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SimSun" w:cs="宋体"/>
          <w:b/>
          <w:sz w:val="40"/>
        </w:rPr>
        <w:t>语</w:t>
      </w:r>
      <w:r>
        <w:rPr>
          <w:rFonts w:ascii="宋体" w:eastAsia="黑体" w:hAnsi="MS Mincho" w:cs="宋体"/>
          <w:b/>
          <w:sz w:val="40"/>
        </w:rPr>
        <w:t>文教</w:t>
      </w:r>
      <w:r>
        <w:rPr>
          <w:rFonts w:ascii="宋体" w:eastAsia="黑体" w:hAnsi="SimSun" w:cs="宋体"/>
          <w:b/>
          <w:sz w:val="40"/>
        </w:rPr>
        <w:t>师读书</w:t>
      </w:r>
      <w:r>
        <w:rPr>
          <w:rFonts w:ascii="宋体" w:eastAsia="黑体" w:hAnsi="MS Mincho" w:cs="宋体"/>
          <w:b/>
          <w:sz w:val="40"/>
        </w:rPr>
        <w:t>心得体会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当在某些事情上我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有很深的体会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，好好地写一份心得体会，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够让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头脑</w:t>
      </w:r>
      <w:r>
        <w:rPr>
          <w:rFonts w:ascii="宋体" w:eastAsia="宋体" w:hAnsi="MS Mincho" w:cs="宋体"/>
          <w:sz w:val="28"/>
        </w:rPr>
        <w:t>更加清醒，目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更加明确。很多人都十分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疼怎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写一篇精彩的心得体会，下面是小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收集整理的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师读书</w:t>
      </w:r>
      <w:r>
        <w:rPr>
          <w:rFonts w:ascii="宋体" w:eastAsia="宋体" w:hAnsi="MS Mincho" w:cs="宋体"/>
          <w:sz w:val="28"/>
        </w:rPr>
        <w:t>心得体会，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迎大家分享。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文教</w:t>
      </w:r>
      <w:r>
        <w:rPr>
          <w:rFonts w:ascii="宋体" w:eastAsia="宋体" w:hAnsi="SimSun" w:cs="宋体"/>
          <w:i w:val="0"/>
          <w:iCs w:val="0"/>
          <w:sz w:val="28"/>
        </w:rPr>
        <w:t>师读书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了叶</w:t>
      </w:r>
      <w:r>
        <w:rPr>
          <w:rFonts w:ascii="宋体" w:eastAsia="宋体" w:hAnsi="SimSun" w:cs="宋体"/>
          <w:sz w:val="28"/>
        </w:rPr>
        <w:t>澜</w:t>
      </w:r>
      <w:r>
        <w:rPr>
          <w:rFonts w:ascii="宋体" w:eastAsia="宋体" w:hAnsi="MS Mincho" w:cs="宋体"/>
          <w:sz w:val="28"/>
        </w:rPr>
        <w:t>教授所写的《</w:t>
      </w:r>
      <w:r>
        <w:rPr>
          <w:rFonts w:ascii="宋体" w:eastAsia="宋体" w:hAnsi="SimSun" w:cs="宋体"/>
          <w:sz w:val="28"/>
        </w:rPr>
        <w:t>让课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焕发</w:t>
      </w:r>
      <w:r>
        <w:rPr>
          <w:rFonts w:ascii="宋体" w:eastAsia="宋体" w:hAnsi="MS Mincho" w:cs="宋体"/>
          <w:sz w:val="28"/>
        </w:rPr>
        <w:t>出生命活力》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篇文章，掩卷沉思，深有感慨。要</w:t>
      </w:r>
      <w:r>
        <w:rPr>
          <w:rFonts w:ascii="宋体" w:eastAsia="宋体" w:hAnsi="SimSun" w:cs="宋体"/>
          <w:sz w:val="28"/>
        </w:rPr>
        <w:t>让课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焕发</w:t>
      </w:r>
      <w:r>
        <w:rPr>
          <w:rFonts w:ascii="宋体" w:eastAsia="宋体" w:hAnsi="MS Mincho" w:cs="宋体"/>
          <w:sz w:val="28"/>
        </w:rPr>
        <w:t>出生命的活力，首先，我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要从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本中解放出来。正如叶</w:t>
      </w:r>
      <w:r>
        <w:rPr>
          <w:rFonts w:ascii="宋体" w:eastAsia="宋体" w:hAnsi="SimSun" w:cs="宋体"/>
          <w:sz w:val="28"/>
        </w:rPr>
        <w:t>澜</w:t>
      </w:r>
      <w:r>
        <w:rPr>
          <w:rFonts w:ascii="宋体" w:eastAsia="宋体" w:hAnsi="MS Mincho" w:cs="宋体"/>
          <w:sz w:val="28"/>
        </w:rPr>
        <w:t>教授所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的：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应为师</w:t>
      </w:r>
      <w:r>
        <w:rPr>
          <w:rFonts w:ascii="宋体" w:eastAsia="宋体" w:hAnsi="MS Mincho" w:cs="宋体"/>
          <w:sz w:val="28"/>
        </w:rPr>
        <w:t>生共同参与、相互作用、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造性地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标过</w:t>
      </w:r>
      <w:r>
        <w:rPr>
          <w:rFonts w:ascii="宋体" w:eastAsia="宋体" w:hAnsi="MS Mincho" w:cs="宋体"/>
          <w:sz w:val="28"/>
        </w:rPr>
        <w:t>程的新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念。叶</w:t>
      </w:r>
      <w:r>
        <w:rPr>
          <w:rFonts w:ascii="宋体" w:eastAsia="宋体" w:hAnsi="SimSun" w:cs="宋体"/>
          <w:sz w:val="28"/>
        </w:rPr>
        <w:t>澜</w:t>
      </w:r>
      <w:r>
        <w:rPr>
          <w:rFonts w:ascii="宋体" w:eastAsia="宋体" w:hAnsi="MS Mincho" w:cs="宋体"/>
          <w:sz w:val="28"/>
        </w:rPr>
        <w:t>教授</w:t>
      </w:r>
      <w:r>
        <w:rPr>
          <w:rFonts w:ascii="宋体" w:eastAsia="宋体" w:hAnsi="SimSun" w:cs="宋体"/>
          <w:sz w:val="28"/>
        </w:rPr>
        <w:t>这话说</w:t>
      </w:r>
      <w:r>
        <w:rPr>
          <w:rFonts w:ascii="宋体" w:eastAsia="宋体" w:hAnsi="MS Mincho" w:cs="宋体"/>
          <w:sz w:val="28"/>
        </w:rPr>
        <w:t>得真好！我想，随着社会的提高，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造性地教学才会使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焕发</w:t>
      </w:r>
      <w:r>
        <w:rPr>
          <w:rFonts w:ascii="宋体" w:eastAsia="宋体" w:hAnsi="MS Mincho" w:cs="宋体"/>
          <w:sz w:val="28"/>
        </w:rPr>
        <w:t>出勃勃生机，学生才能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得多方面的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才能使学生真正喜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堂，真正做到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学、善学！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得一次口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际课</w:t>
      </w:r>
      <w:r>
        <w:rPr>
          <w:rFonts w:ascii="宋体" w:eastAsia="宋体" w:hAnsi="MS Mincho" w:cs="宋体"/>
          <w:sz w:val="28"/>
        </w:rPr>
        <w:t>，我走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教室跟孩子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到里野里去玩一玩。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齐欢</w:t>
      </w:r>
      <w:r>
        <w:rPr>
          <w:rFonts w:ascii="宋体" w:eastAsia="宋体" w:hAnsi="MS Mincho" w:cs="宋体"/>
          <w:sz w:val="28"/>
        </w:rPr>
        <w:t>呼起来。于是，我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排好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走出了校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走我就一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指着路旁的</w:t>
      </w:r>
      <w:r>
        <w:rPr>
          <w:rFonts w:ascii="宋体" w:eastAsia="宋体" w:hAnsi="SimSun" w:cs="宋体"/>
          <w:sz w:val="28"/>
        </w:rPr>
        <w:t>树说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树过</w:t>
      </w:r>
      <w:r>
        <w:rPr>
          <w:rFonts w:ascii="宋体" w:eastAsia="宋体" w:hAnsi="MS Mincho" w:cs="宋体"/>
          <w:sz w:val="28"/>
        </w:rPr>
        <w:t>了一个寒冷的冬天，此刻有什</w:t>
      </w:r>
      <w:r>
        <w:rPr>
          <w:rFonts w:ascii="宋体" w:eastAsia="宋体" w:hAnsi="SimSun" w:cs="宋体"/>
          <w:sz w:val="28"/>
        </w:rPr>
        <w:t>么变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七嘴八舌地</w:t>
      </w:r>
      <w:r>
        <w:rPr>
          <w:rFonts w:ascii="宋体" w:eastAsia="宋体" w:hAnsi="SimSun" w:cs="宋体"/>
          <w:sz w:val="28"/>
        </w:rPr>
        <w:t>说开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，我看</w:t>
      </w:r>
      <w:r>
        <w:rPr>
          <w:rFonts w:ascii="宋体" w:eastAsia="宋体" w:hAnsi="SimSun" w:cs="宋体"/>
          <w:sz w:val="28"/>
        </w:rPr>
        <w:t>见树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出了嫩嫩的小芽。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我看</w:t>
      </w:r>
      <w:r>
        <w:rPr>
          <w:rFonts w:ascii="宋体" w:eastAsia="宋体" w:hAnsi="SimSun" w:cs="宋体"/>
          <w:sz w:val="28"/>
        </w:rPr>
        <w:t>见树</w:t>
      </w:r>
      <w:r>
        <w:rPr>
          <w:rFonts w:ascii="宋体" w:eastAsia="宋体" w:hAnsi="MS Mincho" w:cs="宋体"/>
          <w:sz w:val="28"/>
        </w:rPr>
        <w:t>枝上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出了几片尖尖的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叶。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我看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之后我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来到麦田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上，有的孩子就嚷起来了，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快来看，小草从土里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出来了！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，那一片金黄金黄的油菜花真美呀！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有些女同学</w:t>
      </w:r>
      <w:r>
        <w:rPr>
          <w:rFonts w:ascii="宋体" w:eastAsia="宋体" w:hAnsi="SimSun" w:cs="宋体"/>
          <w:sz w:val="28"/>
        </w:rPr>
        <w:t>张开</w:t>
      </w:r>
      <w:r>
        <w:rPr>
          <w:rFonts w:ascii="宋体" w:eastAsia="宋体" w:hAnsi="MS Mincho" w:cs="宋体"/>
          <w:sz w:val="28"/>
        </w:rPr>
        <w:t>双臂自我陶醉地仰望着天空自由地旋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着，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而大声地叫着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燕子、燕子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来了！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而跑着追逐花蝴蝶，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我没有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回教室，而是就地坐了下来，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始回到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《找春天》。出乎我意料之外，大家都争着</w:t>
      </w:r>
      <w:r>
        <w:rPr>
          <w:rFonts w:ascii="宋体" w:eastAsia="宋体" w:hAnsi="SimSun" w:cs="宋体"/>
          <w:sz w:val="28"/>
        </w:rPr>
        <w:t>抢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最不喜</w:t>
      </w:r>
      <w:r>
        <w:rPr>
          <w:rFonts w:ascii="宋体" w:eastAsia="宋体" w:hAnsi="SimSun" w:cs="宋体"/>
          <w:sz w:val="28"/>
        </w:rPr>
        <w:t>欢说</w:t>
      </w:r>
      <w:r>
        <w:rPr>
          <w:rFonts w:ascii="宋体" w:eastAsia="宋体" w:hAnsi="MS Mincho" w:cs="宋体"/>
          <w:sz w:val="28"/>
        </w:rPr>
        <w:t>的孩子此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了一两句。从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看出，口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料源于生活，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近学生生活，在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具体的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情境里，学生不但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于表达，勇于表达，并且句句是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自内心的感受，有益于加快提高口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本事，在平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的学生生活中，教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要做个有心人，及</w:t>
      </w:r>
      <w:r>
        <w:rPr>
          <w:rFonts w:ascii="宋体" w:eastAsia="宋体" w:hAnsi="SimSun" w:cs="宋体"/>
          <w:sz w:val="28"/>
        </w:rPr>
        <w:t>时发现</w:t>
      </w:r>
      <w:r>
        <w:rPr>
          <w:rFonts w:ascii="宋体" w:eastAsia="宋体" w:hAnsi="MS Mincho" w:cs="宋体"/>
          <w:sz w:val="28"/>
        </w:rPr>
        <w:t>和捕捉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点，抓住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心与心的交流，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既可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学生得到切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本事的培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，又使我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焕发</w:t>
      </w:r>
      <w:r>
        <w:rPr>
          <w:rFonts w:ascii="宋体" w:eastAsia="宋体" w:hAnsi="MS Mincho" w:cs="宋体"/>
          <w:sz w:val="28"/>
        </w:rPr>
        <w:t>出了生命的活力。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梦想的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、心灵</w:t>
      </w:r>
      <w:r>
        <w:rPr>
          <w:rFonts w:ascii="宋体" w:eastAsia="宋体" w:hAnsi="SimSun" w:cs="宋体"/>
          <w:sz w:val="28"/>
        </w:rPr>
        <w:t>对话</w:t>
      </w:r>
      <w:r>
        <w:rPr>
          <w:rFonts w:ascii="宋体" w:eastAsia="宋体" w:hAnsi="MS Mincho" w:cs="宋体"/>
          <w:sz w:val="28"/>
        </w:rPr>
        <w:t>的舞台，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生舒展灵性的空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生共同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造奇迹、探索世界的窗口。在新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程背景下，教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需要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一个理念：那就是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堂是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的、是活的、是情景化的、是富有个性的；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为实现</w:t>
      </w:r>
      <w:r>
        <w:rPr>
          <w:rFonts w:ascii="宋体" w:eastAsia="宋体" w:hAnsi="MS Mincho" w:cs="宋体"/>
          <w:sz w:val="28"/>
        </w:rPr>
        <w:t>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和目的，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料，共同参与，</w:t>
      </w:r>
      <w:r>
        <w:rPr>
          <w:rFonts w:ascii="宋体" w:eastAsia="宋体" w:hAnsi="SimSun" w:cs="宋体"/>
          <w:sz w:val="28"/>
        </w:rPr>
        <w:t>经过对话</w:t>
      </w:r>
      <w:r>
        <w:rPr>
          <w:rFonts w:ascii="宋体" w:eastAsia="宋体" w:hAnsi="MS Mincho" w:cs="宋体"/>
          <w:sz w:val="28"/>
        </w:rPr>
        <w:t>、沟通和合作活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生交互影响，以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生成的方式推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文教</w:t>
      </w:r>
      <w:r>
        <w:rPr>
          <w:rFonts w:ascii="宋体" w:eastAsia="宋体" w:hAnsi="SimSun" w:cs="宋体"/>
          <w:i w:val="0"/>
          <w:iCs w:val="0"/>
          <w:sz w:val="28"/>
        </w:rPr>
        <w:t>师读书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在《我的教学生涯》一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中，斯霞教</w:t>
      </w:r>
      <w:r>
        <w:rPr>
          <w:rFonts w:ascii="宋体" w:eastAsia="宋体" w:hAnsi="SimSun" w:cs="宋体"/>
          <w:sz w:val="28"/>
        </w:rPr>
        <w:t>师强调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者，特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是小学教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，被孩子看作是智慧的化身、言行的典范，稍有不慎就会在幼小的心灵里留下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错觉</w:t>
      </w:r>
      <w:r>
        <w:rPr>
          <w:rFonts w:ascii="宋体" w:eastAsia="宋体" w:hAnsi="MS Mincho" w:cs="宋体"/>
          <w:sz w:val="28"/>
        </w:rPr>
        <w:t>。所以，学校无小事，教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无小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是多</w:t>
      </w:r>
      <w:r>
        <w:rPr>
          <w:rFonts w:ascii="宋体" w:eastAsia="宋体" w:hAnsi="SimSun" w:cs="宋体"/>
          <w:sz w:val="28"/>
        </w:rPr>
        <w:t>么贴</w:t>
      </w:r>
      <w:r>
        <w:rPr>
          <w:rFonts w:ascii="宋体" w:eastAsia="宋体" w:hAnsi="MS Mincho" w:cs="宋体"/>
          <w:sz w:val="28"/>
        </w:rPr>
        <w:t>切的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深刻的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我的心灵一次又一次的受到洗礼。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一名成功的教</w:t>
      </w:r>
      <w:r>
        <w:rPr>
          <w:rFonts w:ascii="宋体" w:eastAsia="宋体" w:hAnsi="SimSun" w:cs="宋体"/>
          <w:sz w:val="28"/>
        </w:rPr>
        <w:t>师总</w:t>
      </w:r>
      <w:r>
        <w:rPr>
          <w:rFonts w:ascii="宋体" w:eastAsia="宋体" w:hAnsi="MS Mincho" w:cs="宋体"/>
          <w:sz w:val="28"/>
        </w:rPr>
        <w:t>是会用微笑来欣</w:t>
      </w:r>
      <w:r>
        <w:rPr>
          <w:rFonts w:ascii="宋体" w:eastAsia="宋体" w:hAnsi="SimSun" w:cs="宋体"/>
          <w:sz w:val="28"/>
        </w:rPr>
        <w:t>赏每</w:t>
      </w:r>
      <w:r>
        <w:rPr>
          <w:rFonts w:ascii="宋体" w:eastAsia="宋体" w:hAnsi="MS Mincho" w:cs="宋体"/>
          <w:sz w:val="28"/>
        </w:rPr>
        <w:t>个学生，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有利于激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学生的活力，更有利于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学生构成良好的思想品行，美国心理学家詹姆斯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人性中最深切的禀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乃是被人</w:t>
      </w:r>
      <w:r>
        <w:rPr>
          <w:rFonts w:ascii="宋体" w:eastAsia="宋体" w:hAnsi="SimSun" w:cs="宋体"/>
          <w:sz w:val="28"/>
        </w:rPr>
        <w:t>赏识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。正所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好学生是夸出来的，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赞扬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则让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们渴</w:t>
      </w:r>
      <w:r>
        <w:rPr>
          <w:rFonts w:ascii="宋体" w:eastAsia="宋体" w:hAnsi="MS Mincho" w:cs="宋体"/>
          <w:sz w:val="28"/>
        </w:rPr>
        <w:t>望</w:t>
      </w:r>
      <w:r>
        <w:rPr>
          <w:rFonts w:ascii="宋体" w:eastAsia="宋体" w:hAnsi="SimSun" w:cs="宋体"/>
          <w:sz w:val="28"/>
        </w:rPr>
        <w:t>赏识</w:t>
      </w:r>
      <w:r>
        <w:rPr>
          <w:rFonts w:ascii="宋体" w:eastAsia="宋体" w:hAnsi="MS Mincho" w:cs="宋体"/>
          <w:sz w:val="28"/>
        </w:rPr>
        <w:t>的虚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心得到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足，二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足的情景下能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作到洗耳恭听，甘愿理解自己的缺点并加以改正。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所以在工作中，我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要努力做到既尊重学生，又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格要求学生，不挫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其心灵中最敏感的角落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自尊心。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犯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的学生，不用尖刻的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言去批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他，而是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个方式，</w:t>
      </w:r>
      <w:r>
        <w:rPr>
          <w:rFonts w:ascii="宋体" w:eastAsia="宋体" w:hAnsi="SimSun" w:cs="宋体"/>
          <w:sz w:val="28"/>
        </w:rPr>
        <w:t>换种说</w:t>
      </w:r>
      <w:r>
        <w:rPr>
          <w:rFonts w:ascii="宋体" w:eastAsia="宋体" w:hAnsi="MS Mincho" w:cs="宋体"/>
          <w:sz w:val="28"/>
        </w:rPr>
        <w:t>法，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学生从我的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言中明白自己所犯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，并能自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地改正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，既尊重了学生，又收到了事半功倍的教育效果。学生的个性特点各具形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于学生的某些个性特征，比如内向、好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躁等，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循循善</w:t>
      </w:r>
      <w:r>
        <w:rPr>
          <w:rFonts w:ascii="宋体" w:eastAsia="宋体" w:hAnsi="SimSun" w:cs="宋体"/>
          <w:sz w:val="28"/>
        </w:rPr>
        <w:t>诱</w:t>
      </w:r>
      <w:r>
        <w:rPr>
          <w:rFonts w:ascii="宋体" w:eastAsia="宋体" w:hAnsi="MS Mincho" w:cs="宋体"/>
          <w:sz w:val="28"/>
        </w:rPr>
        <w:t>，不能</w:t>
      </w:r>
      <w:r>
        <w:rPr>
          <w:rFonts w:ascii="宋体" w:eastAsia="宋体" w:hAnsi="SimSun" w:cs="宋体"/>
          <w:sz w:val="28"/>
        </w:rPr>
        <w:t>讽</w:t>
      </w:r>
      <w:r>
        <w:rPr>
          <w:rFonts w:ascii="宋体" w:eastAsia="宋体" w:hAnsi="MS Mincho" w:cs="宋体"/>
          <w:sz w:val="28"/>
        </w:rPr>
        <w:t>刺挖苦，更不能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暴的扼制。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个学生是一个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活的人生世界，我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多方面多渠道的疏通，走入学生的内心世界，以教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或朋友的身份展</w:t>
      </w:r>
      <w:r>
        <w:rPr>
          <w:rFonts w:ascii="宋体" w:eastAsia="宋体" w:hAnsi="SimSun" w:cs="宋体"/>
          <w:sz w:val="28"/>
        </w:rPr>
        <w:t>开谈话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能成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学生真正的朋友。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文教</w:t>
      </w:r>
      <w:r>
        <w:rPr>
          <w:rFonts w:ascii="宋体" w:eastAsia="宋体" w:hAnsi="SimSun" w:cs="宋体"/>
          <w:i w:val="0"/>
          <w:iCs w:val="0"/>
          <w:sz w:val="28"/>
        </w:rPr>
        <w:t>师读书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了《世上最划算的教育》一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，深深感到：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个世界上有一</w:t>
      </w:r>
      <w:r>
        <w:rPr>
          <w:rFonts w:ascii="宋体" w:eastAsia="宋体" w:hAnsi="SimSun" w:cs="宋体"/>
          <w:sz w:val="28"/>
        </w:rPr>
        <w:t>种职业</w:t>
      </w:r>
      <w:r>
        <w:rPr>
          <w:rFonts w:ascii="宋体" w:eastAsia="宋体" w:hAnsi="MS Mincho" w:cs="宋体"/>
          <w:sz w:val="28"/>
        </w:rPr>
        <w:t>，是全天侯的，从干上的那一天起，就永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没有退休的可能；并且不准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假，不得</w:t>
      </w:r>
      <w:r>
        <w:rPr>
          <w:rFonts w:ascii="宋体" w:eastAsia="宋体" w:hAnsi="SimSun" w:cs="宋体"/>
          <w:sz w:val="28"/>
        </w:rPr>
        <w:t>偷懒</w:t>
      </w:r>
      <w:r>
        <w:rPr>
          <w:rFonts w:ascii="宋体" w:eastAsia="宋体" w:hAnsi="MS Mincho" w:cs="宋体"/>
          <w:sz w:val="28"/>
        </w:rPr>
        <w:t>，不能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休息，白天黑夜都得上班，并且没有薪水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薪水在其他地方</w:t>
      </w:r>
      <w:r>
        <w:rPr>
          <w:rFonts w:ascii="宋体" w:eastAsia="宋体" w:hAnsi="SimSun" w:cs="宋体"/>
          <w:sz w:val="28"/>
        </w:rPr>
        <w:t>挣</w:t>
      </w:r>
      <w:r>
        <w:rPr>
          <w:rFonts w:ascii="宋体" w:eastAsia="宋体" w:hAnsi="MS Mincho" w:cs="宋体"/>
          <w:sz w:val="28"/>
        </w:rPr>
        <w:t>，然后往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儿花；</w:t>
      </w:r>
      <w:r>
        <w:rPr>
          <w:rFonts w:ascii="宋体" w:eastAsia="宋体" w:hAnsi="SimSun" w:cs="宋体"/>
          <w:sz w:val="28"/>
        </w:rPr>
        <w:t>这种职业</w:t>
      </w:r>
      <w:r>
        <w:rPr>
          <w:rFonts w:ascii="宋体" w:eastAsia="宋体" w:hAnsi="MS Mincho" w:cs="宋体"/>
          <w:sz w:val="28"/>
        </w:rPr>
        <w:t>，叫做父母。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教育好自我的子女，就要从培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好子女各方面的良好</w:t>
      </w:r>
      <w:r>
        <w:rPr>
          <w:rFonts w:ascii="宋体" w:eastAsia="宋体" w:hAnsi="SimSun" w:cs="宋体"/>
          <w:sz w:val="28"/>
        </w:rPr>
        <w:t>习惯开</w:t>
      </w:r>
      <w:r>
        <w:rPr>
          <w:rFonts w:ascii="宋体" w:eastAsia="宋体" w:hAnsi="MS Mincho" w:cs="宋体"/>
          <w:sz w:val="28"/>
        </w:rPr>
        <w:t>始，有人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就像往</w:t>
      </w:r>
      <w:r>
        <w:rPr>
          <w:rFonts w:ascii="宋体" w:eastAsia="宋体" w:hAnsi="SimSun" w:cs="宋体"/>
          <w:sz w:val="28"/>
        </w:rPr>
        <w:t>银</w:t>
      </w:r>
      <w:r>
        <w:rPr>
          <w:rFonts w:ascii="宋体" w:eastAsia="宋体" w:hAnsi="MS Mincho" w:cs="宋体"/>
          <w:sz w:val="28"/>
        </w:rPr>
        <w:t>行里存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，随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都能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取出来用。有了一个好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，就好像在</w:t>
      </w:r>
      <w:r>
        <w:rPr>
          <w:rFonts w:ascii="宋体" w:eastAsia="宋体" w:hAnsi="SimSun" w:cs="宋体"/>
          <w:sz w:val="28"/>
        </w:rPr>
        <w:t>银</w:t>
      </w:r>
      <w:r>
        <w:rPr>
          <w:rFonts w:ascii="宋体" w:eastAsia="宋体" w:hAnsi="MS Mincho" w:cs="宋体"/>
          <w:sz w:val="28"/>
        </w:rPr>
        <w:t>行里存了一笔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，有了两个好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，就存了两笔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很多，就等于在</w:t>
      </w:r>
      <w:r>
        <w:rPr>
          <w:rFonts w:ascii="宋体" w:eastAsia="宋体" w:hAnsi="SimSun" w:cs="宋体"/>
          <w:sz w:val="28"/>
        </w:rPr>
        <w:t>银</w:t>
      </w:r>
      <w:r>
        <w:rPr>
          <w:rFonts w:ascii="宋体" w:eastAsia="宋体" w:hAnsi="MS Mincho" w:cs="宋体"/>
          <w:sz w:val="28"/>
        </w:rPr>
        <w:t>行里存了很多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辈</w:t>
      </w:r>
      <w:r>
        <w:rPr>
          <w:rFonts w:ascii="宋体" w:eastAsia="宋体" w:hAnsi="MS Mincho" w:cs="宋体"/>
          <w:sz w:val="28"/>
        </w:rPr>
        <w:t>子都能</w:t>
      </w:r>
      <w:r>
        <w:rPr>
          <w:rFonts w:ascii="宋体" w:eastAsia="宋体" w:hAnsi="SimSun" w:cs="宋体"/>
          <w:sz w:val="28"/>
        </w:rPr>
        <w:t>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取之不尽。《世上最划算的教育》一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童年需要培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38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都从故事引入，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思考学到了什</w:t>
      </w:r>
      <w:r>
        <w:rPr>
          <w:rFonts w:ascii="宋体" w:eastAsia="宋体" w:hAnsi="SimSun" w:cs="宋体"/>
          <w:sz w:val="28"/>
        </w:rPr>
        <w:t>么让</w:t>
      </w:r>
      <w:r>
        <w:rPr>
          <w:rFonts w:ascii="宋体" w:eastAsia="宋体" w:hAnsi="MS Mincho" w:cs="宋体"/>
          <w:sz w:val="28"/>
        </w:rPr>
        <w:t>人能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从中学到知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，再运用到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例如：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中在培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遵守</w:t>
      </w:r>
      <w:r>
        <w:rPr>
          <w:rFonts w:ascii="宋体" w:eastAsia="宋体" w:hAnsi="SimSun" w:cs="宋体"/>
          <w:sz w:val="28"/>
        </w:rPr>
        <w:t>诺</w:t>
      </w:r>
      <w:r>
        <w:rPr>
          <w:rFonts w:ascii="宋体" w:eastAsia="宋体" w:hAnsi="MS Mincho" w:cs="宋体"/>
          <w:sz w:val="28"/>
        </w:rPr>
        <w:t>言的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里，引用了《宋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玲的故事》，故事里的小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了她之前答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教小珍叠花的事，而放弃了全家到一个很趣味的伯伯家做客，而不知怎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，她等了一个午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，小珍也没有来，爸爸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憾地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早明白就一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出去，</w:t>
      </w:r>
      <w:r>
        <w:rPr>
          <w:rFonts w:ascii="宋体" w:eastAsia="宋体" w:hAnsi="SimSun" w:cs="宋体"/>
          <w:sz w:val="28"/>
        </w:rPr>
        <w:t>庆龄</w:t>
      </w:r>
      <w:r>
        <w:rPr>
          <w:rFonts w:ascii="宋体" w:eastAsia="宋体" w:hAnsi="MS Mincho" w:cs="宋体"/>
          <w:sz w:val="28"/>
        </w:rPr>
        <w:t>一个人在家多寂寞啊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。懂事的小</w:t>
      </w:r>
      <w:r>
        <w:rPr>
          <w:rFonts w:ascii="宋体" w:eastAsia="宋体" w:hAnsi="SimSun" w:cs="宋体"/>
          <w:sz w:val="28"/>
        </w:rPr>
        <w:t>庆龄</w:t>
      </w:r>
      <w:r>
        <w:rPr>
          <w:rFonts w:ascii="宋体" w:eastAsia="宋体" w:hAnsi="MS Mincho" w:cs="宋体"/>
          <w:sz w:val="28"/>
        </w:rPr>
        <w:t>却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们约</w:t>
      </w:r>
      <w:r>
        <w:rPr>
          <w:rFonts w:ascii="宋体" w:eastAsia="宋体" w:hAnsi="MS Mincho" w:cs="宋体"/>
          <w:sz w:val="28"/>
        </w:rPr>
        <w:t>好的，我本来就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当遵守自我的</w:t>
      </w:r>
      <w:r>
        <w:rPr>
          <w:rFonts w:ascii="宋体" w:eastAsia="宋体" w:hAnsi="SimSun" w:cs="宋体"/>
          <w:sz w:val="28"/>
        </w:rPr>
        <w:t>诺</w:t>
      </w:r>
      <w:r>
        <w:rPr>
          <w:rFonts w:ascii="宋体" w:eastAsia="宋体" w:hAnsi="MS Mincho" w:cs="宋体"/>
          <w:sz w:val="28"/>
        </w:rPr>
        <w:t>言，要不然我就是跟你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出去玩了，也不会高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啊！从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个故事里，我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呢？小</w:t>
      </w:r>
      <w:r>
        <w:rPr>
          <w:rFonts w:ascii="宋体" w:eastAsia="宋体" w:hAnsi="SimSun" w:cs="宋体"/>
          <w:sz w:val="28"/>
        </w:rPr>
        <w:t>庆龄</w:t>
      </w:r>
      <w:r>
        <w:rPr>
          <w:rFonts w:ascii="宋体" w:eastAsia="宋体" w:hAnsi="MS Mincho" w:cs="宋体"/>
          <w:sz w:val="28"/>
        </w:rPr>
        <w:t>是自我决定留下来的，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一点很重要。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她必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也是想去那个伯伯家做客的，可是最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放弃了，是因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在她心目中留下了等小珍更重要。我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从故事里不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猜到，信</w:t>
      </w:r>
      <w:r>
        <w:rPr>
          <w:rFonts w:ascii="宋体" w:eastAsia="宋体" w:hAnsi="SimSun" w:cs="宋体"/>
          <w:sz w:val="28"/>
        </w:rPr>
        <w:t>诺</w:t>
      </w:r>
      <w:r>
        <w:rPr>
          <w:rFonts w:ascii="宋体" w:eastAsia="宋体" w:hAnsi="MS Mincho" w:cs="宋体"/>
          <w:sz w:val="28"/>
        </w:rPr>
        <w:t>言，不</w:t>
      </w:r>
      <w:r>
        <w:rPr>
          <w:rFonts w:ascii="宋体" w:eastAsia="宋体" w:hAnsi="SimSun" w:cs="宋体"/>
          <w:sz w:val="28"/>
        </w:rPr>
        <w:t>仅仅让</w:t>
      </w:r>
      <w:r>
        <w:rPr>
          <w:rFonts w:ascii="宋体" w:eastAsia="宋体" w:hAnsi="MS Mincho" w:cs="宋体"/>
          <w:sz w:val="28"/>
        </w:rPr>
        <w:t>守</w:t>
      </w:r>
      <w:r>
        <w:rPr>
          <w:rFonts w:ascii="宋体" w:eastAsia="宋体" w:hAnsi="SimSun" w:cs="宋体"/>
          <w:sz w:val="28"/>
        </w:rPr>
        <w:t>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庆龄欢乐</w:t>
      </w:r>
      <w:r>
        <w:rPr>
          <w:rFonts w:ascii="宋体" w:eastAsia="宋体" w:hAnsi="MS Mincho" w:cs="宋体"/>
          <w:sz w:val="28"/>
        </w:rPr>
        <w:t>、有尊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、也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小珍有了安全感和信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如今，作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父母的我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做呢？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）、凡向孩子</w:t>
      </w:r>
      <w:r>
        <w:rPr>
          <w:rFonts w:ascii="宋体" w:eastAsia="宋体" w:hAnsi="SimSun" w:cs="宋体"/>
          <w:sz w:val="28"/>
        </w:rPr>
        <w:t>许诺</w:t>
      </w:r>
      <w:r>
        <w:rPr>
          <w:rFonts w:ascii="宋体" w:eastAsia="宋体" w:hAnsi="MS Mincho" w:cs="宋体"/>
          <w:sz w:val="28"/>
        </w:rPr>
        <w:t>言，就要尽量</w:t>
      </w:r>
      <w:r>
        <w:rPr>
          <w:rFonts w:ascii="宋体" w:eastAsia="宋体" w:hAnsi="SimSun" w:cs="宋体"/>
          <w:sz w:val="28"/>
        </w:rPr>
        <w:t>兑现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）事前提醒孩子</w:t>
      </w:r>
      <w:r>
        <w:rPr>
          <w:rFonts w:ascii="宋体" w:eastAsia="宋体" w:hAnsi="SimSun" w:cs="宋体"/>
          <w:sz w:val="28"/>
        </w:rPr>
        <w:t>诺</w:t>
      </w:r>
      <w:r>
        <w:rPr>
          <w:rFonts w:ascii="宋体" w:eastAsia="宋体" w:hAnsi="MS Mincho" w:cs="宋体"/>
          <w:sz w:val="28"/>
        </w:rPr>
        <w:t>前三思，事后提醒孩子</w:t>
      </w:r>
      <w:r>
        <w:rPr>
          <w:rFonts w:ascii="宋体" w:eastAsia="宋体" w:hAnsi="SimSun" w:cs="宋体"/>
          <w:sz w:val="28"/>
        </w:rPr>
        <w:t>兑现诺</w:t>
      </w:r>
      <w:r>
        <w:rPr>
          <w:rFonts w:ascii="宋体" w:eastAsia="宋体" w:hAnsi="MS Mincho" w:cs="宋体"/>
          <w:sz w:val="28"/>
        </w:rPr>
        <w:t>言；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孩子守信用，要及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）不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逼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不可能</w:t>
      </w:r>
      <w:r>
        <w:rPr>
          <w:rFonts w:ascii="宋体" w:eastAsia="宋体" w:hAnsi="SimSun" w:cs="宋体"/>
          <w:sz w:val="28"/>
        </w:rPr>
        <w:t>兑现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诺</w:t>
      </w:r>
      <w:r>
        <w:rPr>
          <w:rFonts w:ascii="宋体" w:eastAsia="宋体" w:hAnsi="MS Mincho" w:cs="宋体"/>
          <w:sz w:val="28"/>
        </w:rPr>
        <w:t>言。孩子在成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中，需要培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习惯实</w:t>
      </w:r>
      <w:r>
        <w:rPr>
          <w:rFonts w:ascii="宋体" w:eastAsia="宋体" w:hAnsi="MS Mincho" w:cs="宋体"/>
          <w:sz w:val="28"/>
        </w:rPr>
        <w:t>在是很多，如果你的孩子有了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多良好的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的你，是不是很划算呀！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文教</w:t>
      </w:r>
      <w:r>
        <w:rPr>
          <w:rFonts w:ascii="宋体" w:eastAsia="宋体" w:hAnsi="SimSun" w:cs="宋体"/>
          <w:i w:val="0"/>
          <w:iCs w:val="0"/>
          <w:sz w:val="28"/>
        </w:rPr>
        <w:t>师读书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科学家</w:t>
      </w:r>
      <w:r>
        <w:rPr>
          <w:rFonts w:ascii="宋体" w:eastAsia="宋体" w:hAnsi="SimSun" w:cs="宋体"/>
          <w:sz w:val="28"/>
        </w:rPr>
        <w:t>们认为</w:t>
      </w:r>
      <w:r>
        <w:rPr>
          <w:rFonts w:ascii="宋体" w:eastAsia="宋体" w:hAnsi="MS Mincho" w:cs="宋体"/>
          <w:sz w:val="28"/>
        </w:rPr>
        <w:t>，成功是一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与生</w:t>
      </w:r>
      <w:r>
        <w:rPr>
          <w:rFonts w:ascii="宋体" w:eastAsia="宋体" w:hAnsi="SimSun" w:cs="宋体"/>
          <w:sz w:val="28"/>
        </w:rPr>
        <w:t>俱</w:t>
      </w:r>
      <w:r>
        <w:rPr>
          <w:rFonts w:ascii="宋体" w:eastAsia="宋体" w:hAnsi="MS Mincho" w:cs="宋体"/>
          <w:sz w:val="28"/>
        </w:rPr>
        <w:t>来的品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，而决定一个人能否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得成功，智商却并非主要因素，在成功者具有的特殊品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中，良好的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与健康的人格起着决定性的作用。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者，所以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道，授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，解惑也。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韩</w:t>
      </w:r>
      <w:r>
        <w:rPr>
          <w:rFonts w:ascii="宋体" w:eastAsia="宋体" w:hAnsi="MS Mincho" w:cs="宋体"/>
          <w:sz w:val="28"/>
        </w:rPr>
        <w:t>愈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下的定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，于今已不大适宜，却指出了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师长</w:t>
      </w:r>
      <w:r>
        <w:rPr>
          <w:rFonts w:ascii="宋体" w:eastAsia="宋体" w:hAnsi="MS Mincho" w:cs="宋体"/>
          <w:sz w:val="28"/>
        </w:rPr>
        <w:t>的基本任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授知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要教学生做人的道理，即要重</w:t>
      </w:r>
      <w:r>
        <w:rPr>
          <w:rFonts w:ascii="宋体" w:eastAsia="宋体" w:hAnsi="SimSun" w:cs="宋体"/>
          <w:sz w:val="28"/>
        </w:rPr>
        <w:t>视对</w:t>
      </w:r>
      <w:r>
        <w:rPr>
          <w:rFonts w:ascii="宋体" w:eastAsia="宋体" w:hAnsi="MS Mincho" w:cs="宋体"/>
          <w:sz w:val="28"/>
        </w:rPr>
        <w:t>学生的人文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学生的健康人格。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准》指出：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程性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的核心是工具性与人文性的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”;“</w:t>
      </w:r>
      <w:r>
        <w:rPr>
          <w:rFonts w:ascii="宋体" w:eastAsia="宋体" w:hAnsi="MS Mincho" w:cs="宋体"/>
          <w:sz w:val="28"/>
        </w:rPr>
        <w:t>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文学作品，能有自己的情感体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，初</w:t>
      </w:r>
      <w:r>
        <w:rPr>
          <w:rFonts w:ascii="宋体" w:eastAsia="宋体" w:hAnsi="SimSun" w:cs="宋体"/>
          <w:sz w:val="28"/>
        </w:rPr>
        <w:t>步领</w:t>
      </w:r>
      <w:r>
        <w:rPr>
          <w:rFonts w:ascii="宋体" w:eastAsia="宋体" w:hAnsi="MS Mincho" w:cs="宋体"/>
          <w:sz w:val="28"/>
        </w:rPr>
        <w:t>悟作品的内涵，从中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自然、社会、人生的有益启示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品味作品中富有表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力的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言，提高自己的欣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品位和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美情趣</w:t>
      </w:r>
      <w:r>
        <w:rPr>
          <w:rFonts w:ascii="宋体" w:eastAsia="宋体" w:cs="宋体"/>
          <w:sz w:val="28"/>
        </w:rPr>
        <w:t>”;“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中能初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理角</w:t>
      </w:r>
      <w:r>
        <w:rPr>
          <w:rFonts w:ascii="宋体" w:eastAsia="宋体" w:hAnsi="SimSun" w:cs="宋体"/>
          <w:sz w:val="28"/>
        </w:rPr>
        <w:t>鉴赏</w:t>
      </w:r>
      <w:r>
        <w:rPr>
          <w:rFonts w:ascii="宋体" w:eastAsia="宋体" w:hAnsi="MS Mincho" w:cs="宋体"/>
          <w:sz w:val="28"/>
        </w:rPr>
        <w:t>文学作品，受到高尚情操的熏陶，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展个性，丰富自己的精神世界</w:t>
      </w:r>
      <w:r>
        <w:rPr>
          <w:rFonts w:ascii="宋体" w:eastAsia="宋体" w:cs="宋体"/>
          <w:sz w:val="28"/>
        </w:rPr>
        <w:t>”……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当然，工具性是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，是根本，失去了工具性，人文性就没有了依托，但是，人文性更是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程的灵魂，失去了人文性，工具性也就失去了好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。一向以来，我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只注意到在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言技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面上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的用心性，把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孤立地理解</w:t>
      </w:r>
      <w:r>
        <w:rPr>
          <w:rFonts w:ascii="宋体" w:eastAsia="宋体" w:hAnsi="SimSun" w:cs="宋体"/>
          <w:sz w:val="28"/>
        </w:rPr>
        <w:t>为识记</w:t>
      </w:r>
      <w:r>
        <w:rPr>
          <w:rFonts w:ascii="宋体" w:eastAsia="宋体" w:hAnsi="MS Mincho" w:cs="宋体"/>
          <w:sz w:val="28"/>
        </w:rPr>
        <w:t>、理解、分析、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合运用等，却往往忽略了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中的思想意</w:t>
      </w:r>
      <w:r>
        <w:rPr>
          <w:rFonts w:ascii="宋体" w:eastAsia="宋体" w:hAnsi="SimSun" w:cs="宋体"/>
          <w:sz w:val="28"/>
        </w:rPr>
        <w:t>蕴</w:t>
      </w:r>
      <w:r>
        <w:rPr>
          <w:rFonts w:ascii="宋体" w:eastAsia="宋体" w:hAnsi="MS Mincho" w:cs="宋体"/>
          <w:sz w:val="28"/>
        </w:rPr>
        <w:t>，忽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文教学中的人文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，而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文教学中的人文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具体体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学生健康人格的培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程中，究竟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哪些健康的人格呢根据美国社会学家</w:t>
      </w:r>
      <w:r>
        <w:rPr>
          <w:rFonts w:ascii="宋体" w:eastAsia="宋体" w:hAnsi="SimSun" w:cs="宋体"/>
          <w:sz w:val="28"/>
        </w:rPr>
        <w:t>亚历</w:t>
      </w:r>
      <w:r>
        <w:rPr>
          <w:rFonts w:ascii="宋体" w:eastAsia="宋体" w:hAnsi="MS Mincho" w:cs="宋体"/>
          <w:sz w:val="28"/>
        </w:rPr>
        <w:t>史斯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美克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斯提出的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代人的基本特征及曾欣然教授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社会主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新人本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特征的理解，我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学生的健康人格，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在于培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四心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，即：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心、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心、自信心和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心。</w:t>
      </w:r>
      <w:r>
        <w:rPr>
          <w:rFonts w:ascii="宋体" w:eastAsia="宋体" w:hAnsi="SimSun" w:cs="宋体"/>
          <w:sz w:val="28"/>
        </w:rPr>
        <w:t>现谨</w:t>
      </w:r>
      <w:r>
        <w:rPr>
          <w:rFonts w:ascii="宋体" w:eastAsia="宋体" w:hAnsi="MS Mincho" w:cs="宋体"/>
          <w:sz w:val="28"/>
        </w:rPr>
        <w:t>以初中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例，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对语</w:t>
      </w:r>
      <w:r>
        <w:rPr>
          <w:rFonts w:ascii="宋体" w:eastAsia="宋体" w:hAnsi="MS Mincho" w:cs="宋体"/>
          <w:sz w:val="28"/>
        </w:rPr>
        <w:t>文教学中人格培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的体会。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一、在</w:t>
      </w:r>
      <w:r>
        <w:rPr>
          <w:rFonts w:ascii="宋体" w:eastAsia="宋体" w:hAnsi="SimSun" w:cs="宋体"/>
          <w:b/>
          <w:sz w:val="28"/>
        </w:rPr>
        <w:t>语</w:t>
      </w:r>
      <w:r>
        <w:rPr>
          <w:rFonts w:ascii="宋体" w:eastAsia="宋体" w:hAnsi="MS Mincho" w:cs="宋体"/>
          <w:b/>
          <w:sz w:val="28"/>
        </w:rPr>
        <w:t>文教学中</w:t>
      </w:r>
      <w:r>
        <w:rPr>
          <w:rFonts w:ascii="宋体" w:eastAsia="宋体" w:hAnsi="SimSun" w:cs="宋体"/>
          <w:b/>
          <w:sz w:val="28"/>
        </w:rPr>
        <w:t>渗</w:t>
      </w:r>
      <w:r>
        <w:rPr>
          <w:rFonts w:ascii="宋体" w:eastAsia="宋体" w:hAnsi="MS Mincho" w:cs="宋体"/>
          <w:b/>
          <w:sz w:val="28"/>
        </w:rPr>
        <w:t>透</w:t>
      </w:r>
      <w:r>
        <w:rPr>
          <w:rFonts w:ascii="宋体" w:eastAsia="宋体" w:hAnsi="SimSun" w:cs="宋体"/>
          <w:b/>
          <w:sz w:val="28"/>
        </w:rPr>
        <w:t>爱</w:t>
      </w:r>
      <w:r>
        <w:rPr>
          <w:rFonts w:ascii="宋体" w:eastAsia="宋体" w:hAnsi="MS Mincho" w:cs="宋体"/>
          <w:b/>
          <w:sz w:val="28"/>
        </w:rPr>
        <w:t>心教育</w:t>
      </w:r>
      <w:r>
        <w:rPr>
          <w:rFonts w:ascii="宋体" w:eastAsia="宋体" w:cs="宋体"/>
          <w:b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有一</w:t>
      </w:r>
      <w:r>
        <w:rPr>
          <w:rFonts w:ascii="宋体" w:eastAsia="宋体" w:hAnsi="SimSun" w:cs="宋体"/>
          <w:sz w:val="28"/>
        </w:rPr>
        <w:t>颗爱</w:t>
      </w:r>
      <w:r>
        <w:rPr>
          <w:rFonts w:ascii="宋体" w:eastAsia="宋体" w:hAnsi="MS Mincho" w:cs="宋体"/>
          <w:sz w:val="28"/>
        </w:rPr>
        <w:t>心，是做人的基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心，首先是培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的孝心，没有孝心，就没有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心。子曰：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孝弟也者，其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仁之本欤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弟子入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孝，出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弟，</w:t>
      </w:r>
      <w:r>
        <w:rPr>
          <w:rFonts w:ascii="宋体" w:eastAsia="宋体" w:hAnsi="SimSun" w:cs="宋体"/>
          <w:sz w:val="28"/>
        </w:rPr>
        <w:t>谨</w:t>
      </w:r>
      <w:r>
        <w:rPr>
          <w:rFonts w:ascii="宋体" w:eastAsia="宋体" w:hAnsi="MS Mincho" w:cs="宋体"/>
          <w:sz w:val="28"/>
        </w:rPr>
        <w:t>而信，泛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众，而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仁，行余余力，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以学文。</w:t>
      </w:r>
      <w:r>
        <w:rPr>
          <w:rFonts w:ascii="宋体" w:eastAsia="宋体" w:cs="宋体"/>
          <w:sz w:val="28"/>
        </w:rPr>
        <w:t>”(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论语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，一个孩子如果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生他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父母都不孝敬，又怎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他人呢《三字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》中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不敦，父之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，教不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之惰。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孩子缺乏孝心，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是并未体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到更未理解到父母的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辛，我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醒他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沉睡的孝心。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因此，我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要在教育教学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心教育，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从孝敬父母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始，感受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，学会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已所不欲，勿施于人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人人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我，我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人人。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行的初中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文教材中，能</w:t>
      </w:r>
      <w:r>
        <w:rPr>
          <w:rFonts w:ascii="宋体" w:eastAsia="宋体" w:hAnsi="SimSun" w:cs="宋体"/>
          <w:sz w:val="28"/>
        </w:rPr>
        <w:t>够渗</w:t>
      </w:r>
      <w:r>
        <w:rPr>
          <w:rFonts w:ascii="宋体" w:eastAsia="宋体" w:hAnsi="MS Mincho" w:cs="宋体"/>
          <w:sz w:val="28"/>
        </w:rPr>
        <w:t>透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心教育的篇目是十分多的：《金色花》《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船寄母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》《背影》等文章，能</w:t>
      </w:r>
      <w:r>
        <w:rPr>
          <w:rFonts w:ascii="宋体" w:eastAsia="宋体" w:hAnsi="SimSun" w:cs="宋体"/>
          <w:sz w:val="28"/>
        </w:rPr>
        <w:t>够让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并理解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父母的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《阿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与〈山海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〉》《老王》等文章，能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教孩子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用善良去体察善良，用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心去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取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《黄河</w:t>
      </w:r>
      <w:r>
        <w:rPr>
          <w:rFonts w:ascii="宋体" w:eastAsia="宋体" w:hAnsi="SimSun" w:cs="宋体"/>
          <w:sz w:val="28"/>
        </w:rPr>
        <w:t>颂</w:t>
      </w:r>
      <w:r>
        <w:rPr>
          <w:rFonts w:ascii="宋体" w:eastAsia="宋体" w:hAnsi="MS Mincho" w:cs="宋体"/>
          <w:sz w:val="28"/>
        </w:rPr>
        <w:t>》《最后一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》《木</w:t>
      </w:r>
      <w:r>
        <w:rPr>
          <w:rFonts w:ascii="宋体" w:eastAsia="宋体" w:hAnsi="SimSun" w:cs="宋体"/>
          <w:sz w:val="28"/>
        </w:rPr>
        <w:t>兰诗</w:t>
      </w:r>
      <w:r>
        <w:rPr>
          <w:rFonts w:ascii="宋体" w:eastAsia="宋体" w:hAnsi="MS Mincho" w:cs="宋体"/>
          <w:sz w:val="28"/>
        </w:rPr>
        <w:t>》等文章，能</w:t>
      </w:r>
      <w:r>
        <w:rPr>
          <w:rFonts w:ascii="宋体" w:eastAsia="宋体" w:hAnsi="SimSun" w:cs="宋体"/>
          <w:sz w:val="28"/>
        </w:rPr>
        <w:t>够让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感受到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国情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《春》《</w:t>
      </w:r>
      <w:r>
        <w:rPr>
          <w:rFonts w:ascii="宋体" w:eastAsia="宋体" w:hAnsi="SimSun" w:cs="宋体"/>
          <w:sz w:val="28"/>
        </w:rPr>
        <w:t>济</w:t>
      </w:r>
      <w:r>
        <w:rPr>
          <w:rFonts w:ascii="宋体" w:eastAsia="宋体" w:hAnsi="MS Mincho" w:cs="宋体"/>
          <w:sz w:val="28"/>
        </w:rPr>
        <w:t>南的冬天》《珍珠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》《敬畏自然》等文章，能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们热爱</w:t>
      </w:r>
      <w:r>
        <w:rPr>
          <w:rFonts w:ascii="宋体" w:eastAsia="宋体" w:hAnsi="MS Mincho" w:cs="宋体"/>
          <w:sz w:val="28"/>
        </w:rPr>
        <w:t>大自然，保</w:t>
      </w:r>
      <w:r>
        <w:rPr>
          <w:rFonts w:ascii="宋体" w:eastAsia="宋体" w:hAnsi="SimSun" w:cs="宋体"/>
          <w:sz w:val="28"/>
        </w:rPr>
        <w:t>护环</w:t>
      </w:r>
      <w:r>
        <w:rPr>
          <w:rFonts w:ascii="宋体" w:eastAsia="宋体" w:hAnsi="MS Mincho" w:cs="宋体"/>
          <w:sz w:val="28"/>
        </w:rPr>
        <w:t>境的高尚情操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二、在</w:t>
      </w:r>
      <w:r>
        <w:rPr>
          <w:rFonts w:ascii="宋体" w:eastAsia="宋体" w:hAnsi="SimSun" w:cs="宋体"/>
          <w:b/>
          <w:sz w:val="28"/>
        </w:rPr>
        <w:t>语</w:t>
      </w:r>
      <w:r>
        <w:rPr>
          <w:rFonts w:ascii="宋体" w:eastAsia="宋体" w:hAnsi="MS Mincho" w:cs="宋体"/>
          <w:b/>
          <w:sz w:val="28"/>
        </w:rPr>
        <w:t>文教学中</w:t>
      </w:r>
      <w:r>
        <w:rPr>
          <w:rFonts w:ascii="宋体" w:eastAsia="宋体" w:hAnsi="SimSun" w:cs="宋体"/>
          <w:b/>
          <w:sz w:val="28"/>
        </w:rPr>
        <w:t>渗</w:t>
      </w:r>
      <w:r>
        <w:rPr>
          <w:rFonts w:ascii="宋体" w:eastAsia="宋体" w:hAnsi="MS Mincho" w:cs="宋体"/>
          <w:b/>
          <w:sz w:val="28"/>
        </w:rPr>
        <w:t>透</w:t>
      </w:r>
      <w:r>
        <w:rPr>
          <w:rFonts w:ascii="宋体" w:eastAsia="宋体" w:hAnsi="SimSun" w:cs="宋体"/>
          <w:b/>
          <w:sz w:val="28"/>
        </w:rPr>
        <w:t>诚</w:t>
      </w:r>
      <w:r>
        <w:rPr>
          <w:rFonts w:ascii="宋体" w:eastAsia="宋体" w:hAnsi="MS Mincho" w:cs="宋体"/>
          <w:b/>
          <w:sz w:val="28"/>
        </w:rPr>
        <w:t>心教育</w:t>
      </w:r>
      <w:r>
        <w:rPr>
          <w:rFonts w:ascii="宋体" w:eastAsia="宋体" w:cs="宋体"/>
          <w:b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信，是立身之本，是全部道德的基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言必忠信，非法言不道。</w:t>
      </w:r>
      <w:r>
        <w:rPr>
          <w:rFonts w:ascii="宋体" w:eastAsia="宋体" w:cs="宋体"/>
          <w:sz w:val="28"/>
        </w:rPr>
        <w:t>”(</w:t>
      </w:r>
      <w:r>
        <w:rPr>
          <w:rFonts w:ascii="宋体" w:eastAsia="宋体" w:hAnsi="MS Mincho" w:cs="宋体"/>
          <w:sz w:val="28"/>
        </w:rPr>
        <w:t>清</w:t>
      </w:r>
      <w:r>
        <w:rPr>
          <w:rFonts w:ascii="宋体" w:eastAsia="宋体" w:cs="宋体"/>
          <w:sz w:val="28"/>
        </w:rPr>
        <w:t>·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瑚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有人</w:t>
      </w:r>
      <w:r>
        <w:rPr>
          <w:rFonts w:ascii="宋体" w:eastAsia="宋体" w:hAnsi="SimSun" w:cs="宋体"/>
          <w:sz w:val="28"/>
        </w:rPr>
        <w:t>统计</w:t>
      </w:r>
      <w:r>
        <w:rPr>
          <w:rFonts w:ascii="宋体" w:eastAsia="宋体" w:hAnsi="MS Mincho" w:cs="宋体"/>
          <w:sz w:val="28"/>
        </w:rPr>
        <w:t>，一部《</w:t>
      </w:r>
      <w:r>
        <w:rPr>
          <w:rFonts w:ascii="宋体" w:eastAsia="宋体" w:hAnsi="SimSun" w:cs="宋体"/>
          <w:sz w:val="28"/>
        </w:rPr>
        <w:t>论语</w:t>
      </w:r>
      <w:r>
        <w:rPr>
          <w:rFonts w:ascii="宋体" w:eastAsia="宋体" w:hAnsi="MS Mincho" w:cs="宋体"/>
          <w:sz w:val="28"/>
        </w:rPr>
        <w:t>》，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一共出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了三十八次，可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信于做人之要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人之初，性本善。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随着孩子年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的增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，因各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因素的影响，他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童年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诚实</w:t>
      </w:r>
      <w:r>
        <w:rPr>
          <w:rFonts w:ascii="宋体" w:eastAsia="宋体" w:hAnsi="MS Mincho" w:cs="宋体"/>
          <w:sz w:val="28"/>
        </w:rPr>
        <w:t>守信会受到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。有人分析：儿童</w:t>
      </w:r>
      <w:r>
        <w:rPr>
          <w:rFonts w:ascii="宋体" w:eastAsia="宋体" w:hAnsi="SimSun" w:cs="宋体"/>
          <w:sz w:val="28"/>
        </w:rPr>
        <w:t>说谎</w:t>
      </w:r>
      <w:r>
        <w:rPr>
          <w:rFonts w:ascii="宋体" w:eastAsia="宋体" w:hAnsi="MS Mincho" w:cs="宋体"/>
          <w:sz w:val="28"/>
        </w:rPr>
        <w:t>的一个重要原因就是成年人的不良影响，或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而受</w:t>
      </w:r>
      <w:r>
        <w:rPr>
          <w:rFonts w:ascii="宋体" w:eastAsia="宋体" w:hAnsi="SimSun" w:cs="宋体"/>
          <w:sz w:val="28"/>
        </w:rPr>
        <w:t>惩罚</w:t>
      </w:r>
      <w:r>
        <w:rPr>
          <w:rFonts w:ascii="宋体" w:eastAsia="宋体" w:hAnsi="MS Mincho" w:cs="宋体"/>
          <w:sz w:val="28"/>
        </w:rPr>
        <w:t>，或自己就常常</w:t>
      </w:r>
      <w:r>
        <w:rPr>
          <w:rFonts w:ascii="宋体" w:eastAsia="宋体" w:hAnsi="SimSun" w:cs="宋体"/>
          <w:sz w:val="28"/>
        </w:rPr>
        <w:t>说谎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因此，在我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中，首先要以身作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言必信，信必果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到，</w:t>
      </w:r>
      <w:r>
        <w:rPr>
          <w:rFonts w:ascii="宋体" w:eastAsia="宋体" w:hAnsi="SimSun" w:cs="宋体"/>
          <w:sz w:val="28"/>
        </w:rPr>
        <w:t>谎</w:t>
      </w:r>
      <w:r>
        <w:rPr>
          <w:rFonts w:ascii="宋体" w:eastAsia="宋体" w:hAnsi="MS Mincho" w:cs="宋体"/>
          <w:sz w:val="28"/>
        </w:rPr>
        <w:t>言才是灾</w:t>
      </w:r>
      <w:r>
        <w:rPr>
          <w:rFonts w:ascii="宋体" w:eastAsia="宋体" w:hAnsi="SimSun" w:cs="宋体"/>
          <w:sz w:val="28"/>
        </w:rPr>
        <w:t>祸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火索。只有</w:t>
      </w:r>
      <w:r>
        <w:rPr>
          <w:rFonts w:ascii="宋体" w:eastAsia="宋体" w:hAnsi="SimSun" w:cs="宋体"/>
          <w:sz w:val="28"/>
        </w:rPr>
        <w:t>让说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的孩子受到鼓励，而</w:t>
      </w:r>
      <w:r>
        <w:rPr>
          <w:rFonts w:ascii="宋体" w:eastAsia="宋体" w:hAnsi="SimSun" w:cs="宋体"/>
          <w:sz w:val="28"/>
        </w:rPr>
        <w:t>让说</w:t>
      </w:r>
      <w:r>
        <w:rPr>
          <w:rFonts w:ascii="宋体" w:eastAsia="宋体" w:hAnsi="MS Mincho" w:cs="宋体"/>
          <w:sz w:val="28"/>
        </w:rPr>
        <w:t>假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的孩子受到</w:t>
      </w:r>
      <w:r>
        <w:rPr>
          <w:rFonts w:ascii="宋体" w:eastAsia="宋体" w:hAnsi="SimSun" w:cs="宋体"/>
          <w:sz w:val="28"/>
        </w:rPr>
        <w:t>惩罚</w:t>
      </w:r>
      <w:r>
        <w:rPr>
          <w:rFonts w:ascii="宋体" w:eastAsia="宋体" w:hAnsi="MS Mincho" w:cs="宋体"/>
          <w:sz w:val="28"/>
        </w:rPr>
        <w:t>，并持之以恒，才会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孩子逐</w:t>
      </w:r>
      <w:r>
        <w:rPr>
          <w:rFonts w:ascii="宋体" w:eastAsia="宋体" w:hAnsi="SimSun" w:cs="宋体"/>
          <w:sz w:val="28"/>
        </w:rPr>
        <w:t>步养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信的好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余秋雨先生的《信客》一文中，以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信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的信客，以服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大众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已任，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尽辛苦，受人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解甚至蒙受冤屈，却依然能</w:t>
      </w:r>
      <w:r>
        <w:rPr>
          <w:rFonts w:ascii="宋体" w:eastAsia="宋体" w:hAnsi="SimSun" w:cs="宋体"/>
          <w:sz w:val="28"/>
        </w:rPr>
        <w:t>够宽</w:t>
      </w:r>
      <w:r>
        <w:rPr>
          <w:rFonts w:ascii="宋体" w:eastAsia="宋体" w:hAnsi="MS Mincho" w:cs="宋体"/>
          <w:sz w:val="28"/>
        </w:rPr>
        <w:t>容和体</w:t>
      </w:r>
      <w:r>
        <w:rPr>
          <w:rFonts w:ascii="宋体" w:eastAsia="宋体" w:hAnsi="SimSun" w:cs="宋体"/>
          <w:sz w:val="28"/>
        </w:rPr>
        <w:t>谅别</w:t>
      </w:r>
      <w:r>
        <w:rPr>
          <w:rFonts w:ascii="宋体" w:eastAsia="宋体" w:hAnsi="MS Mincho" w:cs="宋体"/>
          <w:sz w:val="28"/>
        </w:rPr>
        <w:t>人，不就是一个很好的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信楷模</w:t>
      </w:r>
      <w:r>
        <w:rPr>
          <w:rFonts w:ascii="宋体" w:eastAsia="宋体" w:hAnsi="SimSun" w:cs="宋体"/>
          <w:sz w:val="28"/>
        </w:rPr>
        <w:t>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三、在</w:t>
      </w:r>
      <w:r>
        <w:rPr>
          <w:rFonts w:ascii="宋体" w:eastAsia="宋体" w:hAnsi="SimSun" w:cs="宋体"/>
          <w:b/>
          <w:sz w:val="28"/>
        </w:rPr>
        <w:t>语</w:t>
      </w:r>
      <w:r>
        <w:rPr>
          <w:rFonts w:ascii="宋体" w:eastAsia="宋体" w:hAnsi="MS Mincho" w:cs="宋体"/>
          <w:b/>
          <w:sz w:val="28"/>
        </w:rPr>
        <w:t>文教学中培</w:t>
      </w:r>
      <w:r>
        <w:rPr>
          <w:rFonts w:ascii="宋体" w:eastAsia="宋体" w:hAnsi="SimSun" w:cs="宋体"/>
          <w:b/>
          <w:sz w:val="28"/>
        </w:rPr>
        <w:t>养</w:t>
      </w:r>
      <w:r>
        <w:rPr>
          <w:rFonts w:ascii="宋体" w:eastAsia="宋体" w:hAnsi="MS Mincho" w:cs="宋体"/>
          <w:b/>
          <w:sz w:val="28"/>
        </w:rPr>
        <w:t>孩子</w:t>
      </w:r>
      <w:r>
        <w:rPr>
          <w:rFonts w:ascii="宋体" w:eastAsia="宋体" w:hAnsi="SimSun" w:cs="宋体"/>
          <w:b/>
          <w:sz w:val="28"/>
        </w:rPr>
        <w:t>们</w:t>
      </w:r>
      <w:r>
        <w:rPr>
          <w:rFonts w:ascii="宋体" w:eastAsia="宋体" w:hAnsi="MS Mincho" w:cs="宋体"/>
          <w:b/>
          <w:sz w:val="28"/>
        </w:rPr>
        <w:t>的自信心</w:t>
      </w:r>
      <w:r>
        <w:rPr>
          <w:rFonts w:ascii="宋体" w:eastAsia="宋体" w:cs="宋体"/>
          <w:b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自信心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展起着决定作用，自信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致成功，自卑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。当前的孩子，自信心是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然不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的。由于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期受到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越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境的影响，他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害怕挫折，自我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抑，敏感，孤僻，有的甚至因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一次考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不理想或老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的一句批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就走上了不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路</w:t>
      </w:r>
      <w:r>
        <w:rPr>
          <w:rFonts w:ascii="宋体" w:eastAsia="宋体" w:cs="宋体"/>
          <w:sz w:val="28"/>
        </w:rPr>
        <w:t>!“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人之所以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大，只是因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你跪着。站起来吧</w:t>
      </w:r>
      <w:r>
        <w:rPr>
          <w:rFonts w:ascii="宋体" w:eastAsia="宋体" w:cs="宋体"/>
          <w:sz w:val="28"/>
        </w:rPr>
        <w:t>!”(</w:t>
      </w:r>
      <w:r>
        <w:rPr>
          <w:rFonts w:ascii="宋体" w:eastAsia="宋体" w:hAnsi="MS Mincho" w:cs="宋体"/>
          <w:sz w:val="28"/>
        </w:rPr>
        <w:t>但丁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千万不可忽略，要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醒孩子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心中的巨人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自信心。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故遇笨拙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拗之弟子，必多方以</w:t>
      </w:r>
      <w:r>
        <w:rPr>
          <w:rFonts w:ascii="宋体" w:eastAsia="宋体" w:hAnsi="SimSun" w:cs="宋体"/>
          <w:sz w:val="28"/>
        </w:rPr>
        <w:t>诱</w:t>
      </w:r>
      <w:r>
        <w:rPr>
          <w:rFonts w:ascii="宋体" w:eastAsia="宋体" w:hAnsi="MS Mincho" w:cs="宋体"/>
          <w:sz w:val="28"/>
        </w:rPr>
        <w:t>之，既得其机之所在，即从此鼓舞之，蔑不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欣，而惟命是从矣。若曰以夏楚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事，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其弟因苦，其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庸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乎</w:t>
      </w:r>
      <w:r>
        <w:rPr>
          <w:rFonts w:ascii="宋体" w:eastAsia="宋体" w:cs="宋体"/>
          <w:sz w:val="28"/>
        </w:rPr>
        <w:t>”(</w:t>
      </w:r>
      <w:r>
        <w:rPr>
          <w:rFonts w:ascii="宋体" w:eastAsia="宋体" w:hAnsi="MS Mincho" w:cs="宋体"/>
          <w:sz w:val="28"/>
        </w:rPr>
        <w:t>王筠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成功的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是建立自信心的基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常的挫折和失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的影响下，人就会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疑自己的潜力而构成自卑心理。我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利用《在山的那一</w:t>
      </w:r>
      <w:r>
        <w:rPr>
          <w:rFonts w:ascii="宋体" w:eastAsia="宋体" w:hAnsi="SimSun" w:cs="宋体"/>
          <w:sz w:val="28"/>
        </w:rPr>
        <w:t>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》《走一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，再走一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》《紫藤</w:t>
      </w:r>
      <w:r>
        <w:rPr>
          <w:rFonts w:ascii="宋体" w:eastAsia="宋体" w:hAnsi="SimSun" w:cs="宋体"/>
          <w:sz w:val="28"/>
        </w:rPr>
        <w:t>萝</w:t>
      </w:r>
      <w:r>
        <w:rPr>
          <w:rFonts w:ascii="宋体" w:eastAsia="宋体" w:hAnsi="MS Mincho" w:cs="宋体"/>
          <w:sz w:val="28"/>
        </w:rPr>
        <w:t>瀑布》等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文教孩子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正确</w:t>
      </w:r>
      <w:r>
        <w:rPr>
          <w:rFonts w:ascii="宋体" w:eastAsia="宋体" w:hAnsi="SimSun" w:cs="宋体"/>
          <w:sz w:val="28"/>
        </w:rPr>
        <w:t>应对</w:t>
      </w:r>
      <w:r>
        <w:rPr>
          <w:rFonts w:ascii="宋体" w:eastAsia="宋体" w:hAnsi="MS Mincho" w:cs="宋体"/>
          <w:sz w:val="28"/>
        </w:rPr>
        <w:t>生活中的困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和挫折，我</w:t>
      </w:r>
      <w:r>
        <w:rPr>
          <w:rFonts w:ascii="宋体" w:eastAsia="宋体" w:hAnsi="SimSun" w:cs="宋体"/>
          <w:sz w:val="28"/>
        </w:rPr>
        <w:t>们应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成功，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的一些小</w:t>
      </w:r>
      <w:r>
        <w:rPr>
          <w:rFonts w:ascii="宋体" w:eastAsia="宋体" w:hAnsi="SimSun" w:cs="宋体"/>
          <w:sz w:val="28"/>
        </w:rPr>
        <w:t>过错</w:t>
      </w:r>
      <w:r>
        <w:rPr>
          <w:rFonts w:ascii="宋体" w:eastAsia="宋体" w:hAnsi="MS Mincho" w:cs="宋体"/>
          <w:sz w:val="28"/>
        </w:rPr>
        <w:t>，切忌</w:t>
      </w:r>
      <w:r>
        <w:rPr>
          <w:rFonts w:ascii="宋体" w:eastAsia="宋体" w:hAnsi="SimSun" w:cs="宋体"/>
          <w:sz w:val="28"/>
        </w:rPr>
        <w:t>动辄发</w:t>
      </w:r>
      <w:r>
        <w:rPr>
          <w:rFonts w:ascii="宋体" w:eastAsia="宋体" w:hAnsi="MS Mincho" w:cs="宋体"/>
          <w:sz w:val="28"/>
        </w:rPr>
        <w:t>怒，挖苦，</w:t>
      </w:r>
      <w:r>
        <w:rPr>
          <w:rFonts w:ascii="宋体" w:eastAsia="宋体" w:hAnsi="SimSun" w:cs="宋体"/>
          <w:sz w:val="28"/>
        </w:rPr>
        <w:t>讽</w:t>
      </w:r>
      <w:r>
        <w:rPr>
          <w:rFonts w:ascii="宋体" w:eastAsia="宋体" w:hAnsi="MS Mincho" w:cs="宋体"/>
          <w:sz w:val="28"/>
        </w:rPr>
        <w:t>刺甚至体</w:t>
      </w:r>
      <w:r>
        <w:rPr>
          <w:rFonts w:ascii="宋体" w:eastAsia="宋体" w:hAnsi="SimSun" w:cs="宋体"/>
          <w:sz w:val="28"/>
        </w:rPr>
        <w:t>罚</w:t>
      </w:r>
      <w:r>
        <w:rPr>
          <w:rFonts w:ascii="宋体" w:eastAsia="宋体" w:hAnsi="MS Mincho" w:cs="宋体"/>
          <w:sz w:val="28"/>
        </w:rPr>
        <w:t>，而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一点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则应</w:t>
      </w:r>
      <w:r>
        <w:rPr>
          <w:rFonts w:ascii="宋体" w:eastAsia="宋体" w:hAnsi="MS Mincho" w:cs="宋体"/>
          <w:sz w:val="28"/>
        </w:rPr>
        <w:t>多鼓励，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美，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中，能有自得之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，即使愚</w:t>
      </w:r>
      <w:r>
        <w:rPr>
          <w:rFonts w:ascii="宋体" w:eastAsia="宋体" w:hAnsi="SimSun" w:cs="宋体"/>
          <w:sz w:val="28"/>
        </w:rPr>
        <w:t>钝</w:t>
      </w:r>
      <w:r>
        <w:rPr>
          <w:rFonts w:ascii="宋体" w:eastAsia="宋体" w:hAnsi="MS Mincho" w:cs="宋体"/>
          <w:sz w:val="28"/>
        </w:rPr>
        <w:t>，也不至于沮</w:t>
      </w:r>
      <w:r>
        <w:rPr>
          <w:rFonts w:ascii="宋体" w:eastAsia="宋体" w:hAnsi="SimSun" w:cs="宋体"/>
          <w:sz w:val="28"/>
        </w:rPr>
        <w:t>丧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尺有所短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寸有所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自信心，做到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争失利不灰心，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争取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足，不怕失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，屡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屡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四、在</w:t>
      </w:r>
      <w:r>
        <w:rPr>
          <w:rFonts w:ascii="宋体" w:eastAsia="宋体" w:hAnsi="SimSun" w:cs="宋体"/>
          <w:b/>
          <w:sz w:val="28"/>
        </w:rPr>
        <w:t>语</w:t>
      </w:r>
      <w:r>
        <w:rPr>
          <w:rFonts w:ascii="宋体" w:eastAsia="宋体" w:hAnsi="MS Mincho" w:cs="宋体"/>
          <w:b/>
          <w:sz w:val="28"/>
        </w:rPr>
        <w:t>文教学中培</w:t>
      </w:r>
      <w:r>
        <w:rPr>
          <w:rFonts w:ascii="宋体" w:eastAsia="宋体" w:hAnsi="SimSun" w:cs="宋体"/>
          <w:b/>
          <w:sz w:val="28"/>
        </w:rPr>
        <w:t>养</w:t>
      </w:r>
      <w:r>
        <w:rPr>
          <w:rFonts w:ascii="宋体" w:eastAsia="宋体" w:hAnsi="MS Mincho" w:cs="宋体"/>
          <w:b/>
          <w:sz w:val="28"/>
        </w:rPr>
        <w:t>孩子</w:t>
      </w:r>
      <w:r>
        <w:rPr>
          <w:rFonts w:ascii="宋体" w:eastAsia="宋体" w:hAnsi="SimSun" w:cs="宋体"/>
          <w:b/>
          <w:sz w:val="28"/>
        </w:rPr>
        <w:t>们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职责</w:t>
      </w:r>
      <w:r>
        <w:rPr>
          <w:rFonts w:ascii="宋体" w:eastAsia="宋体" w:hAnsi="MS Mincho" w:cs="宋体"/>
          <w:b/>
          <w:sz w:val="28"/>
        </w:rPr>
        <w:t>心</w:t>
      </w:r>
      <w:r>
        <w:rPr>
          <w:rFonts w:ascii="宋体" w:eastAsia="宋体" w:cs="宋体"/>
          <w:b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心，是社会主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新人的主要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志之一。没有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心的孩子，永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不大。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代社会，人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相互依靠的程度越来越高，分工越来越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，分工越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越需要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随着年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，独立意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，而另一方面，又往往离不</w:t>
      </w:r>
      <w:r>
        <w:rPr>
          <w:rFonts w:ascii="宋体" w:eastAsia="宋体" w:hAnsi="SimSun" w:cs="宋体"/>
          <w:sz w:val="28"/>
        </w:rPr>
        <w:t>开对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及家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的依靠性，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就需要培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心，构成他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的独立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展，自我教育，自我服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有的放矢地培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们负职责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：自己的事情自己做，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常反省自身的言行，正确</w:t>
      </w:r>
      <w:r>
        <w:rPr>
          <w:rFonts w:ascii="宋体" w:eastAsia="宋体" w:hAnsi="SimSun" w:cs="宋体"/>
          <w:sz w:val="28"/>
        </w:rPr>
        <w:t>应对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失，勇于承担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，在家庭和学校中承担具体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，自我服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他人，有社会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感等。我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有的</w:t>
      </w:r>
      <w:r>
        <w:rPr>
          <w:rFonts w:ascii="宋体" w:eastAsia="宋体" w:hAnsi="SimSun" w:cs="宋体"/>
          <w:sz w:val="28"/>
        </w:rPr>
        <w:t>师长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么认为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小，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不懂事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机会，</w:t>
      </w:r>
      <w:r>
        <w:rPr>
          <w:rFonts w:ascii="宋体" w:eastAsia="宋体" w:hAnsi="SimSun" w:cs="宋体"/>
          <w:sz w:val="28"/>
        </w:rPr>
        <w:t>纵</w:t>
      </w:r>
      <w:r>
        <w:rPr>
          <w:rFonts w:ascii="宋体" w:eastAsia="宋体" w:hAnsi="MS Mincho" w:cs="宋体"/>
          <w:sz w:val="28"/>
        </w:rPr>
        <w:t>容其</w:t>
      </w:r>
      <w:r>
        <w:rPr>
          <w:rFonts w:ascii="宋体" w:eastAsia="宋体" w:hAnsi="SimSun" w:cs="宋体"/>
          <w:sz w:val="28"/>
        </w:rPr>
        <w:t>过错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么对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失大声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斥，甚至夸大其辞的恐吓，都不利于培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当然，作</w:t>
      </w:r>
      <w:r>
        <w:rPr>
          <w:rFonts w:ascii="宋体" w:eastAsia="宋体" w:hAnsi="SimSun" w:cs="宋体"/>
          <w:sz w:val="28"/>
        </w:rPr>
        <w:t>为语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，要重</w:t>
      </w:r>
      <w:r>
        <w:rPr>
          <w:rFonts w:ascii="宋体" w:eastAsia="宋体" w:hAnsi="SimSun" w:cs="宋体"/>
          <w:sz w:val="28"/>
        </w:rPr>
        <w:t>视语</w:t>
      </w:r>
      <w:r>
        <w:rPr>
          <w:rFonts w:ascii="宋体" w:eastAsia="宋体" w:hAnsi="MS Mincho" w:cs="宋体"/>
          <w:sz w:val="28"/>
        </w:rPr>
        <w:t>文教学中的人文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，要培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学生健康的人格，使之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四心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，首先得学高</w:t>
      </w:r>
      <w:r>
        <w:rPr>
          <w:rFonts w:ascii="宋体" w:eastAsia="宋体" w:hAnsi="SimSun" w:cs="宋体"/>
          <w:sz w:val="28"/>
        </w:rPr>
        <w:t>为师</w:t>
      </w:r>
      <w:r>
        <w:rPr>
          <w:rFonts w:ascii="宋体" w:eastAsia="宋体" w:hAnsi="MS Mincho" w:cs="宋体"/>
          <w:sz w:val="28"/>
        </w:rPr>
        <w:t>，行高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范，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人典范。子曰：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其身正，不令而行，其身不正，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令不从。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是否做到</w:t>
      </w:r>
      <w:r>
        <w:rPr>
          <w:rFonts w:ascii="宋体" w:eastAsia="宋体" w:cs="宋体"/>
          <w:sz w:val="28"/>
        </w:rPr>
        <w:t>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吾日三省吾身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了呢我</w:t>
      </w:r>
      <w:r>
        <w:rPr>
          <w:rFonts w:ascii="宋体" w:eastAsia="宋体" w:hAnsi="SimSun" w:cs="宋体"/>
          <w:sz w:val="28"/>
        </w:rPr>
        <w:t>们热爱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学生了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在教育教学活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言而无信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了事，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害了学生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地道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歉</w:t>
      </w:r>
      <w:r>
        <w:rPr>
          <w:rFonts w:ascii="宋体" w:eastAsia="宋体" w:hAnsi="SimSun" w:cs="宋体"/>
          <w:sz w:val="28"/>
        </w:rPr>
        <w:t>吗显</w:t>
      </w:r>
      <w:r>
        <w:rPr>
          <w:rFonts w:ascii="宋体" w:eastAsia="宋体" w:hAnsi="MS Mincho" w:cs="宋体"/>
          <w:sz w:val="28"/>
        </w:rPr>
        <w:t>然，如若不能正确的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人，亦便不能很好的</w:t>
      </w:r>
      <w:r>
        <w:rPr>
          <w:rFonts w:ascii="宋体" w:eastAsia="宋体" w:hAnsi="SimSun" w:cs="宋体"/>
          <w:sz w:val="28"/>
        </w:rPr>
        <w:t>为师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文教</w:t>
      </w:r>
      <w:r>
        <w:rPr>
          <w:rFonts w:ascii="宋体" w:eastAsia="宋体" w:hAnsi="SimSun" w:cs="宋体"/>
          <w:i w:val="0"/>
          <w:iCs w:val="0"/>
          <w:sz w:val="28"/>
        </w:rPr>
        <w:t>师读书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者，所以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道，授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，解惑也。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韩</w:t>
      </w:r>
      <w:r>
        <w:rPr>
          <w:rFonts w:ascii="宋体" w:eastAsia="宋体" w:hAnsi="MS Mincho" w:cs="宋体"/>
          <w:sz w:val="28"/>
        </w:rPr>
        <w:t>愈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下的定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，于今已不大适宜，却指出了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师长</w:t>
      </w:r>
      <w:r>
        <w:rPr>
          <w:rFonts w:ascii="宋体" w:eastAsia="宋体" w:hAnsi="MS Mincho" w:cs="宋体"/>
          <w:sz w:val="28"/>
        </w:rPr>
        <w:t>的基本任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授知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要教学生做人的道理，即要重</w:t>
      </w:r>
      <w:r>
        <w:rPr>
          <w:rFonts w:ascii="宋体" w:eastAsia="宋体" w:hAnsi="SimSun" w:cs="宋体"/>
          <w:sz w:val="28"/>
        </w:rPr>
        <w:t>视对</w:t>
      </w:r>
      <w:r>
        <w:rPr>
          <w:rFonts w:ascii="宋体" w:eastAsia="宋体" w:hAnsi="MS Mincho" w:cs="宋体"/>
          <w:sz w:val="28"/>
        </w:rPr>
        <w:t>学生的人文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学生的健康人格。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准》指出：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程性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的核心是工具性与人文性的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文学作品，能有自己的情感体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，初</w:t>
      </w:r>
      <w:r>
        <w:rPr>
          <w:rFonts w:ascii="宋体" w:eastAsia="宋体" w:hAnsi="SimSun" w:cs="宋体"/>
          <w:sz w:val="28"/>
        </w:rPr>
        <w:t>步领</w:t>
      </w:r>
      <w:r>
        <w:rPr>
          <w:rFonts w:ascii="宋体" w:eastAsia="宋体" w:hAnsi="MS Mincho" w:cs="宋体"/>
          <w:sz w:val="28"/>
        </w:rPr>
        <w:t>悟作品的内涵，从中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自然、社会、人生的有益启示；品味作品中富有表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力的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言，提高自己的欣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品位和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美情趣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中能初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理角</w:t>
      </w:r>
      <w:r>
        <w:rPr>
          <w:rFonts w:ascii="宋体" w:eastAsia="宋体" w:hAnsi="SimSun" w:cs="宋体"/>
          <w:sz w:val="28"/>
        </w:rPr>
        <w:t>鉴赏</w:t>
      </w:r>
      <w:r>
        <w:rPr>
          <w:rFonts w:ascii="宋体" w:eastAsia="宋体" w:hAnsi="MS Mincho" w:cs="宋体"/>
          <w:sz w:val="28"/>
        </w:rPr>
        <w:t>文学作品，受到高尚情操的熏陶，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展个性，丰富自己的精神世界</w:t>
      </w:r>
      <w:r>
        <w:rPr>
          <w:rFonts w:ascii="宋体" w:eastAsia="宋体" w:cs="宋体"/>
          <w:sz w:val="28"/>
        </w:rPr>
        <w:t>”……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当然，工具性是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，是根本，失去了工具性，人文性就没有了依托，但是，人文性更是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程的灵魂，失去了人文性，工具性也就失去了意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。一直以来，我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只注意到在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言技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面上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孤立地理解</w:t>
      </w:r>
      <w:r>
        <w:rPr>
          <w:rFonts w:ascii="宋体" w:eastAsia="宋体" w:hAnsi="SimSun" w:cs="宋体"/>
          <w:sz w:val="28"/>
        </w:rPr>
        <w:t>为识记</w:t>
      </w:r>
      <w:r>
        <w:rPr>
          <w:rFonts w:ascii="宋体" w:eastAsia="宋体" w:hAnsi="MS Mincho" w:cs="宋体"/>
          <w:sz w:val="28"/>
        </w:rPr>
        <w:t>、理解、分析、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合运用等，却往往忽略了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中的思想意</w:t>
      </w:r>
      <w:r>
        <w:rPr>
          <w:rFonts w:ascii="宋体" w:eastAsia="宋体" w:hAnsi="SimSun" w:cs="宋体"/>
          <w:sz w:val="28"/>
        </w:rPr>
        <w:t>蕴</w:t>
      </w:r>
      <w:r>
        <w:rPr>
          <w:rFonts w:ascii="宋体" w:eastAsia="宋体" w:hAnsi="MS Mincho" w:cs="宋体"/>
          <w:sz w:val="28"/>
        </w:rPr>
        <w:t>，忽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文教学中的人文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，而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文教学中的人文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具体体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学生健康人格的培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程中，究竟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哪些健康的人格呢？根据美国社会学家</w:t>
      </w:r>
      <w:r>
        <w:rPr>
          <w:rFonts w:ascii="宋体" w:eastAsia="宋体" w:hAnsi="SimSun" w:cs="宋体"/>
          <w:sz w:val="28"/>
        </w:rPr>
        <w:t>亚历</w:t>
      </w:r>
      <w:r>
        <w:rPr>
          <w:rFonts w:ascii="宋体" w:eastAsia="宋体" w:hAnsi="MS Mincho" w:cs="宋体"/>
          <w:sz w:val="28"/>
        </w:rPr>
        <w:t>史斯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美克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斯提出的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代人的基本特征及曾欣然教授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社会主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新人本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特征的理解，我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学生的健康人格，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在于培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四心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，即：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心、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心、自信心和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任心。</w:t>
      </w:r>
      <w:r>
        <w:rPr>
          <w:rFonts w:ascii="宋体" w:eastAsia="宋体" w:hAnsi="SimSun" w:cs="宋体"/>
          <w:sz w:val="28"/>
        </w:rPr>
        <w:t>现谨</w:t>
      </w:r>
      <w:r>
        <w:rPr>
          <w:rFonts w:ascii="宋体" w:eastAsia="宋体" w:hAnsi="MS Mincho" w:cs="宋体"/>
          <w:sz w:val="28"/>
        </w:rPr>
        <w:t>以初中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例，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对语</w:t>
      </w:r>
      <w:r>
        <w:rPr>
          <w:rFonts w:ascii="宋体" w:eastAsia="宋体" w:hAnsi="MS Mincho" w:cs="宋体"/>
          <w:sz w:val="28"/>
        </w:rPr>
        <w:t>文教学中人格培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的体会。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一、在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文教学中</w:t>
      </w:r>
      <w:r>
        <w:rPr>
          <w:rFonts w:ascii="宋体" w:eastAsia="宋体" w:hAnsi="SimSun" w:cs="宋体"/>
          <w:b/>
          <w:bCs/>
          <w:sz w:val="28"/>
        </w:rPr>
        <w:t>渗</w:t>
      </w:r>
      <w:r>
        <w:rPr>
          <w:rFonts w:ascii="宋体" w:eastAsia="宋体" w:hAnsi="MS Mincho" w:cs="宋体"/>
          <w:b/>
          <w:bCs/>
          <w:sz w:val="28"/>
        </w:rPr>
        <w:t>透</w:t>
      </w:r>
      <w:r>
        <w:rPr>
          <w:rFonts w:ascii="宋体" w:eastAsia="宋体" w:hAnsi="SimSun" w:cs="宋体"/>
          <w:b/>
          <w:bCs/>
          <w:sz w:val="28"/>
        </w:rPr>
        <w:t>爱</w:t>
      </w:r>
      <w:r>
        <w:rPr>
          <w:rFonts w:ascii="宋体" w:eastAsia="宋体" w:hAnsi="MS Mincho" w:cs="宋体"/>
          <w:b/>
          <w:bCs/>
          <w:sz w:val="28"/>
        </w:rPr>
        <w:t>心教育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有一</w:t>
      </w:r>
      <w:r>
        <w:rPr>
          <w:rFonts w:ascii="宋体" w:eastAsia="宋体" w:hAnsi="SimSun" w:cs="宋体"/>
          <w:sz w:val="28"/>
        </w:rPr>
        <w:t>颗爱</w:t>
      </w:r>
      <w:r>
        <w:rPr>
          <w:rFonts w:ascii="宋体" w:eastAsia="宋体" w:hAnsi="MS Mincho" w:cs="宋体"/>
          <w:sz w:val="28"/>
        </w:rPr>
        <w:t>心，是做人的基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心，首先是培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的孝心，没有孝心，就没有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心。子曰：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孝弟也者，其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仁之本欤？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弟子入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孝，出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弟，</w:t>
      </w:r>
      <w:r>
        <w:rPr>
          <w:rFonts w:ascii="宋体" w:eastAsia="宋体" w:hAnsi="SimSun" w:cs="宋体"/>
          <w:sz w:val="28"/>
        </w:rPr>
        <w:t>谨</w:t>
      </w:r>
      <w:r>
        <w:rPr>
          <w:rFonts w:ascii="宋体" w:eastAsia="宋体" w:hAnsi="MS Mincho" w:cs="宋体"/>
          <w:sz w:val="28"/>
        </w:rPr>
        <w:t>而信，泛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众，而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仁，行余余力，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以学文。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（《</w:t>
      </w:r>
      <w:r>
        <w:rPr>
          <w:rFonts w:ascii="宋体" w:eastAsia="宋体" w:hAnsi="SimSun" w:cs="宋体"/>
          <w:sz w:val="28"/>
        </w:rPr>
        <w:t>论语</w:t>
      </w:r>
      <w:r>
        <w:rPr>
          <w:rFonts w:ascii="宋体" w:eastAsia="宋体" w:hAnsi="MS Mincho" w:cs="宋体"/>
          <w:sz w:val="28"/>
        </w:rPr>
        <w:t>》）可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，一个孩子如果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生他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他的父母都不孝敬，又怎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他人呢？《三字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》中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不敦，父之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，教不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之惰。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孩子缺乏孝心，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是并未体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到更未理解到父母的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辛，我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醒他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沉睡的孝心。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因此，我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要在教育教学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心教育，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从孝敬父母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始，感受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，学会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已所不欲，勿施于人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人人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我，我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人人。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行的初中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文教材中，可以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心教育的篇目是非常多的：《金色花》《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船寄母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》《背影》等文章，可以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并理解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父母的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；《阿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与〈山海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〉》《老王》等文章，可以教孩子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用善良去体察善良，用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心去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取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心；《黄河</w:t>
      </w:r>
      <w:r>
        <w:rPr>
          <w:rFonts w:ascii="宋体" w:eastAsia="宋体" w:hAnsi="SimSun" w:cs="宋体"/>
          <w:sz w:val="28"/>
        </w:rPr>
        <w:t>颂</w:t>
      </w:r>
      <w:r>
        <w:rPr>
          <w:rFonts w:ascii="宋体" w:eastAsia="宋体" w:hAnsi="MS Mincho" w:cs="宋体"/>
          <w:sz w:val="28"/>
        </w:rPr>
        <w:t>》《最后一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》《木</w:t>
      </w:r>
      <w:r>
        <w:rPr>
          <w:rFonts w:ascii="宋体" w:eastAsia="宋体" w:hAnsi="SimSun" w:cs="宋体"/>
          <w:sz w:val="28"/>
        </w:rPr>
        <w:t>兰诗</w:t>
      </w:r>
      <w:r>
        <w:rPr>
          <w:rFonts w:ascii="宋体" w:eastAsia="宋体" w:hAnsi="MS Mincho" w:cs="宋体"/>
          <w:sz w:val="28"/>
        </w:rPr>
        <w:t>》等文章，可以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感受到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国情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；《春》《</w:t>
      </w:r>
      <w:r>
        <w:rPr>
          <w:rFonts w:ascii="宋体" w:eastAsia="宋体" w:hAnsi="SimSun" w:cs="宋体"/>
          <w:sz w:val="28"/>
        </w:rPr>
        <w:t>济</w:t>
      </w:r>
      <w:r>
        <w:rPr>
          <w:rFonts w:ascii="宋体" w:eastAsia="宋体" w:hAnsi="MS Mincho" w:cs="宋体"/>
          <w:sz w:val="28"/>
        </w:rPr>
        <w:t>南的冬天》《珍珠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》《敬畏自然》等文章，可以激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们热爱</w:t>
      </w:r>
      <w:r>
        <w:rPr>
          <w:rFonts w:ascii="宋体" w:eastAsia="宋体" w:hAnsi="MS Mincho" w:cs="宋体"/>
          <w:sz w:val="28"/>
        </w:rPr>
        <w:t>大自然，保</w:t>
      </w:r>
      <w:r>
        <w:rPr>
          <w:rFonts w:ascii="宋体" w:eastAsia="宋体" w:hAnsi="SimSun" w:cs="宋体"/>
          <w:sz w:val="28"/>
        </w:rPr>
        <w:t>护环</w:t>
      </w:r>
      <w:r>
        <w:rPr>
          <w:rFonts w:ascii="宋体" w:eastAsia="宋体" w:hAnsi="MS Mincho" w:cs="宋体"/>
          <w:sz w:val="28"/>
        </w:rPr>
        <w:t>境的高尚情操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二、在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文教学中</w:t>
      </w:r>
      <w:r>
        <w:rPr>
          <w:rFonts w:ascii="宋体" w:eastAsia="宋体" w:hAnsi="SimSun" w:cs="宋体"/>
          <w:b/>
          <w:bCs/>
          <w:sz w:val="28"/>
        </w:rPr>
        <w:t>渗</w:t>
      </w:r>
      <w:r>
        <w:rPr>
          <w:rFonts w:ascii="宋体" w:eastAsia="宋体" w:hAnsi="MS Mincho" w:cs="宋体"/>
          <w:b/>
          <w:bCs/>
          <w:sz w:val="28"/>
        </w:rPr>
        <w:t>透</w:t>
      </w:r>
      <w:r>
        <w:rPr>
          <w:rFonts w:ascii="宋体" w:eastAsia="宋体" w:hAnsi="SimSun" w:cs="宋体"/>
          <w:b/>
          <w:bCs/>
          <w:sz w:val="28"/>
        </w:rPr>
        <w:t>诚</w:t>
      </w:r>
      <w:r>
        <w:rPr>
          <w:rFonts w:ascii="宋体" w:eastAsia="宋体" w:hAnsi="MS Mincho" w:cs="宋体"/>
          <w:b/>
          <w:bCs/>
          <w:sz w:val="28"/>
        </w:rPr>
        <w:t>心教育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信，是立身之本，是全部道德的基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言必忠信，非法言不道。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（清</w:t>
      </w:r>
      <w:r>
        <w:rPr>
          <w:rFonts w:ascii="宋体" w:eastAsia="宋体" w:cs="宋体"/>
          <w:sz w:val="28"/>
        </w:rPr>
        <w:t>·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瑚）有人</w:t>
      </w:r>
      <w:r>
        <w:rPr>
          <w:rFonts w:ascii="宋体" w:eastAsia="宋体" w:hAnsi="SimSun" w:cs="宋体"/>
          <w:sz w:val="28"/>
        </w:rPr>
        <w:t>统计</w:t>
      </w:r>
      <w:r>
        <w:rPr>
          <w:rFonts w:ascii="宋体" w:eastAsia="宋体" w:hAnsi="MS Mincho" w:cs="宋体"/>
          <w:sz w:val="28"/>
        </w:rPr>
        <w:t>，一部《</w:t>
      </w:r>
      <w:r>
        <w:rPr>
          <w:rFonts w:ascii="宋体" w:eastAsia="宋体" w:hAnsi="SimSun" w:cs="宋体"/>
          <w:sz w:val="28"/>
        </w:rPr>
        <w:t>论语</w:t>
      </w:r>
      <w:r>
        <w:rPr>
          <w:rFonts w:ascii="宋体" w:eastAsia="宋体" w:hAnsi="MS Mincho" w:cs="宋体"/>
          <w:sz w:val="28"/>
        </w:rPr>
        <w:t>》，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一共出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了三十八次，可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信于做人之要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人之初，性本善。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随着孩子年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的增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，因各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因素的影响，他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童年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诚实</w:t>
      </w:r>
      <w:r>
        <w:rPr>
          <w:rFonts w:ascii="宋体" w:eastAsia="宋体" w:hAnsi="MS Mincho" w:cs="宋体"/>
          <w:sz w:val="28"/>
        </w:rPr>
        <w:t>守信会受到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。有人分析：儿童</w:t>
      </w:r>
      <w:r>
        <w:rPr>
          <w:rFonts w:ascii="宋体" w:eastAsia="宋体" w:hAnsi="SimSun" w:cs="宋体"/>
          <w:sz w:val="28"/>
        </w:rPr>
        <w:t>说谎</w:t>
      </w:r>
      <w:r>
        <w:rPr>
          <w:rFonts w:ascii="宋体" w:eastAsia="宋体" w:hAnsi="MS Mincho" w:cs="宋体"/>
          <w:sz w:val="28"/>
        </w:rPr>
        <w:t>的一个重要原因就是成年人的不良影响，或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而受</w:t>
      </w:r>
      <w:r>
        <w:rPr>
          <w:rFonts w:ascii="宋体" w:eastAsia="宋体" w:hAnsi="SimSun" w:cs="宋体"/>
          <w:sz w:val="28"/>
        </w:rPr>
        <w:t>惩罚</w:t>
      </w:r>
      <w:r>
        <w:rPr>
          <w:rFonts w:ascii="宋体" w:eastAsia="宋体" w:hAnsi="MS Mincho" w:cs="宋体"/>
          <w:sz w:val="28"/>
        </w:rPr>
        <w:t>，或自己就常常</w:t>
      </w:r>
      <w:r>
        <w:rPr>
          <w:rFonts w:ascii="宋体" w:eastAsia="宋体" w:hAnsi="SimSun" w:cs="宋体"/>
          <w:sz w:val="28"/>
        </w:rPr>
        <w:t>说谎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因此，在我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中，首先要以身作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言必信，信必果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到，</w:t>
      </w:r>
      <w:r>
        <w:rPr>
          <w:rFonts w:ascii="宋体" w:eastAsia="宋体" w:hAnsi="SimSun" w:cs="宋体"/>
          <w:sz w:val="28"/>
        </w:rPr>
        <w:t>谎</w:t>
      </w:r>
      <w:r>
        <w:rPr>
          <w:rFonts w:ascii="宋体" w:eastAsia="宋体" w:hAnsi="MS Mincho" w:cs="宋体"/>
          <w:sz w:val="28"/>
        </w:rPr>
        <w:t>言才是灾</w:t>
      </w:r>
      <w:r>
        <w:rPr>
          <w:rFonts w:ascii="宋体" w:eastAsia="宋体" w:hAnsi="SimSun" w:cs="宋体"/>
          <w:sz w:val="28"/>
        </w:rPr>
        <w:t>祸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火索。只有</w:t>
      </w:r>
      <w:r>
        <w:rPr>
          <w:rFonts w:ascii="宋体" w:eastAsia="宋体" w:hAnsi="SimSun" w:cs="宋体"/>
          <w:sz w:val="28"/>
        </w:rPr>
        <w:t>让说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的孩子受到鼓励，而</w:t>
      </w:r>
      <w:r>
        <w:rPr>
          <w:rFonts w:ascii="宋体" w:eastAsia="宋体" w:hAnsi="SimSun" w:cs="宋体"/>
          <w:sz w:val="28"/>
        </w:rPr>
        <w:t>让说</w:t>
      </w:r>
      <w:r>
        <w:rPr>
          <w:rFonts w:ascii="宋体" w:eastAsia="宋体" w:hAnsi="MS Mincho" w:cs="宋体"/>
          <w:sz w:val="28"/>
        </w:rPr>
        <w:t>假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的孩子受到</w:t>
      </w:r>
      <w:r>
        <w:rPr>
          <w:rFonts w:ascii="宋体" w:eastAsia="宋体" w:hAnsi="SimSun" w:cs="宋体"/>
          <w:sz w:val="28"/>
        </w:rPr>
        <w:t>惩罚</w:t>
      </w:r>
      <w:r>
        <w:rPr>
          <w:rFonts w:ascii="宋体" w:eastAsia="宋体" w:hAnsi="MS Mincho" w:cs="宋体"/>
          <w:sz w:val="28"/>
        </w:rPr>
        <w:t>，并持之以恒，才会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孩子逐</w:t>
      </w:r>
      <w:r>
        <w:rPr>
          <w:rFonts w:ascii="宋体" w:eastAsia="宋体" w:hAnsi="SimSun" w:cs="宋体"/>
          <w:sz w:val="28"/>
        </w:rPr>
        <w:t>步养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信的好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余秋雨先生的《信客》一文中，以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信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的信客，以服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大众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已任，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尽辛苦，受人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解甚至蒙受冤屈，却依然能</w:t>
      </w:r>
      <w:r>
        <w:rPr>
          <w:rFonts w:ascii="宋体" w:eastAsia="宋体" w:hAnsi="SimSun" w:cs="宋体"/>
          <w:sz w:val="28"/>
        </w:rPr>
        <w:t>够宽</w:t>
      </w:r>
      <w:r>
        <w:rPr>
          <w:rFonts w:ascii="宋体" w:eastAsia="宋体" w:hAnsi="MS Mincho" w:cs="宋体"/>
          <w:sz w:val="28"/>
        </w:rPr>
        <w:t>容和体</w:t>
      </w:r>
      <w:r>
        <w:rPr>
          <w:rFonts w:ascii="宋体" w:eastAsia="宋体" w:hAnsi="SimSun" w:cs="宋体"/>
          <w:sz w:val="28"/>
        </w:rPr>
        <w:t>谅别</w:t>
      </w:r>
      <w:r>
        <w:rPr>
          <w:rFonts w:ascii="宋体" w:eastAsia="宋体" w:hAnsi="MS Mincho" w:cs="宋体"/>
          <w:sz w:val="28"/>
        </w:rPr>
        <w:t>人，不就是一个很好的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信楷模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三、在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文教学中培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孩子</w:t>
      </w:r>
      <w:r>
        <w:rPr>
          <w:rFonts w:ascii="宋体" w:eastAsia="宋体" w:hAnsi="SimSun" w:cs="宋体"/>
          <w:b/>
          <w:bCs/>
          <w:sz w:val="28"/>
        </w:rPr>
        <w:t>们</w:t>
      </w:r>
      <w:r>
        <w:rPr>
          <w:rFonts w:ascii="宋体" w:eastAsia="宋体" w:hAnsi="MS Mincho" w:cs="宋体"/>
          <w:b/>
          <w:bCs/>
          <w:sz w:val="28"/>
        </w:rPr>
        <w:t>的自信心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自信心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展起着决定作用，自信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致成功，自卑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当前的孩子，自信心是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然不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的。由于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期受到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越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境的影响，他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害怕挫折，自我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抑，敏感，孤僻，有的甚至因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一次考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不理想或老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的一句批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就走上了不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路！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人之所以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大，只是因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你跪着。站起来吧！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（但丁）我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千万不可忽略，要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醒孩子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心中的巨人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自信心。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故遇笨拙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拗之弟子，必多方以</w:t>
      </w:r>
      <w:r>
        <w:rPr>
          <w:rFonts w:ascii="宋体" w:eastAsia="宋体" w:hAnsi="SimSun" w:cs="宋体"/>
          <w:sz w:val="28"/>
        </w:rPr>
        <w:t>诱</w:t>
      </w:r>
      <w:r>
        <w:rPr>
          <w:rFonts w:ascii="宋体" w:eastAsia="宋体" w:hAnsi="MS Mincho" w:cs="宋体"/>
          <w:sz w:val="28"/>
        </w:rPr>
        <w:t>之，既得其机之所在，即从此鼓舞之，蔑不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欣，而惟命是从矣。若曰以夏楚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事，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其弟因苦，其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庸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乎？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（王筠）成功的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是建立自信心的基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常的挫折和失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的影响下，人就会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疑自己的能力而形成自卑心理。我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可以利用《在山的那一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》《走一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，再走一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》《紫藤</w:t>
      </w:r>
      <w:r>
        <w:rPr>
          <w:rFonts w:ascii="宋体" w:eastAsia="宋体" w:hAnsi="SimSun" w:cs="宋体"/>
          <w:sz w:val="28"/>
        </w:rPr>
        <w:t>萝</w:t>
      </w:r>
      <w:r>
        <w:rPr>
          <w:rFonts w:ascii="宋体" w:eastAsia="宋体" w:hAnsi="MS Mincho" w:cs="宋体"/>
          <w:sz w:val="28"/>
        </w:rPr>
        <w:t>瀑布》等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文教孩子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正确面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生活中的困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和挫折，我</w:t>
      </w:r>
      <w:r>
        <w:rPr>
          <w:rFonts w:ascii="宋体" w:eastAsia="宋体" w:hAnsi="SimSun" w:cs="宋体"/>
          <w:sz w:val="28"/>
        </w:rPr>
        <w:t>们应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成功，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的一些小</w:t>
      </w:r>
      <w:r>
        <w:rPr>
          <w:rFonts w:ascii="宋体" w:eastAsia="宋体" w:hAnsi="SimSun" w:cs="宋体"/>
          <w:sz w:val="28"/>
        </w:rPr>
        <w:t>过错</w:t>
      </w:r>
      <w:r>
        <w:rPr>
          <w:rFonts w:ascii="宋体" w:eastAsia="宋体" w:hAnsi="MS Mincho" w:cs="宋体"/>
          <w:sz w:val="28"/>
        </w:rPr>
        <w:t>，切忌</w:t>
      </w:r>
      <w:r>
        <w:rPr>
          <w:rFonts w:ascii="宋体" w:eastAsia="宋体" w:hAnsi="SimSun" w:cs="宋体"/>
          <w:sz w:val="28"/>
        </w:rPr>
        <w:t>动辄发</w:t>
      </w:r>
      <w:r>
        <w:rPr>
          <w:rFonts w:ascii="宋体" w:eastAsia="宋体" w:hAnsi="MS Mincho" w:cs="宋体"/>
          <w:sz w:val="28"/>
        </w:rPr>
        <w:t>怒，挖苦，</w:t>
      </w:r>
      <w:r>
        <w:rPr>
          <w:rFonts w:ascii="宋体" w:eastAsia="宋体" w:hAnsi="SimSun" w:cs="宋体"/>
          <w:sz w:val="28"/>
        </w:rPr>
        <w:t>讽</w:t>
      </w:r>
      <w:r>
        <w:rPr>
          <w:rFonts w:ascii="宋体" w:eastAsia="宋体" w:hAnsi="MS Mincho" w:cs="宋体"/>
          <w:sz w:val="28"/>
        </w:rPr>
        <w:t>刺甚至体</w:t>
      </w:r>
      <w:r>
        <w:rPr>
          <w:rFonts w:ascii="宋体" w:eastAsia="宋体" w:hAnsi="SimSun" w:cs="宋体"/>
          <w:sz w:val="28"/>
        </w:rPr>
        <w:t>罚</w:t>
      </w:r>
      <w:r>
        <w:rPr>
          <w:rFonts w:ascii="宋体" w:eastAsia="宋体" w:hAnsi="MS Mincho" w:cs="宋体"/>
          <w:sz w:val="28"/>
        </w:rPr>
        <w:t>，而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一点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则应</w:t>
      </w:r>
      <w:r>
        <w:rPr>
          <w:rFonts w:ascii="宋体" w:eastAsia="宋体" w:hAnsi="MS Mincho" w:cs="宋体"/>
          <w:sz w:val="28"/>
        </w:rPr>
        <w:t>多鼓励，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美，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中，能有自得之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，即使愚</w:t>
      </w:r>
      <w:r>
        <w:rPr>
          <w:rFonts w:ascii="宋体" w:eastAsia="宋体" w:hAnsi="SimSun" w:cs="宋体"/>
          <w:sz w:val="28"/>
        </w:rPr>
        <w:t>钝</w:t>
      </w:r>
      <w:r>
        <w:rPr>
          <w:rFonts w:ascii="宋体" w:eastAsia="宋体" w:hAnsi="MS Mincho" w:cs="宋体"/>
          <w:sz w:val="28"/>
        </w:rPr>
        <w:t>，也不至于沮</w:t>
      </w:r>
      <w:r>
        <w:rPr>
          <w:rFonts w:ascii="宋体" w:eastAsia="宋体" w:hAnsi="SimSun" w:cs="宋体"/>
          <w:sz w:val="28"/>
        </w:rPr>
        <w:t>丧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尺有所短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寸有所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自信心，做到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争失利不灰心，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争取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足，不怕失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，屡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屡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四、在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文教学中培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孩子</w:t>
      </w:r>
      <w:r>
        <w:rPr>
          <w:rFonts w:ascii="宋体" w:eastAsia="宋体" w:hAnsi="SimSun" w:cs="宋体"/>
          <w:b/>
          <w:bCs/>
          <w:sz w:val="28"/>
        </w:rPr>
        <w:t>们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责</w:t>
      </w:r>
      <w:r>
        <w:rPr>
          <w:rFonts w:ascii="宋体" w:eastAsia="宋体" w:hAnsi="MS Mincho" w:cs="宋体"/>
          <w:b/>
          <w:bCs/>
          <w:sz w:val="28"/>
        </w:rPr>
        <w:t>任心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任心，是社会主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新人的主要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志之一。没有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任心的孩子，永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不大。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代社会，人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相互依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的程度越来越高，分工越来越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，分工越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越需要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随着年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，独立意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，而另一方面，又往往离不</w:t>
      </w:r>
      <w:r>
        <w:rPr>
          <w:rFonts w:ascii="宋体" w:eastAsia="宋体" w:hAnsi="SimSun" w:cs="宋体"/>
          <w:sz w:val="28"/>
        </w:rPr>
        <w:t>开对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及家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的依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性，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就需要培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任心，形成他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的独立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展，自我教育，自我服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有的放矢地培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们负责</w:t>
      </w:r>
      <w:r>
        <w:rPr>
          <w:rFonts w:ascii="宋体" w:eastAsia="宋体" w:hAnsi="MS Mincho" w:cs="宋体"/>
          <w:sz w:val="28"/>
        </w:rPr>
        <w:t>任的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：自己的事情自己做，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常反省自身的言行，正确面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失，勇于承担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任，在家庭和学校中承担具体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任，自我服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他人，有社会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任感等。我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有的</w:t>
      </w:r>
      <w:r>
        <w:rPr>
          <w:rFonts w:ascii="宋体" w:eastAsia="宋体" w:hAnsi="SimSun" w:cs="宋体"/>
          <w:sz w:val="28"/>
        </w:rPr>
        <w:t>师长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么认为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小，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不懂事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锻炼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机会，</w:t>
      </w:r>
      <w:r>
        <w:rPr>
          <w:rFonts w:ascii="宋体" w:eastAsia="宋体" w:hAnsi="SimSun" w:cs="宋体"/>
          <w:sz w:val="28"/>
        </w:rPr>
        <w:t>纵</w:t>
      </w:r>
      <w:r>
        <w:rPr>
          <w:rFonts w:ascii="宋体" w:eastAsia="宋体" w:hAnsi="MS Mincho" w:cs="宋体"/>
          <w:sz w:val="28"/>
        </w:rPr>
        <w:t>容其</w:t>
      </w:r>
      <w:r>
        <w:rPr>
          <w:rFonts w:ascii="宋体" w:eastAsia="宋体" w:hAnsi="SimSun" w:cs="宋体"/>
          <w:sz w:val="28"/>
        </w:rPr>
        <w:t>过错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么对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失大声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斥，甚至夸大其辞的恐吓，都不利于培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当然，作</w:t>
      </w:r>
      <w:r>
        <w:rPr>
          <w:rFonts w:ascii="宋体" w:eastAsia="宋体" w:hAnsi="SimSun" w:cs="宋体"/>
          <w:sz w:val="28"/>
        </w:rPr>
        <w:t>为语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，要重</w:t>
      </w:r>
      <w:r>
        <w:rPr>
          <w:rFonts w:ascii="宋体" w:eastAsia="宋体" w:hAnsi="SimSun" w:cs="宋体"/>
          <w:sz w:val="28"/>
        </w:rPr>
        <w:t>视语</w:t>
      </w:r>
      <w:r>
        <w:rPr>
          <w:rFonts w:ascii="宋体" w:eastAsia="宋体" w:hAnsi="MS Mincho" w:cs="宋体"/>
          <w:sz w:val="28"/>
        </w:rPr>
        <w:t>文教学中的人文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，要培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学生健康的人格，使之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四心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，首先得学高</w:t>
      </w:r>
      <w:r>
        <w:rPr>
          <w:rFonts w:ascii="宋体" w:eastAsia="宋体" w:hAnsi="SimSun" w:cs="宋体"/>
          <w:sz w:val="28"/>
        </w:rPr>
        <w:t>为师</w:t>
      </w:r>
      <w:r>
        <w:rPr>
          <w:rFonts w:ascii="宋体" w:eastAsia="宋体" w:hAnsi="MS Mincho" w:cs="宋体"/>
          <w:sz w:val="28"/>
        </w:rPr>
        <w:t>，行高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范，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人典范。子曰：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其身正，不令而行，其身不正，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令不从。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是否做到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吾日三省吾身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了呢？我</w:t>
      </w:r>
      <w:r>
        <w:rPr>
          <w:rFonts w:ascii="宋体" w:eastAsia="宋体" w:hAnsi="SimSun" w:cs="宋体"/>
          <w:sz w:val="28"/>
        </w:rPr>
        <w:t>们热爱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学生了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在教育教学活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言而无信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了事，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害了学生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地道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歉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然，如若不能正确的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人，亦便不能很好的</w:t>
      </w:r>
      <w:r>
        <w:rPr>
          <w:rFonts w:ascii="宋体" w:eastAsia="宋体" w:hAnsi="SimSun" w:cs="宋体"/>
          <w:sz w:val="28"/>
        </w:rPr>
        <w:t>为师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文教</w:t>
      </w:r>
      <w:r>
        <w:rPr>
          <w:rFonts w:ascii="宋体" w:eastAsia="宋体" w:hAnsi="SimSun" w:cs="宋体"/>
          <w:i w:val="0"/>
          <w:iCs w:val="0"/>
          <w:sz w:val="28"/>
        </w:rPr>
        <w:t>师读书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俗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一寸光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一寸金，寸金</w:t>
      </w:r>
      <w:r>
        <w:rPr>
          <w:rFonts w:ascii="宋体" w:eastAsia="宋体" w:hAnsi="SimSun" w:cs="宋体"/>
          <w:sz w:val="28"/>
        </w:rPr>
        <w:t>难买</w:t>
      </w:r>
      <w:r>
        <w:rPr>
          <w:rFonts w:ascii="宋体" w:eastAsia="宋体" w:hAnsi="MS Mincho" w:cs="宋体"/>
          <w:sz w:val="28"/>
        </w:rPr>
        <w:t>寸光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就是力量，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多学些知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是永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不会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的。自从走上了三尺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台之后，由于</w:t>
      </w:r>
      <w:r>
        <w:rPr>
          <w:rFonts w:ascii="宋体" w:eastAsia="宋体" w:hAnsi="SimSun" w:cs="宋体"/>
          <w:sz w:val="28"/>
        </w:rPr>
        <w:t>这职业</w:t>
      </w:r>
      <w:r>
        <w:rPr>
          <w:rFonts w:ascii="宋体" w:eastAsia="宋体" w:hAnsi="MS Mincho" w:cs="宋体"/>
          <w:sz w:val="28"/>
        </w:rPr>
        <w:t>的原因，我更加喜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、看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，并逐</w:t>
      </w:r>
      <w:r>
        <w:rPr>
          <w:rFonts w:ascii="宋体" w:eastAsia="宋体" w:hAnsi="SimSun" w:cs="宋体"/>
          <w:sz w:val="28"/>
        </w:rPr>
        <w:t>渐对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刊有所</w:t>
      </w:r>
      <w:r>
        <w:rPr>
          <w:rFonts w:ascii="宋体" w:eastAsia="宋体" w:hAnsi="SimSun" w:cs="宋体"/>
          <w:sz w:val="28"/>
        </w:rPr>
        <w:t>涉猎</w:t>
      </w:r>
      <w:r>
        <w:rPr>
          <w:rFonts w:ascii="宋体" w:eastAsia="宋体" w:hAnsi="MS Mincho" w:cs="宋体"/>
          <w:sz w:val="28"/>
        </w:rPr>
        <w:t>，其中我最喜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《小学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在我的心目中，《小学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》就是我的良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中的一些新的教育信息、新的教育理念、新的教育教学方法，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我今后的教学帮助很大。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，我更加希望能在教学方面得到一些切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具体的帮助，《小学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》将怎</w:t>
      </w:r>
      <w:r>
        <w:rPr>
          <w:rFonts w:ascii="宋体" w:eastAsia="宋体" w:hAnsi="SimSun" w:cs="宋体"/>
          <w:sz w:val="28"/>
        </w:rPr>
        <w:t>样处</w:t>
      </w:r>
      <w:r>
        <w:rPr>
          <w:rFonts w:ascii="宋体" w:eastAsia="宋体" w:hAnsi="MS Mincho" w:cs="宋体"/>
          <w:sz w:val="28"/>
        </w:rPr>
        <w:t>理教材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点，怎</w:t>
      </w:r>
      <w:r>
        <w:rPr>
          <w:rFonts w:ascii="宋体" w:eastAsia="宋体" w:hAnsi="SimSun" w:cs="宋体"/>
          <w:sz w:val="28"/>
        </w:rPr>
        <w:t>样设计创</w:t>
      </w:r>
      <w:r>
        <w:rPr>
          <w:rFonts w:ascii="宋体" w:eastAsia="宋体" w:hAnsi="MS Mincho" w:cs="宋体"/>
          <w:sz w:val="28"/>
        </w:rPr>
        <w:t>造性教学方案等都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想到了。《小学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》不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有吸引人的故事，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光的教育思想，精妙的育人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和了解到像于永正、李吉林、支玉恒、薛法根等教育界的精英人物及他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的教育理念，从他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的教学中学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的教育手段，慢慢运用到自己的教学工作中。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》滋</w:t>
      </w:r>
      <w:r>
        <w:rPr>
          <w:rFonts w:ascii="宋体" w:eastAsia="宋体" w:hAnsi="SimSun" w:cs="宋体"/>
          <w:sz w:val="28"/>
        </w:rPr>
        <w:t>润</w:t>
      </w:r>
      <w:r>
        <w:rPr>
          <w:rFonts w:ascii="宋体" w:eastAsia="宋体" w:hAnsi="MS Mincho" w:cs="宋体"/>
          <w:sz w:val="28"/>
        </w:rPr>
        <w:t>了无数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的茁壮成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为许许</w:t>
      </w:r>
      <w:r>
        <w:rPr>
          <w:rFonts w:ascii="宋体" w:eastAsia="宋体" w:hAnsi="MS Mincho" w:cs="宋体"/>
          <w:sz w:val="28"/>
        </w:rPr>
        <w:t>多多的青年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架起了走向成功的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梁，是培育教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摇篮</w:t>
      </w:r>
      <w:r>
        <w:rPr>
          <w:rFonts w:ascii="宋体" w:eastAsia="宋体" w:hAnsi="MS Mincho" w:cs="宋体"/>
          <w:sz w:val="28"/>
        </w:rPr>
        <w:t>。她的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格十分朴素平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。她的百家</w:t>
      </w:r>
      <w:r>
        <w:rPr>
          <w:rFonts w:ascii="宋体" w:eastAsia="宋体" w:hAnsi="SimSun" w:cs="宋体"/>
          <w:sz w:val="28"/>
        </w:rPr>
        <w:t>讲坛</w:t>
      </w:r>
      <w:r>
        <w:rPr>
          <w:rFonts w:ascii="宋体" w:eastAsia="宋体" w:hAnsi="MS Mincho" w:cs="宋体"/>
          <w:sz w:val="28"/>
        </w:rPr>
        <w:t>特吸引人，教学点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忠</w:t>
      </w:r>
      <w:r>
        <w:rPr>
          <w:rFonts w:ascii="宋体" w:eastAsia="宋体" w:hAnsi="SimSun" w:cs="宋体"/>
          <w:sz w:val="28"/>
        </w:rPr>
        <w:t>恳</w:t>
      </w:r>
      <w:r>
        <w:rPr>
          <w:rFonts w:ascii="宋体" w:eastAsia="宋体" w:hAnsi="MS Mincho" w:cs="宋体"/>
          <w:sz w:val="28"/>
        </w:rPr>
        <w:t>，教案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颖</w:t>
      </w:r>
      <w:r>
        <w:rPr>
          <w:rFonts w:ascii="宋体" w:eastAsia="宋体" w:hAnsi="MS Mincho" w:cs="宋体"/>
          <w:sz w:val="28"/>
        </w:rPr>
        <w:t>，教学随笔精致。她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近教改前沿，是小学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文教改的冲</w:t>
      </w:r>
      <w:r>
        <w:rPr>
          <w:rFonts w:ascii="宋体" w:eastAsia="宋体" w:hAnsi="SimSun" w:cs="宋体"/>
          <w:sz w:val="28"/>
        </w:rPr>
        <w:t>锋</w:t>
      </w:r>
      <w:r>
        <w:rPr>
          <w:rFonts w:ascii="宋体" w:eastAsia="宋体" w:hAnsi="MS Mincho" w:cs="宋体"/>
          <w:sz w:val="28"/>
        </w:rPr>
        <w:t>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》宣</w:t>
      </w:r>
      <w:r>
        <w:rPr>
          <w:rFonts w:ascii="宋体" w:eastAsia="宋体" w:hAnsi="SimSun" w:cs="宋体"/>
          <w:sz w:val="28"/>
        </w:rPr>
        <w:t>扬对</w:t>
      </w:r>
      <w:r>
        <w:rPr>
          <w:rFonts w:ascii="宋体" w:eastAsia="宋体" w:hAnsi="MS Mincho" w:cs="宋体"/>
          <w:sz w:val="28"/>
        </w:rPr>
        <w:t>学生做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的尊重；宣</w:t>
      </w:r>
      <w:r>
        <w:rPr>
          <w:rFonts w:ascii="宋体" w:eastAsia="宋体" w:hAnsi="SimSun" w:cs="宋体"/>
          <w:sz w:val="28"/>
        </w:rPr>
        <w:t>扬对</w:t>
      </w:r>
      <w:r>
        <w:rPr>
          <w:rFonts w:ascii="宋体" w:eastAsia="宋体" w:hAnsi="MS Mincho" w:cs="宋体"/>
          <w:sz w:val="28"/>
        </w:rPr>
        <w:t>学生生命的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醒与</w:t>
      </w:r>
      <w:r>
        <w:rPr>
          <w:rFonts w:ascii="宋体" w:eastAsia="宋体" w:hAnsi="SimSun" w:cs="宋体"/>
          <w:sz w:val="28"/>
        </w:rPr>
        <w:t>赏识</w:t>
      </w:r>
      <w:r>
        <w:rPr>
          <w:rFonts w:ascii="宋体" w:eastAsia="宋体" w:hAnsi="MS Mincho" w:cs="宋体"/>
          <w:sz w:val="28"/>
        </w:rPr>
        <w:t>；宣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人格平等基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上的情感交流；教育我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用心灵感受心灵，用生命点燃生命，用智慧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启智慧。因此，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当我竭尽所能地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授知</w:t>
      </w:r>
      <w:r>
        <w:rPr>
          <w:rFonts w:ascii="宋体" w:eastAsia="宋体" w:hAnsi="SimSun" w:cs="宋体"/>
          <w:sz w:val="28"/>
        </w:rPr>
        <w:t>识给</w:t>
      </w:r>
      <w:r>
        <w:rPr>
          <w:rFonts w:ascii="宋体" w:eastAsia="宋体" w:hAnsi="MS Mincho" w:cs="宋体"/>
          <w:sz w:val="28"/>
        </w:rPr>
        <w:t>学生却看到学生似懂非懂的目光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，我都能从《小学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》中再次找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到信心的起点；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当遇到教学中我自己也弄不太清、搞不太懂的知</w:t>
      </w:r>
      <w:r>
        <w:rPr>
          <w:rFonts w:ascii="宋体" w:eastAsia="宋体" w:hAnsi="SimSun" w:cs="宋体"/>
          <w:sz w:val="28"/>
        </w:rPr>
        <w:t>识时</w:t>
      </w:r>
      <w:r>
        <w:rPr>
          <w:rFonts w:ascii="宋体" w:eastAsia="宋体" w:hAnsi="MS Mincho" w:cs="宋体"/>
          <w:sz w:val="28"/>
        </w:rPr>
        <w:t>，《小学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我解决了燃眉之急；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当我想在教学上有所突破、有所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，都是《小学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航，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我有所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想，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到教学的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亮点。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一分耕耘，一分收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我一直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信多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一些好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，一定会有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多意外收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人生的黄金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，我想我会一如</w:t>
      </w:r>
      <w:r>
        <w:rPr>
          <w:rFonts w:ascii="宋体" w:eastAsia="宋体" w:hAnsi="SimSun" w:cs="宋体"/>
          <w:sz w:val="28"/>
        </w:rPr>
        <w:t>继</w:t>
      </w:r>
      <w:r>
        <w:rPr>
          <w:rFonts w:ascii="宋体" w:eastAsia="宋体" w:hAnsi="MS Mincho" w:cs="宋体"/>
          <w:sz w:val="28"/>
        </w:rPr>
        <w:t>往地多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的海洋中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帆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航。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俗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一寸光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一寸金，寸金</w:t>
      </w:r>
      <w:r>
        <w:rPr>
          <w:rFonts w:ascii="宋体" w:eastAsia="宋体" w:hAnsi="SimSun" w:cs="宋体"/>
          <w:sz w:val="28"/>
        </w:rPr>
        <w:t>难买</w:t>
      </w:r>
      <w:r>
        <w:rPr>
          <w:rFonts w:ascii="宋体" w:eastAsia="宋体" w:hAnsi="MS Mincho" w:cs="宋体"/>
          <w:sz w:val="28"/>
        </w:rPr>
        <w:t>寸光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就是力量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在我的内心深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，我一直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趁着年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多看些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，多学些知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是永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不会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的。一本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刊或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志，能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为读</w:t>
      </w:r>
      <w:r>
        <w:rPr>
          <w:rFonts w:ascii="宋体" w:eastAsia="宋体" w:hAnsi="MS Mincho" w:cs="宋体"/>
          <w:sz w:val="28"/>
        </w:rPr>
        <w:t>者的朋友，其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是一件很不容易的事情。《小学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》一直与我相伴了好些年。据了解，《小学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》已走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多个</w:t>
      </w:r>
      <w:r>
        <w:rPr>
          <w:rFonts w:ascii="宋体" w:eastAsia="宋体" w:hAnsi="SimSun" w:cs="宋体"/>
          <w:sz w:val="28"/>
        </w:rPr>
        <w:t>风风</w:t>
      </w:r>
      <w:r>
        <w:rPr>
          <w:rFonts w:ascii="宋体" w:eastAsia="宋体" w:hAnsi="MS Mincho" w:cs="宋体"/>
          <w:sz w:val="28"/>
        </w:rPr>
        <w:t>雨雨，滋</w:t>
      </w:r>
      <w:r>
        <w:rPr>
          <w:rFonts w:ascii="宋体" w:eastAsia="宋体" w:hAnsi="SimSun" w:cs="宋体"/>
          <w:sz w:val="28"/>
        </w:rPr>
        <w:t>润</w:t>
      </w:r>
      <w:r>
        <w:rPr>
          <w:rFonts w:ascii="宋体" w:eastAsia="宋体" w:hAnsi="MS Mincho" w:cs="宋体"/>
          <w:sz w:val="28"/>
        </w:rPr>
        <w:t>了无数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的茁壮成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为许许</w:t>
      </w:r>
      <w:r>
        <w:rPr>
          <w:rFonts w:ascii="宋体" w:eastAsia="宋体" w:hAnsi="MS Mincho" w:cs="宋体"/>
          <w:sz w:val="28"/>
        </w:rPr>
        <w:t>多多的青年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架起了走向成功的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梁，是培育教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摇篮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》的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格十分朴素平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务实</w:t>
      </w:r>
      <w:r>
        <w:rPr>
          <w:rFonts w:ascii="宋体" w:eastAsia="宋体" w:hAnsi="MS Mincho" w:cs="宋体"/>
          <w:sz w:val="28"/>
        </w:rPr>
        <w:t>、朴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、平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是其魅力的源泉。朴素、精致、人文是其独具的特点。她的园丁故事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人，教学点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中肯，教案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颖</w:t>
      </w:r>
      <w:r>
        <w:rPr>
          <w:rFonts w:ascii="宋体" w:eastAsia="宋体" w:hAnsi="MS Mincho" w:cs="宋体"/>
          <w:sz w:val="28"/>
        </w:rPr>
        <w:t>，教学随笔精致。她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近教改前沿，是小学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文教改的先</w:t>
      </w:r>
      <w:r>
        <w:rPr>
          <w:rFonts w:ascii="宋体" w:eastAsia="宋体" w:hAnsi="SimSun" w:cs="宋体"/>
          <w:sz w:val="28"/>
        </w:rPr>
        <w:t>锋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闲</w:t>
      </w:r>
      <w:r>
        <w:rPr>
          <w:rFonts w:ascii="宋体" w:eastAsia="宋体" w:hAnsi="MS Mincho" w:cs="宋体"/>
          <w:sz w:val="28"/>
        </w:rPr>
        <w:t>来无事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拿一本《小学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细细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读这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书时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常会看到一个人的文章，那就是全国教育系</w:t>
      </w:r>
      <w:r>
        <w:rPr>
          <w:rFonts w:ascii="宋体" w:eastAsia="宋体" w:hAnsi="SimSun" w:cs="宋体"/>
          <w:sz w:val="28"/>
        </w:rPr>
        <w:t>统劳动</w:t>
      </w:r>
      <w:r>
        <w:rPr>
          <w:rFonts w:ascii="宋体" w:eastAsia="宋体" w:hAnsi="MS Mincho" w:cs="宋体"/>
          <w:sz w:val="28"/>
        </w:rPr>
        <w:t>模范</w:t>
      </w:r>
      <w:r>
        <w:rPr>
          <w:rFonts w:ascii="宋体" w:eastAsia="宋体" w:cs="宋体"/>
          <w:sz w:val="28"/>
        </w:rPr>
        <w:t>――</w:t>
      </w:r>
      <w:r>
        <w:rPr>
          <w:rFonts w:ascii="宋体" w:eastAsia="宋体" w:hAnsi="SimSun" w:cs="宋体"/>
          <w:sz w:val="28"/>
        </w:rPr>
        <w:t>窦</w:t>
      </w:r>
      <w:r>
        <w:rPr>
          <w:rFonts w:ascii="宋体" w:eastAsia="宋体" w:hAnsi="MS Mincho" w:cs="宋体"/>
          <w:sz w:val="28"/>
        </w:rPr>
        <w:t>桂梅。她提出的</w:t>
      </w:r>
      <w:r>
        <w:rPr>
          <w:rFonts w:ascii="宋体" w:eastAsia="宋体" w:cs="宋体"/>
          <w:sz w:val="28"/>
        </w:rPr>
        <w:t>'“</w:t>
      </w:r>
      <w:r>
        <w:rPr>
          <w:rFonts w:ascii="宋体" w:eastAsia="宋体" w:hAnsi="MS Mincho" w:cs="宋体"/>
          <w:sz w:val="28"/>
        </w:rPr>
        <w:t>尊重教材，超越教材；立足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堂，超越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堂；尊重教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，超越教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三个超越的教学思想在小学教育中引起了巨大反响。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窦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来自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北一个普通的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村家庭，中等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范学校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，不到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就被</w:t>
      </w:r>
      <w:r>
        <w:rPr>
          <w:rFonts w:ascii="宋体" w:eastAsia="宋体" w:hAnsi="SimSun" w:cs="宋体"/>
          <w:sz w:val="28"/>
        </w:rPr>
        <w:t>评为</w:t>
      </w:r>
      <w:r>
        <w:rPr>
          <w:rFonts w:ascii="宋体" w:eastAsia="宋体" w:hAnsi="MS Mincho" w:cs="宋体"/>
          <w:sz w:val="28"/>
        </w:rPr>
        <w:t>了全国特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模范教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里面有多少汗水。曾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在网上看到</w:t>
      </w:r>
      <w:r>
        <w:rPr>
          <w:rFonts w:ascii="宋体" w:eastAsia="宋体" w:hAnsi="SimSun" w:cs="宋体"/>
          <w:sz w:val="28"/>
        </w:rPr>
        <w:t>过窦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来意想不到的惊喜。那她教学的底气，特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是洋溢在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堂上的新意与灵感。</w:t>
      </w:r>
      <w:r>
        <w:rPr>
          <w:rFonts w:ascii="宋体" w:eastAsia="宋体" w:hAnsi="SimSun" w:cs="宋体"/>
          <w:sz w:val="28"/>
        </w:rPr>
        <w:t>苏</w:t>
      </w:r>
      <w:r>
        <w:rPr>
          <w:rFonts w:ascii="宋体" w:eastAsia="宋体" w:hAnsi="MS Mincho" w:cs="宋体"/>
          <w:sz w:val="28"/>
        </w:rPr>
        <w:t>霍姆林斯基曾</w:t>
      </w:r>
      <w:r>
        <w:rPr>
          <w:rFonts w:ascii="宋体" w:eastAsia="宋体" w:hAnsi="SimSun" w:cs="宋体"/>
          <w:sz w:val="28"/>
        </w:rPr>
        <w:t>讲过这样</w:t>
      </w:r>
      <w:r>
        <w:rPr>
          <w:rFonts w:ascii="宋体" w:eastAsia="宋体" w:hAnsi="MS Mincho" w:cs="宋体"/>
          <w:sz w:val="28"/>
        </w:rPr>
        <w:t>的故事：一位教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的一堂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上得十分精彩，令所有听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者</w:t>
      </w:r>
      <w:r>
        <w:rPr>
          <w:rFonts w:ascii="宋体" w:eastAsia="宋体" w:hAnsi="SimSun" w:cs="宋体"/>
          <w:sz w:val="28"/>
        </w:rPr>
        <w:t>叹为观</w:t>
      </w:r>
      <w:r>
        <w:rPr>
          <w:rFonts w:ascii="宋体" w:eastAsia="宋体" w:hAnsi="MS Mincho" w:cs="宋体"/>
          <w:sz w:val="28"/>
        </w:rPr>
        <w:t>止。下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后大家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教他有什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良方，那位老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，我是用我的一生来</w:t>
      </w:r>
      <w:r>
        <w:rPr>
          <w:rFonts w:ascii="宋体" w:eastAsia="宋体" w:hAnsi="SimSun" w:cs="宋体"/>
          <w:sz w:val="28"/>
        </w:rPr>
        <w:t>备这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正道出了教</w:t>
      </w:r>
      <w:r>
        <w:rPr>
          <w:rFonts w:ascii="宋体" w:eastAsia="宋体" w:hAnsi="SimSun" w:cs="宋体"/>
          <w:sz w:val="28"/>
        </w:rPr>
        <w:t>师备课</w:t>
      </w:r>
      <w:r>
        <w:rPr>
          <w:rFonts w:ascii="宋体" w:eastAsia="宋体" w:hAnsi="MS Mincho" w:cs="宋体"/>
          <w:sz w:val="28"/>
        </w:rPr>
        <w:t>的境界。比如她上《秋天的雨》一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想到了，在那</w:t>
      </w:r>
      <w:r>
        <w:rPr>
          <w:rFonts w:ascii="宋体" w:eastAsia="宋体" w:hAnsi="SimSun" w:cs="宋体"/>
          <w:sz w:val="28"/>
        </w:rPr>
        <w:t>枫</w:t>
      </w:r>
      <w:r>
        <w:rPr>
          <w:rFonts w:ascii="宋体" w:eastAsia="宋体" w:hAnsi="MS Mincho" w:cs="宋体"/>
          <w:sz w:val="28"/>
        </w:rPr>
        <w:t>叶</w:t>
      </w:r>
      <w:r>
        <w:rPr>
          <w:rFonts w:ascii="宋体" w:eastAsia="宋体" w:hAnsi="SimSun" w:cs="宋体"/>
          <w:sz w:val="28"/>
        </w:rPr>
        <w:t>飘</w:t>
      </w:r>
      <w:r>
        <w:rPr>
          <w:rFonts w:ascii="宋体" w:eastAsia="宋体" w:hAnsi="MS Mincho" w:cs="宋体"/>
          <w:sz w:val="28"/>
        </w:rPr>
        <w:t>落的秋天，一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秋雨沐浴着大地，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其境着感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本内容是那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的接近。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些除了</w:t>
      </w:r>
      <w:r>
        <w:rPr>
          <w:rFonts w:ascii="宋体" w:eastAsia="宋体" w:hAnsi="SimSun" w:cs="宋体"/>
          <w:sz w:val="28"/>
        </w:rPr>
        <w:t>窦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师课</w:t>
      </w:r>
      <w:r>
        <w:rPr>
          <w:rFonts w:ascii="宋体" w:eastAsia="宋体" w:hAnsi="MS Mincho" w:cs="宋体"/>
          <w:sz w:val="28"/>
        </w:rPr>
        <w:t>前辛勤的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外，肯定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多平日生活中的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，比如，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、写作丰富自己的人生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等等。而</w:t>
      </w:r>
      <w:r>
        <w:rPr>
          <w:rFonts w:ascii="宋体" w:eastAsia="宋体" w:hAnsi="SimSun" w:cs="宋体"/>
          <w:sz w:val="28"/>
        </w:rPr>
        <w:t>窦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，她也是把自己的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一段人生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，都在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教学做准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要有</w:t>
      </w:r>
      <w:r>
        <w:rPr>
          <w:rFonts w:ascii="宋体" w:eastAsia="宋体" w:hAnsi="SimSun" w:cs="宋体"/>
          <w:sz w:val="28"/>
        </w:rPr>
        <w:t>窦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师这种</w:t>
      </w:r>
      <w:r>
        <w:rPr>
          <w:rFonts w:ascii="宋体" w:eastAsia="宋体" w:hAnsi="MS Mincho" w:cs="宋体"/>
          <w:sz w:val="28"/>
        </w:rPr>
        <w:t>精神，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永无止境追求教育事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的精神，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才能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得起教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――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个百年育人的神圣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！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https://d.book118.com/855210112234011043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5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55210112234011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语文教师读书心得体会</dc:title>
  <dc:subject>当在某些事情上我们有很深的体会时，好好地写一份心得体会，这样能够让人头脑更加清醒，目标更加明确。很多人都十分头疼怎么写一篇精彩的心得体会，下面是小编收集整理的语文教师读书心得体会，欢迎大家分享。语文教</dc:subject>
  <cp:keywords>语文教师读书心得体会</cp:keywords>
  <cp:revision>0</cp:revision>
</cp:coreProperties>
</file>