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</w:t>
      </w: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新学期工作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光在流逝，从不停歇，我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入新的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了在工作中有更好的成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候写一份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划了。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划来就毫无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大家收集的班主任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儿童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本，道德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，以育人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中心，以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途径，以社会化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方向，切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少年儿童思想道德建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立小主人翁精神，同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，最基本的是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得到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概况和工作目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。其中学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灵敏的学生有，也有反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慢，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差的。所以本学期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以抓学生的行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和文明礼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小朋友健康成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配合好少先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十小在行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保小家园，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等一系列常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，与各任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密切配合，相互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助，取各班的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，争取把班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、好学、文明的班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三、具体工作措施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。思想教育方面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）抓好学校、家庭、社会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，并做好家</w:t>
      </w:r>
      <w:r>
        <w:rPr>
          <w:rFonts w:ascii="宋体" w:eastAsia="宋体" w:hAnsi="SimSun" w:cs="宋体"/>
          <w:sz w:val="28"/>
          <w:bdr w:val="none" w:sz="0" w:space="0" w:color="auto"/>
        </w:rPr>
        <w:t>访记录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创设诚</w:t>
      </w:r>
      <w:r>
        <w:rPr>
          <w:rFonts w:ascii="宋体" w:eastAsia="宋体" w:hAnsi="MS Mincho" w:cs="宋体"/>
          <w:sz w:val="28"/>
          <w:bdr w:val="none" w:sz="0" w:space="0" w:color="auto"/>
        </w:rPr>
        <w:t>信氛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继续强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、教学方面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）端正教学思想，根据儿童的生理、心理特点，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良好的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境，使孩子在德智体美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各方面得到和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保健和体育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趣。以孩子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良好的品德和加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行五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系《品德与生活》和孩子思想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，潜移默化地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良好的文明行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、文体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）做好两操（广播操和眼保健操），根据体育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要求，提高学生做操的整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性，根据学生的心理特征，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。班内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记载</w:t>
      </w:r>
      <w:r>
        <w:rPr>
          <w:rFonts w:ascii="宋体" w:eastAsia="宋体" w:hAnsi="MS Mincho" w:cs="宋体"/>
          <w:sz w:val="28"/>
          <w:bdr w:val="none" w:sz="0" w:space="0" w:color="auto"/>
        </w:rPr>
        <w:t>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hAnsi="SimSun" w:cs="宋体"/>
          <w:sz w:val="28"/>
          <w:bdr w:val="none" w:sz="0" w:space="0" w:color="auto"/>
        </w:rPr>
        <w:t>项竞赛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本班的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化，提高本班得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生情况，争取可以得到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教育方面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孩子的生活自理能力和</w:t>
      </w:r>
      <w:r>
        <w:rPr>
          <w:rFonts w:ascii="宋体" w:eastAsia="宋体" w:hAnsi="SimSun" w:cs="宋体"/>
          <w:sz w:val="28"/>
          <w:bdr w:val="none" w:sz="0" w:space="0" w:color="auto"/>
        </w:rPr>
        <w:t>劳动习惯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的自信心，自制力和不怕困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父母做些力所能及的事。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）班内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小型自我服</w:t>
      </w:r>
      <w:r>
        <w:rPr>
          <w:rFonts w:ascii="宋体" w:eastAsia="宋体" w:hAnsi="SimSun" w:cs="宋体"/>
          <w:sz w:val="28"/>
          <w:bdr w:val="none" w:sz="0" w:space="0" w:color="auto"/>
        </w:rPr>
        <w:t>务劳动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了能更好地塑造孩子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得到全面的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了使新学期班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上能有更新的气息。特制定一年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第一学期班主任工作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一、基本情况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本班共有学生</w:t>
      </w:r>
      <w:r>
        <w:rPr>
          <w:rFonts w:ascii="宋体" w:eastAsia="宋体" w:cs="宋体"/>
          <w:sz w:val="28"/>
          <w:bdr w:val="none" w:sz="0" w:space="0" w:color="auto"/>
        </w:rPr>
        <w:t>35</w:t>
      </w:r>
      <w:r>
        <w:rPr>
          <w:rFonts w:ascii="宋体" w:eastAsia="宋体" w:hAnsi="MS Mincho" w:cs="宋体"/>
          <w:sz w:val="28"/>
          <w:bdr w:val="none" w:sz="0" w:space="0" w:color="auto"/>
        </w:rPr>
        <w:t>名，其中女生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名，男生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名。本班平均年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。一共分布在学校周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个行政村。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二、本期的工作打算：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教育方面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踏入一年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的小学生。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于学校的日常生活和学</w:t>
      </w:r>
      <w:r>
        <w:rPr>
          <w:rFonts w:ascii="宋体" w:eastAsia="宋体" w:hAnsi="SimSun" w:cs="宋体"/>
          <w:sz w:val="28"/>
          <w:bdr w:val="none" w:sz="0" w:space="0" w:color="auto"/>
        </w:rPr>
        <w:t>习还</w:t>
      </w:r>
      <w:r>
        <w:rPr>
          <w:rFonts w:ascii="宋体" w:eastAsia="宋体" w:hAnsi="MS Mincho" w:cs="宋体"/>
          <w:sz w:val="28"/>
          <w:bdr w:val="none" w:sz="0" w:space="0" w:color="auto"/>
        </w:rPr>
        <w:t>不太适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是极其陌生的。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了使学生能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及早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入角色。适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学校的生活。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就要班主任在日常生活中能有序的引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。并且内容要近一点。小一点。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一点。</w:t>
      </w:r>
      <w:r>
        <w:rPr>
          <w:rFonts w:ascii="宋体" w:eastAsia="宋体" w:hAnsi="SimSun" w:cs="宋体"/>
          <w:sz w:val="28"/>
          <w:bdr w:val="none" w:sz="0" w:space="0" w:color="auto"/>
        </w:rPr>
        <w:t>时时处处</w:t>
      </w:r>
      <w:r>
        <w:rPr>
          <w:rFonts w:ascii="宋体" w:eastAsia="宋体" w:hAnsi="MS Mincho" w:cs="宋体"/>
          <w:sz w:val="28"/>
          <w:bdr w:val="none" w:sz="0" w:space="0" w:color="auto"/>
        </w:rPr>
        <w:t>向学生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教育。因此。我决定从以下几点入手：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、充分利用班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会及晨会的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》。《小学生守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》和《小学生日常行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范》。并在日常学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学生知道什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的。什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的。使学生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。我将在班</w:t>
      </w:r>
      <w:r>
        <w:rPr>
          <w:rFonts w:ascii="宋体" w:eastAsia="宋体" w:hAnsi="SimSun" w:cs="宋体"/>
          <w:sz w:val="28"/>
          <w:bdr w:val="none" w:sz="0" w:space="0" w:color="auto"/>
        </w:rPr>
        <w:t>级设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小小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专门负责监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学生的日常行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。并在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时间进</w:t>
      </w:r>
      <w:r>
        <w:rPr>
          <w:rFonts w:ascii="宋体" w:eastAsia="宋体" w:hAnsi="MS Mincho" w:cs="宋体"/>
          <w:sz w:val="28"/>
          <w:bdr w:val="none" w:sz="0" w:space="0" w:color="auto"/>
        </w:rPr>
        <w:t>行一日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过监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最佳行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好的学生。及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。指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、合理利用升旗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式。重大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学生的德育教育。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学期利用教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。国</w:t>
      </w:r>
      <w:r>
        <w:rPr>
          <w:rFonts w:ascii="宋体" w:eastAsia="宋体" w:hAnsi="SimSun" w:cs="宋体"/>
          <w:sz w:val="28"/>
          <w:bdr w:val="none" w:sz="0" w:space="0" w:color="auto"/>
        </w:rPr>
        <w:t>庆节</w:t>
      </w:r>
      <w:r>
        <w:rPr>
          <w:rFonts w:ascii="宋体" w:eastAsia="宋体" w:hAnsi="MS Mincho" w:cs="宋体"/>
          <w:sz w:val="28"/>
          <w:bdr w:val="none" w:sz="0" w:space="0" w:color="auto"/>
        </w:rPr>
        <w:t>。少先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日和元旦等重大活</w:t>
      </w:r>
      <w:r>
        <w:rPr>
          <w:rFonts w:ascii="宋体" w:eastAsia="宋体" w:hAnsi="SimSun" w:cs="宋体"/>
          <w:sz w:val="28"/>
          <w:bdr w:val="none" w:sz="0" w:space="0" w:color="auto"/>
        </w:rPr>
        <w:t>动举</w:t>
      </w:r>
      <w:r>
        <w:rPr>
          <w:rFonts w:ascii="宋体" w:eastAsia="宋体" w:hAnsi="MS Mincho" w:cs="宋体"/>
          <w:sz w:val="28"/>
          <w:bdr w:val="none" w:sz="0" w:space="0" w:color="auto"/>
        </w:rPr>
        <w:t>行一些有意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会。使学生懂得做人的道理。培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情感。同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中学会合作。学会生活。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中的教育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地的作用。增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誉感。使学生心中有他人。有集体。比如：可以利用校园</w:t>
      </w:r>
      <w:r>
        <w:rPr>
          <w:rFonts w:ascii="宋体" w:eastAsia="宋体" w:hAnsi="SimSun" w:cs="宋体"/>
          <w:sz w:val="28"/>
          <w:bdr w:val="none" w:sz="0" w:space="0" w:color="auto"/>
        </w:rPr>
        <w:t>电视节</w:t>
      </w:r>
      <w:r>
        <w:rPr>
          <w:rFonts w:ascii="宋体" w:eastAsia="宋体" w:hAnsi="MS Mincho" w:cs="宋体"/>
          <w:sz w:val="28"/>
          <w:bdr w:val="none" w:sz="0" w:space="0" w:color="auto"/>
        </w:rPr>
        <w:t>目。故事会和流</w:t>
      </w:r>
      <w:r>
        <w:rPr>
          <w:rFonts w:ascii="宋体" w:eastAsia="宋体" w:hAnsi="SimSun" w:cs="宋体"/>
          <w:sz w:val="28"/>
          <w:bdr w:val="none" w:sz="0" w:space="0" w:color="auto"/>
        </w:rPr>
        <w:t>动红</w:t>
      </w:r>
      <w:r>
        <w:rPr>
          <w:rFonts w:ascii="宋体" w:eastAsia="宋体" w:hAnsi="MS Mincho" w:cs="宋体"/>
          <w:sz w:val="28"/>
          <w:bdr w:val="none" w:sz="0" w:space="0" w:color="auto"/>
        </w:rPr>
        <w:t>旗的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行思想教育。另外。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教室内外的刊版的教育作用。采用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文明教室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生小天使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步规</w:t>
      </w:r>
      <w:r>
        <w:rPr>
          <w:rFonts w:ascii="宋体" w:eastAsia="宋体" w:hAnsi="MS Mincho" w:cs="宋体"/>
          <w:sz w:val="28"/>
          <w:bdr w:val="none" w:sz="0" w:space="0" w:color="auto"/>
        </w:rPr>
        <w:t>范学生的行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。我将采用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树长</w:t>
      </w:r>
      <w:r>
        <w:rPr>
          <w:rFonts w:ascii="宋体" w:eastAsia="宋体" w:hAnsi="MS Mincho" w:cs="宋体"/>
          <w:sz w:val="28"/>
          <w:bdr w:val="none" w:sz="0" w:space="0" w:color="auto"/>
        </w:rPr>
        <w:t>得最直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督。并在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提醒与帮助。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。要想有良好的班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要有良好的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律才行。因而。我从以下几点入手：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生共同制定班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。并制定相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奖惩办</w:t>
      </w:r>
      <w:r>
        <w:rPr>
          <w:rFonts w:ascii="宋体" w:eastAsia="宋体" w:hAnsi="MS Mincho" w:cs="宋体"/>
          <w:sz w:val="28"/>
          <w:bdr w:val="none" w:sz="0" w:space="0" w:color="auto"/>
        </w:rPr>
        <w:t>法。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学生既感到有趣。又有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力。而且可以在不知不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律。由于是孩子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自己制定的。</w:t>
      </w:r>
      <w:r>
        <w:rPr>
          <w:rFonts w:ascii="宋体" w:eastAsia="宋体" w:hAnsi="SimSun" w:cs="宋体"/>
          <w:sz w:val="28"/>
          <w:bdr w:val="none" w:sz="0" w:space="0" w:color="auto"/>
        </w:rPr>
        <w:t>这样变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。有助于学生将文字内化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班的宗旨是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到就要做到。</w:t>
      </w:r>
      <w:r>
        <w:rPr>
          <w:rFonts w:ascii="宋体" w:eastAsia="宋体" w:cs="宋体"/>
          <w:sz w:val="28"/>
          <w:bdr w:val="none" w:sz="0" w:space="0" w:color="auto"/>
        </w:rPr>
        <w:t>"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课间纪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是学生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松休息的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。良好的</w:t>
      </w:r>
      <w:r>
        <w:rPr>
          <w:rFonts w:ascii="宋体" w:eastAsia="宋体" w:hAnsi="SimSun" w:cs="宋体"/>
          <w:sz w:val="28"/>
          <w:bdr w:val="none" w:sz="0" w:space="0" w:color="auto"/>
        </w:rPr>
        <w:t>课间纪</w:t>
      </w:r>
      <w:r>
        <w:rPr>
          <w:rFonts w:ascii="宋体" w:eastAsia="宋体" w:hAnsi="MS Mincho" w:cs="宋体"/>
          <w:sz w:val="28"/>
          <w:bdr w:val="none" w:sz="0" w:space="0" w:color="auto"/>
        </w:rPr>
        <w:t>律将会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整个校园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松的气氛。然而。丰富多彩的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。就是解决</w:t>
      </w:r>
      <w:r>
        <w:rPr>
          <w:rFonts w:ascii="宋体" w:eastAsia="宋体" w:hAnsi="SimSun" w:cs="宋体"/>
          <w:sz w:val="28"/>
          <w:bdr w:val="none" w:sz="0" w:space="0" w:color="auto"/>
        </w:rPr>
        <w:t>课间纪</w:t>
      </w:r>
      <w:r>
        <w:rPr>
          <w:rFonts w:ascii="宋体" w:eastAsia="宋体" w:hAnsi="MS Mincho" w:cs="宋体"/>
          <w:sz w:val="28"/>
          <w:bdr w:val="none" w:sz="0" w:space="0" w:color="auto"/>
        </w:rPr>
        <w:t>律乱的法宝。我将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特点。采用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生共同参与的方式。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跳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。做游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。拍球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。使学生既健体又受教育。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能增</w:t>
      </w:r>
      <w:r>
        <w:rPr>
          <w:rFonts w:ascii="宋体" w:eastAsia="宋体" w:hAnsi="SimSun" w:cs="宋体"/>
          <w:sz w:val="28"/>
          <w:bdr w:val="none" w:sz="0" w:space="0" w:color="auto"/>
        </w:rPr>
        <w:t>进师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的感情。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大交流的空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。随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提醒学生要注意的危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地。寓教于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（三）学校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生很重要。俗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。病从口入。收拾好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生。既能使身体健康。又能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一个良良好的学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生：要求衣着整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。做好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三勤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。桌箱勤清。物品勤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。两操勤做。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天早。中。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分派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日生清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扫卫</w:t>
      </w:r>
      <w:r>
        <w:rPr>
          <w:rFonts w:ascii="宋体" w:eastAsia="宋体" w:hAnsi="MS Mincho" w:cs="宋体"/>
          <w:sz w:val="28"/>
          <w:bdr w:val="none" w:sz="0" w:space="0" w:color="auto"/>
        </w:rPr>
        <w:t>生的同学或小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利用花草美化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爱护环</w:t>
      </w:r>
      <w:r>
        <w:rPr>
          <w:rFonts w:ascii="宋体" w:eastAsia="宋体" w:hAnsi="MS Mincho" w:cs="宋体"/>
          <w:sz w:val="28"/>
          <w:bdr w:val="none" w:sz="0" w:space="0" w:color="auto"/>
        </w:rPr>
        <w:t>境和花草的教育。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（四）班干部培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管理光靠班主任一人来管理是不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的。而班干部却是班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管理的小助手。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学期我将采取班干部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流制（包括班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）。使班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管理再上新台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个孩子的潜能都得到充分的挖掘。培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有个性的人。使孩子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。学会生活。学会合作和学会管理。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（五）其他方面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</w:t>
      </w:r>
      <w:r>
        <w:rPr>
          <w:rFonts w:ascii="宋体" w:eastAsia="宋体" w:hAnsi="SimSun" w:cs="宋体"/>
          <w:sz w:val="28"/>
          <w:bdr w:val="none" w:sz="0" w:space="0" w:color="auto"/>
        </w:rPr>
        <w:t>还应</w:t>
      </w:r>
      <w:r>
        <w:rPr>
          <w:rFonts w:ascii="宋体" w:eastAsia="宋体" w:hAnsi="MS Mincho" w:cs="宋体"/>
          <w:sz w:val="28"/>
          <w:bdr w:val="none" w:sz="0" w:space="0" w:color="auto"/>
        </w:rPr>
        <w:t>注重个体的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展。在各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中挖掘各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人才及学生的潜力。使班上的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个同学都能在某一方面得到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展。因此。在班</w:t>
      </w:r>
      <w:r>
        <w:rPr>
          <w:rFonts w:ascii="宋体" w:eastAsia="宋体" w:hAnsi="SimSun" w:cs="宋体"/>
          <w:sz w:val="28"/>
          <w:bdr w:val="none" w:sz="0" w:space="0" w:color="auto"/>
        </w:rPr>
        <w:t>级继续开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。如：文明小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。小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法家。小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明家。小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人。数学小博士和</w:t>
      </w:r>
      <w:r>
        <w:rPr>
          <w:rFonts w:ascii="宋体" w:eastAsia="宋体" w:hAnsi="SimSun" w:cs="宋体"/>
          <w:sz w:val="28"/>
          <w:bdr w:val="none" w:sz="0" w:space="0" w:color="auto"/>
        </w:rPr>
        <w:t>爱书</w:t>
      </w:r>
      <w:r>
        <w:rPr>
          <w:rFonts w:ascii="宋体" w:eastAsia="宋体" w:hAnsi="MS Mincho" w:cs="宋体"/>
          <w:sz w:val="28"/>
          <w:bdr w:val="none" w:sz="0" w:space="0" w:color="auto"/>
        </w:rPr>
        <w:t>人等各</w:t>
      </w:r>
      <w:r>
        <w:rPr>
          <w:rFonts w:ascii="宋体" w:eastAsia="宋体" w:hAnsi="SimSun" w:cs="宋体"/>
          <w:sz w:val="28"/>
          <w:bdr w:val="none" w:sz="0" w:space="0" w:color="auto"/>
        </w:rPr>
        <w:t>种评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中。大力推出新人。新作。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个孩子都敢于面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大家展示自我。充分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自己。提高学生的自信心。另外。充分利用班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中的德育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一个金色的童年。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学期。我将会蹲下身子和学生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。用心去交流。用欣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的眼光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找孩子身上的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处闪</w:t>
      </w:r>
      <w:r>
        <w:rPr>
          <w:rFonts w:ascii="宋体" w:eastAsia="宋体" w:hAnsi="MS Mincho" w:cs="宋体"/>
          <w:sz w:val="28"/>
          <w:bdr w:val="none" w:sz="0" w:space="0" w:color="auto"/>
        </w:rPr>
        <w:t>光点。我相信。只要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孩子。尊重孩子。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容孩子。我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就能找到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启学生心灵的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一个好班主任就是一个好班集体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了能更好地塑造孩子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得到全面的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了使新学期班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上能有更新的气息，特制定班主任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一、学生概况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(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略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二、管理目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、重</w:t>
      </w:r>
      <w:r>
        <w:rPr>
          <w:rFonts w:ascii="宋体" w:eastAsia="宋体" w:hAnsi="SimSun" w:cs="宋体"/>
          <w:sz w:val="28"/>
          <w:bdr w:val="none" w:sz="0" w:space="0" w:color="auto"/>
        </w:rPr>
        <w:t>视对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教育、集体主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教育、文明行</w:t>
      </w:r>
      <w:r>
        <w:rPr>
          <w:rFonts w:ascii="宋体" w:eastAsia="宋体" w:hAnsi="SimSun" w:cs="宋体"/>
          <w:sz w:val="28"/>
          <w:bdr w:val="none" w:sz="0" w:space="0" w:color="auto"/>
        </w:rPr>
        <w:t>为习惯养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成教育，有效提高学生的思想道德素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、端正学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度，明确学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目的。提高学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趣，使学生主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。鼓励学生大胆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新，勇于探索。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中受到教育。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、形成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向上的良好班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，健全班委会，明确分工，培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出自主自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干部，提高学生的管理能力。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新，更好地塑造孩子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得到全面的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三、管理措施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教育方面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一个假期的放松，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于学校的日常生活和学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必定不太适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都不太容易。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了使学生能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及早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入角色，适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学校的生活，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就要班主任在日常生活中能有序的引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，并且内容要近一点、小一点、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一点，</w:t>
      </w:r>
      <w:r>
        <w:rPr>
          <w:rFonts w:ascii="宋体" w:eastAsia="宋体" w:hAnsi="SimSun" w:cs="宋体"/>
          <w:sz w:val="28"/>
          <w:bdr w:val="none" w:sz="0" w:space="0" w:color="auto"/>
        </w:rPr>
        <w:t>时时处处</w:t>
      </w:r>
      <w:r>
        <w:rPr>
          <w:rFonts w:ascii="宋体" w:eastAsia="宋体" w:hAnsi="MS Mincho" w:cs="宋体"/>
          <w:sz w:val="28"/>
          <w:bdr w:val="none" w:sz="0" w:space="0" w:color="auto"/>
        </w:rPr>
        <w:t>向学生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教育。因此，我决定从以下几点入手：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、充分利用班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会及晨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时间强调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声快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靠右行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堂四管等一日常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要求，并在日常学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学生知道什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的，使学生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学初在班</w:t>
      </w:r>
      <w:r>
        <w:rPr>
          <w:rFonts w:ascii="宋体" w:eastAsia="宋体" w:hAnsi="SimSun" w:cs="宋体"/>
          <w:sz w:val="28"/>
          <w:bdr w:val="none" w:sz="0" w:space="0" w:color="auto"/>
        </w:rPr>
        <w:t>级设</w:t>
      </w:r>
      <w:r>
        <w:rPr>
          <w:rFonts w:ascii="宋体" w:eastAsia="宋体" w:hAnsi="MS Mincho" w:cs="宋体"/>
          <w:sz w:val="28"/>
          <w:bdr w:val="none" w:sz="0" w:space="0" w:color="auto"/>
        </w:rPr>
        <w:t>立两套班干部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周交</w:t>
      </w:r>
      <w:r>
        <w:rPr>
          <w:rFonts w:ascii="宋体" w:eastAsia="宋体" w:hAnsi="SimSun" w:cs="宋体"/>
          <w:sz w:val="28"/>
          <w:bdr w:val="none" w:sz="0" w:space="0" w:color="auto"/>
        </w:rPr>
        <w:t>换进</w:t>
      </w:r>
      <w:r>
        <w:rPr>
          <w:rFonts w:ascii="宋体" w:eastAsia="宋体" w:hAnsi="MS Mincho" w:cs="宋体"/>
          <w:sz w:val="28"/>
          <w:bdr w:val="none" w:sz="0" w:space="0" w:color="auto"/>
        </w:rPr>
        <w:t>行工作，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于学生的日常行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，班干部做日常工作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在放学</w:t>
      </w:r>
      <w:r>
        <w:rPr>
          <w:rFonts w:ascii="宋体" w:eastAsia="宋体" w:hAnsi="SimSun" w:cs="宋体"/>
          <w:sz w:val="28"/>
          <w:bdr w:val="none" w:sz="0" w:space="0" w:color="auto"/>
        </w:rPr>
        <w:t>时间进</w:t>
      </w:r>
      <w:r>
        <w:rPr>
          <w:rFonts w:ascii="宋体" w:eastAsia="宋体" w:hAnsi="MS Mincho" w:cs="宋体"/>
          <w:sz w:val="28"/>
          <w:bdr w:val="none" w:sz="0" w:space="0" w:color="auto"/>
        </w:rPr>
        <w:t>行一日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根据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日的学生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好的学生，及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、指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、利用升旗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学生的德育教育。升旗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上周得流</w:t>
      </w:r>
      <w:r>
        <w:rPr>
          <w:rFonts w:ascii="宋体" w:eastAsia="宋体" w:hAnsi="SimSun" w:cs="宋体"/>
          <w:sz w:val="28"/>
          <w:bdr w:val="none" w:sz="0" w:space="0" w:color="auto"/>
        </w:rPr>
        <w:t>动红</w:t>
      </w:r>
      <w:r>
        <w:rPr>
          <w:rFonts w:ascii="宋体" w:eastAsia="宋体" w:hAnsi="MS Mincho" w:cs="宋体"/>
          <w:sz w:val="28"/>
          <w:bdr w:val="none" w:sz="0" w:space="0" w:color="auto"/>
        </w:rPr>
        <w:t>旗的情况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学期利用教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、国</w:t>
      </w:r>
      <w:r>
        <w:rPr>
          <w:rFonts w:ascii="宋体" w:eastAsia="宋体" w:hAnsi="SimSun" w:cs="宋体"/>
          <w:sz w:val="28"/>
          <w:bdr w:val="none" w:sz="0" w:space="0" w:color="auto"/>
        </w:rPr>
        <w:t>庆节</w:t>
      </w:r>
      <w:r>
        <w:rPr>
          <w:rFonts w:ascii="宋体" w:eastAsia="宋体" w:hAnsi="MS Mincho" w:cs="宋体"/>
          <w:sz w:val="28"/>
          <w:bdr w:val="none" w:sz="0" w:space="0" w:color="auto"/>
        </w:rPr>
        <w:t>、少先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日和元旦等重大活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行一些有意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会，使学生懂得做人的道理，培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情感。同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中学会合作，学会生活。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中的教育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地的作用，增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誉感，使学生心中有他人、有集体。比如：可以利用校园</w:t>
      </w:r>
      <w:r>
        <w:rPr>
          <w:rFonts w:ascii="宋体" w:eastAsia="宋体" w:hAnsi="SimSun" w:cs="宋体"/>
          <w:sz w:val="28"/>
          <w:bdr w:val="none" w:sz="0" w:space="0" w:color="auto"/>
        </w:rPr>
        <w:t>电视节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行思想教育。另外，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教室内板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的教育作用，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辟一</w:t>
      </w:r>
      <w:r>
        <w:rPr>
          <w:rFonts w:ascii="宋体" w:eastAsia="宋体" w:hAnsi="SimSun" w:cs="宋体"/>
          <w:sz w:val="28"/>
          <w:bdr w:val="none" w:sz="0" w:space="0" w:color="auto"/>
        </w:rPr>
        <w:t>块语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园地，展示学生的学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星光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园地，包括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星、学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星、文明星、工作星，根据一周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</w:t>
      </w:r>
      <w:r>
        <w:rPr>
          <w:rFonts w:ascii="宋体" w:eastAsia="宋体" w:hAnsi="SimSun" w:cs="宋体"/>
          <w:sz w:val="28"/>
          <w:bdr w:val="none" w:sz="0" w:space="0" w:color="auto"/>
        </w:rPr>
        <w:t>张贴</w:t>
      </w:r>
      <w:r>
        <w:rPr>
          <w:rFonts w:ascii="宋体" w:eastAsia="宋体" w:hAnsi="MS Mincho" w:cs="宋体"/>
          <w:sz w:val="28"/>
          <w:bdr w:val="none" w:sz="0" w:space="0" w:color="auto"/>
        </w:rPr>
        <w:t>照片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。全能星</w:t>
      </w:r>
      <w:r>
        <w:rPr>
          <w:rFonts w:ascii="宋体" w:eastAsia="宋体" w:hAnsi="SimSun" w:cs="宋体"/>
          <w:sz w:val="28"/>
          <w:bdr w:val="none" w:sz="0" w:space="0" w:color="auto"/>
        </w:rPr>
        <w:t>张贴</w:t>
      </w:r>
      <w:r>
        <w:rPr>
          <w:rFonts w:ascii="宋体" w:eastAsia="宋体" w:hAnsi="MS Mincho" w:cs="宋体"/>
          <w:sz w:val="28"/>
          <w:bdr w:val="none" w:sz="0" w:space="0" w:color="auto"/>
        </w:rPr>
        <w:t>照片在楼道中的展示牌中，四次全能星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长发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提醒与帮助。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生共同制定班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，并制定相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奖惩办</w:t>
      </w:r>
      <w:r>
        <w:rPr>
          <w:rFonts w:ascii="宋体" w:eastAsia="宋体" w:hAnsi="MS Mincho" w:cs="宋体"/>
          <w:sz w:val="28"/>
          <w:bdr w:val="none" w:sz="0" w:space="0" w:color="auto"/>
        </w:rPr>
        <w:t>法。从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及两操几方面制定。先由学生写出自己的</w:t>
      </w:r>
      <w:r>
        <w:rPr>
          <w:rFonts w:ascii="宋体" w:eastAsia="宋体" w:hAnsi="SimSun" w:cs="宋体"/>
          <w:sz w:val="28"/>
          <w:bdr w:val="none" w:sz="0" w:space="0" w:color="auto"/>
        </w:rPr>
        <w:t>违规现</w:t>
      </w:r>
      <w:r>
        <w:rPr>
          <w:rFonts w:ascii="宋体" w:eastAsia="宋体" w:hAnsi="MS Mincho" w:cs="宋体"/>
          <w:sz w:val="28"/>
          <w:bdr w:val="none" w:sz="0" w:space="0" w:color="auto"/>
        </w:rPr>
        <w:t>象及</w:t>
      </w:r>
      <w:r>
        <w:rPr>
          <w:rFonts w:ascii="宋体" w:eastAsia="宋体" w:hAnsi="SimSun" w:cs="宋体"/>
          <w:sz w:val="28"/>
          <w:bdr w:val="none" w:sz="0" w:space="0" w:color="auto"/>
        </w:rPr>
        <w:t>奖惩办</w:t>
      </w:r>
      <w:r>
        <w:rPr>
          <w:rFonts w:ascii="宋体" w:eastAsia="宋体" w:hAnsi="MS Mincho" w:cs="宋体"/>
          <w:sz w:val="28"/>
          <w:bdr w:val="none" w:sz="0" w:space="0" w:color="auto"/>
        </w:rPr>
        <w:t>法，再由班主任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完善，如有</w:t>
      </w:r>
      <w:r>
        <w:rPr>
          <w:rFonts w:ascii="宋体" w:eastAsia="宋体" w:hAnsi="SimSun" w:cs="宋体"/>
          <w:sz w:val="28"/>
          <w:bdr w:val="none" w:sz="0" w:space="0" w:color="auto"/>
        </w:rPr>
        <w:t>违规</w:t>
      </w:r>
      <w:r>
        <w:rPr>
          <w:rFonts w:ascii="宋体" w:eastAsia="宋体" w:hAnsi="MS Mincho" w:cs="宋体"/>
          <w:sz w:val="28"/>
          <w:bdr w:val="none" w:sz="0" w:space="0" w:color="auto"/>
        </w:rPr>
        <w:t>照章</w:t>
      </w:r>
      <w:r>
        <w:rPr>
          <w:rFonts w:ascii="宋体" w:eastAsia="宋体" w:hAnsi="SimSun" w:cs="宋体"/>
          <w:sz w:val="28"/>
          <w:bdr w:val="none" w:sz="0" w:space="0" w:color="auto"/>
        </w:rPr>
        <w:t>处罚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班的宗旨是：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到做到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，要想有良好的班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要有良好的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律才行。因而，我从以下几点入手：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四管</w:t>
      </w:r>
      <w:r>
        <w:rPr>
          <w:rFonts w:ascii="宋体" w:eastAsia="宋体" w:cs="宋体"/>
          <w:sz w:val="28"/>
          <w:bdr w:val="none" w:sz="0" w:space="0" w:color="auto"/>
        </w:rPr>
        <w:t>”(</w:t>
      </w:r>
      <w:r>
        <w:rPr>
          <w:rFonts w:ascii="宋体" w:eastAsia="宋体" w:hAnsi="MS Mincho" w:cs="宋体"/>
          <w:sz w:val="28"/>
          <w:bdr w:val="none" w:sz="0" w:space="0" w:color="auto"/>
        </w:rPr>
        <w:t>管住眼看老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，管住口不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，管住心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真听，管住手不乱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，如果有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象，由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在学生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价表中。守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的学生与文明星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挂</w:t>
      </w:r>
      <w:r>
        <w:rPr>
          <w:rFonts w:ascii="宋体" w:eastAsia="宋体" w:hAnsi="SimSun" w:cs="宋体"/>
          <w:sz w:val="28"/>
          <w:bdr w:val="none" w:sz="0" w:space="0" w:color="auto"/>
        </w:rPr>
        <w:t>钩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违纪现</w:t>
      </w:r>
      <w:r>
        <w:rPr>
          <w:rFonts w:ascii="宋体" w:eastAsia="宋体" w:hAnsi="MS Mincho" w:cs="宋体"/>
          <w:sz w:val="28"/>
          <w:bdr w:val="none" w:sz="0" w:space="0" w:color="auto"/>
        </w:rPr>
        <w:t>象五星，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一次扣一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星，如有打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无星，如被表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可加一星。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课间纪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是学生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松休息的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，良好的</w:t>
      </w:r>
      <w:r>
        <w:rPr>
          <w:rFonts w:ascii="宋体" w:eastAsia="宋体" w:hAnsi="SimSun" w:cs="宋体"/>
          <w:sz w:val="28"/>
          <w:bdr w:val="none" w:sz="0" w:space="0" w:color="auto"/>
        </w:rPr>
        <w:t>课间纪</w:t>
      </w:r>
      <w:r>
        <w:rPr>
          <w:rFonts w:ascii="宋体" w:eastAsia="宋体" w:hAnsi="MS Mincho" w:cs="宋体"/>
          <w:sz w:val="28"/>
          <w:bdr w:val="none" w:sz="0" w:space="0" w:color="auto"/>
        </w:rPr>
        <w:t>律将会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整个校园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松的气氛。然而，丰富多彩的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，就是解决</w:t>
      </w:r>
      <w:r>
        <w:rPr>
          <w:rFonts w:ascii="宋体" w:eastAsia="宋体" w:hAnsi="SimSun" w:cs="宋体"/>
          <w:sz w:val="28"/>
          <w:bdr w:val="none" w:sz="0" w:space="0" w:color="auto"/>
        </w:rPr>
        <w:t>课间纪</w:t>
      </w:r>
      <w:r>
        <w:rPr>
          <w:rFonts w:ascii="宋体" w:eastAsia="宋体" w:hAnsi="MS Mincho" w:cs="宋体"/>
          <w:sz w:val="28"/>
          <w:bdr w:val="none" w:sz="0" w:space="0" w:color="auto"/>
        </w:rPr>
        <w:t>律乱的法宝。我将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跳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、做游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、踢</w:t>
      </w:r>
      <w:r>
        <w:rPr>
          <w:rFonts w:ascii="宋体" w:eastAsia="宋体" w:hAnsi="SimSun" w:cs="宋体"/>
          <w:sz w:val="28"/>
          <w:bdr w:val="none" w:sz="0" w:space="0" w:color="auto"/>
        </w:rPr>
        <w:t>毽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，游</w:t>
      </w:r>
      <w:r>
        <w:rPr>
          <w:rFonts w:ascii="宋体" w:eastAsia="宋体" w:hAnsi="SimSun" w:cs="宋体"/>
          <w:sz w:val="28"/>
          <w:bdr w:val="none" w:sz="0" w:space="0" w:color="auto"/>
        </w:rPr>
        <w:t>戏项</w:t>
      </w:r>
      <w:r>
        <w:rPr>
          <w:rFonts w:ascii="宋体" w:eastAsia="宋体" w:hAnsi="MS Mincho" w:cs="宋体"/>
          <w:sz w:val="28"/>
          <w:bdr w:val="none" w:sz="0" w:space="0" w:color="auto"/>
        </w:rPr>
        <w:t>目要由同学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自己提出，有意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提醒学生要注意的危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地，寓教于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课间违纪</w:t>
      </w:r>
      <w:r>
        <w:rPr>
          <w:rFonts w:ascii="宋体" w:eastAsia="宋体" w:hAnsi="MS Mincho" w:cs="宋体"/>
          <w:sz w:val="28"/>
          <w:bdr w:val="none" w:sz="0" w:space="0" w:color="auto"/>
        </w:rPr>
        <w:t>，由班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、中</w:t>
      </w:r>
      <w:r>
        <w:rPr>
          <w:rFonts w:ascii="宋体" w:eastAsia="宋体" w:hAnsi="SimSun" w:cs="宋体"/>
          <w:sz w:val="28"/>
          <w:bdr w:val="none" w:sz="0" w:space="0" w:color="auto"/>
        </w:rPr>
        <w:t>队长记录</w:t>
      </w:r>
      <w:r>
        <w:rPr>
          <w:rFonts w:ascii="宋体" w:eastAsia="宋体" w:hAnsi="MS Mincho" w:cs="宋体"/>
          <w:sz w:val="28"/>
          <w:bdr w:val="none" w:sz="0" w:space="0" w:color="auto"/>
        </w:rPr>
        <w:t>，楼内不大叫、不跑跳、不打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。院内不打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，扣星方法同上。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、路</w:t>
      </w:r>
      <w:r>
        <w:rPr>
          <w:rFonts w:ascii="宋体" w:eastAsia="宋体" w:hAnsi="SimSun" w:cs="宋体"/>
          <w:sz w:val="28"/>
          <w:bdr w:val="none" w:sz="0" w:space="0" w:color="auto"/>
        </w:rPr>
        <w:t>队纪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集体生活，将在班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路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做到快、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、静，而且能</w:t>
      </w:r>
      <w:r>
        <w:rPr>
          <w:rFonts w:ascii="宋体" w:eastAsia="宋体" w:hAnsi="SimSun" w:cs="宋体"/>
          <w:sz w:val="28"/>
          <w:bdr w:val="none" w:sz="0" w:space="0" w:color="auto"/>
        </w:rPr>
        <w:t>够进</w:t>
      </w:r>
      <w:r>
        <w:rPr>
          <w:rFonts w:ascii="宋体" w:eastAsia="宋体" w:hAnsi="MS Mincho" w:cs="宋体"/>
          <w:sz w:val="28"/>
          <w:bdr w:val="none" w:sz="0" w:space="0" w:color="auto"/>
        </w:rPr>
        <w:t>行自主管理，排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慢走安静。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一个路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将分</w:t>
      </w:r>
      <w:r>
        <w:rPr>
          <w:rFonts w:ascii="宋体" w:eastAsia="宋体" w:hAnsi="SimSun" w:cs="宋体"/>
          <w:sz w:val="28"/>
          <w:bdr w:val="none" w:sz="0" w:space="0" w:color="auto"/>
        </w:rPr>
        <w:t>别设</w:t>
      </w:r>
      <w:r>
        <w:rPr>
          <w:rFonts w:ascii="宋体" w:eastAsia="宋体" w:hAnsi="MS Mincho" w:cs="宋体"/>
          <w:sz w:val="28"/>
          <w:bdr w:val="none" w:sz="0" w:space="0" w:color="auto"/>
        </w:rPr>
        <w:t>立一个小</w:t>
      </w:r>
      <w:r>
        <w:rPr>
          <w:rFonts w:ascii="宋体" w:eastAsia="宋体" w:hAnsi="SimSun" w:cs="宋体"/>
          <w:sz w:val="28"/>
          <w:bdr w:val="none" w:sz="0" w:space="0" w:color="auto"/>
        </w:rPr>
        <w:t>队长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向班主任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路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文明行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中，及</w:t>
      </w:r>
      <w:r>
        <w:rPr>
          <w:rFonts w:ascii="宋体" w:eastAsia="宋体" w:hAnsi="SimSun" w:cs="宋体"/>
          <w:sz w:val="28"/>
          <w:bdr w:val="none" w:sz="0" w:space="0" w:color="auto"/>
        </w:rPr>
        <w:t>时监</w:t>
      </w:r>
      <w:r>
        <w:rPr>
          <w:rFonts w:ascii="宋体" w:eastAsia="宋体" w:hAnsi="MS Mincho" w:cs="宋体"/>
          <w:sz w:val="28"/>
          <w:bdr w:val="none" w:sz="0" w:space="0" w:color="auto"/>
        </w:rPr>
        <w:t>督，及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生很重要。俗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，病从口入。</w:t>
      </w:r>
      <w:r>
        <w:rPr>
          <w:rFonts w:ascii="宋体" w:eastAsia="宋体" w:hAnsi="SimSun" w:cs="宋体"/>
          <w:sz w:val="28"/>
          <w:bdr w:val="none" w:sz="0" w:space="0" w:color="auto"/>
        </w:rPr>
        <w:t>讲卫</w:t>
      </w:r>
      <w:r>
        <w:rPr>
          <w:rFonts w:ascii="宋体" w:eastAsia="宋体" w:hAnsi="MS Mincho" w:cs="宋体"/>
          <w:sz w:val="28"/>
          <w:bdr w:val="none" w:sz="0" w:space="0" w:color="auto"/>
        </w:rPr>
        <w:t>生，既能使身体健康，又能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一个良好的学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抽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，要求衣着整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，桌</w:t>
      </w:r>
      <w:r>
        <w:rPr>
          <w:rFonts w:ascii="宋体" w:eastAsia="宋体" w:hAnsi="SimSun" w:cs="宋体"/>
          <w:sz w:val="28"/>
          <w:bdr w:val="none" w:sz="0" w:space="0" w:color="auto"/>
        </w:rPr>
        <w:t>屉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，物品整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，由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生委</w:t>
      </w:r>
      <w:r>
        <w:rPr>
          <w:rFonts w:ascii="宋体" w:eastAsia="宋体" w:hAnsi="SimSun" w:cs="宋体"/>
          <w:sz w:val="28"/>
          <w:bdr w:val="none" w:sz="0" w:space="0" w:color="auto"/>
        </w:rPr>
        <w:t>员记录</w:t>
      </w:r>
      <w:r>
        <w:rPr>
          <w:rFonts w:ascii="宋体" w:eastAsia="宋体" w:hAnsi="MS Mincho" w:cs="宋体"/>
          <w:sz w:val="28"/>
          <w:bdr w:val="none" w:sz="0" w:space="0" w:color="auto"/>
        </w:rPr>
        <w:t>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天下午分派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日生清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，由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员负责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，由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生委</w:t>
      </w:r>
      <w:r>
        <w:rPr>
          <w:rFonts w:ascii="宋体" w:eastAsia="宋体" w:hAnsi="SimSun" w:cs="宋体"/>
          <w:sz w:val="28"/>
          <w:bdr w:val="none" w:sz="0" w:space="0" w:color="auto"/>
        </w:rPr>
        <w:t>员负责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员进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扫卫</w:t>
      </w:r>
      <w:r>
        <w:rPr>
          <w:rFonts w:ascii="宋体" w:eastAsia="宋体" w:hAnsi="MS Mincho" w:cs="宋体"/>
          <w:sz w:val="28"/>
          <w:bdr w:val="none" w:sz="0" w:space="0" w:color="auto"/>
        </w:rPr>
        <w:t>生的同学或小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加星，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利用花草美化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爱护环</w:t>
      </w:r>
      <w:r>
        <w:rPr>
          <w:rFonts w:ascii="宋体" w:eastAsia="宋体" w:hAnsi="MS Mincho" w:cs="宋体"/>
          <w:sz w:val="28"/>
          <w:bdr w:val="none" w:sz="0" w:space="0" w:color="auto"/>
        </w:rPr>
        <w:t>境和花草的教育。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班干部的培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管理光靠班主任一人来管理是不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的，班干部是班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管理的小助手。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学期我将采取班干部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争上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制及班干部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流工作制，使班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管理再上新台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个孩子的潜能都得到充分的挖掘，培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有个性的人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，学会生活，学会合作和学会管理。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个班干部都做工作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周五班会</w:t>
      </w:r>
      <w:r>
        <w:rPr>
          <w:rFonts w:ascii="宋体" w:eastAsia="宋体" w:hAnsi="SimSun" w:cs="宋体"/>
          <w:sz w:val="28"/>
          <w:bdr w:val="none" w:sz="0" w:space="0" w:color="auto"/>
        </w:rPr>
        <w:t>总结换岗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两周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行班干部工作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价，由学生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根据班干部的工作情况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或提出不足，表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的班干部被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工作星，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两次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比都不能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任的同学要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到合适的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位上。期末与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秀班干部挂</w:t>
      </w:r>
      <w:r>
        <w:rPr>
          <w:rFonts w:ascii="宋体" w:eastAsia="宋体" w:hAnsi="SimSun" w:cs="宋体"/>
          <w:sz w:val="28"/>
          <w:bdr w:val="none" w:sz="0" w:space="0" w:color="auto"/>
        </w:rPr>
        <w:t>钩</w:t>
      </w:r>
      <w:r>
        <w:rPr>
          <w:rFonts w:ascii="宋体" w:eastAsia="宋体" w:hAnsi="MS Mincho" w:cs="宋体"/>
          <w:sz w:val="28"/>
          <w:bdr w:val="none" w:sz="0" w:space="0" w:color="auto"/>
        </w:rPr>
        <w:t>。及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班干部会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在工作中出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工作方法，使他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明确自己的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，指出他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缺点和今后努力工作的方向。同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注意班干部成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的合作，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拧</w:t>
      </w:r>
      <w:r>
        <w:rPr>
          <w:rFonts w:ascii="宋体" w:eastAsia="宋体" w:hAnsi="MS Mincho" w:cs="宋体"/>
          <w:sz w:val="28"/>
          <w:bdr w:val="none" w:sz="0" w:space="0" w:color="auto"/>
        </w:rPr>
        <w:t>成一股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，尽力在同学之</w:t>
      </w:r>
      <w:r>
        <w:rPr>
          <w:rFonts w:ascii="宋体" w:eastAsia="宋体" w:hAnsi="SimSun" w:cs="宋体"/>
          <w:sz w:val="28"/>
          <w:bdr w:val="none" w:sz="0" w:space="0" w:color="auto"/>
        </w:rPr>
        <w:t>间树</w:t>
      </w:r>
      <w:r>
        <w:rPr>
          <w:rFonts w:ascii="宋体" w:eastAsia="宋体" w:hAnsi="MS Mincho" w:cs="宋体"/>
          <w:sz w:val="28"/>
          <w:bdr w:val="none" w:sz="0" w:space="0" w:color="auto"/>
        </w:rPr>
        <w:t>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的威信，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造机会，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本学期是我踏上教</w:t>
      </w:r>
      <w:r>
        <w:rPr>
          <w:rFonts w:ascii="宋体" w:eastAsia="宋体" w:hAnsi="SimSun" w:cs="宋体"/>
          <w:sz w:val="28"/>
          <w:bdr w:val="none" w:sz="0" w:space="0" w:color="auto"/>
        </w:rPr>
        <w:t>坛</w:t>
      </w:r>
      <w:r>
        <w:rPr>
          <w:rFonts w:ascii="宋体" w:eastAsia="宋体" w:hAnsi="MS Mincho" w:cs="宋体"/>
          <w:sz w:val="28"/>
          <w:bdr w:val="none" w:sz="0" w:space="0" w:color="auto"/>
        </w:rPr>
        <w:t>的第六年，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五年教学生涯的洗礼，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我深深感到当一名教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，当一名班主任教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更是不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需要无限的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心、耐心更要有如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般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的心才能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造出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的良好教育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境。今年我所接任的是一年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的小学生。一年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学生由于年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小，自控力差，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涣</w:t>
      </w:r>
      <w:r>
        <w:rPr>
          <w:rFonts w:ascii="宋体" w:eastAsia="宋体" w:hAnsi="MS Mincho" w:cs="宋体"/>
          <w:sz w:val="28"/>
          <w:bdr w:val="none" w:sz="0" w:space="0" w:color="auto"/>
        </w:rPr>
        <w:t>散，同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从学前班或幼儿园升上来，</w:t>
      </w:r>
      <w:r>
        <w:rPr>
          <w:rFonts w:ascii="宋体" w:eastAsia="宋体" w:hAnsi="SimSun" w:cs="宋体"/>
          <w:sz w:val="28"/>
          <w:bdr w:val="none" w:sz="0" w:space="0" w:color="auto"/>
        </w:rPr>
        <w:t>过惯</w:t>
      </w:r>
      <w:r>
        <w:rPr>
          <w:rFonts w:ascii="宋体" w:eastAsia="宋体" w:hAnsi="MS Mincho" w:cs="宋体"/>
          <w:sz w:val="28"/>
          <w:bdr w:val="none" w:sz="0" w:space="0" w:color="auto"/>
        </w:rPr>
        <w:t>了有吃有玩的生活，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在一下子要他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学校的制度和</w:t>
      </w:r>
      <w:r>
        <w:rPr>
          <w:rFonts w:ascii="宋体" w:eastAsia="宋体" w:hAnsi="SimSun" w:cs="宋体"/>
          <w:sz w:val="28"/>
          <w:bdr w:val="none" w:sz="0" w:space="0" w:color="auto"/>
        </w:rPr>
        <w:t>习惯较为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，因此要想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短短一个学期里尽快适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健康地成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需要作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班主任的我不断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找到有效的方式和方法。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制定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一、做好学前教育。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遵照学校的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的新生入学作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班主任及科任老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要用一周的</w:t>
      </w:r>
      <w:r>
        <w:rPr>
          <w:rFonts w:ascii="宋体" w:eastAsia="宋体" w:hAnsi="SimSun" w:cs="宋体"/>
          <w:sz w:val="28"/>
          <w:bdr w:val="none" w:sz="0" w:space="0" w:color="auto"/>
        </w:rPr>
        <w:t>时间对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行文明礼貌、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、校园安全、</w:t>
      </w:r>
      <w:r>
        <w:rPr>
          <w:rFonts w:ascii="宋体" w:eastAsia="宋体" w:hAnsi="SimSun" w:cs="宋体"/>
          <w:sz w:val="28"/>
          <w:bdr w:val="none" w:sz="0" w:space="0" w:color="auto"/>
        </w:rPr>
        <w:t>课间纪</w:t>
      </w:r>
      <w:r>
        <w:rPr>
          <w:rFonts w:ascii="宋体" w:eastAsia="宋体" w:hAnsi="MS Mincho" w:cs="宋体"/>
          <w:sz w:val="28"/>
          <w:bdr w:val="none" w:sz="0" w:space="0" w:color="auto"/>
        </w:rPr>
        <w:t>律和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列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等教育。尤其是作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班主任的我更要以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、激励的手段，帮助新生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熟悉校园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境，了解学校作息制度，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，帮助孩子愉快地完成从幼儿园向小学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渡，我想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的学前措施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一定会得到学生的喜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同。比如在明确上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一点上，我要教学生学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如下儿歌：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课铃</w:t>
      </w:r>
      <w:r>
        <w:rPr>
          <w:rFonts w:ascii="宋体" w:eastAsia="宋体" w:hAnsi="MS Mincho" w:cs="宋体"/>
          <w:sz w:val="28"/>
          <w:bdr w:val="none" w:sz="0" w:space="0" w:color="auto"/>
        </w:rPr>
        <w:t>声响，赶快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本文具放桌上，端端正正把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言先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手，回答声音亮。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言坐正听，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我最棒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另外我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要教学生学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理解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范十二字歌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即：听、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、写、看、听、立、坐、吃、睡、穿、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其中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一个字所代表的意思都要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理解其中的涵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内容并按照要求做到最好。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二、上好晨会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按照学校要求晨会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是一天中班主任上的第一堂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然只是短短的十分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，但它就像一首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曲的前奏，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学生一天的学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生活奠定了主旋律。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，一周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，一个学期近</w:t>
      </w:r>
      <w:r>
        <w:rPr>
          <w:rFonts w:ascii="宋体" w:eastAsia="宋体" w:cs="宋体"/>
          <w:sz w:val="28"/>
          <w:bdr w:val="none" w:sz="0" w:space="0" w:color="auto"/>
        </w:rPr>
        <w:t>1000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，折合近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的固定德育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的班主任决不可等</w:t>
      </w:r>
      <w:r>
        <w:rPr>
          <w:rFonts w:ascii="宋体" w:eastAsia="宋体" w:hAnsi="SimSun" w:cs="宋体"/>
          <w:sz w:val="28"/>
          <w:bdr w:val="none" w:sz="0" w:space="0" w:color="auto"/>
        </w:rPr>
        <w:t>闲视</w:t>
      </w:r>
      <w:r>
        <w:rPr>
          <w:rFonts w:ascii="宋体" w:eastAsia="宋体" w:hAnsi="MS Mincho" w:cs="宋体"/>
          <w:sz w:val="28"/>
          <w:bdr w:val="none" w:sz="0" w:space="0" w:color="auto"/>
        </w:rPr>
        <w:t>之。所以，我决定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个月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一周都要上好各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不同形式的晨会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。比如九月份（教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系列）：第一周：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一句祝福的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。第二周：展示你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做的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卡并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你是怎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想的？第三周：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你最喜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哪一位老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？第四周：</w:t>
      </w:r>
      <w:r>
        <w:rPr>
          <w:rFonts w:ascii="宋体" w:eastAsia="宋体" w:hAnsi="SimSun" w:cs="宋体"/>
          <w:sz w:val="28"/>
          <w:bdr w:val="none" w:sz="0" w:space="0" w:color="auto"/>
        </w:rPr>
        <w:t>讲讲</w:t>
      </w:r>
      <w:r>
        <w:rPr>
          <w:rFonts w:ascii="宋体" w:eastAsia="宋体" w:hAnsi="MS Mincho" w:cs="宋体"/>
          <w:sz w:val="28"/>
          <w:bdr w:val="none" w:sz="0" w:space="0" w:color="auto"/>
        </w:rPr>
        <w:t>你心目中最好的老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儿的？以后的月份依此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推，在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个月的特殊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展好内容不同的晨会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。久而久之我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得晨会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就会如同学生的精神早餐，有了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位班主任的精心烹制，一定会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丰富，色香味</w:t>
      </w:r>
      <w:r>
        <w:rPr>
          <w:rFonts w:ascii="宋体" w:eastAsia="宋体" w:hAnsi="SimSun" w:cs="宋体"/>
          <w:sz w:val="28"/>
          <w:bdr w:val="none" w:sz="0" w:space="0" w:color="auto"/>
        </w:rPr>
        <w:t>俱</w:t>
      </w:r>
      <w:r>
        <w:rPr>
          <w:rFonts w:ascii="宋体" w:eastAsia="宋体" w:hAnsi="MS Mincho" w:cs="宋体"/>
          <w:sz w:val="28"/>
          <w:bdr w:val="none" w:sz="0" w:space="0" w:color="auto"/>
        </w:rPr>
        <w:t>全，滋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学生的身心健康。上好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一堂晨会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精彩十分。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三、面向全体与因材施教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因材施教就是根据孩子的个性特点，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孩子的个性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行个性化教育。孩子就像那稚嫩的幼苗，需要父母和老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的精心地栽培。幼苗所需要的生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条件是不同的，就像柳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需要生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在水旁，松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却可以生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在岩石中一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长环</w:t>
      </w:r>
      <w:r>
        <w:rPr>
          <w:rFonts w:ascii="宋体" w:eastAsia="宋体" w:hAnsi="MS Mincho" w:cs="宋体"/>
          <w:sz w:val="28"/>
          <w:bdr w:val="none" w:sz="0" w:space="0" w:color="auto"/>
        </w:rPr>
        <w:t>境以及自身的原因，有着不同的学</w:t>
      </w:r>
      <w:r>
        <w:rPr>
          <w:rFonts w:ascii="宋体" w:eastAsia="宋体" w:hAnsi="SimSun" w:cs="宋体"/>
          <w:sz w:val="28"/>
          <w:bdr w:val="none" w:sz="0" w:space="0" w:color="auto"/>
        </w:rPr>
        <w:t>习风</w:t>
      </w:r>
      <w:r>
        <w:rPr>
          <w:rFonts w:ascii="宋体" w:eastAsia="宋体" w:hAnsi="MS Mincho" w:cs="宋体"/>
          <w:sz w:val="28"/>
          <w:bdr w:val="none" w:sz="0" w:space="0" w:color="auto"/>
        </w:rPr>
        <w:t>格，水平也参差不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，因材施教，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行个性化教育就成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必要。所以作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班主任又是任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我就要在多方面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行个性化教育。比如：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平和，不要把分数看着唯一。尽管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年都在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考，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增大了很大的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也就造成了学生的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担。到了期末，老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学生留很多的</w:t>
      </w:r>
      <w:r>
        <w:rPr>
          <w:rFonts w:ascii="宋体" w:eastAsia="宋体" w:hAnsi="SimSun" w:cs="宋体"/>
          <w:sz w:val="28"/>
          <w:bdr w:val="none" w:sz="0" w:space="0" w:color="auto"/>
        </w:rPr>
        <w:t>复习题</w:t>
      </w:r>
      <w:r>
        <w:rPr>
          <w:rFonts w:ascii="宋体" w:eastAsia="宋体" w:hAnsi="MS Mincho" w:cs="宋体"/>
          <w:sz w:val="28"/>
          <w:bdr w:val="none" w:sz="0" w:space="0" w:color="auto"/>
        </w:rPr>
        <w:t>来做。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并不是越多越好的，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短期内会使孩子得到高分，却会加重孩子的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担。孩子作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的量以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以掌握知</w:t>
      </w:r>
      <w:r>
        <w:rPr>
          <w:rFonts w:ascii="宋体" w:eastAsia="宋体" w:hAnsi="SimSun" w:cs="宋体"/>
          <w:sz w:val="28"/>
          <w:bdr w:val="none" w:sz="0" w:space="0" w:color="auto"/>
        </w:rPr>
        <w:t>识为</w:t>
      </w:r>
      <w:r>
        <w:rPr>
          <w:rFonts w:ascii="宋体" w:eastAsia="宋体" w:hAnsi="MS Mincho" w:cs="宋体"/>
          <w:sz w:val="28"/>
          <w:bdr w:val="none" w:sz="0" w:space="0" w:color="auto"/>
        </w:rPr>
        <w:t>目的，适当地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以加深印象。由于学校布置的作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是以大多数同学</w:t>
      </w:r>
      <w:r>
        <w:rPr>
          <w:rFonts w:ascii="宋体" w:eastAsia="宋体" w:hAnsi="SimSun" w:cs="宋体"/>
          <w:sz w:val="28"/>
          <w:bdr w:val="none" w:sz="0" w:space="0" w:color="auto"/>
        </w:rPr>
        <w:t>为标</w:t>
      </w:r>
      <w:r>
        <w:rPr>
          <w:rFonts w:ascii="宋体" w:eastAsia="宋体" w:hAnsi="MS Mincho" w:cs="宋体"/>
          <w:sz w:val="28"/>
          <w:bdr w:val="none" w:sz="0" w:space="0" w:color="auto"/>
        </w:rPr>
        <w:t>准的，因此，在孩子已掌握了知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的前提下，可充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孩子做学校的作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打折扣，不要逼迫孩子去做那些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致孩子的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学情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。少做点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孩子把重点放在培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能力上，孩子的后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将是很大的。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学生个性特点。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在的孩子不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象很多，有的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明的孩子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很多作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自己已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完全会了，没有必要再花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而耽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了快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；有的稍吃力一点的孩子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而言作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多了更会加重他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担，所以就没有信心去完成了；而有的不但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惰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习较</w:t>
      </w:r>
      <w:r>
        <w:rPr>
          <w:rFonts w:ascii="宋体" w:eastAsia="宋体" w:hAnsi="MS Mincho" w:cs="宋体"/>
          <w:sz w:val="28"/>
          <w:bdr w:val="none" w:sz="0" w:space="0" w:color="auto"/>
        </w:rPr>
        <w:t>差的孩子由于自身不知道要求自己上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，再加上其父母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孩子的忽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致的不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象！所以我想可不可以在留作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方面也因材而施教，在一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同仁的同</w:t>
      </w:r>
      <w:r>
        <w:rPr>
          <w:rFonts w:ascii="宋体" w:eastAsia="宋体" w:hAnsi="SimSun" w:cs="宋体"/>
          <w:sz w:val="28"/>
          <w:bdr w:val="none" w:sz="0" w:space="0" w:color="auto"/>
        </w:rPr>
        <w:t>时认</w:t>
      </w:r>
      <w:r>
        <w:rPr>
          <w:rFonts w:ascii="宋体" w:eastAsia="宋体" w:hAnsi="MS Mincho" w:cs="宋体"/>
          <w:sz w:val="28"/>
          <w:bdr w:val="none" w:sz="0" w:space="0" w:color="auto"/>
        </w:rPr>
        <w:t>真地考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个体差异：比如可以分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学生留不同的作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好、中、差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三等学生布置形式不同、内容不同的作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好的学生要有拔高性的体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他也有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自己；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差等的学生布置一些他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力所能及的作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，以增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的信心，乃至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趣；而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于中等学生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保持中立，在完成布置的作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之内可以鼓励他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适当做一做拔高的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光点并重点加于激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鼓励。几乎在所有老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的心里都会喜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那些成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致很多平凡的学生被老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，所以作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一方面一定要注意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自己班学生的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光点，如；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、遵守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律等等老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予以表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而不能一味地追求成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异。要</w:t>
      </w:r>
      <w:r>
        <w:rPr>
          <w:rFonts w:ascii="宋体" w:eastAsia="宋体" w:hAnsi="SimSun" w:cs="宋体"/>
          <w:sz w:val="28"/>
          <w:bdr w:val="none" w:sz="0" w:space="0" w:color="auto"/>
        </w:rPr>
        <w:t>扬长补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短，利用孩子的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尽可能去弥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他的短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和不足，以达到全面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学期我的班主任工作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之，只要我心中是真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而付出，端正自己的工作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度，一切都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提升孩子生命状</w:t>
      </w:r>
      <w:r>
        <w:rPr>
          <w:rFonts w:ascii="宋体" w:eastAsia="宋体" w:hAnsi="SimSun" w:cs="宋体"/>
          <w:sz w:val="28"/>
          <w:bdr w:val="none" w:sz="0" w:space="0" w:color="auto"/>
        </w:rPr>
        <w:t>态为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点，我相信，我的班主任工作能在不断的磨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中得到提升。班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万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，工作方法千差万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践中去探索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行之有效的方法和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管理工作的水平不断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上新台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一刻不停歇的向前</w:t>
      </w:r>
      <w:r>
        <w:rPr>
          <w:rFonts w:ascii="宋体" w:eastAsia="宋体" w:hAnsi="SimSun" w:cs="宋体"/>
          <w:sz w:val="28"/>
          <w:bdr w:val="none" w:sz="0" w:space="0" w:color="auto"/>
        </w:rPr>
        <w:t>迈进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新学期又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能尽快地适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集体生活和培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各方面的良好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能得到全面和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合园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的内容用同理心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一名幼儿，与班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极配合共同搞好班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将本学期个人工作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情况分析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名幼儿，通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上学期的学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，各方面能力都有很大的提高，自理能力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，并且能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心，帮助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的掌握所学知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，但是，由于我班男孩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多，自制力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差，所以需要加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方面的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，努力培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堂注意力，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小学打好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二、本学期主要目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本班的具体情况及存在的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，本学期的主要目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是：在上学期的基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抓好幼儿的一日常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成良好的生活行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，能尊敬父母、</w:t>
      </w:r>
      <w:r>
        <w:rPr>
          <w:rFonts w:ascii="宋体" w:eastAsia="宋体" w:hAnsi="SimSun" w:cs="宋体"/>
          <w:sz w:val="28"/>
          <w:bdr w:val="none" w:sz="0" w:space="0" w:color="auto"/>
        </w:rPr>
        <w:t>长辈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集体服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，形成集体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念，使幼儿以此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三、教育教学方面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在教学中我深知要提高教学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就是要上好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。了解幼儿原有的知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技能、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趣、需要、方法、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可能遇到的困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，并采取相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的措施。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注全体幼儿，注重个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教育，使其保持相</w:t>
      </w:r>
      <w:r>
        <w:rPr>
          <w:rFonts w:ascii="宋体" w:eastAsia="宋体" w:hAnsi="SimSun" w:cs="宋体"/>
          <w:sz w:val="28"/>
          <w:bdr w:val="none" w:sz="0" w:space="0" w:color="auto"/>
        </w:rPr>
        <w:t>对稳</w:t>
      </w:r>
      <w:r>
        <w:rPr>
          <w:rFonts w:ascii="宋体" w:eastAsia="宋体" w:hAnsi="MS Mincho" w:cs="宋体"/>
          <w:sz w:val="28"/>
          <w:bdr w:val="none" w:sz="0" w:space="0" w:color="auto"/>
        </w:rPr>
        <w:t>定性，同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幼儿的情感，使幼儿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生愉快的心境，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堂气氛。多看</w:t>
      </w:r>
      <w:r>
        <w:rPr>
          <w:rFonts w:ascii="宋体" w:eastAsia="宋体" w:hAnsi="SimSun" w:cs="宋体"/>
          <w:sz w:val="28"/>
          <w:bdr w:val="none" w:sz="0" w:space="0" w:color="auto"/>
        </w:rPr>
        <w:t>对业务</w:t>
      </w:r>
      <w:r>
        <w:rPr>
          <w:rFonts w:ascii="宋体" w:eastAsia="宋体" w:hAnsi="MS Mincho" w:cs="宋体"/>
          <w:sz w:val="28"/>
          <w:bdr w:val="none" w:sz="0" w:space="0" w:color="auto"/>
        </w:rPr>
        <w:t>有帮助的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籍，不断</w:t>
      </w:r>
      <w:r>
        <w:rPr>
          <w:rFonts w:ascii="宋体" w:eastAsia="宋体" w:hAnsi="SimSun" w:cs="宋体"/>
          <w:sz w:val="28"/>
          <w:bdr w:val="none" w:sz="0" w:space="0" w:color="auto"/>
        </w:rPr>
        <w:t>扩宽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教学内容注入新的活力。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、在教育教学活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良好的机会与条件，提供充足的操作材料。根据班上幼儿的年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特征，充分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感官感知事物，使之在参加活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知和掌握事物的特征与属性。在一日活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中，注意教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幼儿初浅的、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的生活知</w:t>
      </w:r>
      <w:r>
        <w:rPr>
          <w:rFonts w:ascii="宋体" w:eastAsia="宋体" w:hAnsi="SimSun" w:cs="宋体"/>
          <w:sz w:val="28"/>
          <w:bdr w:val="none" w:sz="0" w:space="0" w:color="auto"/>
        </w:rPr>
        <w:t>识经验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幼儿独立解决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前的物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工作。注意将理</w:t>
      </w:r>
      <w:r>
        <w:rPr>
          <w:rFonts w:ascii="宋体" w:eastAsia="宋体" w:hAnsi="SimSun" w:cs="宋体"/>
          <w:sz w:val="28"/>
          <w:bdr w:val="none" w:sz="0" w:space="0" w:color="auto"/>
        </w:rPr>
        <w:t>论贯</w:t>
      </w:r>
      <w:r>
        <w:rPr>
          <w:rFonts w:ascii="宋体" w:eastAsia="宋体" w:hAnsi="MS Mincho" w:cs="宋体"/>
          <w:sz w:val="28"/>
          <w:bdr w:val="none" w:sz="0" w:space="0" w:color="auto"/>
        </w:rPr>
        <w:t>穿于教学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践中，善于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月撰写教育随笔，以提高自身能力与写作能力。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、在教学中要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理好幼儿的主体地位及教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地位，以多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趣地参与活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，并主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，更好地因材施教，因人施教。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、根据制定的活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、内容与要求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好幼儿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，提供幼儿活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材料，更好地培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、礼貌常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幼儿在园主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、阿姨打招呼，离园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在幼儿园与小朋友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，互相帮助，不</w:t>
      </w:r>
      <w:r>
        <w:rPr>
          <w:rFonts w:ascii="宋体" w:eastAsia="宋体" w:hAnsi="SimSun" w:cs="宋体"/>
          <w:sz w:val="28"/>
          <w:bdr w:val="none" w:sz="0" w:space="0" w:color="auto"/>
        </w:rPr>
        <w:t>抢夺东</w:t>
      </w:r>
      <w:r>
        <w:rPr>
          <w:rFonts w:ascii="宋体" w:eastAsia="宋体" w:hAnsi="MS Mincho" w:cs="宋体"/>
          <w:sz w:val="28"/>
          <w:bdr w:val="none" w:sz="0" w:space="0" w:color="auto"/>
        </w:rPr>
        <w:t>西，不打人，做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事要道歉，主</w:t>
      </w:r>
      <w:r>
        <w:rPr>
          <w:rFonts w:ascii="宋体" w:eastAsia="宋体" w:hAnsi="SimSun" w:cs="宋体"/>
          <w:sz w:val="28"/>
          <w:bdr w:val="none" w:sz="0" w:space="0" w:color="auto"/>
        </w:rPr>
        <w:t>动说对</w:t>
      </w:r>
      <w:r>
        <w:rPr>
          <w:rFonts w:ascii="宋体" w:eastAsia="宋体" w:hAnsi="MS Mincho" w:cs="宋体"/>
          <w:sz w:val="28"/>
          <w:bdr w:val="none" w:sz="0" w:space="0" w:color="auto"/>
        </w:rPr>
        <w:t>不起。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天晨</w:t>
      </w:r>
      <w:r>
        <w:rPr>
          <w:rFonts w:ascii="宋体" w:eastAsia="宋体" w:hAnsi="SimSun" w:cs="宋体"/>
          <w:sz w:val="28"/>
          <w:bdr w:val="none" w:sz="0" w:space="0" w:color="auto"/>
        </w:rPr>
        <w:t>检时</w:t>
      </w:r>
      <w:r>
        <w:rPr>
          <w:rFonts w:ascii="宋体" w:eastAsia="宋体" w:hAnsi="MS Mincho" w:cs="宋体"/>
          <w:sz w:val="28"/>
          <w:bdr w:val="none" w:sz="0" w:space="0" w:color="auto"/>
        </w:rPr>
        <w:t>注意提醒幼儿衣着整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，小手干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，不留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指甲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在餐前，入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后提醒幼儿洗手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午餐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教幼儿正确使用勺子，不挑食，不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吃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玩，注意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嚼慢咽，注意用餐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生，不把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菜弄在桌上、地上。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要求幼儿听从教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，坐到自己的座位上，并注意小脚并</w:t>
      </w:r>
      <w:r>
        <w:rPr>
          <w:rFonts w:ascii="宋体" w:eastAsia="宋体" w:hAnsi="SimSun" w:cs="宋体"/>
          <w:sz w:val="28"/>
          <w:bdr w:val="none" w:sz="0" w:space="0" w:color="auto"/>
        </w:rPr>
        <w:t>拢</w:t>
      </w:r>
      <w:r>
        <w:rPr>
          <w:rFonts w:ascii="宋体" w:eastAsia="宋体" w:hAnsi="MS Mincho" w:cs="宋体"/>
          <w:sz w:val="28"/>
          <w:bdr w:val="none" w:sz="0" w:space="0" w:color="auto"/>
        </w:rPr>
        <w:t>，小手放膝盖上，胸也挺起来，眼睛平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律，不随便离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座位，注意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成幼儿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、在上学期的基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巩固提高幼儿的各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生活自理能力和行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生活中注意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幼儿的良好行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成良好的一日生活、学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合教学及游</w:t>
      </w:r>
      <w:r>
        <w:rPr>
          <w:rFonts w:ascii="宋体" w:eastAsia="宋体" w:hAnsi="SimSun" w:cs="宋体"/>
          <w:sz w:val="28"/>
          <w:bdr w:val="none" w:sz="0" w:space="0" w:color="auto"/>
        </w:rPr>
        <w:t>戏课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展幼儿感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，提高幼儿在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画、唱歌、口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表达等各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技能。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、密切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反映幼儿在园的情况，同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从交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中了解幼儿在家情况。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周写好家园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系册，搞好它的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、利用下班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幼儿在园情况，了解幼儿在家情况。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师专业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的一言一行直接影响到孩子，因此，只有提高自身的素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才能教育好孩子，所以，自己在新的一年里，要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努力学</w:t>
      </w:r>
      <w:r>
        <w:rPr>
          <w:rFonts w:ascii="宋体" w:eastAsia="宋体" w:hAnsi="SimSun" w:cs="宋体"/>
          <w:sz w:val="28"/>
          <w:bdr w:val="none" w:sz="0" w:space="0" w:color="auto"/>
        </w:rPr>
        <w:t>习专业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水平，勤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基本功，多看，多学，多想，多思考，不断的追求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级开设</w:t>
      </w:r>
      <w:r>
        <w:rPr>
          <w:rFonts w:ascii="宋体" w:eastAsia="宋体" w:hAnsi="MS Mincho" w:cs="宋体"/>
          <w:sz w:val="28"/>
          <w:bdr w:val="none" w:sz="0" w:space="0" w:color="auto"/>
        </w:rPr>
        <w:t>有特色的教育方式和活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，言教不如身教，使我班孩子受到最良好的教育。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我相信在我的努力下、其他老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的帮助下、园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的支持下，自己会在园里脚踏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地的工作，做一名幼儿喜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都能放心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在我送走了上届高三之后，我又迎来了新一届的高一新生，今年我将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担任高一班主任工作。在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之前很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的假期之后，我又重新走上了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是很期待自己班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有很好的成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里很多同学都是基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很好的，相信只要自己去努力教好他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，三年之后，他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之中的大部分同学都会有一个很好的成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一、基本概况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人，男生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人，女生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人，入学成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分以上的学生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分以上共有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分之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的学生有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人。住校生有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人，其中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男生。学生全部来自于普通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寒百姓人家，无特殊背景的学生。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二、基本思路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律、思想方面</w:t>
      </w:r>
      <w:r>
        <w:rPr>
          <w:rFonts w:ascii="宋体" w:eastAsia="宋体" w:hAnsi="SimSun" w:cs="宋体"/>
          <w:sz w:val="28"/>
          <w:bdr w:val="none" w:sz="0" w:space="0" w:color="auto"/>
        </w:rPr>
        <w:t>宽严</w:t>
      </w:r>
      <w:r>
        <w:rPr>
          <w:rFonts w:ascii="宋体" w:eastAsia="宋体" w:hAnsi="MS Mincho" w:cs="宋体"/>
          <w:sz w:val="28"/>
          <w:bdr w:val="none" w:sz="0" w:space="0" w:color="auto"/>
        </w:rPr>
        <w:t>适度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之有理有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之有情有据。初中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考入理想的重点高中，从心理上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有一定的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足感、自豪感，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校之初，一切都感到好奇新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https://d.book118.com/855223322012011120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55223322012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班主任2022新学期工作计划</dc:title>
  <dc:subject>时光在流逝，从不停歇，我们的工作又进入新的阶段，为了在工作中有更好的成长，是时候写一份详细的计划了。拟起计划来就毫无头绪？下面是小编为大家收集的班主任2022新学期工作计划，欢迎大家分享。班主任202</dc:subject>
  <cp:keywords>班主任新学期工作计划</cp:keywords>
  <cp:revision>0</cp:revision>
</cp:coreProperties>
</file>