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</w:t>
      </w:r>
      <w:r>
        <w:rPr>
          <w:rFonts w:ascii="宋体" w:eastAsia="黑体" w:hAnsi="SimSun" w:cs="宋体"/>
          <w:b/>
          <w:sz w:val="40"/>
        </w:rPr>
        <w:t>庆</w:t>
      </w:r>
      <w:r>
        <w:rPr>
          <w:rFonts w:ascii="宋体" w:eastAsia="黑体" w:hAnsi="MS Mincho" w:cs="宋体"/>
          <w:b/>
          <w:sz w:val="40"/>
        </w:rPr>
        <w:t>三八活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了确保事情或工作科学有序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行，常常需要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方案，方案是从目的、要求、方式、方法、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度等都部署具体、周密，并有很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可操作性的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写方案才更能起到其作用呢？下面是小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精心整理的幼儿园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三八活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自制礼物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、阿姨、奶奶的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、帮助幼儿了解什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幼儿三月八日快到了，你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三月八日是什</w:t>
      </w:r>
      <w:r>
        <w:rPr>
          <w:rFonts w:ascii="宋体" w:eastAsia="宋体" w:hAnsi="SimSun" w:cs="宋体"/>
          <w:sz w:val="28"/>
        </w:rPr>
        <w:t>么节吗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、六一儿童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是小朋友的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，三月八日是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日呢？（是所有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、阿姨、奶奶的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日快到了，我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们庆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幼儿想想，我</w:t>
      </w:r>
      <w:r>
        <w:rPr>
          <w:rFonts w:ascii="宋体" w:eastAsia="宋体" w:hAnsi="SimSun" w:cs="宋体"/>
          <w:sz w:val="28"/>
        </w:rPr>
        <w:t>们过</w:t>
      </w:r>
      <w:r>
        <w:rPr>
          <w:rFonts w:ascii="宋体" w:eastAsia="宋体" w:hAnsi="MS Mincho" w:cs="宋体"/>
          <w:sz w:val="28"/>
        </w:rPr>
        <w:t>六一儿童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是如何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们庆</w:t>
      </w:r>
      <w:r>
        <w:rPr>
          <w:rFonts w:ascii="宋体" w:eastAsia="宋体" w:hAnsi="MS Mincho" w:cs="宋体"/>
          <w:sz w:val="28"/>
        </w:rPr>
        <w:t>祝的呢？再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几天，就是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样给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们过节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述或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或做一份礼物送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提供做礼物的材料。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、礼物做好后，老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帮幼儿写上一句体</w:t>
      </w:r>
      <w:r>
        <w:rPr>
          <w:rFonts w:ascii="宋体" w:eastAsia="宋体" w:hAnsi="SimSun" w:cs="宋体"/>
          <w:sz w:val="28"/>
        </w:rPr>
        <w:t>贴妈妈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并把幼儿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在集体面前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小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感到困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予帮助或引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，使孩子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了解到三月八日是所有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、阿姨、奶奶的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们爱妈妈</w:t>
      </w:r>
      <w:r>
        <w:rPr>
          <w:rFonts w:ascii="宋体" w:eastAsia="宋体" w:hAnsi="MS Mincho" w:cs="宋体"/>
          <w:sz w:val="28"/>
        </w:rPr>
        <w:t>的情感，同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做礼物，提高了孩子</w:t>
      </w:r>
      <w:r>
        <w:rPr>
          <w:rFonts w:ascii="宋体" w:eastAsia="宋体" w:hAnsi="SimSun" w:cs="宋体"/>
          <w:sz w:val="28"/>
        </w:rPr>
        <w:t>们动</w:t>
      </w:r>
      <w:r>
        <w:rPr>
          <w:rFonts w:ascii="宋体" w:eastAsia="宋体" w:hAnsi="MS Mincho" w:cs="宋体"/>
          <w:sz w:val="28"/>
        </w:rPr>
        <w:t>手能力，丰富了孩子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的想象力。促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情感的升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。知道要尊敬和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心自己的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、阿姨和奶奶。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、会尊敬、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表达自己的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家是幼儿生命的</w:t>
      </w:r>
      <w:r>
        <w:rPr>
          <w:rFonts w:ascii="宋体" w:eastAsia="宋体" w:hAnsi="SimSun" w:cs="宋体"/>
          <w:sz w:val="28"/>
        </w:rPr>
        <w:t>摇篮</w:t>
      </w:r>
      <w:r>
        <w:rPr>
          <w:rFonts w:ascii="宋体" w:eastAsia="宋体" w:hAnsi="MS Mincho" w:cs="宋体"/>
          <w:sz w:val="28"/>
        </w:rPr>
        <w:t>，是他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最温暖、最安全的港湾，父母是他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近的人。母</w:t>
      </w:r>
      <w:r>
        <w:rPr>
          <w:rFonts w:ascii="宋体" w:eastAsia="宋体" w:hAnsi="SimSun" w:cs="宋体"/>
          <w:sz w:val="28"/>
        </w:rPr>
        <w:t>亲给</w:t>
      </w:r>
      <w:r>
        <w:rPr>
          <w:rFonts w:ascii="宋体" w:eastAsia="宋体" w:hAnsi="MS Mincho" w:cs="宋体"/>
          <w:sz w:val="28"/>
        </w:rPr>
        <w:t>予孩子生命，更是孩子温暖的依靠，母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大无私的。在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，我园特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感恩月活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，旨在：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孩子参与到感恩活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向接受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，到学着体会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、奶奶、外婆的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一、美化校园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子互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今天是几月几日？（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：那你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日是个什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日子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？（幼儿回答）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日是国</w:t>
      </w:r>
      <w:r>
        <w:rPr>
          <w:rFonts w:ascii="宋体" w:eastAsia="宋体" w:hAnsi="SimSun" w:cs="宋体"/>
          <w:sz w:val="28"/>
        </w:rPr>
        <w:t>际妇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日？（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、阿姨、奶奶、外婆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日，是所有女性的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hAnsi="MS Mincho" w:cs="宋体"/>
          <w:sz w:val="28"/>
        </w:rPr>
        <w:t>我，我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样爱妈妈</w:t>
      </w:r>
      <w:r>
        <w:rPr>
          <w:rFonts w:ascii="宋体" w:eastAsia="宋体" w:hAnsi="MS Mincho" w:cs="宋体"/>
          <w:sz w:val="28"/>
        </w:rPr>
        <w:t>呢？（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捶背、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拿拖鞋），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为设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到要送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：送怎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的礼物最合适？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听故事，学会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、（出示胖胖熊）教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述故事《胖胖熊的礼物》，幼儿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快来了，我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来听一个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于胖胖熊的故事，听听看它和它的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生了一个怎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）胖胖熊的秘密是什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？胖胖熊想用一</w:t>
      </w:r>
      <w:r>
        <w:rPr>
          <w:rFonts w:ascii="宋体" w:eastAsia="宋体" w:hAnsi="SimSun" w:cs="宋体"/>
          <w:sz w:val="28"/>
        </w:rPr>
        <w:t>块钱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始它想打算送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没有送呢？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）胖胖熊只有一</w:t>
      </w:r>
      <w:r>
        <w:rPr>
          <w:rFonts w:ascii="宋体" w:eastAsia="宋体" w:hAnsi="SimSun" w:cs="宋体"/>
          <w:sz w:val="28"/>
        </w:rPr>
        <w:t>块钱</w:t>
      </w:r>
      <w:r>
        <w:rPr>
          <w:rFonts w:ascii="宋体" w:eastAsia="宋体" w:hAnsi="MS Mincho" w:cs="宋体"/>
          <w:sz w:val="28"/>
        </w:rPr>
        <w:t>，最后胖胖熊用一</w:t>
      </w:r>
      <w:r>
        <w:rPr>
          <w:rFonts w:ascii="宋体" w:eastAsia="宋体" w:hAnsi="SimSun" w:cs="宋体"/>
          <w:sz w:val="28"/>
        </w:rPr>
        <w:t>块钱买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：熊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不在乎礼物是什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，而在乎胖胖熊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一片心意。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４、在听故事的基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幼儿再次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想怎</w:t>
      </w:r>
      <w:r>
        <w:rPr>
          <w:rFonts w:ascii="宋体" w:eastAsia="宋体" w:hAnsi="SimSun" w:cs="宋体"/>
          <w:sz w:val="28"/>
        </w:rPr>
        <w:t>样爱妈妈</w:t>
      </w:r>
      <w:r>
        <w:rPr>
          <w:rFonts w:ascii="宋体" w:eastAsia="宋体" w:hAnsi="MS Mincho" w:cs="宋体"/>
          <w:sz w:val="28"/>
        </w:rPr>
        <w:t>，知道哪怕是一句好听的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、一次</w:t>
      </w:r>
      <w:r>
        <w:rPr>
          <w:rFonts w:ascii="宋体" w:eastAsia="宋体" w:hAnsi="SimSun" w:cs="宋体"/>
          <w:sz w:val="28"/>
        </w:rPr>
        <w:t>亲热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抱、一个甜甜的笑，都可以表达自己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亲亲妈妈</w:t>
      </w:r>
      <w:r>
        <w:rPr>
          <w:rFonts w:ascii="宋体" w:eastAsia="宋体" w:hAnsi="MS Mincho" w:cs="宋体"/>
          <w:sz w:val="28"/>
        </w:rPr>
        <w:t>（送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抱和一个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（四）歌表演《世上只有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好》《好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表演《</w:t>
      </w:r>
      <w:r>
        <w:rPr>
          <w:rFonts w:ascii="宋体" w:eastAsia="宋体" w:hAnsi="SimSun" w:cs="宋体"/>
          <w:sz w:val="28"/>
        </w:rPr>
        <w:t>让爱</w:t>
      </w:r>
      <w:r>
        <w:rPr>
          <w:rFonts w:ascii="宋体" w:eastAsia="宋体" w:hAnsi="MS Mincho" w:cs="宋体"/>
          <w:sz w:val="28"/>
        </w:rPr>
        <w:t>住我家》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一、内容与要求：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二、重点和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，并用各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表示祝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三、材料准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、一些歌曲音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，如〈我的好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〉、〈世上只有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的礼物。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（一）主持人引出活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</w:t>
      </w:r>
      <w:r>
        <w:rPr>
          <w:rFonts w:ascii="宋体" w:eastAsia="宋体" w:hAnsi="SimSun" w:cs="宋体"/>
          <w:b/>
          <w:bCs/>
          <w:sz w:val="28"/>
        </w:rPr>
        <w:t>庆</w:t>
      </w:r>
      <w:r>
        <w:rPr>
          <w:rFonts w:ascii="宋体" w:eastAsia="宋体" w:hAnsi="MS Mincho" w:cs="宋体"/>
          <w:b/>
          <w:bCs/>
          <w:sz w:val="28"/>
        </w:rPr>
        <w:t>祝活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、在歌</w:t>
      </w:r>
      <w:r>
        <w:rPr>
          <w:rFonts w:ascii="宋体" w:eastAsia="宋体" w:hAnsi="SimSun" w:cs="宋体"/>
          <w:sz w:val="28"/>
        </w:rPr>
        <w:t>颂妈妈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曲中，邀</w:t>
      </w:r>
      <w:r>
        <w:rPr>
          <w:rFonts w:ascii="宋体" w:eastAsia="宋体" w:hAnsi="SimSun" w:cs="宋体"/>
          <w:sz w:val="28"/>
        </w:rPr>
        <w:t>请妈妈们</w:t>
      </w:r>
      <w:r>
        <w:rPr>
          <w:rFonts w:ascii="宋体" w:eastAsia="宋体" w:hAnsi="MS Mincho" w:cs="宋体"/>
          <w:sz w:val="28"/>
        </w:rPr>
        <w:t>入座。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明：座位安排，可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坐在舞台前，幼儿坐在周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主持人引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也使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自己孩子的表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。主持人的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目内容有所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说说妈妈</w:t>
      </w:r>
      <w:r>
        <w:rPr>
          <w:rFonts w:ascii="宋体" w:eastAsia="宋体" w:hAnsi="MS Mincho" w:cs="宋体"/>
          <w:sz w:val="28"/>
        </w:rPr>
        <w:t>在家的辛苦及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关爱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别妈妈</w:t>
      </w:r>
      <w:r>
        <w:rPr>
          <w:rFonts w:ascii="宋体" w:eastAsia="宋体" w:hAnsi="MS Mincho" w:cs="宋体"/>
          <w:sz w:val="28"/>
        </w:rPr>
        <w:t>表演本</w:t>
      </w:r>
      <w:r>
        <w:rPr>
          <w:rFonts w:ascii="宋体" w:eastAsia="宋体" w:hAnsi="SimSun" w:cs="宋体"/>
          <w:sz w:val="28"/>
        </w:rPr>
        <w:t>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真能干、真辛苦呀，我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</w:t>
      </w:r>
      <w:r>
        <w:rPr>
          <w:rFonts w:ascii="宋体" w:eastAsia="宋体" w:hAnsi="SimSun" w:cs="宋体"/>
          <w:sz w:val="28"/>
        </w:rPr>
        <w:t>谢谢妈妈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您辛苦了。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心声。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明：通</w:t>
      </w:r>
      <w:r>
        <w:rPr>
          <w:rFonts w:ascii="宋体" w:eastAsia="宋体" w:hAnsi="SimSun" w:cs="宋体"/>
          <w:sz w:val="28"/>
        </w:rPr>
        <w:t>过妈妈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心声，体会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的情感同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：幼儿和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椅子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集体表演《我的好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明：幼儿在体会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的情感中，表达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这时应该</w:t>
      </w:r>
      <w:r>
        <w:rPr>
          <w:rFonts w:ascii="宋体" w:eastAsia="宋体" w:hAnsi="MS Mincho" w:cs="宋体"/>
          <w:sz w:val="28"/>
        </w:rPr>
        <w:t>是感情的高潮。也是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祝会的高潮，教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主持人充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激情地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表演。如，当幼儿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的心声，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，祝您</w:t>
      </w:r>
      <w:r>
        <w:rPr>
          <w:rFonts w:ascii="宋体" w:eastAsia="宋体" w:hAnsi="SimSun" w:cs="宋体"/>
          <w:sz w:val="28"/>
        </w:rPr>
        <w:t>们节</w:t>
      </w:r>
      <w:r>
        <w:rPr>
          <w:rFonts w:ascii="宋体" w:eastAsia="宋体" w:hAnsi="MS Mincho" w:cs="宋体"/>
          <w:sz w:val="28"/>
        </w:rPr>
        <w:t>日好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日好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掌声响起。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（三）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妈妈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孩子剥糖和橘子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吃，体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（四）送礼物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使下，主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极性都会增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，所以，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制作礼物，送礼物都是情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。当然，制作礼物也可以放在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，送礼物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明：幼儿在送礼物中，体会和表达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给妈妈说</w:t>
      </w:r>
      <w:r>
        <w:rPr>
          <w:rFonts w:ascii="宋体" w:eastAsia="宋体" w:hAnsi="MS Mincho" w:cs="宋体"/>
          <w:sz w:val="28"/>
        </w:rPr>
        <w:t>一句悄悄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可一道幼儿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，如：我送</w:t>
      </w:r>
      <w:r>
        <w:rPr>
          <w:rFonts w:ascii="宋体" w:eastAsia="宋体" w:hAnsi="SimSun" w:cs="宋体"/>
          <w:sz w:val="28"/>
        </w:rPr>
        <w:t>妈妈连</w:t>
      </w:r>
      <w:r>
        <w:rPr>
          <w:rFonts w:ascii="宋体" w:eastAsia="宋体" w:hAnsi="MS Mincho" w:cs="宋体"/>
          <w:sz w:val="28"/>
        </w:rPr>
        <w:t>衣裙，祝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（五）建</w:t>
      </w:r>
      <w:r>
        <w:rPr>
          <w:rFonts w:ascii="宋体" w:eastAsia="宋体" w:hAnsi="SimSun" w:cs="宋体"/>
          <w:b/>
          <w:bCs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以后，可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生幼儿的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事本，主要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幼儿在家帮助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做力所能及的事情，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今天我班幼儿的出席率是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％。孩子的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来的也比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都很忙，但是她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都抽出空来，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假来幼儿园参加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孩子的活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参与幼儿园活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性越来越高了。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本次活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是如何照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自己的，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在家里要做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多的事情，在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述中，幼儿体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的辛苦，表达了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的感激之情。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中，表演了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看到了孩子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精彩的演出，全都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烈的鼓掌。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内向的孩子在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的鼓励下，都能大胆的上台表演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目，例如：吴睿豫和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一起唱歌，王紫</w:t>
      </w:r>
      <w:r>
        <w:rPr>
          <w:rFonts w:ascii="宋体" w:eastAsia="宋体" w:hAnsi="SimSun" w:cs="宋体"/>
          <w:sz w:val="28"/>
        </w:rPr>
        <w:t>贝妈妈</w:t>
      </w:r>
      <w:r>
        <w:rPr>
          <w:rFonts w:ascii="宋体" w:eastAsia="宋体" w:hAnsi="MS Mincho" w:cs="宋体"/>
          <w:sz w:val="28"/>
        </w:rPr>
        <w:t>一起朗</w:t>
      </w:r>
      <w:r>
        <w:rPr>
          <w:rFonts w:ascii="宋体" w:eastAsia="宋体" w:hAnsi="SimSun" w:cs="宋体"/>
          <w:sz w:val="28"/>
        </w:rPr>
        <w:t>诵诗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大胆的演出，和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的鼓励是分不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，在和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椅子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中，一直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加油，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个孩子都希望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够获胜</w:t>
      </w:r>
      <w:r>
        <w:rPr>
          <w:rFonts w:ascii="宋体" w:eastAsia="宋体" w:hAnsi="MS Mincho" w:cs="宋体"/>
          <w:sz w:val="28"/>
        </w:rPr>
        <w:t>。教室里一片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，母子情感得到了升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在送礼物的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送上了自己制作的一份小礼物，并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了一句祝福的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上都露出了甜甜的微笑。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由于是家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来园参与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，幼儿比</w:t>
      </w:r>
      <w:r>
        <w:rPr>
          <w:rFonts w:ascii="宋体" w:eastAsia="宋体" w:hAnsi="SimSun" w:cs="宋体"/>
          <w:sz w:val="28"/>
        </w:rPr>
        <w:t>较兴奋</w:t>
      </w:r>
      <w:r>
        <w:rPr>
          <w:rFonts w:ascii="宋体" w:eastAsia="宋体" w:hAnsi="MS Mincho" w:cs="宋体"/>
          <w:sz w:val="28"/>
        </w:rPr>
        <w:t>，一直和</w:t>
      </w:r>
      <w:r>
        <w:rPr>
          <w:rFonts w:ascii="宋体" w:eastAsia="宋体" w:hAnsi="SimSun" w:cs="宋体"/>
          <w:sz w:val="28"/>
        </w:rPr>
        <w:t>妈妈讲话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松散，幼儿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没有参与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的幼儿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孤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，因此，有的幼儿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始哭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、有的幼儿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始埋怨，</w:t>
      </w:r>
      <w:r>
        <w:rPr>
          <w:rFonts w:ascii="宋体" w:eastAsia="宋体" w:hAnsi="SimSun" w:cs="宋体"/>
          <w:sz w:val="28"/>
        </w:rPr>
        <w:t>嘟</w:t>
      </w:r>
      <w:r>
        <w:rPr>
          <w:rFonts w:ascii="宋体" w:eastAsia="宋体" w:hAnsi="MS Mincho" w:cs="宋体"/>
          <w:sz w:val="28"/>
        </w:rPr>
        <w:t>起了小嘴。教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较关</w:t>
      </w:r>
      <w:r>
        <w:rPr>
          <w:rFonts w:ascii="宋体" w:eastAsia="宋体" w:hAnsi="MS Mincho" w:cs="宋体"/>
          <w:sz w:val="28"/>
        </w:rPr>
        <w:t>注和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一起的幼儿，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于其他幼儿比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疏忽。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在后来的活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中，采取了一些措施，</w:t>
      </w:r>
      <w:r>
        <w:rPr>
          <w:rFonts w:ascii="宋体" w:eastAsia="宋体" w:hAnsi="SimSun" w:cs="宋体"/>
          <w:sz w:val="28"/>
        </w:rPr>
        <w:t>请妈妈</w:t>
      </w:r>
      <w:r>
        <w:rPr>
          <w:rFonts w:ascii="宋体" w:eastAsia="宋体" w:hAnsi="MS Mincho" w:cs="宋体"/>
          <w:sz w:val="28"/>
        </w:rPr>
        <w:t>没有来的孩子也参加了游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，但是，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，今天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是没有参加游</w:t>
      </w:r>
      <w:r>
        <w:rPr>
          <w:rFonts w:ascii="宋体" w:eastAsia="宋体" w:hAnsi="SimSun" w:cs="宋体"/>
          <w:sz w:val="28"/>
        </w:rPr>
        <w:t>戏这么简单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工作没有做到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大班孩子已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在园参加了两次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展了家园互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在一起的</w:t>
      </w:r>
      <w:r>
        <w:rPr>
          <w:rFonts w:ascii="宋体" w:eastAsia="宋体" w:hAnsi="SimSun" w:cs="宋体"/>
          <w:sz w:val="28"/>
        </w:rPr>
        <w:t>浓浓亲</w:t>
      </w:r>
      <w:r>
        <w:rPr>
          <w:rFonts w:ascii="宋体" w:eastAsia="宋体" w:hAnsi="MS Mincho" w:cs="宋体"/>
          <w:sz w:val="28"/>
        </w:rPr>
        <w:t>情，激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热爱妈妈</w:t>
      </w:r>
      <w:r>
        <w:rPr>
          <w:rFonts w:ascii="宋体" w:eastAsia="宋体" w:hAnsi="MS Mincho" w:cs="宋体"/>
          <w:sz w:val="28"/>
        </w:rPr>
        <w:t>的情感。随着孩子年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展，他</w:t>
      </w:r>
      <w:r>
        <w:rPr>
          <w:rFonts w:ascii="宋体" w:eastAsia="宋体" w:hAnsi="SimSun" w:cs="宋体"/>
          <w:sz w:val="28"/>
        </w:rPr>
        <w:t>们对妈妈</w:t>
      </w:r>
      <w:r>
        <w:rPr>
          <w:rFonts w:ascii="宋体" w:eastAsia="宋体" w:hAnsi="MS Mincho" w:cs="宋体"/>
          <w:sz w:val="28"/>
        </w:rPr>
        <w:t>的情感不再停留在最初的依恋上了，他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多的是我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在哪儿工作，我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可大了，我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有好多好多漂亮的衣服，有的</w:t>
      </w:r>
      <w:r>
        <w:rPr>
          <w:rFonts w:ascii="宋体" w:eastAsia="宋体" w:hAnsi="SimSun" w:cs="宋体"/>
          <w:sz w:val="28"/>
        </w:rPr>
        <w:t>还认为妈妈</w:t>
      </w:r>
      <w:r>
        <w:rPr>
          <w:rFonts w:ascii="宋体" w:eastAsia="宋体" w:hAnsi="MS Mincho" w:cs="宋体"/>
          <w:sz w:val="28"/>
        </w:rPr>
        <w:t>打麻将</w:t>
      </w:r>
      <w:r>
        <w:rPr>
          <w:rFonts w:ascii="宋体" w:eastAsia="宋体" w:hAnsi="SimSun" w:cs="宋体"/>
          <w:sz w:val="28"/>
        </w:rPr>
        <w:t>赚钱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得需要老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解。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日文化气息的同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，能更深入地了解自己的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，感受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的辛苦和能干，并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而自豪的情感，我</w:t>
      </w:r>
      <w:r>
        <w:rPr>
          <w:rFonts w:ascii="宋体" w:eastAsia="宋体" w:hAnsi="SimSun" w:cs="宋体"/>
          <w:sz w:val="28"/>
        </w:rPr>
        <w:t>们围绕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在班里生成了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真棒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标设</w:t>
      </w:r>
      <w:r>
        <w:rPr>
          <w:rFonts w:ascii="宋体" w:eastAsia="宋体" w:hAnsi="MS Mincho" w:cs="宋体"/>
          <w:b/>
          <w:bCs/>
          <w:sz w:val="28"/>
        </w:rPr>
        <w:t>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过谈话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的生活、工作，增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的自豪感。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与同伴大胆交流并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热爱妈妈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为妈妈们</w:t>
      </w:r>
      <w:r>
        <w:rPr>
          <w:rFonts w:ascii="宋体" w:eastAsia="宋体" w:hAnsi="MS Mincho" w:cs="宋体"/>
          <w:sz w:val="28"/>
        </w:rPr>
        <w:t>打分，</w:t>
      </w:r>
      <w:r>
        <w:rPr>
          <w:rFonts w:ascii="宋体" w:eastAsia="宋体" w:hAnsi="SimSun" w:cs="宋体"/>
          <w:sz w:val="28"/>
        </w:rPr>
        <w:t>评选爱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、智慧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、巧手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、才</w:t>
      </w:r>
      <w:r>
        <w:rPr>
          <w:rFonts w:ascii="宋体" w:eastAsia="宋体" w:hAnsi="SimSun" w:cs="宋体"/>
          <w:sz w:val="28"/>
        </w:rPr>
        <w:t>艺妈妈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幼儿的判断力和表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信息活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的小精灵</w:t>
      </w:r>
      <w:r>
        <w:rPr>
          <w:rFonts w:ascii="宋体" w:eastAsia="宋体" w:hAnsi="SimSun" w:cs="宋体"/>
          <w:sz w:val="28"/>
        </w:rPr>
        <w:t>调查访问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妈妈图</w:t>
      </w:r>
      <w:r>
        <w:rPr>
          <w:rFonts w:ascii="宋体" w:eastAsia="宋体" w:hAnsi="MS Mincho" w:cs="宋体"/>
          <w:sz w:val="28"/>
        </w:rPr>
        <w:t>片和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物展：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的作品交流演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：我的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动评选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真棒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的小精灵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快到了，幼儿能自</w:t>
      </w:r>
      <w:r>
        <w:rPr>
          <w:rFonts w:ascii="宋体" w:eastAsia="宋体" w:hAnsi="SimSun" w:cs="宋体"/>
          <w:sz w:val="28"/>
        </w:rPr>
        <w:t>发组</w:t>
      </w:r>
      <w:r>
        <w:rPr>
          <w:rFonts w:ascii="宋体" w:eastAsia="宋体" w:hAnsi="MS Mincho" w:cs="宋体"/>
          <w:sz w:val="28"/>
        </w:rPr>
        <w:t>成小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某个主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幼儿的表述能力和合作能力。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号笔若干。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快到了，作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打算呢？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效果分析：根据平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的了解，孩子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的想法太多了。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访妈妈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信息，喜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家中的人，了解他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整个大班的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在全国某地工作的情况。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访妈妈</w:t>
      </w:r>
      <w:r>
        <w:rPr>
          <w:rFonts w:ascii="宋体" w:eastAsia="宋体" w:hAnsi="MS Mincho" w:cs="宋体"/>
          <w:sz w:val="28"/>
        </w:rPr>
        <w:t>的工作，并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相同工作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小朋友，了解小朋友眼中的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统计妇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孩子想送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的礼物和最想做的事。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孩子最喜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幼儿分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访话题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佩</w:t>
      </w:r>
      <w:r>
        <w:rPr>
          <w:rFonts w:ascii="宋体" w:eastAsia="宋体" w:hAnsi="SimSun" w:cs="宋体"/>
          <w:sz w:val="28"/>
        </w:rPr>
        <w:t>带记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给话题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。工作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、感情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一个自己喜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小精灵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始行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真棒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在各</w:t>
      </w:r>
      <w:r>
        <w:rPr>
          <w:rFonts w:ascii="宋体" w:eastAsia="宋体" w:hAnsi="SimSun" w:cs="宋体"/>
          <w:sz w:val="28"/>
        </w:rPr>
        <w:t>项娱乐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给妈妈们</w:t>
      </w:r>
      <w:r>
        <w:rPr>
          <w:rFonts w:ascii="宋体" w:eastAsia="宋体" w:hAnsi="MS Mincho" w:cs="宋体"/>
          <w:sz w:val="28"/>
        </w:rPr>
        <w:t>打分，培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的判断力和表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热爱妈妈</w:t>
      </w:r>
      <w:r>
        <w:rPr>
          <w:rFonts w:ascii="宋体" w:eastAsia="宋体" w:hAnsi="MS Mincho" w:cs="宋体"/>
          <w:sz w:val="28"/>
        </w:rPr>
        <w:t>的情感，提高幼儿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的自豪感。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境的布置、知</w:t>
      </w:r>
      <w:r>
        <w:rPr>
          <w:rFonts w:ascii="宋体" w:eastAsia="宋体" w:hAnsi="SimSun" w:cs="宋体"/>
          <w:sz w:val="28"/>
        </w:rPr>
        <w:t>识抢</w:t>
      </w: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开锁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、家的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、气球、音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、在幼儿《只要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露笑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》的歌声中，主持人宣布</w:t>
      </w:r>
      <w:r>
        <w:rPr>
          <w:rFonts w:ascii="宋体" w:eastAsia="宋体" w:hAnsi="SimSun" w:cs="宋体"/>
          <w:sz w:val="28"/>
        </w:rPr>
        <w:t>妈妈们进场</w:t>
      </w:r>
      <w:r>
        <w:rPr>
          <w:rFonts w:ascii="宋体" w:eastAsia="宋体" w:hAnsi="MS Mincho" w:cs="宋体"/>
          <w:sz w:val="28"/>
        </w:rPr>
        <w:t>，宣布幼儿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、具体活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智慧</w:t>
      </w:r>
      <w:r>
        <w:rPr>
          <w:rFonts w:ascii="宋体" w:eastAsia="宋体" w:hAnsi="SimSun" w:cs="宋体"/>
          <w:sz w:val="28"/>
        </w:rPr>
        <w:t>妈妈选</w:t>
      </w:r>
      <w:r>
        <w:rPr>
          <w:rFonts w:ascii="宋体" w:eastAsia="宋体" w:hAnsi="MS Mincho" w:cs="宋体"/>
          <w:sz w:val="28"/>
        </w:rPr>
        <w:t>拔</w:t>
      </w:r>
      <w:r>
        <w:rPr>
          <w:rFonts w:ascii="宋体" w:eastAsia="宋体" w:hAnsi="SimSun" w:cs="宋体"/>
          <w:sz w:val="28"/>
        </w:rPr>
        <w:t>闯关</w:t>
      </w:r>
      <w:r>
        <w:rPr>
          <w:rFonts w:ascii="宋体" w:eastAsia="宋体" w:hAnsi="MS Mincho" w:cs="宋体"/>
          <w:sz w:val="28"/>
        </w:rPr>
        <w:t>：知</w:t>
      </w:r>
      <w:r>
        <w:rPr>
          <w:rFonts w:ascii="宋体" w:eastAsia="宋体" w:hAnsi="SimSun" w:cs="宋体"/>
          <w:sz w:val="28"/>
        </w:rPr>
        <w:t>识抢</w:t>
      </w:r>
      <w:r>
        <w:rPr>
          <w:rFonts w:ascii="宋体" w:eastAsia="宋体" w:hAnsi="MS Mincho" w:cs="宋体"/>
          <w:sz w:val="28"/>
        </w:rPr>
        <w:t>答，猜猜做做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，一把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一把</w:t>
      </w:r>
      <w:r>
        <w:rPr>
          <w:rFonts w:ascii="宋体" w:eastAsia="宋体" w:hAnsi="SimSun" w:cs="宋体"/>
          <w:sz w:val="28"/>
        </w:rPr>
        <w:t>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妈妈场</w:t>
      </w:r>
      <w:r>
        <w:rPr>
          <w:rFonts w:ascii="宋体" w:eastAsia="宋体" w:hAnsi="MS Mincho" w:cs="宋体"/>
          <w:sz w:val="28"/>
        </w:rPr>
        <w:t>景表演：收拾家庭做家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，做菜介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菜名。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巧手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打扮孩子；利用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旧材料装扮自己的孩子，随音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母女模特表演。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艺妈妈</w:t>
      </w:r>
      <w:r>
        <w:rPr>
          <w:rFonts w:ascii="宋体" w:eastAsia="宋体" w:hAnsi="MS Mincho" w:cs="宋体"/>
          <w:sz w:val="28"/>
        </w:rPr>
        <w:t>露一手：唱歌、跳舞、运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编织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颁奖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：园</w:t>
      </w:r>
      <w:r>
        <w:rPr>
          <w:rFonts w:ascii="宋体" w:eastAsia="宋体" w:hAnsi="SimSun" w:cs="宋体"/>
          <w:sz w:val="28"/>
        </w:rPr>
        <w:t>长颁发奖</w:t>
      </w:r>
      <w:r>
        <w:rPr>
          <w:rFonts w:ascii="宋体" w:eastAsia="宋体" w:hAnsi="MS Mincho" w:cs="宋体"/>
          <w:sz w:val="28"/>
        </w:rPr>
        <w:t>状。孩子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献上自己做的礼物，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一句祝福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声中一起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真棒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方案：怎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新年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名称：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新年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内容和要求：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幼儿参与活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极性，有大胆的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能力，要求幼儿能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流利的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言描述情景，并能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使用丰富的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来形容新年的快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和自己愉悦的心情。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境与材料：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与新年有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片或者物品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程与指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谈话导题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新年就要来到了，大家都很高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来想一想，怎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新年才快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想好了的小朋友来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，他准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新年？去年的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候是什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的？心情怎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与新年有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小朋友看一看，上面都有些什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的表情看起来怎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的心情是什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去年小朋友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其他的班小朋友拜年的情景，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幼儿想一想当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的情景是怎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在拜年的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《拜年》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首儿歌，全班一起来背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新年的向往。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小朋友，新年是一年的新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始，小朋友又大了一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了。提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：你在新的一年里有些什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打算，有什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愿望，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自己要快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新年，而且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的人送去自己的祝福，我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学会了很多拜年的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可以把自己的祝福画出来，做成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年卡，送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的人，好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、歌曲磁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、材料准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：白布、音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：三月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迎春花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了，阳光一天天地明媚起来，在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春意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的日子里，我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小班内暖意融融，特地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了一个具有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来到了幼儿园，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都知道今天是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很辛苦，又要照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，又要上班。我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今天要</w:t>
      </w:r>
      <w:r>
        <w:rPr>
          <w:rFonts w:ascii="宋体" w:eastAsia="宋体" w:hAnsi="SimSun" w:cs="宋体"/>
          <w:sz w:val="28"/>
        </w:rPr>
        <w:t>为妈妈过</w:t>
      </w:r>
      <w:r>
        <w:rPr>
          <w:rFonts w:ascii="宋体" w:eastAsia="宋体" w:hAnsi="MS Mincho" w:cs="宋体"/>
          <w:sz w:val="28"/>
        </w:rPr>
        <w:t>一个快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、全体幼儿歌曲表演：《我的好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《碰一碰》、《袋鼠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幼儿站在幕前，家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站在幕后，用布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住家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的上半身，幼儿看家</w:t>
      </w:r>
      <w:r>
        <w:rPr>
          <w:rFonts w:ascii="宋体" w:eastAsia="宋体" w:hAnsi="SimSun" w:cs="宋体"/>
          <w:sz w:val="28"/>
        </w:rPr>
        <w:t>长裤</w:t>
      </w:r>
      <w:r>
        <w:rPr>
          <w:rFonts w:ascii="宋体" w:eastAsia="宋体" w:hAnsi="MS Mincho" w:cs="宋体"/>
          <w:sz w:val="28"/>
        </w:rPr>
        <w:t>子和鞋子来辨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穿外衣、系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扣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或拉拉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吻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效果</w:t>
      </w:r>
      <w:r>
        <w:rPr>
          <w:rFonts w:ascii="宋体" w:eastAsia="宋体" w:hAnsi="MS Mincho" w:cs="宋体"/>
          <w:b/>
          <w:sz w:val="28"/>
        </w:rPr>
        <w:t>：在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三八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SimSun" w:cs="宋体"/>
          <w:b/>
          <w:sz w:val="28"/>
        </w:rPr>
        <w:t>妇</w:t>
      </w:r>
      <w:r>
        <w:rPr>
          <w:rFonts w:ascii="宋体" w:eastAsia="宋体" w:hAnsi="MS Mincho" w:cs="宋体"/>
          <w:b/>
          <w:sz w:val="28"/>
        </w:rPr>
        <w:t>女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之</w:t>
      </w:r>
      <w:r>
        <w:rPr>
          <w:rFonts w:ascii="宋体" w:eastAsia="宋体" w:hAnsi="SimSun" w:cs="宋体"/>
          <w:b/>
          <w:sz w:val="28"/>
        </w:rPr>
        <w:t>际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举办</w:t>
      </w:r>
      <w:r>
        <w:rPr>
          <w:rFonts w:ascii="宋体" w:eastAsia="宋体" w:hAnsi="MS Mincho" w:cs="宋体"/>
          <w:b/>
          <w:sz w:val="28"/>
        </w:rPr>
        <w:t>此主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幼儿充分了解母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，真正从内心感到母</w:t>
      </w:r>
      <w:r>
        <w:rPr>
          <w:rFonts w:ascii="宋体" w:eastAsia="宋体" w:hAnsi="SimSun" w:cs="宋体"/>
          <w:b/>
          <w:sz w:val="28"/>
        </w:rPr>
        <w:t>亲对</w:t>
      </w:r>
      <w:r>
        <w:rPr>
          <w:rFonts w:ascii="宋体" w:eastAsia="宋体" w:hAnsi="MS Mincho" w:cs="宋体"/>
          <w:b/>
          <w:sz w:val="28"/>
        </w:rPr>
        <w:t>家庭的</w:t>
      </w:r>
      <w:r>
        <w:rPr>
          <w:rFonts w:ascii="宋体" w:eastAsia="宋体" w:cs="宋体"/>
          <w:b/>
          <w:sz w:val="28"/>
        </w:rPr>
        <w:t>'</w:t>
      </w:r>
      <w:r>
        <w:rPr>
          <w:rFonts w:ascii="宋体" w:eastAsia="宋体" w:hAnsi="MS Mincho" w:cs="宋体"/>
          <w:b/>
          <w:sz w:val="28"/>
        </w:rPr>
        <w:t>付出，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自己的</w:t>
      </w:r>
      <w:r>
        <w:rPr>
          <w:rFonts w:ascii="宋体" w:eastAsia="宋体" w:hAnsi="SimSun" w:cs="宋体"/>
          <w:b/>
          <w:sz w:val="28"/>
        </w:rPr>
        <w:t>关爱</w:t>
      </w:r>
      <w:r>
        <w:rPr>
          <w:rFonts w:ascii="宋体" w:eastAsia="宋体" w:hAnsi="MS Mincho" w:cs="宋体"/>
          <w:b/>
          <w:sz w:val="28"/>
        </w:rPr>
        <w:t>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孩子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尊敬</w:t>
      </w:r>
      <w:r>
        <w:rPr>
          <w:rFonts w:ascii="宋体" w:eastAsia="宋体" w:hAnsi="SimSun" w:cs="宋体"/>
          <w:b/>
          <w:sz w:val="28"/>
        </w:rPr>
        <w:t>长辈</w:t>
      </w:r>
      <w:r>
        <w:rPr>
          <w:rFonts w:ascii="宋体" w:eastAsia="宋体" w:hAnsi="MS Mincho" w:cs="宋体"/>
          <w:b/>
          <w:sz w:val="28"/>
        </w:rPr>
        <w:t>、孝敬父母的</w:t>
      </w:r>
      <w:r>
        <w:rPr>
          <w:rFonts w:ascii="宋体" w:eastAsia="宋体" w:hAnsi="SimSun" w:cs="宋体"/>
          <w:b/>
          <w:sz w:val="28"/>
        </w:rPr>
        <w:t>传统</w:t>
      </w:r>
      <w:r>
        <w:rPr>
          <w:rFonts w:ascii="宋体" w:eastAsia="宋体" w:hAnsi="MS Mincho" w:cs="宋体"/>
          <w:b/>
          <w:sz w:val="28"/>
        </w:rPr>
        <w:t>美德以及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心他人、</w:t>
      </w:r>
      <w:r>
        <w:rPr>
          <w:rFonts w:ascii="宋体" w:eastAsia="宋体" w:hAnsi="SimSun" w:cs="宋体"/>
          <w:b/>
          <w:sz w:val="28"/>
        </w:rPr>
        <w:t>热爱劳动</w:t>
      </w:r>
      <w:r>
        <w:rPr>
          <w:rFonts w:ascii="宋体" w:eastAsia="宋体" w:hAnsi="MS Mincho" w:cs="宋体"/>
          <w:b/>
          <w:sz w:val="28"/>
        </w:rPr>
        <w:t>的良好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一、内容与要求：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二、重点和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三、材料准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、一些歌曲音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，如《我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》、《世上只有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（一）主持人引出活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、在歌</w:t>
      </w:r>
      <w:r>
        <w:rPr>
          <w:rFonts w:ascii="宋体" w:eastAsia="宋体" w:hAnsi="SimSun" w:cs="宋体"/>
          <w:sz w:val="28"/>
        </w:rPr>
        <w:t>颂妈妈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曲中，邀</w:t>
      </w:r>
      <w:r>
        <w:rPr>
          <w:rFonts w:ascii="宋体" w:eastAsia="宋体" w:hAnsi="SimSun" w:cs="宋体"/>
          <w:sz w:val="28"/>
        </w:rPr>
        <w:t>请妈妈们</w:t>
      </w:r>
      <w:r>
        <w:rPr>
          <w:rFonts w:ascii="宋体" w:eastAsia="宋体" w:hAnsi="MS Mincho" w:cs="宋体"/>
          <w:sz w:val="28"/>
        </w:rPr>
        <w:t>入座。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明：座位安排，可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坐在舞台前，幼儿坐在周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）主持人引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也使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自己孩子的表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）幼儿</w:t>
      </w:r>
      <w:r>
        <w:rPr>
          <w:rFonts w:ascii="宋体" w:eastAsia="宋体" w:hAnsi="SimSun" w:cs="宋体"/>
          <w:sz w:val="28"/>
        </w:rPr>
        <w:t>说说妈妈</w:t>
      </w:r>
      <w:r>
        <w:rPr>
          <w:rFonts w:ascii="宋体" w:eastAsia="宋体" w:hAnsi="MS Mincho" w:cs="宋体"/>
          <w:sz w:val="28"/>
        </w:rPr>
        <w:t>在家的辛苦及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）个</w:t>
      </w:r>
      <w:r>
        <w:rPr>
          <w:rFonts w:ascii="宋体" w:eastAsia="宋体" w:hAnsi="SimSun" w:cs="宋体"/>
          <w:sz w:val="28"/>
        </w:rPr>
        <w:t>别妈妈</w:t>
      </w:r>
      <w:r>
        <w:rPr>
          <w:rFonts w:ascii="宋体" w:eastAsia="宋体" w:hAnsi="MS Mincho" w:cs="宋体"/>
          <w:sz w:val="28"/>
        </w:rPr>
        <w:t>表演本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真能干、真辛苦呀，我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</w:t>
      </w:r>
      <w:r>
        <w:rPr>
          <w:rFonts w:ascii="宋体" w:eastAsia="宋体" w:hAnsi="SimSun" w:cs="宋体"/>
          <w:sz w:val="28"/>
        </w:rPr>
        <w:t>谢谢妈妈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您辛苦了。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心声。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明：通</w:t>
      </w:r>
      <w:r>
        <w:rPr>
          <w:rFonts w:ascii="宋体" w:eastAsia="宋体" w:hAnsi="SimSun" w:cs="宋体"/>
          <w:sz w:val="28"/>
        </w:rPr>
        <w:t>过妈妈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心声，体会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的情感同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）幼儿与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：幼儿和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椅子。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）集体表演《我的好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明：幼儿在体会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的情感中，表达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这时应该</w:t>
      </w:r>
      <w:r>
        <w:rPr>
          <w:rFonts w:ascii="宋体" w:eastAsia="宋体" w:hAnsi="MS Mincho" w:cs="宋体"/>
          <w:sz w:val="28"/>
        </w:rPr>
        <w:t>是感情的高潮。也是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祝会的高潮，教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主持人充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激情地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表演。如，当幼儿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的心声，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，祝您</w:t>
      </w:r>
      <w:r>
        <w:rPr>
          <w:rFonts w:ascii="宋体" w:eastAsia="宋体" w:hAnsi="SimSun" w:cs="宋体"/>
          <w:sz w:val="28"/>
        </w:rPr>
        <w:t>们节</w:t>
      </w:r>
      <w:r>
        <w:rPr>
          <w:rFonts w:ascii="宋体" w:eastAsia="宋体" w:hAnsi="MS Mincho" w:cs="宋体"/>
          <w:sz w:val="28"/>
        </w:rPr>
        <w:t>日好幼儿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：祝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日好掌声响起。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孩子剥糖和橘子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吃，体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（四）送礼物中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束活</w:t>
      </w:r>
      <w:r>
        <w:rPr>
          <w:rFonts w:ascii="宋体" w:eastAsia="宋体" w:hAnsi="SimSun" w:cs="宋体"/>
          <w:sz w:val="28"/>
        </w:rPr>
        <w:t>动说</w:t>
      </w:r>
      <w:r>
        <w:rPr>
          <w:rFonts w:ascii="宋体" w:eastAsia="宋体" w:hAnsi="MS Mincho" w:cs="宋体"/>
          <w:sz w:val="28"/>
        </w:rPr>
        <w:t>明幼儿在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使下，主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极性都会增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，所以，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制作礼物，送礼物都是情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。当然，制作礼物也可以放在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，送礼物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明：幼儿在送礼物中，体会和表达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给妈妈说</w:t>
      </w:r>
      <w:r>
        <w:rPr>
          <w:rFonts w:ascii="宋体" w:eastAsia="宋体" w:hAnsi="MS Mincho" w:cs="宋体"/>
          <w:sz w:val="28"/>
        </w:rPr>
        <w:t>一句悄悄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可一道幼儿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，如：我送</w:t>
      </w:r>
      <w:r>
        <w:rPr>
          <w:rFonts w:ascii="宋体" w:eastAsia="宋体" w:hAnsi="SimSun" w:cs="宋体"/>
          <w:sz w:val="28"/>
        </w:rPr>
        <w:t>妈妈连</w:t>
      </w:r>
      <w:r>
        <w:rPr>
          <w:rFonts w:ascii="宋体" w:eastAsia="宋体" w:hAnsi="MS Mincho" w:cs="宋体"/>
          <w:sz w:val="28"/>
        </w:rPr>
        <w:t>衣裙，祝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漂亮。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庆</w:t>
      </w:r>
      <w:r>
        <w:rPr>
          <w:rFonts w:ascii="宋体" w:eastAsia="宋体" w:hAnsi="MS Mincho" w:cs="宋体"/>
          <w:i w:val="0"/>
          <w:iCs w:val="0"/>
          <w:sz w:val="28"/>
        </w:rPr>
        <w:t>三八活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元旦期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幼儿安全教育，增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向幼儿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、防</w:t>
      </w:r>
      <w:r>
        <w:rPr>
          <w:rFonts w:ascii="宋体" w:eastAsia="宋体" w:hAnsi="SimSun" w:cs="宋体"/>
          <w:sz w:val="28"/>
        </w:rPr>
        <w:t>烫</w:t>
      </w:r>
      <w:r>
        <w:rPr>
          <w:rFonts w:ascii="宋体" w:eastAsia="宋体" w:hAnsi="MS Mincho" w:cs="宋体"/>
          <w:sz w:val="28"/>
        </w:rPr>
        <w:t>、防交通事故、食品安全、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染病等安全防范教育，增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，知道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日的日子及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注意的安全和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：元旦假期安全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介</w:t>
      </w:r>
      <w:r>
        <w:rPr>
          <w:rFonts w:ascii="宋体" w:eastAsia="宋体" w:hAnsi="SimSun" w:cs="宋体"/>
          <w:b/>
          <w:bCs/>
          <w:sz w:val="28"/>
        </w:rPr>
        <w:t>绍</w:t>
      </w:r>
      <w:r>
        <w:rPr>
          <w:rFonts w:ascii="宋体" w:eastAsia="宋体" w:hAnsi="MS Mincho" w:cs="宋体"/>
          <w:b/>
          <w:bCs/>
          <w:sz w:val="28"/>
        </w:rPr>
        <w:t>元旦知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防</w:t>
      </w:r>
      <w:r>
        <w:rPr>
          <w:rFonts w:ascii="宋体" w:eastAsia="宋体" w:hAnsi="SimSun" w:cs="宋体"/>
          <w:b/>
          <w:bCs/>
          <w:sz w:val="28"/>
        </w:rPr>
        <w:t>冻疮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冻疮</w:t>
      </w:r>
      <w:r>
        <w:rPr>
          <w:rFonts w:ascii="宋体" w:eastAsia="宋体" w:hAnsi="MS Mincho" w:cs="宋体"/>
          <w:sz w:val="28"/>
        </w:rPr>
        <w:t>最常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在哪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生在身体末端，暴漏部位。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冻疮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室内保暖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尽量保持室内温度不低子</w:t>
      </w:r>
      <w:r>
        <w:rPr>
          <w:rFonts w:ascii="宋体" w:eastAsia="宋体" w:cs="宋体"/>
          <w:sz w:val="28"/>
        </w:rPr>
        <w:t>10℃;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外出保暖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外出</w:t>
      </w:r>
      <w:r>
        <w:rPr>
          <w:rFonts w:ascii="宋体" w:eastAsia="宋体" w:hAnsi="SimSun" w:cs="宋体"/>
          <w:sz w:val="28"/>
        </w:rPr>
        <w:t>时带</w:t>
      </w:r>
      <w:r>
        <w:rPr>
          <w:rFonts w:ascii="宋体" w:eastAsia="宋体" w:hAnsi="MS Mincho" w:cs="宋体"/>
          <w:sz w:val="28"/>
        </w:rPr>
        <w:t>好手套、帽子，穿棉鞋棉袜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裸露皮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擦</w:t>
      </w:r>
      <w:r>
        <w:rPr>
          <w:rFonts w:ascii="宋体" w:eastAsia="宋体" w:hAnsi="SimSun" w:cs="宋体"/>
          <w:sz w:val="28"/>
        </w:rPr>
        <w:t>护肤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合理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适当多食用年羊肉等防寒保暖的食物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适当运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血液循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，提高皮服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寒冷的适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行安全：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行人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走人行道，没有人行道的要靠路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行走。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行走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要看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行人不准在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道上追逐，或</w:t>
      </w:r>
      <w:r>
        <w:rPr>
          <w:rFonts w:ascii="宋体" w:eastAsia="宋体" w:hAnsi="SimSun" w:cs="宋体"/>
          <w:sz w:val="28"/>
        </w:rPr>
        <w:t>车辆临</w:t>
      </w:r>
      <w:r>
        <w:rPr>
          <w:rFonts w:ascii="宋体" w:eastAsia="宋体" w:hAnsi="MS Mincho" w:cs="宋体"/>
          <w:sz w:val="28"/>
        </w:rPr>
        <w:t>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猛拐横穿。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不准在道路上扒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拦车</w:t>
      </w:r>
      <w:r>
        <w:rPr>
          <w:rFonts w:ascii="宋体" w:eastAsia="宋体" w:hAnsi="MS Mincho" w:cs="宋体"/>
          <w:sz w:val="28"/>
        </w:rPr>
        <w:t>或抛物</w:t>
      </w:r>
      <w:r>
        <w:rPr>
          <w:rFonts w:ascii="宋体" w:eastAsia="宋体" w:hAnsi="SimSun" w:cs="宋体"/>
          <w:sz w:val="28"/>
        </w:rPr>
        <w:t>击车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不准在公路上玩耍、嬉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前儿童在街道或公路上行走，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有成年人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乘坐公共汽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乘坐公共汽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，要排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，按先后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序上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，不要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。上下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均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停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以后，先下后上，不要争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不要把汽油、爆竹等易燃易爆的危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不要把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、手、胳膊伸出手窗外，以免被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面来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或路</w:t>
      </w:r>
      <w:r>
        <w:rPr>
          <w:rFonts w:ascii="宋体" w:eastAsia="宋体" w:hAnsi="SimSun" w:cs="宋体"/>
          <w:sz w:val="28"/>
        </w:rPr>
        <w:t>边树</w:t>
      </w:r>
      <w:r>
        <w:rPr>
          <w:rFonts w:ascii="宋体" w:eastAsia="宋体" w:hAnsi="MS Mincho" w:cs="宋体"/>
          <w:sz w:val="28"/>
        </w:rPr>
        <w:t>木等刮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也不要向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窗外乱扔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物，以免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及他人。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要坐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扶好，没有座位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，要双脚自然分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向站立，手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握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扶手，以免</w:t>
      </w:r>
      <w:r>
        <w:rPr>
          <w:rFonts w:ascii="宋体" w:eastAsia="宋体" w:hAnsi="SimSun" w:cs="宋体"/>
          <w:sz w:val="28"/>
        </w:rPr>
        <w:t>车辆紧</w:t>
      </w:r>
      <w:r>
        <w:rPr>
          <w:rFonts w:ascii="宋体" w:eastAsia="宋体" w:hAnsi="MS Mincho" w:cs="宋体"/>
          <w:sz w:val="28"/>
        </w:rPr>
        <w:t>急刹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摔倒受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迷路了怎</w:t>
      </w:r>
      <w:r>
        <w:rPr>
          <w:rFonts w:ascii="宋体" w:eastAsia="宋体" w:hAnsi="SimSun" w:cs="宋体"/>
          <w:b/>
          <w:bCs/>
          <w:sz w:val="28"/>
        </w:rPr>
        <w:t>么办</w:t>
      </w:r>
      <w:r>
        <w:rPr>
          <w:rFonts w:ascii="宋体" w:eastAsia="宋体" w:cs="宋体"/>
          <w:b/>
          <w:bCs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住，平</w:t>
      </w:r>
      <w:r>
        <w:rPr>
          <w:rFonts w:ascii="宋体" w:eastAsia="宋体" w:hAnsi="SimSun" w:cs="宋体"/>
          <w:sz w:val="28"/>
        </w:rPr>
        <w:t>时应</w:t>
      </w:r>
      <w:r>
        <w:rPr>
          <w:rFonts w:ascii="宋体" w:eastAsia="宋体" w:hAnsi="MS Mincho" w:cs="宋体"/>
          <w:sz w:val="28"/>
        </w:rPr>
        <w:t>当准确地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住自己家庭所在的地区、街道、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牌号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、手机号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及父母的工作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位名称、地址等，以便需要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系。迷路了也可以向路上的行人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路，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可以找警察叔叔，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把自己送回家。如果迷了路，要沉着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静，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法，不要瞎</w:t>
      </w:r>
      <w:r>
        <w:rPr>
          <w:rFonts w:ascii="宋体" w:eastAsia="宋体" w:hAnsi="SimSun" w:cs="宋体"/>
          <w:sz w:val="28"/>
        </w:rPr>
        <w:t>闯</w:t>
      </w:r>
      <w:r>
        <w:rPr>
          <w:rFonts w:ascii="宋体" w:eastAsia="宋体" w:hAnsi="MS Mincho" w:cs="宋体"/>
          <w:sz w:val="28"/>
        </w:rPr>
        <w:t>乱跑，以免造成体力的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度消耗和意外。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https://d.book118.com/856050223052010053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6050223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幼儿园庆三八活动方案</dc:title>
  <dc:subject>为了确保事情或工作科学有序进行，常常需要预先准备方案，方案是从目的、要求、方式、方法、进度等都部署具体、周密，并有很强可操作性的计划。怎样写方案才更能起到其作用呢？下面是小编精心整理的幼儿园庆三八活动</dc:subject>
  <cp:keywords>幼儿园庆三八活动方案</cp:keywords>
  <cp:revision>0</cp:revision>
</cp:coreProperties>
</file>