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</w:t>
      </w:r>
      <w:r>
        <w:rPr>
          <w:rFonts w:ascii="宋体" w:eastAsia="黑体" w:cs="宋体"/>
          <w:b/>
          <w:sz w:val="40"/>
          <w:bdr w:val="none" w:sz="0" w:space="0" w:color="auto"/>
        </w:rPr>
        <w:t>2022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新学期工作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日子如同白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的工作又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入新的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以后的工作做一份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划吧。相信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多人会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写？下面是小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本学期，我担任六一班班主任工作，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在本学期能有一个更好的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学生得到更大的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，特制定班</w:t>
      </w:r>
      <w:r>
        <w:rPr>
          <w:rFonts w:ascii="宋体" w:eastAsia="宋体" w:hAnsi="SimSun" w:cs="宋体"/>
          <w:sz w:val="28"/>
          <w:bdr w:val="none" w:sz="0" w:space="0" w:color="auto"/>
        </w:rPr>
        <w:t>级计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以《学校工作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划》和《德育工作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《小学生日常行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范》，以行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成教育和安全教育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造温馨之家，使六年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一个有特色的班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基本情况和目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有学生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，其中女生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人，男生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人。多数学生基本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成了良好的生活学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缺乏奉献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容精神，尤其是班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参加跳舞人数之多，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于培</w:t>
      </w:r>
      <w:r>
        <w:rPr>
          <w:rFonts w:ascii="宋体" w:eastAsia="宋体" w:hAnsi="SimSun" w:cs="宋体"/>
          <w:sz w:val="28"/>
          <w:bdr w:val="none" w:sz="0" w:space="0" w:color="auto"/>
        </w:rPr>
        <w:t>养优</w:t>
      </w:r>
      <w:r>
        <w:rPr>
          <w:rFonts w:ascii="宋体" w:eastAsia="宋体" w:hAnsi="MS Mincho" w:cs="宋体"/>
          <w:sz w:val="28"/>
          <w:bdr w:val="none" w:sz="0" w:space="0" w:color="auto"/>
        </w:rPr>
        <w:t>秀干部等班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管理十分不利。孩子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缺少</w:t>
      </w:r>
      <w:r>
        <w:rPr>
          <w:rFonts w:ascii="宋体" w:eastAsia="宋体" w:hAnsi="SimSun" w:cs="宋体"/>
          <w:sz w:val="28"/>
          <w:bdr w:val="none" w:sz="0" w:space="0" w:color="auto"/>
        </w:rPr>
        <w:t>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作精神，缺少自主管理能力，尤其是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于班干部的培</w:t>
      </w:r>
      <w:r>
        <w:rPr>
          <w:rFonts w:ascii="宋体" w:eastAsia="宋体" w:hAnsi="SimSun" w:cs="宋体"/>
          <w:sz w:val="28"/>
          <w:bdr w:val="none" w:sz="0" w:space="0" w:color="auto"/>
        </w:rPr>
        <w:t>养还</w:t>
      </w:r>
      <w:r>
        <w:rPr>
          <w:rFonts w:ascii="宋体" w:eastAsia="宋体" w:hAnsi="MS Mincho" w:cs="宋体"/>
          <w:sz w:val="28"/>
          <w:bdr w:val="none" w:sz="0" w:space="0" w:color="auto"/>
        </w:rPr>
        <w:t>需加大力度。所以从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得力的班干部，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目的，形成守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将是本学期的工作重点。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三、工作措施：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五个一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成教育：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成良好的文明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长进步</w:t>
      </w:r>
      <w:r>
        <w:rPr>
          <w:rFonts w:ascii="宋体" w:eastAsia="宋体" w:hAnsi="MS Mincho" w:cs="宋体"/>
          <w:sz w:val="28"/>
          <w:bdr w:val="none" w:sz="0" w:space="0" w:color="auto"/>
        </w:rPr>
        <w:t>是十分必要的，好的行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使一个人的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展受益匪浅。因此，本学期，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五个一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教育，使学生做到知行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穿有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，坐有相，行有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，言有范。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。本学期我班将从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国家、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学校、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学校、保安全等方面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，注重教育的生活化、情景化，力争使学生在日常的学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、生活中受到德育熏陶。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、班干部培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干部的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，努力打造一支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正气、有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任、有影响力、有榜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作用的干部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伍。在日常工作中注意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学生干部的表率作用。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放手的一定要放手，从而</w:t>
      </w:r>
      <w:r>
        <w:rPr>
          <w:rFonts w:ascii="宋体" w:eastAsia="宋体" w:hAnsi="SimSun" w:cs="宋体"/>
          <w:sz w:val="28"/>
          <w:bdr w:val="none" w:sz="0" w:space="0" w:color="auto"/>
        </w:rPr>
        <w:t>历练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立威信。与此同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，注意提高他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和管理水平，定期召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干部管理会</w:t>
      </w:r>
      <w:r>
        <w:rPr>
          <w:rFonts w:ascii="宋体" w:eastAsia="宋体" w:hAnsi="SimSun" w:cs="宋体"/>
          <w:sz w:val="28"/>
          <w:bdr w:val="none" w:sz="0" w:space="0" w:color="auto"/>
        </w:rPr>
        <w:t>议组织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生的教育工作。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生采用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的教育方式，即：情感上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，心理上疏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，思想上引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上督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了学生的一切的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任感，以自己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情在后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点燃起熊熊火焰，以自己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人不倦的精神，把他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社会的有用人才。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明星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展明星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赛结</w:t>
      </w:r>
      <w:r>
        <w:rPr>
          <w:rFonts w:ascii="宋体" w:eastAsia="宋体" w:hAnsi="MS Mincho" w:cs="宋体"/>
          <w:sz w:val="28"/>
          <w:bdr w:val="none" w:sz="0" w:space="0" w:color="auto"/>
        </w:rPr>
        <w:t>果，班主任要加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传发动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导训练</w:t>
      </w:r>
      <w:r>
        <w:rPr>
          <w:rFonts w:ascii="宋体" w:eastAsia="宋体" w:hAnsi="MS Mincho" w:cs="宋体"/>
          <w:sz w:val="28"/>
          <w:bdr w:val="none" w:sz="0" w:space="0" w:color="auto"/>
        </w:rPr>
        <w:t>，将各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工作抓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，力争主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，科学，民主管理班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抓好班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班貌建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时认</w:t>
      </w:r>
      <w:r>
        <w:rPr>
          <w:rFonts w:ascii="宋体" w:eastAsia="宋体" w:hAnsi="MS Mincho" w:cs="宋体"/>
          <w:sz w:val="28"/>
          <w:bdr w:val="none" w:sz="0" w:space="0" w:color="auto"/>
        </w:rPr>
        <w:t>真抓好班会、晨会等，并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展形式多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，使班主任工作的管理更合理化、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。安全警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。利用晨会、班会、校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通等平台，注意加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化学生的安全意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患及早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、及早排除，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患消失在萌芽状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，真正做到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先防后治，防治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手，形成良好的教育合力。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通的平台作用，把学生在校的各方面的表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沟通，使家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孩子在校情况作到心中有数，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长协</w:t>
      </w:r>
      <w:r>
        <w:rPr>
          <w:rFonts w:ascii="宋体" w:eastAsia="宋体" w:hAnsi="MS Mincho" w:cs="宋体"/>
          <w:sz w:val="28"/>
          <w:bdr w:val="none" w:sz="0" w:space="0" w:color="auto"/>
        </w:rPr>
        <w:t>助鼓励或帮助学生，作好学生的思想工作，同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了解学生在家的表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找到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所在，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以上是本学期的班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划，在工作中一定按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划完成各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工作。争取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学生在各方面有更好的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管理再上一个新的台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了能把本班建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成具有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、求学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，把学生培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成有理想、有道德、有文化、有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律的一代新人，做一位合格的社会主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者和接班人。特制定班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一、本学期基本工作要点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、确立班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体的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班集体的共同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，是班集体的理想和前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的方向，班集体如果没有共同追求的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，就会失去前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力。所以，一个良好的班集体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有一个集体的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标应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期、中期、近期目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台，逐</w:t>
      </w:r>
      <w:r>
        <w:rPr>
          <w:rFonts w:ascii="宋体" w:eastAsia="宋体" w:hAnsi="SimSun" w:cs="宋体"/>
          <w:sz w:val="28"/>
          <w:bdr w:val="none" w:sz="0" w:space="0" w:color="auto"/>
        </w:rPr>
        <w:t>步实现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生梯次激励效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，形成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凝聚力。作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级组织</w:t>
      </w:r>
      <w:r>
        <w:rPr>
          <w:rFonts w:ascii="宋体" w:eastAsia="宋体" w:hAnsi="MS Mincho" w:cs="宋体"/>
          <w:sz w:val="28"/>
          <w:bdr w:val="none" w:sz="0" w:space="0" w:color="auto"/>
        </w:rPr>
        <w:t>者的班主任</w:t>
      </w:r>
      <w:r>
        <w:rPr>
          <w:rFonts w:ascii="宋体" w:eastAsia="宋体" w:hAnsi="SimSun" w:cs="宋体"/>
          <w:sz w:val="28"/>
          <w:bdr w:val="none" w:sz="0" w:space="0" w:color="auto"/>
        </w:rPr>
        <w:t>应结</w:t>
      </w:r>
      <w:r>
        <w:rPr>
          <w:rFonts w:ascii="宋体" w:eastAsia="宋体" w:hAnsi="MS Mincho" w:cs="宋体"/>
          <w:sz w:val="28"/>
          <w:bdr w:val="none" w:sz="0" w:space="0" w:color="auto"/>
        </w:rPr>
        <w:t>合本班学生思想、学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，制定出本班的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班集体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极性，使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教育与自我教育的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一集体目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，都是全体成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分享集体的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和幸福，从而形成集体的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、在学生中培</w:t>
      </w:r>
      <w:r>
        <w:rPr>
          <w:rFonts w:ascii="宋体" w:eastAsia="宋体" w:hAnsi="SimSun" w:cs="宋体"/>
          <w:sz w:val="28"/>
          <w:bdr w:val="none" w:sz="0" w:space="0" w:color="auto"/>
        </w:rPr>
        <w:t>养竞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，有你追我赶的比学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方式，端正学生的学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习动</w:t>
      </w:r>
      <w:r>
        <w:rPr>
          <w:rFonts w:ascii="宋体" w:eastAsia="宋体" w:hAnsi="MS Mincho" w:cs="宋体"/>
          <w:sz w:val="28"/>
          <w:bdr w:val="none" w:sz="0" w:space="0" w:color="auto"/>
        </w:rPr>
        <w:t>机和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掌握科学的学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方法和良好的学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谈们时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着：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极的人像太阳，照到哪里哪里亮；消极的人像月亮，初一十五不一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行沟通，了解学情与班情，做好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齐锄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促苗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、尽量做到面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全体学生，要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全大局，做到抓两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促中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，但也不可忘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的是学校的品牌更要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注尖子生，做到以点代面，用面促点；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、要抓好班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律，因</w:t>
      </w:r>
      <w:r>
        <w:rPr>
          <w:rFonts w:ascii="宋体" w:eastAsia="宋体" w:hAnsi="SimSun" w:cs="宋体"/>
          <w:sz w:val="28"/>
          <w:bdr w:val="none" w:sz="0" w:space="0" w:color="auto"/>
        </w:rPr>
        <w:t>为纪</w:t>
      </w:r>
      <w:r>
        <w:rPr>
          <w:rFonts w:ascii="宋体" w:eastAsia="宋体" w:hAnsi="MS Mincho" w:cs="宋体"/>
          <w:sz w:val="28"/>
          <w:bdr w:val="none" w:sz="0" w:space="0" w:color="auto"/>
        </w:rPr>
        <w:t>律是成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。要抓好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在德育工作的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展与后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生的教育。德育面向全体用其促后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是双差生的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时时讲时时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，事事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事事落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常鼓励，既要肯定成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，也要不断督促与鞭策，使他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不断取得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、力争做好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位学生的思想疏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德修与自律，从而不断有所上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中受到教育。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、健全班委会，明确分工，提高学生的管理能力。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二、具体措施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、充分利用班会向学生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干部的作用，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生共同管理班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、充分利用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45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向学生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、抓住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一次月考，及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只要心中有一片希望的田野，勤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耕耘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将迎来一片翠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，我相信，我努力，我拼搏。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、做好班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格班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使用制度。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、采取有效的措施，杜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网吧。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项计</w:t>
      </w:r>
      <w:r>
        <w:rPr>
          <w:rFonts w:ascii="宋体" w:eastAsia="宋体" w:hAnsi="MS Mincho" w:cs="宋体"/>
          <w:sz w:val="28"/>
          <w:bdr w:val="none" w:sz="0" w:space="0" w:color="auto"/>
        </w:rPr>
        <w:t>划的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整以更好的做好班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工作得以更好的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、要通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及其他途径做好与各任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的沟通工作，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各方面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系，做好学生工作。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有些学生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，在管理方面也有一定的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度，在教育和班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一些意想不到的事件，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就要求自己在班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，沟通与外界的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系，跟上改革与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立信心，鼓足勇气，以更好地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随着新学期的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班也即将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入最后的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班主任，我自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月接手了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几年的来的份教育工作中，我与全班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名孩子，一起努力，一起成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了一个出色的班集体！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如今，尽管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心，但作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一名班主任，我必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去完成自己的工作，去做好自己的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自己在六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小学最后一学期的工作做如下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的提升以及自身的成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，部分学生在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律和管理上出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了松懈。此外，面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的小学生活，也同</w:t>
      </w:r>
      <w:r>
        <w:rPr>
          <w:rFonts w:ascii="宋体" w:eastAsia="宋体" w:hAnsi="SimSun" w:cs="宋体"/>
          <w:sz w:val="28"/>
          <w:bdr w:val="none" w:sz="0" w:space="0" w:color="auto"/>
        </w:rPr>
        <w:t>样给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来了不少的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此，在下学期里加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律要求，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学生的管理，引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并加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自我管理能力。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方面，我也要更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的端正学生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律的管理，并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真面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，提升自身的成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学期期末前做好一切准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迎接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另外，在生活中也要做好要求，不能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对毕业</w:t>
      </w:r>
      <w:r>
        <w:rPr>
          <w:rFonts w:ascii="宋体" w:eastAsia="宋体" w:hAnsi="MS Mincho" w:cs="宋体"/>
          <w:sz w:val="28"/>
          <w:bdr w:val="none" w:sz="0" w:space="0" w:color="auto"/>
        </w:rPr>
        <w:t>感到放松，更不能在各个方面松懈自己，如在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上。当然，我自身也不能主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去松懈，作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班主任，我必</w:t>
      </w:r>
      <w:r>
        <w:rPr>
          <w:rFonts w:ascii="宋体" w:eastAsia="宋体" w:hAnsi="SimSun" w:cs="宋体"/>
          <w:sz w:val="28"/>
          <w:bdr w:val="none" w:sz="0" w:space="0" w:color="auto"/>
        </w:rPr>
        <w:t>须严谨</w:t>
      </w:r>
      <w:r>
        <w:rPr>
          <w:rFonts w:ascii="宋体" w:eastAsia="宋体" w:hAnsi="MS Mincho" w:cs="宋体"/>
          <w:sz w:val="28"/>
          <w:bdr w:val="none" w:sz="0" w:space="0" w:color="auto"/>
        </w:rPr>
        <w:t>要求自己到最后一刻。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二、思想的指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走上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段的生活，逐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向初中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始靠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。但小升初是一个巨大的跨越！无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以及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任上都有着更高的要求！作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班主任，在思想方面，我必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做好引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即将跨出小学的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，并面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和生活上的巨大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此外，我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持做好学生的个人品德，做好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信教育。提高学生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，和个人准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，迎接好初中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三、自我的准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，我自身也必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提高思想的要求。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首先是巩固自身的</w:t>
      </w:r>
      <w:r>
        <w:rPr>
          <w:rFonts w:ascii="宋体" w:eastAsia="宋体" w:hAnsi="SimSun" w:cs="宋体"/>
          <w:sz w:val="28"/>
          <w:bdr w:val="none" w:sz="0" w:space="0" w:color="auto"/>
        </w:rPr>
        <w:t>师风师</w:t>
      </w:r>
      <w:r>
        <w:rPr>
          <w:rFonts w:ascii="宋体" w:eastAsia="宋体" w:hAnsi="MS Mincho" w:cs="宋体"/>
          <w:sz w:val="28"/>
          <w:bdr w:val="none" w:sz="0" w:space="0" w:color="auto"/>
        </w:rPr>
        <w:t>德，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刻保持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自己的高要求，稿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准，并在教育和生活中都保持良好的状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学生做好榜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此外，也要加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自身的管理，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定和要求，在工作方面也要更加的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极。以自身的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度来影响学生！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最后，在即将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之前，我也要在班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，建立好班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群，准</w:t>
      </w:r>
      <w:r>
        <w:rPr>
          <w:rFonts w:ascii="宋体" w:eastAsia="宋体" w:hAnsi="SimSun" w:cs="宋体"/>
          <w:sz w:val="28"/>
          <w:bdr w:val="none" w:sz="0" w:space="0" w:color="auto"/>
        </w:rPr>
        <w:t>备给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将到来的告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班主任，我会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的最后一刻。引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都能走向成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一、基本情况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体情况来看，我班大多数同学学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度端正，能遵守学校各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中都取得比</w:t>
      </w:r>
      <w:r>
        <w:rPr>
          <w:rFonts w:ascii="宋体" w:eastAsia="宋体" w:hAnsi="SimSun" w:cs="宋体"/>
          <w:sz w:val="28"/>
          <w:bdr w:val="none" w:sz="0" w:space="0" w:color="auto"/>
        </w:rPr>
        <w:t>较优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，保持秩序。各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工作也能正常有序的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展。但也有少数同学学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缺乏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涣</w:t>
      </w:r>
      <w:r>
        <w:rPr>
          <w:rFonts w:ascii="宋体" w:eastAsia="宋体" w:hAnsi="MS Mincho" w:cs="宋体"/>
          <w:sz w:val="28"/>
          <w:bdr w:val="none" w:sz="0" w:space="0" w:color="auto"/>
        </w:rPr>
        <w:t>散，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生等一系列的工作造成了不良影响，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害了班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形象。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二、本学期班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抓好学生的思想教育，反</w:t>
      </w:r>
      <w:r>
        <w:rPr>
          <w:rFonts w:ascii="宋体" w:eastAsia="宋体" w:hAnsi="SimSun" w:cs="宋体"/>
          <w:sz w:val="28"/>
          <w:bdr w:val="none" w:sz="0" w:space="0" w:color="auto"/>
        </w:rPr>
        <w:t>复强调</w:t>
      </w:r>
      <w:r>
        <w:rPr>
          <w:rFonts w:ascii="宋体" w:eastAsia="宋体" w:hAnsi="MS Mincho" w:cs="宋体"/>
          <w:sz w:val="28"/>
          <w:bdr w:val="none" w:sz="0" w:space="0" w:color="auto"/>
        </w:rPr>
        <w:t>同学要明确学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目的，端正学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方法，竭尽全力提高学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量，使他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立升学意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，全身心地投入学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，以学校制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出的中考目</w:t>
      </w:r>
      <w:r>
        <w:rPr>
          <w:rFonts w:ascii="宋体" w:eastAsia="宋体" w:hAnsi="SimSun" w:cs="宋体"/>
          <w:sz w:val="28"/>
          <w:bdr w:val="none" w:sz="0" w:space="0" w:color="auto"/>
        </w:rPr>
        <w:t>标为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，力争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中考目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、抓好学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、班容班貌的建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，要求同学遵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守法，遵守社会公德，遵守学校的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章制度。努力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造出一个良好的学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自己的潜能，健康成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更上一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楼，争取全班同学的成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在整体上有提高，保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一部分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秀生，能在老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的帮助和自身的努力下，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利升上理想的学校，使一部分后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，升入高一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安全教育和法制教育，增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安全防范意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、耐心指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的身心健康，搞好教室、清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生和个人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学生良好的良好行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或指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，确保同学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身心健康成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、健全班委会，明确分工，提高学生的自我管理能力。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三、主要措施：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行思想教育。抓住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班的特点，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展理想目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教育。通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境的重新布置，如辟出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中考信息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园地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读报</w:t>
      </w:r>
      <w:r>
        <w:rPr>
          <w:rFonts w:ascii="宋体" w:eastAsia="宋体" w:hAnsi="MS Mincho" w:cs="宋体"/>
          <w:sz w:val="28"/>
          <w:bdr w:val="none" w:sz="0" w:space="0" w:color="auto"/>
        </w:rPr>
        <w:t>角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一个和</w:t>
      </w:r>
      <w:r>
        <w:rPr>
          <w:rFonts w:ascii="宋体" w:eastAsia="宋体" w:hAnsi="SimSun" w:cs="宋体"/>
          <w:sz w:val="28"/>
          <w:bdr w:val="none" w:sz="0" w:space="0" w:color="auto"/>
        </w:rPr>
        <w:t>谐进</w:t>
      </w:r>
      <w:r>
        <w:rPr>
          <w:rFonts w:ascii="宋体" w:eastAsia="宋体" w:hAnsi="MS Mincho" w:cs="宋体"/>
          <w:sz w:val="28"/>
          <w:bdr w:val="none" w:sz="0" w:space="0" w:color="auto"/>
        </w:rPr>
        <w:t>取的文化氛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。当然不能因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是初三就游离于学校的活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之外，可以充分利用校会及学校搭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平台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极参与，提高能力，培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学生的集体意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《中学生守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》和《中学生日常行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贯彻执</w:t>
      </w:r>
      <w:r>
        <w:rPr>
          <w:rFonts w:ascii="宋体" w:eastAsia="宋体" w:hAnsi="MS Mincho" w:cs="宋体"/>
          <w:sz w:val="28"/>
          <w:bdr w:val="none" w:sz="0" w:space="0" w:color="auto"/>
        </w:rPr>
        <w:t>行学校的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学生量化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比、</w:t>
      </w:r>
      <w:r>
        <w:rPr>
          <w:rFonts w:ascii="宋体" w:eastAsia="宋体" w:hAnsi="SimSun" w:cs="宋体"/>
          <w:sz w:val="28"/>
          <w:bdr w:val="none" w:sz="0" w:space="0" w:color="auto"/>
        </w:rPr>
        <w:t>奖惩</w:t>
      </w:r>
      <w:r>
        <w:rPr>
          <w:rFonts w:ascii="宋体" w:eastAsia="宋体" w:hAnsi="MS Mincho" w:cs="宋体"/>
          <w:sz w:val="28"/>
          <w:bdr w:val="none" w:sz="0" w:space="0" w:color="auto"/>
        </w:rPr>
        <w:t>条例。跟班到位，狠抓到底。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、正面教育与典型</w:t>
      </w:r>
      <w:r>
        <w:rPr>
          <w:rFonts w:ascii="宋体" w:eastAsia="宋体" w:hAnsi="SimSun" w:cs="宋体"/>
          <w:sz w:val="28"/>
          <w:bdr w:val="none" w:sz="0" w:space="0" w:color="auto"/>
        </w:rPr>
        <w:t>带动结</w:t>
      </w:r>
      <w:r>
        <w:rPr>
          <w:rFonts w:ascii="宋体" w:eastAsia="宋体" w:hAnsi="MS Mincho" w:cs="宋体"/>
          <w:sz w:val="28"/>
          <w:bdr w:val="none" w:sz="0" w:space="0" w:color="auto"/>
        </w:rPr>
        <w:t>合。落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工作，朝着学校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出的中考目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，百折不</w:t>
      </w:r>
      <w:r>
        <w:rPr>
          <w:rFonts w:ascii="宋体" w:eastAsia="宋体" w:hAnsi="SimSun" w:cs="宋体"/>
          <w:sz w:val="28"/>
          <w:bdr w:val="none" w:sz="0" w:space="0" w:color="auto"/>
        </w:rPr>
        <w:t>挠</w:t>
      </w:r>
      <w:r>
        <w:rPr>
          <w:rFonts w:ascii="宋体" w:eastAsia="宋体" w:hAnsi="MS Mincho" w:cs="宋体"/>
          <w:sz w:val="28"/>
          <w:bdr w:val="none" w:sz="0" w:space="0" w:color="auto"/>
        </w:rPr>
        <w:t>，力</w:t>
      </w:r>
      <w:r>
        <w:rPr>
          <w:rFonts w:ascii="宋体" w:eastAsia="宋体" w:hAnsi="SimSun" w:cs="宋体"/>
          <w:sz w:val="28"/>
          <w:bdr w:val="none" w:sz="0" w:space="0" w:color="auto"/>
        </w:rPr>
        <w:t>创辉</w:t>
      </w:r>
      <w:r>
        <w:rPr>
          <w:rFonts w:ascii="宋体" w:eastAsia="宋体" w:hAnsi="MS Mincho" w:cs="宋体"/>
          <w:sz w:val="28"/>
          <w:bdr w:val="none" w:sz="0" w:space="0" w:color="auto"/>
        </w:rPr>
        <w:t>煌。通</w:t>
      </w:r>
      <w:r>
        <w:rPr>
          <w:rFonts w:ascii="宋体" w:eastAsia="宋体" w:hAnsi="SimSun" w:cs="宋体"/>
          <w:sz w:val="28"/>
          <w:bdr w:val="none" w:sz="0" w:space="0" w:color="auto"/>
        </w:rPr>
        <w:t>过值</w:t>
      </w:r>
      <w:r>
        <w:rPr>
          <w:rFonts w:ascii="宋体" w:eastAsia="宋体" w:hAnsi="MS Mincho" w:cs="宋体"/>
          <w:sz w:val="28"/>
          <w:bdr w:val="none" w:sz="0" w:space="0" w:color="auto"/>
        </w:rPr>
        <w:t>日班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纪录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情况。尤其注意改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一些同学某些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大嘴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形成有序的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排位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的和能力差的合理分配，从而提高学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效率，并使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个人都能参与到学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中去。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个月后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予适当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、充分利用班会、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学生的自我管理能力，采用形象化的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教育形式、分</w:t>
      </w:r>
      <w:r>
        <w:rPr>
          <w:rFonts w:ascii="宋体" w:eastAsia="宋体" w:hAnsi="SimSun" w:cs="宋体"/>
          <w:sz w:val="28"/>
          <w:bdr w:val="none" w:sz="0" w:space="0" w:color="auto"/>
        </w:rPr>
        <w:t>层递进</w:t>
      </w:r>
      <w:r>
        <w:rPr>
          <w:rFonts w:ascii="宋体" w:eastAsia="宋体" w:hAnsi="MS Mincho" w:cs="宋体"/>
          <w:sz w:val="28"/>
          <w:bdr w:val="none" w:sz="0" w:space="0" w:color="auto"/>
        </w:rPr>
        <w:t>的激励机制，鼓励学生争做文明人、争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文明班。我</w:t>
      </w:r>
      <w:r>
        <w:rPr>
          <w:rFonts w:ascii="宋体" w:eastAsia="宋体" w:hAnsi="SimSun" w:cs="宋体"/>
          <w:sz w:val="28"/>
          <w:bdr w:val="none" w:sz="0" w:space="0" w:color="auto"/>
        </w:rPr>
        <w:t>应该结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机会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化要求，注意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的明确，如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日要求；着装要求；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休息要求；做操要求；用餐要求等，不能因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就忽略了行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、健全班委会，明确分工，提高学生的自我管理能力。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和班干部、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干部会，研究班</w:t>
      </w:r>
      <w:r>
        <w:rPr>
          <w:rFonts w:ascii="宋体" w:eastAsia="宋体" w:hAnsi="SimSun" w:cs="宋体"/>
          <w:sz w:val="28"/>
          <w:bdr w:val="none" w:sz="0" w:space="0" w:color="auto"/>
        </w:rPr>
        <w:t>级动态</w:t>
      </w:r>
      <w:r>
        <w:rPr>
          <w:rFonts w:ascii="宋体" w:eastAsia="宋体" w:hAnsi="MS Mincho" w:cs="宋体"/>
          <w:sz w:val="28"/>
          <w:bdr w:val="none" w:sz="0" w:space="0" w:color="auto"/>
        </w:rPr>
        <w:t>及解决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策，尽可能把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解决在萌芽状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、在学生中培</w:t>
      </w:r>
      <w:r>
        <w:rPr>
          <w:rFonts w:ascii="宋体" w:eastAsia="宋体" w:hAnsi="SimSun" w:cs="宋体"/>
          <w:sz w:val="28"/>
          <w:bdr w:val="none" w:sz="0" w:space="0" w:color="auto"/>
        </w:rPr>
        <w:t>养竞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，形成有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你追我赶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的比学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的完成要求工整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范、不抄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时订</w:t>
      </w:r>
      <w:r>
        <w:rPr>
          <w:rFonts w:ascii="宋体" w:eastAsia="宋体" w:hAnsi="MS Mincho" w:cs="宋体"/>
          <w:sz w:val="28"/>
          <w:bdr w:val="none" w:sz="0" w:space="0" w:color="auto"/>
        </w:rPr>
        <w:t>正、准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一本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集、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些笔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</w:t>
      </w:r>
      <w:r>
        <w:rPr>
          <w:rFonts w:ascii="宋体" w:eastAsia="宋体" w:hAnsi="SimSun" w:cs="宋体"/>
          <w:sz w:val="28"/>
          <w:bdr w:val="none" w:sz="0" w:space="0" w:color="auto"/>
        </w:rPr>
        <w:t>习单</w:t>
      </w:r>
      <w:r>
        <w:rPr>
          <w:rFonts w:ascii="宋体" w:eastAsia="宋体" w:hAnsi="MS Mincho" w:cs="宋体"/>
          <w:sz w:val="28"/>
          <w:bdr w:val="none" w:sz="0" w:space="0" w:color="auto"/>
        </w:rPr>
        <w:t>元之后根据老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行整理等，老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格要求。只要教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注意了培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的提高自然是水到渠成。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全大局，做到抓两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捉中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，耐心做好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生的工作，且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之以情，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之以理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，促使学生有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健体魄以迎接挑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，在中招体育加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休的督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力度，保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就寝，安静休息。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家校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系，勤和家</w:t>
      </w:r>
      <w:r>
        <w:rPr>
          <w:rFonts w:ascii="宋体" w:eastAsia="宋体" w:hAnsi="SimSun" w:cs="宋体"/>
          <w:sz w:val="28"/>
          <w:bdr w:val="none" w:sz="0" w:space="0" w:color="auto"/>
        </w:rPr>
        <w:t>长电话联</w:t>
      </w:r>
      <w:r>
        <w:rPr>
          <w:rFonts w:ascii="宋体" w:eastAsia="宋体" w:hAnsi="MS Mincho" w:cs="宋体"/>
          <w:sz w:val="28"/>
          <w:bdr w:val="none" w:sz="0" w:space="0" w:color="auto"/>
        </w:rPr>
        <w:t>系，取得家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的支持能使我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展，可以在和家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的沟通中了解学生的不少情况，共同找出一些症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的良方，如早恋、性格偏激等都可以借助家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的共同参与使之得到有效的控制或根治。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持和各科任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不定期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习动态</w:t>
      </w:r>
      <w:r>
        <w:rPr>
          <w:rFonts w:ascii="宋体" w:eastAsia="宋体" w:hAnsi="MS Mincho" w:cs="宋体"/>
          <w:sz w:val="28"/>
          <w:bdr w:val="none" w:sz="0" w:space="0" w:color="auto"/>
        </w:rPr>
        <w:t>，根据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水平，两极差异巨大的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状，提出不同的要求和学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，在具体的教学中尽量做到分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极性，可以将学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程度相近的学生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起来，教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缺或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化提高，</w:t>
      </w:r>
      <w:r>
        <w:rPr>
          <w:rFonts w:ascii="宋体" w:eastAsia="宋体" w:hAnsi="SimSun" w:cs="宋体"/>
          <w:sz w:val="28"/>
          <w:bdr w:val="none" w:sz="0" w:space="0" w:color="auto"/>
        </w:rPr>
        <w:t>这样对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次的学生都能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差生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化工作，采取个</w:t>
      </w:r>
      <w:r>
        <w:rPr>
          <w:rFonts w:ascii="宋体" w:eastAsia="宋体" w:hAnsi="SimSun" w:cs="宋体"/>
          <w:sz w:val="28"/>
          <w:bdr w:val="none" w:sz="0" w:space="0" w:color="auto"/>
        </w:rPr>
        <w:t>别谈</w:t>
      </w:r>
      <w:r>
        <w:rPr>
          <w:rFonts w:ascii="宋体" w:eastAsia="宋体" w:hAnsi="MS Mincho" w:cs="宋体"/>
          <w:sz w:val="28"/>
          <w:bdr w:val="none" w:sz="0" w:space="0" w:color="auto"/>
        </w:rPr>
        <w:t>心以及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一帮一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等方式，不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生，而是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面的学生都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不定期地找来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交流，及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的心里想法，努力和他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交朋友走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学生的内心，一方面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担，一方面提高学生的学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信心，明确自己己的学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和努力方向。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学，注册；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展文明礼貌教育；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合当前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过报纸</w:t>
      </w:r>
      <w:r>
        <w:rPr>
          <w:rFonts w:ascii="宋体" w:eastAsia="宋体" w:hAnsi="MS Mincho" w:cs="宋体"/>
          <w:sz w:val="28"/>
          <w:bdr w:val="none" w:sz="0" w:space="0" w:color="auto"/>
        </w:rPr>
        <w:t>、黑板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、广播等教育学生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生、防病等活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系学校的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校、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班等教育；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《校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》、《日常行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范》、《德育考核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》及其他学校有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的制度和班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展帮学活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学雷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、做好事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等思想教育，以增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心、奉献精神，</w:t>
      </w:r>
      <w:r>
        <w:rPr>
          <w:rFonts w:ascii="宋体" w:eastAsia="宋体" w:hAnsi="SimSun" w:cs="宋体"/>
          <w:sz w:val="28"/>
          <w:bdr w:val="none" w:sz="0" w:space="0" w:color="auto"/>
        </w:rPr>
        <w:t>继续进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《德育考核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》等活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行体育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生教育，抓好体育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展新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四月份：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行各学科的学</w:t>
      </w:r>
      <w:r>
        <w:rPr>
          <w:rFonts w:ascii="宋体" w:eastAsia="宋体" w:hAnsi="SimSun" w:cs="宋体"/>
          <w:sz w:val="28"/>
          <w:bdr w:val="none" w:sz="0" w:space="0" w:color="auto"/>
        </w:rPr>
        <w:t>习专题</w:t>
      </w:r>
      <w:r>
        <w:rPr>
          <w:rFonts w:ascii="宋体" w:eastAsia="宋体" w:hAnsi="MS Mincho" w:cs="宋体"/>
          <w:sz w:val="28"/>
          <w:bdr w:val="none" w:sz="0" w:space="0" w:color="auto"/>
        </w:rPr>
        <w:t>教育，指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学生不偏科。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合科目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方法，端正学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，努力向上，好好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考好期中考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继续进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五月份：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五一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五四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行革命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行新</w:t>
      </w:r>
      <w:r>
        <w:rPr>
          <w:rFonts w:ascii="宋体" w:eastAsia="宋体" w:hAnsi="SimSun" w:cs="宋体"/>
          <w:sz w:val="28"/>
          <w:bdr w:val="none" w:sz="0" w:space="0" w:color="auto"/>
        </w:rPr>
        <w:t>团员</w:t>
      </w:r>
      <w:r>
        <w:rPr>
          <w:rFonts w:ascii="宋体" w:eastAsia="宋体" w:hAnsi="MS Mincho" w:cs="宋体"/>
          <w:sz w:val="28"/>
          <w:bdr w:val="none" w:sz="0" w:space="0" w:color="auto"/>
        </w:rPr>
        <w:t>宣誓。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五一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行安全教育等。根据学生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律及安全教育，教育学生不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到、不早退，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交作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，迎接中考等。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学生做好中考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，考好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。学期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教育等。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及切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本学期是我踏上教</w:t>
      </w:r>
      <w:r>
        <w:rPr>
          <w:rFonts w:ascii="宋体" w:eastAsia="宋体" w:hAnsi="SimSun" w:cs="宋体"/>
          <w:sz w:val="28"/>
          <w:bdr w:val="none" w:sz="0" w:space="0" w:color="auto"/>
        </w:rPr>
        <w:t>坛</w:t>
      </w:r>
      <w:r>
        <w:rPr>
          <w:rFonts w:ascii="宋体" w:eastAsia="宋体" w:hAnsi="MS Mincho" w:cs="宋体"/>
          <w:sz w:val="28"/>
          <w:bdr w:val="none" w:sz="0" w:space="0" w:color="auto"/>
        </w:rPr>
        <w:t>的第六年，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五年教学生涯的洗礼，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我深深感到当一名教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，当一名班主任教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更是不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需要无限的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心、耐心更要有如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般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的心才能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的良好教育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境。今年我所接任的是一年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的小学生。一年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学生由于年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小，自控力差，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涣</w:t>
      </w:r>
      <w:r>
        <w:rPr>
          <w:rFonts w:ascii="宋体" w:eastAsia="宋体" w:hAnsi="MS Mincho" w:cs="宋体"/>
          <w:sz w:val="28"/>
          <w:bdr w:val="none" w:sz="0" w:space="0" w:color="auto"/>
        </w:rPr>
        <w:t>散，同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从学前班或幼儿园升上来，</w:t>
      </w:r>
      <w:r>
        <w:rPr>
          <w:rFonts w:ascii="宋体" w:eastAsia="宋体" w:hAnsi="SimSun" w:cs="宋体"/>
          <w:sz w:val="28"/>
          <w:bdr w:val="none" w:sz="0" w:space="0" w:color="auto"/>
        </w:rPr>
        <w:t>过惯</w:t>
      </w:r>
      <w:r>
        <w:rPr>
          <w:rFonts w:ascii="宋体" w:eastAsia="宋体" w:hAnsi="MS Mincho" w:cs="宋体"/>
          <w:sz w:val="28"/>
          <w:bdr w:val="none" w:sz="0" w:space="0" w:color="auto"/>
        </w:rPr>
        <w:t>了有吃有玩的生活，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在一下子要他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学校的制度和</w:t>
      </w:r>
      <w:r>
        <w:rPr>
          <w:rFonts w:ascii="宋体" w:eastAsia="宋体" w:hAnsi="SimSun" w:cs="宋体"/>
          <w:sz w:val="28"/>
          <w:bdr w:val="none" w:sz="0" w:space="0" w:color="auto"/>
        </w:rPr>
        <w:t>习惯较为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，因此要想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短短一个学期里尽快适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需要作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班主任的我不断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找到有效的方式和方法。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一、做好学前教育。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遵照学校的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的新生入学作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班主任及科任老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要用一周的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行文明礼貌、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、校园安全、</w:t>
      </w:r>
      <w:r>
        <w:rPr>
          <w:rFonts w:ascii="宋体" w:eastAsia="宋体" w:hAnsi="SimSun" w:cs="宋体"/>
          <w:sz w:val="28"/>
          <w:bdr w:val="none" w:sz="0" w:space="0" w:color="auto"/>
        </w:rPr>
        <w:t>课间纪</w:t>
      </w:r>
      <w:r>
        <w:rPr>
          <w:rFonts w:ascii="宋体" w:eastAsia="宋体" w:hAnsi="MS Mincho" w:cs="宋体"/>
          <w:sz w:val="28"/>
          <w:bdr w:val="none" w:sz="0" w:space="0" w:color="auto"/>
        </w:rPr>
        <w:t>律和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等教育。尤其是作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班主任的我更要以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、激励的手段，帮助新生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境，了解学校作息制度，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，帮助孩子愉快地完成从幼儿园向小学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渡，我想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的学前措施</w:t>
      </w:r>
      <w:r>
        <w:rPr>
          <w:rFonts w:ascii="宋体" w:eastAsia="宋体" w:hAnsi="SimSun" w:cs="宋体"/>
          <w:sz w:val="28"/>
          <w:bdr w:val="none" w:sz="0" w:space="0" w:color="auto"/>
        </w:rPr>
        <w:t>举动</w:t>
      </w:r>
      <w:r>
        <w:rPr>
          <w:rFonts w:ascii="宋体" w:eastAsia="宋体" w:hAnsi="MS Mincho" w:cs="宋体"/>
          <w:sz w:val="28"/>
          <w:bdr w:val="none" w:sz="0" w:space="0" w:color="auto"/>
        </w:rPr>
        <w:t>一定会得到学生的喜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同。比如在明确上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一点上，我要教学生学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如下儿歌：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课铃</w:t>
      </w:r>
      <w:r>
        <w:rPr>
          <w:rFonts w:ascii="宋体" w:eastAsia="宋体" w:hAnsi="MS Mincho" w:cs="宋体"/>
          <w:sz w:val="28"/>
          <w:bdr w:val="none" w:sz="0" w:space="0" w:color="auto"/>
        </w:rPr>
        <w:t>声响，赶快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本文具放桌上，端端正正把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言先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手，回答声音亮。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言坐正听，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我最棒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要教学生学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范十二字歌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即：听、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、写、看、听、立、坐、吃、睡、穿、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一个字所代表的意思都要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理解其中的涵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内容并按照要求做到最好。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二、上好晨会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按照学校要求晨会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是一天中班主任上的第一堂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然只是短短的十分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，但它就像一首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曲的前奏，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学生一天的学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生活奠定了主旋律。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，一周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，一个学期近</w:t>
      </w:r>
      <w:r>
        <w:rPr>
          <w:rFonts w:ascii="宋体" w:eastAsia="宋体" w:cs="宋体"/>
          <w:sz w:val="28"/>
          <w:bdr w:val="none" w:sz="0" w:space="0" w:color="auto"/>
        </w:rPr>
        <w:t>1000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，折合近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的固定德育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的班主任决不可等</w:t>
      </w:r>
      <w:r>
        <w:rPr>
          <w:rFonts w:ascii="宋体" w:eastAsia="宋体" w:hAnsi="SimSun" w:cs="宋体"/>
          <w:sz w:val="28"/>
          <w:bdr w:val="none" w:sz="0" w:space="0" w:color="auto"/>
        </w:rPr>
        <w:t>闲视</w:t>
      </w:r>
      <w:r>
        <w:rPr>
          <w:rFonts w:ascii="宋体" w:eastAsia="宋体" w:hAnsi="MS Mincho" w:cs="宋体"/>
          <w:sz w:val="28"/>
          <w:bdr w:val="none" w:sz="0" w:space="0" w:color="auto"/>
        </w:rPr>
        <w:t>之。所以，我决定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一周都要上好各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不同形式的晨会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。比如九月份（教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系列）：第一周：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一句祝福的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。第二周：展示你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做的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卡并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你是怎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想的？第三周：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你最喜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哪一位老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？第四周：</w:t>
      </w:r>
      <w:r>
        <w:rPr>
          <w:rFonts w:ascii="宋体" w:eastAsia="宋体" w:hAnsi="SimSun" w:cs="宋体"/>
          <w:sz w:val="28"/>
          <w:bdr w:val="none" w:sz="0" w:space="0" w:color="auto"/>
        </w:rPr>
        <w:t>讲讲</w:t>
      </w:r>
      <w:r>
        <w:rPr>
          <w:rFonts w:ascii="宋体" w:eastAsia="宋体" w:hAnsi="MS Mincho" w:cs="宋体"/>
          <w:sz w:val="28"/>
          <w:bdr w:val="none" w:sz="0" w:space="0" w:color="auto"/>
        </w:rPr>
        <w:t>你心目中最好的老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儿的？以后的月份依此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个月的特殊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展好内容不同的晨会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。久而久之我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就会如同学生的精神早餐，有了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位班主任的精心烹制，一定会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丰富，色香味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全，滋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学生的身心健康。上好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一堂晨会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精彩十分。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三、面向全体与因材施教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因材施教就是根据孩子的个性特点，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孩子的个性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行个性化教育。孩子就像那稚嫩的幼苗，需要父母和老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的精心地栽培。幼苗所需要的生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条件是不同的，就像柳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需要生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在水旁，松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却可以生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在岩石中一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长环</w:t>
      </w:r>
      <w:r>
        <w:rPr>
          <w:rFonts w:ascii="宋体" w:eastAsia="宋体" w:hAnsi="MS Mincho" w:cs="宋体"/>
          <w:sz w:val="28"/>
          <w:bdr w:val="none" w:sz="0" w:space="0" w:color="auto"/>
        </w:rPr>
        <w:t>境以及自身的原因，有着不同的学</w:t>
      </w:r>
      <w:r>
        <w:rPr>
          <w:rFonts w:ascii="宋体" w:eastAsia="宋体" w:hAnsi="SimSun" w:cs="宋体"/>
          <w:sz w:val="28"/>
          <w:bdr w:val="none" w:sz="0" w:space="0" w:color="auto"/>
        </w:rPr>
        <w:t>习风</w:t>
      </w:r>
      <w:r>
        <w:rPr>
          <w:rFonts w:ascii="宋体" w:eastAsia="宋体" w:hAnsi="MS Mincho" w:cs="宋体"/>
          <w:sz w:val="28"/>
          <w:bdr w:val="none" w:sz="0" w:space="0" w:color="auto"/>
        </w:rPr>
        <w:t>格，水平也参差不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，因材施教，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行个性化教育就成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必要。所以作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班主任又是任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我就要在多方面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行个性化教育。比如：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平和，不要把分数看着唯一。尽管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年都在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增大了很大的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也就造成了学生的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担。到了期末，老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学生留很多的</w:t>
      </w:r>
      <w:r>
        <w:rPr>
          <w:rFonts w:ascii="宋体" w:eastAsia="宋体" w:hAnsi="SimSun" w:cs="宋体"/>
          <w:sz w:val="28"/>
          <w:bdr w:val="none" w:sz="0" w:space="0" w:color="auto"/>
        </w:rPr>
        <w:t>复习题</w:t>
      </w:r>
      <w:r>
        <w:rPr>
          <w:rFonts w:ascii="宋体" w:eastAsia="宋体" w:hAnsi="MS Mincho" w:cs="宋体"/>
          <w:sz w:val="28"/>
          <w:bdr w:val="none" w:sz="0" w:space="0" w:color="auto"/>
        </w:rPr>
        <w:t>来做。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并不是越多越好的，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短期内会使孩子得到高分，却会加重孩子的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担。孩子作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的量以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以掌握知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目的，适当地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以加深印象。由于学校布置的作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是以大多数同学</w:t>
      </w:r>
      <w:r>
        <w:rPr>
          <w:rFonts w:ascii="宋体" w:eastAsia="宋体" w:hAnsi="SimSun" w:cs="宋体"/>
          <w:sz w:val="28"/>
          <w:bdr w:val="none" w:sz="0" w:space="0" w:color="auto"/>
        </w:rPr>
        <w:t>为标</w:t>
      </w:r>
      <w:r>
        <w:rPr>
          <w:rFonts w:ascii="宋体" w:eastAsia="宋体" w:hAnsi="MS Mincho" w:cs="宋体"/>
          <w:sz w:val="28"/>
          <w:bdr w:val="none" w:sz="0" w:space="0" w:color="auto"/>
        </w:rPr>
        <w:t>准的，因此，在孩子已掌握了知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的前提下，可充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孩子做学校的作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打折扣，不要逼迫孩子去做那些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致孩子的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。少做点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孩子把重点放在培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能力上，孩子的后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将是很大的。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学生个性特点。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在的孩子不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象很多，有的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明的孩子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很多作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自己已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完全会了，没有必要再花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而耽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；有的稍吃力一点的孩子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而言作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多了更会加重他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担，所以就没有信心去完成了；而有的不但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习较</w:t>
      </w:r>
      <w:r>
        <w:rPr>
          <w:rFonts w:ascii="宋体" w:eastAsia="宋体" w:hAnsi="MS Mincho" w:cs="宋体"/>
          <w:sz w:val="28"/>
          <w:bdr w:val="none" w:sz="0" w:space="0" w:color="auto"/>
        </w:rPr>
        <w:t>差的孩子由于自身不知道要求自己上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，再加上其父母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致的不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象！所以我想可不可以在留作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方面也因材而施教，在一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同仁的同</w:t>
      </w:r>
      <w:r>
        <w:rPr>
          <w:rFonts w:ascii="宋体" w:eastAsia="宋体" w:hAnsi="SimSun" w:cs="宋体"/>
          <w:sz w:val="28"/>
          <w:bdr w:val="none" w:sz="0" w:space="0" w:color="auto"/>
        </w:rPr>
        <w:t>时认</w:t>
      </w:r>
      <w:r>
        <w:rPr>
          <w:rFonts w:ascii="宋体" w:eastAsia="宋体" w:hAnsi="MS Mincho" w:cs="宋体"/>
          <w:sz w:val="28"/>
          <w:bdr w:val="none" w:sz="0" w:space="0" w:color="auto"/>
        </w:rPr>
        <w:t>真地考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个体差异：比如可以分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学生留不同的作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好、中、差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三等学生布置形式不同、内容不同的作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好的学生要有拔高性的体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他也有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差等的学生布置一些他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力所能及的作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的信心，乃至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趣；而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于中等学生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保持中立，在完成布置的作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之内可以鼓励他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适当做一做拔高的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光点并重点加于激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鼓励。几乎在所有老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的心里都会喜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那些成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致很多平凡的学生被老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，所以作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一方面一定要注意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自己班学生的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光点，如；</w:t>
      </w:r>
      <w:r>
        <w:rPr>
          <w:rFonts w:ascii="宋体" w:eastAsia="宋体" w:hAnsi="SimSun" w:cs="宋体"/>
          <w:sz w:val="28"/>
          <w:bdr w:val="none" w:sz="0" w:space="0" w:color="auto"/>
        </w:rPr>
        <w:t>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予以表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而不能一味地追求成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异。要</w:t>
      </w:r>
      <w:r>
        <w:rPr>
          <w:rFonts w:ascii="宋体" w:eastAsia="宋体" w:hAnsi="SimSun" w:cs="宋体"/>
          <w:sz w:val="28"/>
          <w:bdr w:val="none" w:sz="0" w:space="0" w:color="auto"/>
        </w:rPr>
        <w:t>扬长补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短，利用孩子的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尽可能去弥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他的短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和不足，以达到全面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之，只要我心中是真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而付出，端正自己的工作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度，一切都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提升孩子生命状</w:t>
      </w:r>
      <w:r>
        <w:rPr>
          <w:rFonts w:ascii="宋体" w:eastAsia="宋体" w:hAnsi="SimSun" w:cs="宋体"/>
          <w:sz w:val="28"/>
          <w:bdr w:val="none" w:sz="0" w:space="0" w:color="auto"/>
        </w:rPr>
        <w:t>态为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点，我相信，我的班主任工作能在不断的磨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中得到提升。班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，工作方法千差万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践中去探索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行之有效的方法和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管理工作的水平不断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一、班主任基本工作流程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接待新生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拿到新生名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会先了解一下他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的基本情况，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于外省的学生更需要重点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外省的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作一个相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的了解，消除我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与新生的沟通障碍。当新生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到学校的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的第一印象非常重要，我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要非常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心地帮助他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，像哥哥姐姐一</w:t>
      </w:r>
      <w:r>
        <w:rPr>
          <w:rFonts w:ascii="宋体" w:eastAsia="宋体" w:hAnsi="SimSun" w:cs="宋体"/>
          <w:sz w:val="28"/>
          <w:bdr w:val="none" w:sz="0" w:space="0" w:color="auto"/>
        </w:rPr>
        <w:t>样关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的基本情况，有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下来。如果有家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，要向家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表明我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有信心照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好新生，并跟家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换联</w:t>
      </w:r>
      <w:r>
        <w:rPr>
          <w:rFonts w:ascii="宋体" w:eastAsia="宋体" w:hAnsi="MS Mincho" w:cs="宋体"/>
          <w:sz w:val="28"/>
          <w:bdr w:val="none" w:sz="0" w:space="0" w:color="auto"/>
        </w:rPr>
        <w:t>系方式。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当新生基本到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一次班会，先通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幽默的互相介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调动现场</w:t>
      </w:r>
      <w:r>
        <w:rPr>
          <w:rFonts w:ascii="宋体" w:eastAsia="宋体" w:hAnsi="MS Mincho" w:cs="宋体"/>
          <w:sz w:val="28"/>
          <w:bdr w:val="none" w:sz="0" w:space="0" w:color="auto"/>
        </w:rPr>
        <w:t>气氛，接着分</w:t>
      </w:r>
      <w:r>
        <w:rPr>
          <w:rFonts w:ascii="宋体" w:eastAsia="宋体" w:hAnsi="SimSun" w:cs="宋体"/>
          <w:sz w:val="28"/>
          <w:bdr w:val="none" w:sz="0" w:space="0" w:color="auto"/>
        </w:rPr>
        <w:t>组让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讨论对</w:t>
      </w:r>
      <w:r>
        <w:rPr>
          <w:rFonts w:ascii="宋体" w:eastAsia="宋体" w:hAnsi="MS Mincho" w:cs="宋体"/>
          <w:sz w:val="28"/>
          <w:bdr w:val="none" w:sz="0" w:space="0" w:color="auto"/>
        </w:rPr>
        <w:t>大学的看法，最后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上台互相介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，并表达自己的想法。此外，我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校游，向他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学校的基本道路、基本建筑以及基本的生活流程，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熟悉大学生活。与此同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一次外出活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熟悉公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，知道怎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去三水医院及三水广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森林公园，在活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造机会互相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在第一次班会上，我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要鼓励同学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军训负责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投票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出男女的</w:t>
      </w:r>
      <w:r>
        <w:rPr>
          <w:rFonts w:ascii="宋体" w:eastAsia="宋体" w:hAnsi="SimSun" w:cs="宋体"/>
          <w:sz w:val="28"/>
          <w:bdr w:val="none" w:sz="0" w:space="0" w:color="auto"/>
        </w:rPr>
        <w:t>军训负责</w:t>
      </w:r>
      <w:r>
        <w:rPr>
          <w:rFonts w:ascii="宋体" w:eastAsia="宋体" w:hAnsi="MS Mincho" w:cs="宋体"/>
          <w:sz w:val="28"/>
          <w:bdr w:val="none" w:sz="0" w:space="0" w:color="auto"/>
        </w:rPr>
        <w:t>人，并在班会后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会，介</w:t>
      </w:r>
      <w:r>
        <w:rPr>
          <w:rFonts w:ascii="宋体" w:eastAsia="宋体" w:hAnsi="SimSun" w:cs="宋体"/>
          <w:sz w:val="28"/>
          <w:bdr w:val="none" w:sz="0" w:space="0" w:color="auto"/>
        </w:rPr>
        <w:t>绍军训</w:t>
      </w:r>
      <w:r>
        <w:rPr>
          <w:rFonts w:ascii="宋体" w:eastAsia="宋体" w:hAnsi="MS Mincho" w:cs="宋体"/>
          <w:sz w:val="28"/>
          <w:bdr w:val="none" w:sz="0" w:space="0" w:color="auto"/>
        </w:rPr>
        <w:t>的大致流程。我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新生上一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心理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家的思念，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做好克服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箱，做好一些</w:t>
      </w:r>
      <w:r>
        <w:rPr>
          <w:rFonts w:ascii="宋体" w:eastAsia="宋体" w:hAnsi="SimSun" w:cs="宋体"/>
          <w:sz w:val="28"/>
          <w:bdr w:val="none" w:sz="0" w:space="0" w:color="auto"/>
        </w:rPr>
        <w:t>应对军训</w:t>
      </w:r>
      <w:r>
        <w:rPr>
          <w:rFonts w:ascii="宋体" w:eastAsia="宋体" w:hAnsi="MS Mincho" w:cs="宋体"/>
          <w:sz w:val="28"/>
          <w:bdr w:val="none" w:sz="0" w:space="0" w:color="auto"/>
        </w:rPr>
        <w:t>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，一有空就到</w:t>
      </w:r>
      <w:r>
        <w:rPr>
          <w:rFonts w:ascii="宋体" w:eastAsia="宋体" w:hAnsi="SimSun" w:cs="宋体"/>
          <w:sz w:val="28"/>
          <w:bdr w:val="none" w:sz="0" w:space="0" w:color="auto"/>
        </w:rPr>
        <w:t>军训现场</w:t>
      </w:r>
      <w:r>
        <w:rPr>
          <w:rFonts w:ascii="宋体" w:eastAsia="宋体" w:hAnsi="MS Mincho" w:cs="宋体"/>
          <w:sz w:val="28"/>
          <w:bdr w:val="none" w:sz="0" w:space="0" w:color="auto"/>
        </w:rPr>
        <w:t>了解新生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的情况，解决他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得的磨砺，必要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送水、祛暑凉茶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要礼待教官，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心教官，与教官建立良好的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系，向他咨</w:t>
      </w:r>
      <w:r>
        <w:rPr>
          <w:rFonts w:ascii="宋体" w:eastAsia="宋体" w:hAnsi="SimSun" w:cs="宋体"/>
          <w:sz w:val="28"/>
          <w:bdr w:val="none" w:sz="0" w:space="0" w:color="auto"/>
        </w:rPr>
        <w:t>询军训</w:t>
      </w:r>
      <w:r>
        <w:rPr>
          <w:rFonts w:ascii="宋体" w:eastAsia="宋体" w:hAnsi="MS Mincho" w:cs="宋体"/>
          <w:sz w:val="28"/>
          <w:bdr w:val="none" w:sz="0" w:space="0" w:color="auto"/>
        </w:rPr>
        <w:t>的基本情况，帮忙解决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班干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军训结</w:t>
      </w:r>
      <w:r>
        <w:rPr>
          <w:rFonts w:ascii="宋体" w:eastAsia="宋体" w:hAnsi="MS Mincho" w:cs="宋体"/>
          <w:sz w:val="28"/>
          <w:bdr w:val="none" w:sz="0" w:space="0" w:color="auto"/>
        </w:rPr>
        <w:t>束，新的学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要鼓励全体新生踊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参与班干部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劝</w:t>
      </w:r>
      <w:r>
        <w:rPr>
          <w:rFonts w:ascii="宋体" w:eastAsia="宋体" w:hAnsi="MS Mincho" w:cs="宋体"/>
          <w:sz w:val="28"/>
          <w:bdr w:val="none" w:sz="0" w:space="0" w:color="auto"/>
        </w:rPr>
        <w:t>告新生，参与班干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是班</w:t>
      </w:r>
      <w:r>
        <w:rPr>
          <w:rFonts w:ascii="宋体" w:eastAsia="宋体" w:hAnsi="SimSun" w:cs="宋体"/>
          <w:sz w:val="28"/>
          <w:bdr w:val="none" w:sz="0" w:space="0" w:color="auto"/>
        </w:rPr>
        <w:t>级责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个家能有更好的未来，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竞选</w:t>
      </w:r>
      <w:r>
        <w:rPr>
          <w:rFonts w:ascii="宋体" w:eastAsia="宋体" w:hAnsi="MS Mincho" w:cs="宋体"/>
          <w:sz w:val="28"/>
          <w:bdr w:val="none" w:sz="0" w:space="0" w:color="auto"/>
        </w:rPr>
        <w:t>，而大学很需要面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，融入大学生活作准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班干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新生上台演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，表明自己的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、决心，然后投票决定。班主任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高的投票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了避免某些主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原因的影响，</w:t>
      </w:r>
      <w:r>
        <w:rPr>
          <w:rFonts w:ascii="宋体" w:eastAsia="宋体" w:hAnsi="SimSun" w:cs="宋体"/>
          <w:sz w:val="28"/>
          <w:bdr w:val="none" w:sz="0" w:space="0" w:color="auto"/>
        </w:rPr>
        <w:t>让选</w:t>
      </w:r>
      <w:r>
        <w:rPr>
          <w:rFonts w:ascii="宋体" w:eastAsia="宋体" w:hAnsi="MS Mincho" w:cs="宋体"/>
          <w:sz w:val="28"/>
          <w:bdr w:val="none" w:sz="0" w:space="0" w:color="auto"/>
        </w:rPr>
        <w:t>出来的班干部有能力、有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凝聚班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班干部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出以后，以后的班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、班干会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就由他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独立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了，但我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去旁听他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，适当地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，但不能影响他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的决定，要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独立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事能力。我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上一年的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秀班干部来介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，鼓励新一届班干部取得更好的成就。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的工作重心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移到凝聚班</w:t>
      </w:r>
      <w:r>
        <w:rPr>
          <w:rFonts w:ascii="宋体" w:eastAsia="宋体" w:hAnsi="SimSun" w:cs="宋体"/>
          <w:sz w:val="28"/>
          <w:bdr w:val="none" w:sz="0" w:space="0" w:color="auto"/>
        </w:rPr>
        <w:t>级这</w:t>
      </w:r>
      <w:r>
        <w:rPr>
          <w:rFonts w:ascii="宋体" w:eastAsia="宋体" w:hAnsi="MS Mincho" w:cs="宋体"/>
          <w:sz w:val="28"/>
          <w:bdr w:val="none" w:sz="0" w:space="0" w:color="auto"/>
        </w:rPr>
        <w:t>件事情上。我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要通</w:t>
      </w:r>
      <w:r>
        <w:rPr>
          <w:rFonts w:ascii="宋体" w:eastAsia="宋体" w:hAnsi="SimSun" w:cs="宋体"/>
          <w:sz w:val="28"/>
          <w:bdr w:val="none" w:sz="0" w:space="0" w:color="auto"/>
        </w:rPr>
        <w:t>过组织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联谊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带头为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加油、</w:t>
      </w:r>
      <w:r>
        <w:rPr>
          <w:rFonts w:ascii="宋体" w:eastAsia="宋体" w:hAnsi="SimSun" w:cs="宋体"/>
          <w:sz w:val="28"/>
          <w:bdr w:val="none" w:sz="0" w:space="0" w:color="auto"/>
        </w:rPr>
        <w:t>组织单车</w:t>
      </w:r>
      <w:r>
        <w:rPr>
          <w:rFonts w:ascii="宋体" w:eastAsia="宋体" w:hAnsi="MS Mincho" w:cs="宋体"/>
          <w:sz w:val="28"/>
          <w:bdr w:val="none" w:sz="0" w:space="0" w:color="auto"/>
        </w:rPr>
        <w:t>游、班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聚餐等形式，增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二、班主任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新生的基本指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很多新生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了高考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多年，就是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了来享受大学生活，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想法不利于大学的学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大一的学</w:t>
      </w:r>
      <w:r>
        <w:rPr>
          <w:rFonts w:ascii="宋体" w:eastAsia="宋体" w:hAnsi="SimSun" w:cs="宋体"/>
          <w:sz w:val="28"/>
          <w:bdr w:val="none" w:sz="0" w:space="0" w:color="auto"/>
        </w:rPr>
        <w:t>习经历</w:t>
      </w:r>
      <w:r>
        <w:rPr>
          <w:rFonts w:ascii="宋体" w:eastAsia="宋体" w:hAnsi="MS Mincho" w:cs="宋体"/>
          <w:sz w:val="28"/>
          <w:bdr w:val="none" w:sz="0" w:space="0" w:color="auto"/>
        </w:rPr>
        <w:t>，遇到的困惑，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的体会、感悟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新生，明辨大学学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与高中的不同，告知大学考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基本要求，鼓励他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，合理利用</w:t>
      </w:r>
      <w:r>
        <w:rPr>
          <w:rFonts w:ascii="宋体" w:eastAsia="宋体" w:hAnsi="SimSun" w:cs="宋体"/>
          <w:sz w:val="28"/>
          <w:bdr w:val="none" w:sz="0" w:space="0" w:color="auto"/>
        </w:rPr>
        <w:t>图书馆资</w:t>
      </w:r>
      <w:r>
        <w:rPr>
          <w:rFonts w:ascii="宋体" w:eastAsia="宋体" w:hAnsi="MS Mincho" w:cs="宋体"/>
          <w:sz w:val="28"/>
          <w:bdr w:val="none" w:sz="0" w:space="0" w:color="auto"/>
        </w:rPr>
        <w:t>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候旁听新生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交流大学的学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的教学特点。我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会邀</w:t>
      </w:r>
      <w:r>
        <w:rPr>
          <w:rFonts w:ascii="宋体" w:eastAsia="宋体" w:hAnsi="SimSun" w:cs="宋体"/>
          <w:sz w:val="28"/>
          <w:bdr w:val="none" w:sz="0" w:space="0" w:color="auto"/>
        </w:rPr>
        <w:t>请优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姐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授学</w:t>
      </w:r>
      <w:r>
        <w:rPr>
          <w:rFonts w:ascii="宋体" w:eastAsia="宋体" w:hAnsi="SimSun" w:cs="宋体"/>
          <w:sz w:val="28"/>
          <w:bdr w:val="none" w:sz="0" w:space="0" w:color="auto"/>
        </w:rPr>
        <w:t>习经验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，取得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生活方面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新生充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卡、提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、收寄包裹、去校医院等生活常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多去他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宿舍串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在日常生活中遇到的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于外省生、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困生，我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要更加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约见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一起逛校园或夜宵等形式，了解他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的心理状况以及更深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次的需要，要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一直在默默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心、支持着他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也要随</w:t>
      </w:r>
      <w:r>
        <w:rPr>
          <w:rFonts w:ascii="宋体" w:eastAsia="宋体" w:hAnsi="SimSun" w:cs="宋体"/>
          <w:sz w:val="28"/>
          <w:bdr w:val="none" w:sz="0" w:space="0" w:color="auto"/>
        </w:rPr>
        <w:t>时关</w:t>
      </w:r>
      <w:r>
        <w:rPr>
          <w:rFonts w:ascii="宋体" w:eastAsia="宋体" w:hAnsi="MS Mincho" w:cs="宋体"/>
          <w:sz w:val="28"/>
          <w:bdr w:val="none" w:sz="0" w:space="0" w:color="auto"/>
        </w:rPr>
        <w:t>注天气</w:t>
      </w:r>
      <w:r>
        <w:rPr>
          <w:rFonts w:ascii="宋体" w:eastAsia="宋体" w:hAnsi="SimSun" w:cs="宋体"/>
          <w:sz w:val="28"/>
          <w:bdr w:val="none" w:sz="0" w:space="0" w:color="auto"/>
        </w:rPr>
        <w:t>预报</w:t>
      </w:r>
      <w:r>
        <w:rPr>
          <w:rFonts w:ascii="宋体" w:eastAsia="宋体" w:hAnsi="MS Mincho" w:cs="宋体"/>
          <w:sz w:val="28"/>
          <w:bdr w:val="none" w:sz="0" w:space="0" w:color="auto"/>
        </w:rPr>
        <w:t>，遇到</w:t>
      </w:r>
      <w:r>
        <w:rPr>
          <w:rFonts w:ascii="宋体" w:eastAsia="宋体" w:hAnsi="SimSun" w:cs="宋体"/>
          <w:sz w:val="28"/>
          <w:bdr w:val="none" w:sz="0" w:space="0" w:color="auto"/>
        </w:rPr>
        <w:t>骤</w:t>
      </w:r>
      <w:r>
        <w:rPr>
          <w:rFonts w:ascii="宋体" w:eastAsia="宋体" w:hAnsi="MS Mincho" w:cs="宋体"/>
          <w:sz w:val="28"/>
          <w:bdr w:val="none" w:sz="0" w:space="0" w:color="auto"/>
        </w:rPr>
        <w:t>冷</w:t>
      </w:r>
      <w:r>
        <w:rPr>
          <w:rFonts w:ascii="宋体" w:eastAsia="宋体" w:hAnsi="SimSun" w:cs="宋体"/>
          <w:sz w:val="28"/>
          <w:bdr w:val="none" w:sz="0" w:space="0" w:color="auto"/>
        </w:rPr>
        <w:t>骤热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防寒保暖。若是新生病了，我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要即</w:t>
      </w:r>
      <w:r>
        <w:rPr>
          <w:rFonts w:ascii="宋体" w:eastAsia="宋体" w:hAnsi="SimSun" w:cs="宋体"/>
          <w:sz w:val="28"/>
          <w:bdr w:val="none" w:sz="0" w:space="0" w:color="auto"/>
        </w:rPr>
        <w:t>时过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病情的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展，太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去医院，并陪伴、安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学校、学院的社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及其特点，并向他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推荐一些比</w:t>
      </w:r>
      <w:r>
        <w:rPr>
          <w:rFonts w:ascii="宋体" w:eastAsia="宋体" w:hAnsi="SimSun" w:cs="宋体"/>
          <w:sz w:val="28"/>
          <w:bdr w:val="none" w:sz="0" w:space="0" w:color="auto"/>
        </w:rPr>
        <w:t>较锻炼</w:t>
      </w:r>
      <w:r>
        <w:rPr>
          <w:rFonts w:ascii="宋体" w:eastAsia="宋体" w:hAnsi="MS Mincho" w:cs="宋体"/>
          <w:sz w:val="28"/>
          <w:bdr w:val="none" w:sz="0" w:space="0" w:color="auto"/>
        </w:rPr>
        <w:t>能力的社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摒弃两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极端的想法，一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衷社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而放弃学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的想法，一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是埋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而不参与社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的想法。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会鼓励新生多去参加社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机会，重在参与。即使被多个社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时录</w:t>
      </w:r>
      <w:r>
        <w:rPr>
          <w:rFonts w:ascii="宋体" w:eastAsia="宋体" w:hAnsi="MS Mincho" w:cs="宋体"/>
          <w:sz w:val="28"/>
          <w:bdr w:val="none" w:sz="0" w:space="0" w:color="auto"/>
        </w:rPr>
        <w:t>取，他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也可以根据自己的偏好，</w:t>
      </w:r>
      <w:r>
        <w:rPr>
          <w:rFonts w:ascii="宋体" w:eastAsia="宋体" w:hAnsi="SimSun" w:cs="宋体"/>
          <w:sz w:val="28"/>
          <w:bdr w:val="none" w:sz="0" w:space="0" w:color="auto"/>
        </w:rPr>
        <w:t>择优</w:t>
      </w:r>
      <w:r>
        <w:rPr>
          <w:rFonts w:ascii="宋体" w:eastAsia="宋体" w:hAnsi="MS Mincho" w:cs="宋体"/>
          <w:sz w:val="28"/>
          <w:bdr w:val="none" w:sz="0" w:space="0" w:color="auto"/>
        </w:rPr>
        <w:t>而栖。我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希望新生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团时</w:t>
      </w:r>
      <w:r>
        <w:rPr>
          <w:rFonts w:ascii="宋体" w:eastAsia="宋体" w:hAnsi="MS Mincho" w:cs="宋体"/>
          <w:sz w:val="28"/>
          <w:bdr w:val="none" w:sz="0" w:space="0" w:color="auto"/>
        </w:rPr>
        <w:t>要慎重考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，不宜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多，而一旦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了就要努力去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是提升能力、完善人格的重要途径。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三、班主任的工作目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理好班主任工作与学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系。如果遭遇冲突，我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会把完成班主任工作放在首位，适当推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划，社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与其他同事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商完成。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得新生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温馨的班集体。我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的工作都是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一个温暖的家，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新生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更好地成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利完成学院下达任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辅导员开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真履行班主任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，把学院、学生利益放在首位，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学生工作的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展尽心尽力。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cs="宋体"/>
          <w:sz w:val="28"/>
          <w:bdr w:val="none" w:sz="0" w:space="0" w:color="auto"/>
        </w:rPr>
        <w:t>2022</w:t>
      </w:r>
      <w:r>
        <w:rPr>
          <w:rFonts w:ascii="宋体" w:eastAsia="宋体" w:hAnsi="MS Mincho" w:cs="宋体"/>
          <w:sz w:val="28"/>
          <w:bdr w:val="none" w:sz="0" w:space="0" w:color="auto"/>
        </w:rPr>
        <w:t>新学期工作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新的一学期又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了全面提本班学生素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成教育，改善班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将本学期班主任工作做如下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一、学生情况分析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本学期共有学生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人，其中女生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人，男生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人。大部分学生</w:t>
      </w:r>
      <w:r>
        <w:rPr>
          <w:rFonts w:ascii="宋体" w:eastAsia="宋体" w:hAnsi="SimSun" w:cs="宋体"/>
          <w:sz w:val="28"/>
          <w:bdr w:val="none" w:sz="0" w:space="0" w:color="auto"/>
        </w:rPr>
        <w:t>较聪</w:t>
      </w:r>
      <w:r>
        <w:rPr>
          <w:rFonts w:ascii="宋体" w:eastAsia="宋体" w:hAnsi="MS Mincho" w:cs="宋体"/>
          <w:sz w:val="28"/>
          <w:bdr w:val="none" w:sz="0" w:space="0" w:color="auto"/>
        </w:rPr>
        <w:t>明，思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端正，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真完成，有一定的互相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。能按照《日常行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范》和《小学生守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》的要求来做，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的掌握牢固，能按要求去完成学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，有一定的学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良。但也有少数学生没有很好的学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，自制力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堂参与意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缺乏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趣，缺乏学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很差。从上学期各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来看，班</w:t>
      </w:r>
      <w:r>
        <w:rPr>
          <w:rFonts w:ascii="宋体" w:eastAsia="宋体" w:hAnsi="SimSun" w:cs="宋体"/>
          <w:sz w:val="28"/>
          <w:bdr w:val="none" w:sz="0" w:space="0" w:color="auto"/>
        </w:rPr>
        <w:t>级总</w:t>
      </w:r>
      <w:r>
        <w:rPr>
          <w:rFonts w:ascii="宋体" w:eastAsia="宋体" w:hAnsi="MS Mincho" w:cs="宋体"/>
          <w:sz w:val="28"/>
          <w:bdr w:val="none" w:sz="0" w:space="0" w:color="auto"/>
        </w:rPr>
        <w:t>体情况两极分化情况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突出，一部分后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生将是本学期班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工作的重点。班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二、本学期班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成教育：抓学生行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好《小学生日常行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范》和《小学生守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笔字、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、做文明事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、文明礼貌教育活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境美化教育。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三月份，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“”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展做文明学生活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行文明礼貌教育。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，教育学生多做好事，争做好事。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“”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展美化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境、美化校园活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革命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教育和民族精神教育。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四月份，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先烈，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民族精神的教育。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https://d.book118.com/856143224011010055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614322401101005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班主任2022新学期工作计划15篇</dc:title>
  <dc:subject>日子如同白驹过隙，我们的工作又迈入新的阶段，来为以后的工作做一份计划吧。相信许多人会觉得计划很难写？下面是小编收集整理的班主任2022新学期工作计划，希望对大家有所帮助。班主任2022新学期工作计划1</dc:subject>
  <cp:keywords>班主任新学期工作计划</cp:keywords>
  <cp:revision>0</cp:revision>
</cp:coreProperties>
</file>