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级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安全工作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合集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得可真快，从来都不等人，迎接我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的将是新的生活，新的挑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，不妨坐下来好好写写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划吧。好的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幼儿园安全工作直接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系着幼儿的安危、家庭的幸福、社会的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定。安全就是生命，班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工作是做好幼儿园教育工作的前提条件，是搞好班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教育教学的必要保障。把保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幼儿生命和促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幼儿的健康放在工作的首位。重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安全管理和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常性的安全教育及自我保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才能使学校和班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有一个安全、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境，才能保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教育改革和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造良好条件。无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从家</w:t>
      </w:r>
      <w:r>
        <w:rPr>
          <w:rFonts w:ascii="宋体" w:eastAsia="宋体" w:hAnsi="SimSun" w:cs="宋体"/>
          <w:sz w:val="28"/>
          <w:bdr w:val="none" w:sz="0" w:space="0" w:color="auto"/>
        </w:rPr>
        <w:t>长还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都不愿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幼儿受到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将幼儿交到教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手里，希望幼儿在幼儿园里愉快安全的生活。教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手里接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孩子后，就得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幼儿在幼儿园里健康成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安心的工作。可是幼儿年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就意味着教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一位幼儿都能安安全全的来安安全全的回家。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存在的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10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点安全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患：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、晨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来园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包和口袋里装有存在安全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西，如剪刀、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利的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片等。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、入</w:t>
      </w:r>
      <w:r>
        <w:rPr>
          <w:rFonts w:ascii="宋体" w:eastAsia="宋体" w:hAnsi="SimSun" w:cs="宋体"/>
          <w:sz w:val="28"/>
          <w:bdr w:val="none" w:sz="0" w:space="0" w:color="auto"/>
        </w:rPr>
        <w:t>厕时厕</w:t>
      </w:r>
      <w:r>
        <w:rPr>
          <w:rFonts w:ascii="宋体" w:eastAsia="宋体" w:hAnsi="MS Mincho" w:cs="宋体"/>
          <w:sz w:val="28"/>
          <w:bdr w:val="none" w:sz="0" w:space="0" w:color="auto"/>
        </w:rPr>
        <w:t>所里比</w:t>
      </w:r>
      <w:r>
        <w:rPr>
          <w:rFonts w:ascii="宋体" w:eastAsia="宋体" w:hAnsi="SimSun" w:cs="宋体"/>
          <w:sz w:val="28"/>
          <w:bdr w:val="none" w:sz="0" w:space="0" w:color="auto"/>
        </w:rPr>
        <w:t>较拥挤</w:t>
      </w:r>
      <w:r>
        <w:rPr>
          <w:rFonts w:ascii="宋体" w:eastAsia="宋体" w:hAnsi="MS Mincho" w:cs="宋体"/>
          <w:sz w:val="28"/>
          <w:bdr w:val="none" w:sz="0" w:space="0" w:color="auto"/>
        </w:rPr>
        <w:t>，地面比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滑，容易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生推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、打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、滑到的事故。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洗手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也是幼儿比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玩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男孩子喜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前面的孩子。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、晨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，有些幼儿的鞋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松散、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巾放在地上拖着走。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、午睡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，幼儿手里的硬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、珠子等都会有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的可能。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、大班个子比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高，教室里的插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灯</w:t>
      </w:r>
      <w:r>
        <w:rPr>
          <w:rFonts w:ascii="宋体" w:eastAsia="宋体" w:hAnsi="SimSun" w:cs="宋体"/>
          <w:sz w:val="28"/>
          <w:bdr w:val="none" w:sz="0" w:space="0" w:color="auto"/>
        </w:rPr>
        <w:t>开关</w:t>
      </w:r>
      <w:r>
        <w:rPr>
          <w:rFonts w:ascii="宋体" w:eastAsia="宋体" w:hAnsi="MS Mincho" w:cs="宋体"/>
          <w:sz w:val="28"/>
          <w:bdr w:val="none" w:sz="0" w:space="0" w:color="auto"/>
        </w:rPr>
        <w:t>，幼儿伸手就能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人数多，桌椅多，教室空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小，容易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生磕碰到桌椅角的危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、大班幼儿会用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，有些幼儿喜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拿着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走，尖尖的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也会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害到幼儿。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、离园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，幼儿喜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往教室外面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、有些家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会把要放在幼儿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包里，并没有交代老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安全防范措施：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、晨</w:t>
      </w:r>
      <w:r>
        <w:rPr>
          <w:rFonts w:ascii="宋体" w:eastAsia="宋体" w:hAnsi="SimSun" w:cs="宋体"/>
          <w:sz w:val="28"/>
          <w:bdr w:val="none" w:sz="0" w:space="0" w:color="auto"/>
        </w:rPr>
        <w:t>间检查</w:t>
      </w:r>
      <w:r>
        <w:rPr>
          <w:rFonts w:ascii="宋体" w:eastAsia="宋体" w:hAnsi="MS Mincho" w:cs="宋体"/>
          <w:sz w:val="28"/>
          <w:bdr w:val="none" w:sz="0" w:space="0" w:color="auto"/>
        </w:rPr>
        <w:t>幼儿随身携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的物品有无危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，帮助幼儿保管或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、入</w:t>
      </w:r>
      <w:r>
        <w:rPr>
          <w:rFonts w:ascii="宋体" w:eastAsia="宋体" w:hAnsi="SimSun" w:cs="宋体"/>
          <w:sz w:val="28"/>
          <w:bdr w:val="none" w:sz="0" w:space="0" w:color="auto"/>
        </w:rPr>
        <w:t>厕时</w:t>
      </w:r>
      <w:r>
        <w:rPr>
          <w:rFonts w:ascii="宋体" w:eastAsia="宋体" w:hAnsi="MS Mincho" w:cs="宋体"/>
          <w:sz w:val="28"/>
          <w:bdr w:val="none" w:sz="0" w:space="0" w:color="auto"/>
        </w:rPr>
        <w:t>，尽量避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的高峰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，等其他班的幼儿上完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去。幼儿在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要提醒幼儿地滑，不推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所里面。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孩子是祖国的未来，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位者的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科学文化知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，安全也是其中不可缺少的一部份。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习简单</w:t>
      </w:r>
      <w:r>
        <w:rPr>
          <w:rFonts w:ascii="宋体" w:eastAsia="宋体" w:hAnsi="MS Mincho" w:cs="宋体"/>
          <w:sz w:val="28"/>
          <w:bdr w:val="none" w:sz="0" w:space="0" w:color="auto"/>
        </w:rPr>
        <w:t>的安全自救方法，我班制定了一份安全教育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安全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教育幼儿遵守活</w:t>
      </w:r>
      <w:r>
        <w:rPr>
          <w:rFonts w:ascii="宋体" w:eastAsia="宋体" w:hAnsi="SimSun" w:cs="宋体"/>
          <w:sz w:val="28"/>
          <w:bdr w:val="none" w:sz="0" w:space="0" w:color="auto"/>
        </w:rPr>
        <w:t>动规则</w:t>
      </w:r>
      <w:r>
        <w:rPr>
          <w:rFonts w:ascii="宋体" w:eastAsia="宋体" w:hAnsi="MS Mincho" w:cs="宋体"/>
          <w:sz w:val="28"/>
          <w:bdr w:val="none" w:sz="0" w:space="0" w:color="auto"/>
        </w:rPr>
        <w:t>，不携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物品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（如：剪刀、等尖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物件），游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中不做危</w:t>
      </w:r>
      <w:r>
        <w:rPr>
          <w:rFonts w:ascii="宋体" w:eastAsia="宋体" w:hAnsi="SimSun" w:cs="宋体"/>
          <w:sz w:val="28"/>
          <w:bdr w:val="none" w:sz="0" w:space="0" w:color="auto"/>
        </w:rPr>
        <w:t>险动</w:t>
      </w:r>
      <w:r>
        <w:rPr>
          <w:rFonts w:ascii="宋体" w:eastAsia="宋体" w:hAnsi="MS Mincho" w:cs="宋体"/>
          <w:sz w:val="28"/>
          <w:bdr w:val="none" w:sz="0" w:space="0" w:color="auto"/>
        </w:rPr>
        <w:t>作（如：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朝下滑滑梯、由下向上爬滑梯、不攀爬等），不擅自离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集体，同伴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，互相</w:t>
      </w:r>
      <w:r>
        <w:rPr>
          <w:rFonts w:ascii="宋体" w:eastAsia="宋体" w:hAnsi="SimSun" w:cs="宋体"/>
          <w:sz w:val="28"/>
          <w:bdr w:val="none" w:sz="0" w:space="0" w:color="auto"/>
        </w:rPr>
        <w:t>谦让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不撞，不（打、推、咬、抓）人。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餐、午睡安全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知道不吃不</w:t>
      </w:r>
      <w:r>
        <w:rPr>
          <w:rFonts w:ascii="宋体" w:eastAsia="宋体" w:hAnsi="SimSun" w:cs="宋体"/>
          <w:sz w:val="28"/>
          <w:bdr w:val="none" w:sz="0" w:space="0" w:color="auto"/>
        </w:rPr>
        <w:t>洁净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味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霉的食物，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骨食物安全，以及乘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菜</w:t>
      </w:r>
      <w:r>
        <w:rPr>
          <w:rFonts w:ascii="宋体" w:eastAsia="宋体" w:hAnsi="SimSun" w:cs="宋体"/>
          <w:sz w:val="28"/>
          <w:bdr w:val="none" w:sz="0" w:space="0" w:color="auto"/>
        </w:rPr>
        <w:t>热汤时</w:t>
      </w:r>
      <w:r>
        <w:rPr>
          <w:rFonts w:ascii="宋体" w:eastAsia="宋体" w:hAnsi="MS Mincho" w:cs="宋体"/>
          <w:sz w:val="28"/>
          <w:bdr w:val="none" w:sz="0" w:space="0" w:color="auto"/>
        </w:rPr>
        <w:t>的安全事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。午睡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不玩衣物（如：扣子、珠子、</w:t>
      </w:r>
      <w:r>
        <w:rPr>
          <w:rFonts w:ascii="宋体" w:eastAsia="宋体" w:hAnsi="SimSun" w:cs="宋体"/>
          <w:sz w:val="28"/>
          <w:bdr w:val="none" w:sz="0" w:space="0" w:color="auto"/>
        </w:rPr>
        <w:t>发夹</w:t>
      </w:r>
      <w:r>
        <w:rPr>
          <w:rFonts w:ascii="宋体" w:eastAsia="宋体" w:hAnsi="MS Mincho" w:cs="宋体"/>
          <w:sz w:val="28"/>
          <w:bdr w:val="none" w:sz="0" w:space="0" w:color="auto"/>
        </w:rPr>
        <w:t>、拉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等），不蒙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，注意上下楼梯的安全（午睡室楼梯）。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、生活安全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教育幼儿不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插座、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板，以防触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，不将手指放在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、窗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，以防</w:t>
      </w:r>
      <w:r>
        <w:rPr>
          <w:rFonts w:ascii="宋体" w:eastAsia="宋体" w:hAnsi="SimSun" w:cs="宋体"/>
          <w:sz w:val="28"/>
          <w:bdr w:val="none" w:sz="0" w:space="0" w:color="auto"/>
        </w:rPr>
        <w:t>夹伤</w:t>
      </w:r>
      <w:r>
        <w:rPr>
          <w:rFonts w:ascii="宋体" w:eastAsia="宋体" w:hAnsi="MS Mincho" w:cs="宋体"/>
          <w:sz w:val="28"/>
          <w:bdr w:val="none" w:sz="0" w:space="0" w:color="auto"/>
        </w:rPr>
        <w:t>，注意不玩水、火、肥皂以及消毒物品，教育幼儿入</w:t>
      </w:r>
      <w:r>
        <w:rPr>
          <w:rFonts w:ascii="宋体" w:eastAsia="宋体" w:hAnsi="SimSun" w:cs="宋体"/>
          <w:sz w:val="28"/>
          <w:bdr w:val="none" w:sz="0" w:space="0" w:color="auto"/>
        </w:rPr>
        <w:t>厕时</w:t>
      </w:r>
      <w:r>
        <w:rPr>
          <w:rFonts w:ascii="宋体" w:eastAsia="宋体" w:hAnsi="MS Mincho" w:cs="宋体"/>
          <w:sz w:val="28"/>
          <w:bdr w:val="none" w:sz="0" w:space="0" w:color="auto"/>
        </w:rPr>
        <w:t>不推不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，以防撞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、碰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品安全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配合将需吃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的幼儿的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品上写明姓名、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量、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等，教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品管理工作，以免幼儿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5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、接送安全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来园要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班，并与教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相互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好，不在园内其他地方逗留；离园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明来接者的身份，不跟陌生人离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或擅自离园。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6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、家庭安全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安全教育的重要性，以及幼儿园的安全教育活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极配合幼儿园做好安全教育工作，及生活安全与活</w:t>
      </w:r>
      <w:r>
        <w:rPr>
          <w:rFonts w:ascii="宋体" w:eastAsia="宋体" w:hAnsi="SimSun" w:cs="宋体"/>
          <w:sz w:val="28"/>
          <w:bdr w:val="none" w:sz="0" w:space="0" w:color="auto"/>
        </w:rPr>
        <w:t>动环</w:t>
      </w:r>
      <w:r>
        <w:rPr>
          <w:rFonts w:ascii="宋体" w:eastAsia="宋体" w:hAnsi="MS Mincho" w:cs="宋体"/>
          <w:sz w:val="28"/>
          <w:bdr w:val="none" w:sz="0" w:space="0" w:color="auto"/>
        </w:rPr>
        <w:t>境安全（如：</w:t>
      </w:r>
      <w:r>
        <w:rPr>
          <w:rFonts w:ascii="宋体" w:eastAsia="宋体" w:hAnsi="SimSun" w:cs="宋体"/>
          <w:sz w:val="28"/>
          <w:bdr w:val="none" w:sz="0" w:space="0" w:color="auto"/>
        </w:rPr>
        <w:t>烧伤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烫伤</w:t>
      </w:r>
      <w:r>
        <w:rPr>
          <w:rFonts w:ascii="宋体" w:eastAsia="宋体" w:hAnsi="MS Mincho" w:cs="宋体"/>
          <w:sz w:val="28"/>
          <w:bdr w:val="none" w:sz="0" w:space="0" w:color="auto"/>
        </w:rPr>
        <w:t>、触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、中毒、摔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等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防教育工作）。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在《幼儿园教育指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要（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行）》里指出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幼儿园必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把保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幼儿的生命和促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幼儿的健康放在工作的首位。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所以，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安全、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生、舒适、愉快的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境，以保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孩子健康、快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，做好安全工作是十分重要的。幼儿园的一日生活常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是不可忽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的，我会充分利用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一个生活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合幼儿的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动进</w:t>
      </w:r>
      <w:r>
        <w:rPr>
          <w:rFonts w:ascii="宋体" w:eastAsia="宋体" w:hAnsi="MS Mincho" w:cs="宋体"/>
          <w:sz w:val="28"/>
          <w:bdr w:val="none" w:sz="0" w:space="0" w:color="auto"/>
        </w:rPr>
        <w:t>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教育，帮助幼儿建立良好安全意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根据幼儿的年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特点，制定安全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一个安全、健康的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物品入园，如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要没收，并教育幼儿，和与其家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开饭时</w:t>
      </w:r>
      <w:r>
        <w:rPr>
          <w:rFonts w:ascii="宋体" w:eastAsia="宋体" w:hAnsi="MS Mincho" w:cs="宋体"/>
          <w:sz w:val="28"/>
          <w:bdr w:val="none" w:sz="0" w:space="0" w:color="auto"/>
        </w:rPr>
        <w:t>注意，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hAnsi="SimSun" w:cs="宋体"/>
          <w:sz w:val="28"/>
          <w:bdr w:val="none" w:sz="0" w:space="0" w:color="auto"/>
        </w:rPr>
        <w:t>烫伤</w:t>
      </w:r>
      <w:r>
        <w:rPr>
          <w:rFonts w:ascii="宋体" w:eastAsia="宋体" w:hAnsi="MS Mincho" w:cs="宋体"/>
          <w:sz w:val="28"/>
          <w:bdr w:val="none" w:sz="0" w:space="0" w:color="auto"/>
        </w:rPr>
        <w:t>幼儿。一定要把</w:t>
      </w:r>
      <w:r>
        <w:rPr>
          <w:rFonts w:ascii="宋体" w:eastAsia="宋体" w:hAnsi="SimSun" w:cs="宋体"/>
          <w:sz w:val="28"/>
          <w:bdr w:val="none" w:sz="0" w:space="0" w:color="auto"/>
        </w:rPr>
        <w:t>汤</w:t>
      </w:r>
      <w:r>
        <w:rPr>
          <w:rFonts w:ascii="宋体" w:eastAsia="宋体" w:hAnsi="MS Mincho" w:cs="宋体"/>
          <w:sz w:val="28"/>
          <w:bdr w:val="none" w:sz="0" w:space="0" w:color="auto"/>
        </w:rPr>
        <w:t>晾温后再盛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幼儿，并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幼儿端到面前。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天午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，防止幼儿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异物入寝室，防止异物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入耳、鼻、口的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、把好幼儿离园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，孩子在幼儿园一天，下午离园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候是孩子最散漫老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又不好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候，一定要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幼儿安静的集体活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，一定要看卡放人，不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的人有即使有接送卡，也要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清情况或者是与孩子父母取得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系确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后再放人。防止幼儿走失和拐</w:t>
      </w:r>
      <w:r>
        <w:rPr>
          <w:rFonts w:ascii="宋体" w:eastAsia="宋体" w:hAnsi="SimSun" w:cs="宋体"/>
          <w:sz w:val="28"/>
          <w:bdr w:val="none" w:sz="0" w:space="0" w:color="auto"/>
        </w:rPr>
        <w:t>骗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生安全消毒制度，保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窗通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、保持干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；保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桌椅的安全、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生；定期消毒玩具；保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幼儿的水杯和毛巾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天清洗消毒；保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寝室干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、并按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消毒，利用太阳无尽的能量，在天气好的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候晾晒被褥，及</w:t>
      </w:r>
      <w:r>
        <w:rPr>
          <w:rFonts w:ascii="宋体" w:eastAsia="宋体" w:hAnsi="SimSun" w:cs="宋体"/>
          <w:sz w:val="28"/>
          <w:bdr w:val="none" w:sz="0" w:space="0" w:color="auto"/>
        </w:rPr>
        <w:t>时预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格填写消毒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清点人数和物品。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地的安全性，及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排除不安全因素，确保幼儿安全。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离园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在班内各</w:t>
      </w:r>
      <w:r>
        <w:rPr>
          <w:rFonts w:ascii="宋体" w:eastAsia="宋体" w:hAnsi="SimSun" w:cs="宋体"/>
          <w:sz w:val="28"/>
          <w:bdr w:val="none" w:sz="0" w:space="0" w:color="auto"/>
        </w:rPr>
        <w:t>处检查</w:t>
      </w:r>
      <w:r>
        <w:rPr>
          <w:rFonts w:ascii="宋体" w:eastAsia="宋体" w:hAnsi="MS Mincho" w:cs="宋体"/>
          <w:sz w:val="28"/>
          <w:bdr w:val="none" w:sz="0" w:space="0" w:color="auto"/>
        </w:rPr>
        <w:t>，如：水、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、窗。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接的孩子一定要和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做好交接，并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交代其幼儿情况。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安全教育、提高安全意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要安全，就要有良好的秩序，良好秩序的形成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来源于幼儿一日生活行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于幼儿我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格要求，从一点一滴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始努力。培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防范意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幼儿在有安全意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提醒自己或他人注意安全。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、教育幼儿自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洗手、喝水、小便等。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、教育不跟陌生人走，不吃陌生人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西。使幼儿懂得不能随便离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或集体。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、教育幼儿不将手放在</w:t>
      </w:r>
      <w:r>
        <w:rPr>
          <w:rFonts w:ascii="宋体" w:eastAsia="宋体" w:hAnsi="SimSun" w:cs="宋体"/>
          <w:sz w:val="28"/>
          <w:bdr w:val="none" w:sz="0" w:space="0" w:color="auto"/>
        </w:rPr>
        <w:t>门缝间</w:t>
      </w:r>
      <w:r>
        <w:rPr>
          <w:rFonts w:ascii="宋体" w:eastAsia="宋体" w:hAnsi="MS Mincho" w:cs="宋体"/>
          <w:sz w:val="28"/>
          <w:bdr w:val="none" w:sz="0" w:space="0" w:color="auto"/>
        </w:rPr>
        <w:t>、桌子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、椅子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、以免</w:t>
      </w:r>
      <w:r>
        <w:rPr>
          <w:rFonts w:ascii="宋体" w:eastAsia="宋体" w:hAnsi="SimSun" w:cs="宋体"/>
          <w:sz w:val="28"/>
          <w:bdr w:val="none" w:sz="0" w:space="0" w:color="auto"/>
        </w:rPr>
        <w:t>挤伤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玩大型玩具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，做到不推不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，一个一个滑，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幼儿互相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、教育幼儿不能碰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插座，不可以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小刀，在手工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剪</w:t>
      </w:r>
      <w:r>
        <w:rPr>
          <w:rFonts w:ascii="宋体" w:eastAsia="宋体" w:hAnsi="SimSun" w:cs="宋体"/>
          <w:sz w:val="28"/>
          <w:bdr w:val="none" w:sz="0" w:space="0" w:color="auto"/>
        </w:rPr>
        <w:t>纸时</w:t>
      </w:r>
      <w:r>
        <w:rPr>
          <w:rFonts w:ascii="宋体" w:eastAsia="宋体" w:hAnsi="MS Mincho" w:cs="宋体"/>
          <w:sz w:val="28"/>
          <w:bdr w:val="none" w:sz="0" w:space="0" w:color="auto"/>
        </w:rPr>
        <w:t>候注意安全，知道怎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正确的使用剪刀。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、教育不把</w:t>
      </w:r>
      <w:r>
        <w:rPr>
          <w:rFonts w:ascii="宋体" w:eastAsia="宋体" w:hAnsi="SimSun" w:cs="宋体"/>
          <w:sz w:val="28"/>
          <w:bdr w:val="none" w:sz="0" w:space="0" w:color="auto"/>
        </w:rPr>
        <w:t>纸团</w:t>
      </w:r>
      <w:r>
        <w:rPr>
          <w:rFonts w:ascii="宋体" w:eastAsia="宋体" w:hAnsi="MS Mincho" w:cs="宋体"/>
          <w:sz w:val="28"/>
          <w:bdr w:val="none" w:sz="0" w:space="0" w:color="auto"/>
        </w:rPr>
        <w:t>、扣子、拉</w:t>
      </w:r>
      <w:r>
        <w:rPr>
          <w:rFonts w:ascii="宋体" w:eastAsia="宋体" w:hAnsi="SimSun" w:cs="宋体"/>
          <w:sz w:val="28"/>
          <w:bdr w:val="none" w:sz="0" w:space="0" w:color="auto"/>
        </w:rPr>
        <w:t>链</w:t>
      </w:r>
      <w:r>
        <w:rPr>
          <w:rFonts w:ascii="宋体" w:eastAsia="宋体" w:hAnsi="MS Mincho" w:cs="宋体"/>
          <w:sz w:val="28"/>
          <w:bdr w:val="none" w:sz="0" w:space="0" w:color="auto"/>
        </w:rPr>
        <w:t>等塞到耳、鼻、嘴里。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、在教学活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幼儿知道</w:t>
      </w:r>
      <w:r>
        <w:rPr>
          <w:rFonts w:ascii="宋体" w:eastAsia="宋体" w:cs="宋体"/>
          <w:sz w:val="28"/>
          <w:bdr w:val="none" w:sz="0" w:space="0" w:color="auto"/>
        </w:rPr>
        <w:t>110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119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急呼叫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的号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和用途，遇到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急情况，能呼叫求救，最大限度地消除不安全因素。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在工作中必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刻高度警惕，把安全放在首位，眼睛不离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幼儿，孩子到哪，教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的眼睛就到哪。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安全教育的活</w:t>
      </w:r>
      <w:r>
        <w:rPr>
          <w:rFonts w:ascii="宋体" w:eastAsia="宋体" w:hAnsi="SimSun" w:cs="宋体"/>
          <w:sz w:val="28"/>
          <w:bdr w:val="none" w:sz="0" w:space="0" w:color="auto"/>
        </w:rPr>
        <w:t>动环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生安全教育并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，使幼儿掌握一些自我保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的技能，提高幼儿的保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能力。将各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在幼儿园一日生活、教育教学活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的各个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中自然地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帮助幼儿懂得自我保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和方法，才能真正保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幼儿的安全。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的安全，情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愉快。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、教幼儿自如地玩大型玩具和运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器械，并注意安全。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、不乱抛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、不将手指、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物放在嘴里。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幼儿的安全意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，懂得一些基本的自我保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、确保游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材料和活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地的</w:t>
      </w:r>
      <w:r>
        <w:rPr>
          <w:rFonts w:ascii="宋体" w:eastAsia="宋体" w:hAnsi="SimSun" w:cs="宋体"/>
          <w:sz w:val="28"/>
          <w:bdr w:val="none" w:sz="0" w:space="0" w:color="auto"/>
        </w:rPr>
        <w:t>绝对</w:t>
      </w:r>
      <w:r>
        <w:rPr>
          <w:rFonts w:ascii="宋体" w:eastAsia="宋体" w:hAnsi="MS Mincho" w:cs="宋体"/>
          <w:sz w:val="28"/>
          <w:bdr w:val="none" w:sz="0" w:space="0" w:color="auto"/>
        </w:rPr>
        <w:t>安全，避免一切可能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、在上下走楼梯的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候能安静有序的走。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早上来园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，注意幼儿的健康状况，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定幼儿情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要往外跑的小朋友，要注意不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外跑，不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视线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来园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要注意小朋友是否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物品，如：</w:t>
      </w:r>
      <w:r>
        <w:rPr>
          <w:rFonts w:ascii="宋体" w:eastAsia="宋体" w:hAnsi="SimSun" w:cs="宋体"/>
          <w:sz w:val="28"/>
          <w:bdr w:val="none" w:sz="0" w:space="0" w:color="auto"/>
        </w:rPr>
        <w:t>别针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纽</w:t>
      </w:r>
      <w:r>
        <w:rPr>
          <w:rFonts w:ascii="宋体" w:eastAsia="宋体" w:hAnsi="MS Mincho" w:cs="宋体"/>
          <w:sz w:val="28"/>
          <w:bdr w:val="none" w:sz="0" w:space="0" w:color="auto"/>
        </w:rPr>
        <w:t>扣、小刀、硬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铁丝</w:t>
      </w:r>
      <w:r>
        <w:rPr>
          <w:rFonts w:ascii="宋体" w:eastAsia="宋体" w:hAnsi="MS Mincho" w:cs="宋体"/>
          <w:sz w:val="28"/>
          <w:bdr w:val="none" w:sz="0" w:space="0" w:color="auto"/>
        </w:rPr>
        <w:t>、玻璃器皿等到幼儿园。如果有，教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将其收藏，以免</w:t>
      </w:r>
      <w:r>
        <w:rPr>
          <w:rFonts w:ascii="宋体" w:eastAsia="宋体" w:hAnsi="SimSun" w:cs="宋体"/>
          <w:sz w:val="28"/>
          <w:bdr w:val="none" w:sz="0" w:space="0" w:color="auto"/>
        </w:rPr>
        <w:t>吞进</w:t>
      </w:r>
      <w:r>
        <w:rPr>
          <w:rFonts w:ascii="宋体" w:eastAsia="宋体" w:hAnsi="MS Mincho" w:cs="宋体"/>
          <w:sz w:val="28"/>
          <w:bdr w:val="none" w:sz="0" w:space="0" w:color="auto"/>
        </w:rPr>
        <w:t>肚里或刺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其他小朋友。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天都要注意是否有小朋友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留在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所、教室、午睡室。入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跟着，以免幼儿在上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滑倒摔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；洗手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注意幼儿不要把水</w:t>
      </w:r>
      <w:r>
        <w:rPr>
          <w:rFonts w:ascii="宋体" w:eastAsia="宋体" w:hAnsi="SimSun" w:cs="宋体"/>
          <w:sz w:val="28"/>
          <w:bdr w:val="none" w:sz="0" w:space="0" w:color="auto"/>
        </w:rPr>
        <w:t>龙头开</w:t>
      </w:r>
      <w:r>
        <w:rPr>
          <w:rFonts w:ascii="宋体" w:eastAsia="宋体" w:hAnsi="MS Mincho" w:cs="宋体"/>
          <w:sz w:val="28"/>
          <w:bdr w:val="none" w:sz="0" w:space="0" w:color="auto"/>
        </w:rPr>
        <w:t>的太大，以免弄湿衣服；教育活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避免幼儿在教室乱跑乱撞；午睡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定幼儿情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幼儿太激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，以免乱奔乱跑，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生意外。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滑滑梯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要注意小朋友不乱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乱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，以免滑下来</w:t>
      </w:r>
      <w:r>
        <w:rPr>
          <w:rFonts w:ascii="宋体" w:eastAsia="宋体" w:hAnsi="SimSun" w:cs="宋体"/>
          <w:sz w:val="28"/>
          <w:bdr w:val="none" w:sz="0" w:space="0" w:color="auto"/>
        </w:rPr>
        <w:t>时挤</w:t>
      </w:r>
      <w:r>
        <w:rPr>
          <w:rFonts w:ascii="宋体" w:eastAsia="宋体" w:hAnsi="MS Mincho" w:cs="宋体"/>
          <w:sz w:val="28"/>
          <w:bdr w:val="none" w:sz="0" w:space="0" w:color="auto"/>
        </w:rPr>
        <w:t>在一起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成一堆。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在幼儿接送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，两位老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，一个老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收接送卡，一个老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看其他小朋友。与家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在看小朋友，不能两个老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离园接送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，一定要把孩子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手交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，如有陌生人来接，要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清是幼儿的什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人？防止陌生人接走幼儿。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要把安全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放在工作的首位，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孩子要做到：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放手不放眼，放眼不放心。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以上是我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将尽自己的一切能力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保好幼儿的安全。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三个代表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重要思想和中心校的安全工作方案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，以广大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生的生命安全和社会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，以确保幼儿园教育教学工作的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点，以提高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及广泛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展安全教育活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途径，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幼儿园的各方面安全工作，深入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行安全教育及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，做到防患于未然。特将本学年安全工作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，在广大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生中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立起安全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念，明确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化安全管理意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安全防范意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消除事故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患，防止各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生，力争本年度不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生安全事故，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确保社会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定作出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二、主要工作及措施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强领导</w:t>
      </w:r>
      <w:r>
        <w:rPr>
          <w:rFonts w:ascii="宋体" w:eastAsia="宋体" w:hAnsi="MS Mincho" w:cs="宋体"/>
          <w:sz w:val="28"/>
          <w:bdr w:val="none" w:sz="0" w:space="0" w:color="auto"/>
        </w:rPr>
        <w:t>，明确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成立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为组员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明确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清醒的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到安全工作是学校的重点工作之一，是确保学校教育教学活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正常有序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和保障。因此，全体教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真履行自己的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做好学校安全教育活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组织实</w:t>
      </w:r>
      <w:r>
        <w:rPr>
          <w:rFonts w:ascii="宋体" w:eastAsia="宋体" w:hAnsi="MS Mincho" w:cs="宋体"/>
          <w:sz w:val="28"/>
          <w:bdr w:val="none" w:sz="0" w:space="0" w:color="auto"/>
        </w:rPr>
        <w:t>施。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班教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房屋、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路等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施的</w:t>
      </w:r>
      <w:r>
        <w:rPr>
          <w:rFonts w:ascii="宋体" w:eastAsia="宋体" w:hAnsi="SimSun" w:cs="宋体"/>
          <w:sz w:val="28"/>
          <w:bdr w:val="none" w:sz="0" w:space="0" w:color="auto"/>
        </w:rPr>
        <w:t>检查维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各班班主任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安全的宣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的安全保障工作。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、利用园会、离入园集合、安全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等途径根据季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的不同有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对师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行安全教育。内容包括：交通安全、用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安全、防火、防溺水、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防食物中毒、反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邪教、各</w:t>
      </w:r>
      <w:r>
        <w:rPr>
          <w:rFonts w:ascii="宋体" w:eastAsia="宋体" w:hAnsi="SimSun" w:cs="宋体"/>
          <w:sz w:val="28"/>
          <w:bdr w:val="none" w:sz="0" w:space="0" w:color="auto"/>
        </w:rPr>
        <w:t>种传</w:t>
      </w:r>
      <w:r>
        <w:rPr>
          <w:rFonts w:ascii="宋体" w:eastAsia="宋体" w:hAnsi="MS Mincho" w:cs="宋体"/>
          <w:sz w:val="28"/>
          <w:bdr w:val="none" w:sz="0" w:space="0" w:color="auto"/>
        </w:rPr>
        <w:t>染病的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防、家庭生活、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、利用家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会、家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等途径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行有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安全方面的宣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助幼儿园做好安全工作。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安全活</w:t>
      </w:r>
      <w:r>
        <w:rPr>
          <w:rFonts w:ascii="宋体" w:eastAsia="宋体" w:hAnsi="SimSun" w:cs="宋体"/>
          <w:sz w:val="28"/>
          <w:bdr w:val="none" w:sz="0" w:space="0" w:color="auto"/>
        </w:rPr>
        <w:t>动对师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行自救、自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方面知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的不同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安全情况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行重点教育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，做到防患于未然。交通安全、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生等要常抓不懈，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、房屋</w:t>
      </w:r>
      <w:r>
        <w:rPr>
          <w:rFonts w:ascii="宋体" w:eastAsia="宋体" w:hAnsi="SimSun" w:cs="宋体"/>
          <w:sz w:val="28"/>
          <w:bdr w:val="none" w:sz="0" w:space="0" w:color="auto"/>
        </w:rPr>
        <w:t>检查严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行中心校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定的安全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制度，正常情况下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四次，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重点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：房屋基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、主体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构、屋架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构等重要部位，做到</w:t>
      </w:r>
      <w:r>
        <w:rPr>
          <w:rFonts w:ascii="宋体" w:eastAsia="宋体" w:hAnsi="SimSun" w:cs="宋体"/>
          <w:sz w:val="28"/>
          <w:bdr w:val="none" w:sz="0" w:space="0" w:color="auto"/>
        </w:rPr>
        <w:t>检查细</w:t>
      </w:r>
      <w:r>
        <w:rPr>
          <w:rFonts w:ascii="宋体" w:eastAsia="宋体" w:hAnsi="MS Mincho" w:cs="宋体"/>
          <w:sz w:val="28"/>
          <w:bdr w:val="none" w:sz="0" w:space="0" w:color="auto"/>
        </w:rPr>
        <w:t>致，不留死角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员签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检查结</w:t>
      </w:r>
      <w:r>
        <w:rPr>
          <w:rFonts w:ascii="宋体" w:eastAsia="宋体" w:hAnsi="MS Mincho" w:cs="宋体"/>
          <w:sz w:val="28"/>
          <w:bdr w:val="none" w:sz="0" w:space="0" w:color="auto"/>
        </w:rPr>
        <w:t>果及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中心校。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、防火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幼儿园各</w:t>
      </w:r>
      <w:r>
        <w:rPr>
          <w:rFonts w:ascii="宋体" w:eastAsia="宋体" w:hAnsi="SimSun" w:cs="宋体"/>
          <w:sz w:val="28"/>
          <w:bdr w:val="none" w:sz="0" w:space="0" w:color="auto"/>
        </w:rPr>
        <w:t>种电</w:t>
      </w:r>
      <w:r>
        <w:rPr>
          <w:rFonts w:ascii="宋体" w:eastAsia="宋体" w:hAnsi="MS Mincho" w:cs="宋体"/>
          <w:sz w:val="28"/>
          <w:bdr w:val="none" w:sz="0" w:space="0" w:color="auto"/>
        </w:rPr>
        <w:t>器的保管、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修、使用，</w:t>
      </w:r>
      <w:r>
        <w:rPr>
          <w:rFonts w:ascii="宋体" w:eastAsia="宋体" w:hAnsi="SimSun" w:cs="宋体"/>
          <w:sz w:val="28"/>
          <w:bdr w:val="none" w:sz="0" w:space="0" w:color="auto"/>
        </w:rPr>
        <w:t>发现线</w:t>
      </w:r>
      <w:r>
        <w:rPr>
          <w:rFonts w:ascii="宋体" w:eastAsia="宋体" w:hAnsi="MS Mincho" w:cs="宋体"/>
          <w:sz w:val="28"/>
          <w:bdr w:val="none" w:sz="0" w:space="0" w:color="auto"/>
        </w:rPr>
        <w:t>路老化裸露，插座、插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有安全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患，在及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立即解决。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主管或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使用，</w:t>
      </w:r>
      <w:r>
        <w:rPr>
          <w:rFonts w:ascii="宋体" w:eastAsia="宋体" w:hAnsi="SimSun" w:cs="宋体"/>
          <w:sz w:val="28"/>
          <w:bdr w:val="none" w:sz="0" w:space="0" w:color="auto"/>
        </w:rPr>
        <w:t>谁负责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生安全事故，将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追究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任人、当事人的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《幼儿园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生工作条例》、《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染病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防与控制工作的通知》等文件精神，做好学校的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周一大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室内外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生，保持校园的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、交通安全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交通安全知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生一定要遵守交通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，在路上靠右行走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驶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，不在路上追逐打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，不做有碍交通安全的活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学年初，班主任和幼儿园</w:t>
      </w:r>
      <w:r>
        <w:rPr>
          <w:rFonts w:ascii="宋体" w:eastAsia="宋体" w:hAnsi="SimSun" w:cs="宋体"/>
          <w:sz w:val="28"/>
          <w:bdr w:val="none" w:sz="0" w:space="0" w:color="auto"/>
        </w:rPr>
        <w:t>领导签订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，幼儿园向家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放安全通知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，来共同教育幼儿，防止事故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班主任与家</w:t>
      </w:r>
      <w:r>
        <w:rPr>
          <w:rFonts w:ascii="宋体" w:eastAsia="宋体" w:hAnsi="SimSun" w:cs="宋体"/>
          <w:sz w:val="28"/>
          <w:bdr w:val="none" w:sz="0" w:space="0" w:color="auto"/>
        </w:rPr>
        <w:t>长签订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、幼儿园校园秩序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禁陌生人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入校园，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可疑人或有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乱教育教学秩序的要及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制止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校园周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合治理工作，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禁在幼儿园周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有干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正常教育教学的活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园内外活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幼儿在园的活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谁组织谁负责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课谁负责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尤其是班主任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一定要加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倘若由于教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的失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、体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堂打架等出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害事件，由任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室外活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体育、美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写生等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一定要注意安全，教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如不能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位、尽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或因器材管理、活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要求不当引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的事件，由任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师负责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、其他方面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班制度，出</w:t>
      </w:r>
      <w:r>
        <w:rPr>
          <w:rFonts w:ascii="宋体" w:eastAsia="宋体" w:hAnsi="SimSun" w:cs="宋体"/>
          <w:sz w:val="28"/>
          <w:bdr w:val="none" w:sz="0" w:space="0" w:color="auto"/>
        </w:rPr>
        <w:t>现问题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妥的做好</w:t>
      </w:r>
      <w:r>
        <w:rPr>
          <w:rFonts w:ascii="宋体" w:eastAsia="宋体" w:hAnsi="SimSun" w:cs="宋体"/>
          <w:sz w:val="28"/>
          <w:bdr w:val="none" w:sz="0" w:space="0" w:color="auto"/>
        </w:rPr>
        <w:t>热门话题</w:t>
      </w:r>
      <w:r>
        <w:rPr>
          <w:rFonts w:ascii="宋体" w:eastAsia="宋体" w:hAnsi="MS Mincho" w:cs="宋体"/>
          <w:sz w:val="28"/>
          <w:bdr w:val="none" w:sz="0" w:space="0" w:color="auto"/>
        </w:rPr>
        <w:t>、易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等敏感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防工作，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防出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上告、上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事件。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生的安全意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、各班要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小手拉大手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写一封信，主要内容：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了家庭的幸福，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在工作和生活中，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展家庭用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、用火安全操作表演等活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、各班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展幼儿入园园舍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幼儿园危房意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的教育和安全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在新的一年里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幼儿的安全自我保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，特定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幼儿良好的个人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幼儿了解安全保健知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要求幼儿自己的事情自己做，学会洗手，洗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，不随地吐痰，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防流感，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。有一定的独立生活能力，教育幼儿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心他人，帮助他人。在日常生活中教幼儿遵循一定的行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范。遵守社会公德，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公物，做一个健康、快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的幼儿。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幼儿的交通安全意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教育幼儿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交通安全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志，，乘</w:t>
      </w:r>
      <w:r>
        <w:rPr>
          <w:rFonts w:ascii="宋体" w:eastAsia="宋体" w:hAnsi="SimSun" w:cs="宋体"/>
          <w:sz w:val="28"/>
          <w:bdr w:val="none" w:sz="0" w:space="0" w:color="auto"/>
        </w:rPr>
        <w:t>车时</w:t>
      </w:r>
      <w:r>
        <w:rPr>
          <w:rFonts w:ascii="宋体" w:eastAsia="宋体" w:hAnsi="MS Mincho" w:cs="宋体"/>
          <w:sz w:val="28"/>
          <w:bdr w:val="none" w:sz="0" w:space="0" w:color="auto"/>
        </w:rPr>
        <w:t>不要把手和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伸出窗外，坐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要坐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，坐好。不坐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车辆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教育幼儿不要在公路乱跑、打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。不要在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路和公路旁玩耍。不要随便坐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车辆</w:t>
      </w:r>
      <w:r>
        <w:rPr>
          <w:rFonts w:ascii="宋体" w:eastAsia="宋体" w:hAnsi="MS Mincho" w:cs="宋体"/>
          <w:sz w:val="28"/>
          <w:bdr w:val="none" w:sz="0" w:space="0" w:color="auto"/>
        </w:rPr>
        <w:t>。不跟陌生的人走。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幼儿防火、防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、防地震等安全意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防火安全。教育幼儿不玩火，不燃放烟花爆竹，学会打火警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cs="宋体"/>
          <w:sz w:val="28"/>
          <w:bdr w:val="none" w:sz="0" w:space="0" w:color="auto"/>
        </w:rPr>
        <w:t>(119)</w:t>
      </w:r>
      <w:r>
        <w:rPr>
          <w:rFonts w:ascii="宋体" w:eastAsia="宋体" w:hAnsi="MS Mincho" w:cs="宋体"/>
          <w:sz w:val="28"/>
          <w:bdr w:val="none" w:sz="0" w:space="0" w:color="auto"/>
        </w:rPr>
        <w:t>。掌握火灾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正确的自救方法。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安全，教育幼儿不要乱</w:t>
      </w:r>
      <w:r>
        <w:rPr>
          <w:rFonts w:ascii="宋体" w:eastAsia="宋体" w:hAnsi="SimSun" w:cs="宋体"/>
          <w:sz w:val="28"/>
          <w:bdr w:val="none" w:sz="0" w:space="0" w:color="auto"/>
        </w:rPr>
        <w:t>动电</w:t>
      </w:r>
      <w:r>
        <w:rPr>
          <w:rFonts w:ascii="宋体" w:eastAsia="宋体" w:hAnsi="MS Mincho" w:cs="宋体"/>
          <w:sz w:val="28"/>
          <w:bdr w:val="none" w:sz="0" w:space="0" w:color="auto"/>
        </w:rPr>
        <w:t>器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，不到</w:t>
      </w:r>
      <w:r>
        <w:rPr>
          <w:rFonts w:ascii="宋体" w:eastAsia="宋体" w:hAnsi="SimSun" w:cs="宋体"/>
          <w:sz w:val="28"/>
          <w:bdr w:val="none" w:sz="0" w:space="0" w:color="auto"/>
        </w:rPr>
        <w:t>变压</w:t>
      </w:r>
      <w:r>
        <w:rPr>
          <w:rFonts w:ascii="宋体" w:eastAsia="宋体" w:hAnsi="MS Mincho" w:cs="宋体"/>
          <w:sz w:val="28"/>
          <w:bdr w:val="none" w:sz="0" w:space="0" w:color="auto"/>
        </w:rPr>
        <w:t>器下玩。不在</w:t>
      </w:r>
      <w:r>
        <w:rPr>
          <w:rFonts w:ascii="宋体" w:eastAsia="宋体" w:hAnsi="SimSun" w:cs="宋体"/>
          <w:sz w:val="28"/>
          <w:bdr w:val="none" w:sz="0" w:space="0" w:color="auto"/>
        </w:rPr>
        <w:t>电线</w:t>
      </w:r>
      <w:r>
        <w:rPr>
          <w:rFonts w:ascii="宋体" w:eastAsia="宋体" w:hAnsi="MS Mincho" w:cs="宋体"/>
          <w:sz w:val="28"/>
          <w:bdr w:val="none" w:sz="0" w:space="0" w:color="auto"/>
        </w:rPr>
        <w:t>上凉衣服，如果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器冒烟不要乱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，赶快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大人来切断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源。打雷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不在</w:t>
      </w:r>
      <w:r>
        <w:rPr>
          <w:rFonts w:ascii="宋体" w:eastAsia="宋体" w:hAnsi="SimSun" w:cs="宋体"/>
          <w:sz w:val="28"/>
          <w:bdr w:val="none" w:sz="0" w:space="0" w:color="auto"/>
        </w:rPr>
        <w:t>电线</w:t>
      </w:r>
      <w:r>
        <w:rPr>
          <w:rFonts w:ascii="宋体" w:eastAsia="宋体" w:hAnsi="MS Mincho" w:cs="宋体"/>
          <w:sz w:val="28"/>
          <w:bdr w:val="none" w:sz="0" w:space="0" w:color="auto"/>
        </w:rPr>
        <w:t>下和大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下玩。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防地震安全。教育幼儿学会看地震前的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兆，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生地震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，不要慌，不要急，找最安全的地方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其它安全方面。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教育幼儿上下楼梯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走路，不要大声喧</w:t>
      </w:r>
      <w:r>
        <w:rPr>
          <w:rFonts w:ascii="宋体" w:eastAsia="宋体" w:hAnsi="SimSun" w:cs="宋体"/>
          <w:sz w:val="28"/>
          <w:bdr w:val="none" w:sz="0" w:space="0" w:color="auto"/>
        </w:rPr>
        <w:t>哗</w:t>
      </w:r>
      <w:r>
        <w:rPr>
          <w:rFonts w:ascii="宋体" w:eastAsia="宋体" w:hAnsi="MS Mincho" w:cs="宋体"/>
          <w:sz w:val="28"/>
          <w:bdr w:val="none" w:sz="0" w:space="0" w:color="auto"/>
        </w:rPr>
        <w:t>，不要追逐打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一、上学期情况分析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一学期的幼儿园生活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，在不同程度上都有所提高。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是幼儿的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言表达能力方面</w:t>
      </w:r>
      <w:r>
        <w:rPr>
          <w:rFonts w:ascii="宋体" w:eastAsia="宋体" w:hAnsi="SimSun" w:cs="宋体"/>
          <w:sz w:val="28"/>
          <w:bdr w:val="none" w:sz="0" w:space="0" w:color="auto"/>
        </w:rPr>
        <w:t>进步较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欢说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讲卫</w:t>
      </w:r>
      <w:r>
        <w:rPr>
          <w:rFonts w:ascii="宋体" w:eastAsia="宋体" w:hAnsi="MS Mincho" w:cs="宋体"/>
          <w:sz w:val="28"/>
          <w:bdr w:val="none" w:sz="0" w:space="0" w:color="auto"/>
        </w:rPr>
        <w:t>生懂礼貌的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以基本形成，早晨来园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与老</w:t>
      </w:r>
      <w:r>
        <w:rPr>
          <w:rFonts w:ascii="宋体" w:eastAsia="宋体" w:hAnsi="SimSun" w:cs="宋体"/>
          <w:sz w:val="28"/>
          <w:bdr w:val="none" w:sz="0" w:space="0" w:color="auto"/>
        </w:rPr>
        <w:t>师问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回家</w:t>
      </w:r>
      <w:r>
        <w:rPr>
          <w:rFonts w:ascii="宋体" w:eastAsia="宋体" w:hAnsi="SimSun" w:cs="宋体"/>
          <w:sz w:val="28"/>
          <w:bdr w:val="none" w:sz="0" w:space="0" w:color="auto"/>
        </w:rPr>
        <w:t>时说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，知道垃圾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扔在垃圾桶里及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后、手</w:t>
      </w:r>
      <w:r>
        <w:rPr>
          <w:rFonts w:ascii="宋体" w:eastAsia="宋体" w:hAnsi="SimSun" w:cs="宋体"/>
          <w:sz w:val="28"/>
          <w:bdr w:val="none" w:sz="0" w:space="0" w:color="auto"/>
        </w:rPr>
        <w:t>脏</w:t>
      </w:r>
      <w:r>
        <w:rPr>
          <w:rFonts w:ascii="宋体" w:eastAsia="宋体" w:hAnsi="MS Mincho" w:cs="宋体"/>
          <w:sz w:val="28"/>
          <w:bdr w:val="none" w:sz="0" w:space="0" w:color="auto"/>
        </w:rPr>
        <w:t>了要洗手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大部分幼儿愿意参加集体活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并能遵守游</w:t>
      </w:r>
      <w:r>
        <w:rPr>
          <w:rFonts w:ascii="宋体" w:eastAsia="宋体" w:hAnsi="SimSun" w:cs="宋体"/>
          <w:sz w:val="28"/>
          <w:bdr w:val="none" w:sz="0" w:space="0" w:color="auto"/>
        </w:rPr>
        <w:t>戏规则</w:t>
      </w:r>
      <w:r>
        <w:rPr>
          <w:rFonts w:ascii="宋体" w:eastAsia="宋体" w:hAnsi="MS Mincho" w:cs="宋体"/>
          <w:sz w:val="28"/>
          <w:bdr w:val="none" w:sz="0" w:space="0" w:color="auto"/>
        </w:rPr>
        <w:t>。大多数幼儿都喜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上幼儿园，并逐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幼儿园的集体生活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建立了在园的一日生活和学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，会独立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餐，生活自理能力有了一定的提高，喜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以《幼儿园教育指</w:t>
      </w:r>
      <w:r>
        <w:rPr>
          <w:rFonts w:ascii="宋体" w:eastAsia="宋体" w:hAnsi="SimSun" w:cs="宋体"/>
          <w:sz w:val="28"/>
          <w:bdr w:val="none" w:sz="0" w:space="0" w:color="auto"/>
        </w:rPr>
        <w:t>导纲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以全园工作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保教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，深化教育改革，加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原本研究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的工作思路，参加教研活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的的教学水平，扎扎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的搞好教学工作，充分到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极性各工作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提高，使我班的工作向着精心化的要求不断靠近。学期初，我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根据班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情况和幼儿的年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特点共同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并制定了本学期，具有本班特色的班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真思考所教学科的教育活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有效地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整合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程。努力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教研学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，采取分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、集体和个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合的形式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言表达能力，提高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的水平和幼儿良好地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、重点培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，并在主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区的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和自控能力。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、根据主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幼儿的自主性、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造性、和社会交往能力。多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展合作性游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和年</w:t>
      </w:r>
      <w:r>
        <w:rPr>
          <w:rFonts w:ascii="宋体" w:eastAsia="宋体" w:hAnsi="SimSun" w:cs="宋体"/>
          <w:sz w:val="28"/>
          <w:bdr w:val="none" w:sz="0" w:space="0" w:color="auto"/>
        </w:rPr>
        <w:t>级组间</w:t>
      </w:r>
      <w:r>
        <w:rPr>
          <w:rFonts w:ascii="宋体" w:eastAsia="宋体" w:hAnsi="MS Mincho" w:cs="宋体"/>
          <w:sz w:val="28"/>
          <w:bdr w:val="none" w:sz="0" w:space="0" w:color="auto"/>
        </w:rPr>
        <w:t>的交往等手段，培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幼儿的合作行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、注重幼儿自我服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和自我管理能力的培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，并加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幼儿在全面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，做好特色教育。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四、具体内容与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运用生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、形象的直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展不同内容的主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，采用灵活多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将幼儿的教学活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动贯</w:t>
      </w:r>
      <w:r>
        <w:rPr>
          <w:rFonts w:ascii="宋体" w:eastAsia="宋体" w:hAnsi="MS Mincho" w:cs="宋体"/>
          <w:sz w:val="28"/>
          <w:bdr w:val="none" w:sz="0" w:space="0" w:color="auto"/>
        </w:rPr>
        <w:t>穿于一日活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持以幼儿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幼儿能充分运用多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感官适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事物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起幼儿的主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使幼儿在玩中学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在学中玩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：利用涂、粘、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、撕、画等，激起幼儿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色彩和手工制作的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幼儿外出散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幼儿接触外界事物，增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的自然知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察的机会，</w:t>
      </w:r>
      <w:r>
        <w:rPr>
          <w:rFonts w:ascii="宋体" w:eastAsia="宋体" w:hAnsi="SimSun" w:cs="宋体"/>
          <w:sz w:val="28"/>
          <w:bdr w:val="none" w:sz="0" w:space="0" w:color="auto"/>
        </w:rPr>
        <w:t>开阔视</w:t>
      </w:r>
      <w:r>
        <w:rPr>
          <w:rFonts w:ascii="宋体" w:eastAsia="宋体" w:hAnsi="MS Mincho" w:cs="宋体"/>
          <w:sz w:val="28"/>
          <w:bdr w:val="none" w:sz="0" w:space="0" w:color="auto"/>
        </w:rPr>
        <w:t>野。鼓励幼儿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地建构活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适合托班幼儿年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包括看</w:t>
      </w:r>
      <w:r>
        <w:rPr>
          <w:rFonts w:ascii="宋体" w:eastAsia="宋体" w:hAnsi="SimSun" w:cs="宋体"/>
          <w:sz w:val="28"/>
          <w:bdr w:val="none" w:sz="0" w:space="0" w:color="auto"/>
        </w:rPr>
        <w:t>图讲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片，供幼儿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边说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区放置适合幼儿的</w:t>
      </w:r>
      <w:r>
        <w:rPr>
          <w:rFonts w:ascii="宋体" w:eastAsia="宋体" w:hAnsi="SimSun" w:cs="宋体"/>
          <w:sz w:val="28"/>
          <w:bdr w:val="none" w:sz="0" w:space="0" w:color="auto"/>
        </w:rPr>
        <w:t>婴</w:t>
      </w:r>
      <w:r>
        <w:rPr>
          <w:rFonts w:ascii="宋体" w:eastAsia="宋体" w:hAnsi="MS Mincho" w:cs="宋体"/>
          <w:sz w:val="28"/>
          <w:bdr w:val="none" w:sz="0" w:space="0" w:color="auto"/>
        </w:rPr>
        <w:t>儿画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片、自制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、照片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等，会指</w:t>
      </w:r>
      <w:r>
        <w:rPr>
          <w:rFonts w:ascii="宋体" w:eastAsia="宋体" w:hAnsi="SimSun" w:cs="宋体"/>
          <w:sz w:val="28"/>
          <w:bdr w:val="none" w:sz="0" w:space="0" w:color="auto"/>
        </w:rPr>
        <w:t>认书</w:t>
      </w:r>
      <w:r>
        <w:rPr>
          <w:rFonts w:ascii="宋体" w:eastAsia="宋体" w:hAnsi="MS Mincho" w:cs="宋体"/>
          <w:sz w:val="28"/>
          <w:bdr w:val="none" w:sz="0" w:space="0" w:color="auto"/>
        </w:rPr>
        <w:t>本上的物体。培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的愿望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天至少翻看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一次，幼儿自由地翻看，随意翻看，不必一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地看，知道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拿着。培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基本的早期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，如：翻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的方法以及如何取放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护图书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做操、律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、体育游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展幼儿的各</w:t>
      </w:r>
      <w:r>
        <w:rPr>
          <w:rFonts w:ascii="宋体" w:eastAsia="宋体" w:hAnsi="SimSun" w:cs="宋体"/>
          <w:sz w:val="28"/>
          <w:bdr w:val="none" w:sz="0" w:space="0" w:color="auto"/>
        </w:rPr>
        <w:t>种动</w:t>
      </w:r>
      <w:r>
        <w:rPr>
          <w:rFonts w:ascii="宋体" w:eastAsia="宋体" w:hAnsi="MS Mincho" w:cs="宋体"/>
          <w:sz w:val="28"/>
          <w:bdr w:val="none" w:sz="0" w:space="0" w:color="auto"/>
        </w:rPr>
        <w:t>作和身体的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生保健工作：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建立合理的生活作息制度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食、午睡、盥洗、大小便、散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等一日活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并以鼓励、表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形式培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做好春季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染病的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防工作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保持室内外空气流通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幼儿的生活用品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行消毒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如毛巾、杯子、桌面、玩具、被褥不定期消毒。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合幼儿年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行适当的安全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教育，增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其自我保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和能力。根据天气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化或活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量大小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地帮助幼儿增减衣服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强饮</w:t>
      </w:r>
      <w:r>
        <w:rPr>
          <w:rFonts w:ascii="宋体" w:eastAsia="宋体" w:hAnsi="MS Mincho" w:cs="宋体"/>
          <w:sz w:val="28"/>
          <w:bdr w:val="none" w:sz="0" w:space="0" w:color="auto"/>
        </w:rPr>
        <w:t>水管理，保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幼儿有充足的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水，教会幼儿口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了及</w:t>
      </w:r>
      <w:r>
        <w:rPr>
          <w:rFonts w:ascii="宋体" w:eastAsia="宋体" w:hAnsi="SimSun" w:cs="宋体"/>
          <w:sz w:val="28"/>
          <w:bdr w:val="none" w:sz="0" w:space="0" w:color="auto"/>
        </w:rPr>
        <w:t>时饮</w:t>
      </w:r>
      <w:r>
        <w:rPr>
          <w:rFonts w:ascii="宋体" w:eastAsia="宋体" w:hAnsi="MS Mincho" w:cs="宋体"/>
          <w:sz w:val="28"/>
          <w:bdr w:val="none" w:sz="0" w:space="0" w:color="auto"/>
        </w:rPr>
        <w:t>水。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本班共有学生</w:t>
      </w:r>
      <w:r>
        <w:rPr>
          <w:rFonts w:ascii="宋体" w:eastAsia="宋体" w:cs="宋体"/>
          <w:sz w:val="28"/>
          <w:bdr w:val="none" w:sz="0" w:space="0" w:color="auto"/>
        </w:rPr>
        <w:t>78</w:t>
      </w:r>
      <w:r>
        <w:rPr>
          <w:rFonts w:ascii="宋体" w:eastAsia="宋体" w:hAnsi="MS Mincho" w:cs="宋体"/>
          <w:sz w:val="28"/>
          <w:bdr w:val="none" w:sz="0" w:space="0" w:color="auto"/>
        </w:rPr>
        <w:t>人，本班学生学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绩较</w:t>
      </w:r>
      <w:r>
        <w:rPr>
          <w:rFonts w:ascii="宋体" w:eastAsia="宋体" w:hAnsi="MS Mincho" w:cs="宋体"/>
          <w:sz w:val="28"/>
          <w:bdr w:val="none" w:sz="0" w:space="0" w:color="auto"/>
        </w:rPr>
        <w:t>差，一是由于基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差，二是由于没有建立良好的班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。全班学生在遵守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律方面很好，所有学生都能按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上学，能教好地遵守学校的各</w:t>
      </w:r>
      <w:r>
        <w:rPr>
          <w:rFonts w:ascii="宋体" w:eastAsia="宋体" w:hAnsi="SimSun" w:cs="宋体"/>
          <w:sz w:val="28"/>
          <w:bdr w:val="none" w:sz="0" w:space="0" w:color="auto"/>
        </w:rPr>
        <w:t>项纪</w:t>
      </w:r>
      <w:r>
        <w:rPr>
          <w:rFonts w:ascii="宋体" w:eastAsia="宋体" w:hAnsi="MS Mincho" w:cs="宋体"/>
          <w:sz w:val="28"/>
          <w:bdr w:val="none" w:sz="0" w:space="0" w:color="auto"/>
        </w:rPr>
        <w:t>律。班干部的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有待于加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二、本期工作的目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学生的安全教育工作，做到防患于未然。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能力的班干部，提高班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确立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奉献的思思。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三、工作措施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的安全工作。做到：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）教育学生在校期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禁中途走出校园。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不得推拉上下楼梯，在走廊追赶，不得攀爬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劳动时</w:t>
      </w:r>
      <w:r>
        <w:rPr>
          <w:rFonts w:ascii="宋体" w:eastAsia="宋体" w:hAnsi="MS Mincho" w:cs="宋体"/>
          <w:sz w:val="28"/>
          <w:bdr w:val="none" w:sz="0" w:space="0" w:color="auto"/>
        </w:rPr>
        <w:t>要注意不要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及他人或自己，遇到危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班会，并利用有利的教育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行安全教育，做到</w:t>
      </w:r>
      <w:r>
        <w:rPr>
          <w:rFonts w:ascii="宋体" w:eastAsia="宋体" w:hAnsi="SimSun" w:cs="宋体"/>
          <w:sz w:val="28"/>
          <w:bdr w:val="none" w:sz="0" w:space="0" w:color="auto"/>
        </w:rPr>
        <w:t>时时讲</w:t>
      </w:r>
      <w:r>
        <w:rPr>
          <w:rFonts w:ascii="宋体" w:eastAsia="宋体" w:hAnsi="MS Mincho" w:cs="宋体"/>
          <w:sz w:val="28"/>
          <w:bdr w:val="none" w:sz="0" w:space="0" w:color="auto"/>
        </w:rPr>
        <w:t>安全，</w:t>
      </w:r>
      <w:r>
        <w:rPr>
          <w:rFonts w:ascii="宋体" w:eastAsia="宋体" w:hAnsi="SimSun" w:cs="宋体"/>
          <w:sz w:val="28"/>
          <w:bdr w:val="none" w:sz="0" w:space="0" w:color="auto"/>
        </w:rPr>
        <w:t>处处讲</w:t>
      </w:r>
      <w:r>
        <w:rPr>
          <w:rFonts w:ascii="宋体" w:eastAsia="宋体" w:hAnsi="MS Mincho" w:cs="宋体"/>
          <w:sz w:val="28"/>
          <w:bdr w:val="none" w:sz="0" w:space="0" w:color="auto"/>
        </w:rPr>
        <w:t>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班干部，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帮助学困生，争取各方面的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，利用各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机会向学生宣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集体主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思想教育，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位学生都自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奉献。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工作，使家庭和学校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系更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内的特殊群体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生活中更真切地感受到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恩的温暖。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看学生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，使学生上学，放学安全，家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禁学生在校内外玩火、玩水。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好安全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告，做到一周一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学生的良好生活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和文明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努力形成良好的班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依据《中小学生守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》和《中小学生日常行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根据我班学生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特制定如下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、突出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行生活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成教育。主要培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食起居等方面的良好生活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使学生懂得一些生活常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成良好的生活和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、突出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行做人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成教育。主要培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学生的文明行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、文明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言、文明衣着以及良好的个性心理品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等。也就是教会学生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如何做人</w:t>
      </w:r>
      <w:r>
        <w:rPr>
          <w:rFonts w:ascii="宋体" w:eastAsia="宋体" w:cs="宋体"/>
          <w:sz w:val="28"/>
          <w:bdr w:val="none" w:sz="0" w:space="0" w:color="auto"/>
        </w:rPr>
        <w:t>”,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学生掌握必要的交往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提高交往能力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以及正确的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提高学生的社会水平和社会适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、突出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行扎</w:t>
      </w:r>
      <w:r>
        <w:rPr>
          <w:rFonts w:ascii="宋体" w:eastAsia="宋体" w:hAnsi="SimSun" w:cs="宋体"/>
          <w:sz w:val="28"/>
          <w:bdr w:val="none" w:sz="0" w:space="0" w:color="auto"/>
        </w:rPr>
        <w:t>实细</w:t>
      </w:r>
      <w:r>
        <w:rPr>
          <w:rFonts w:ascii="宋体" w:eastAsia="宋体" w:hAnsi="MS Mincho" w:cs="宋体"/>
          <w:sz w:val="28"/>
          <w:bdr w:val="none" w:sz="0" w:space="0" w:color="auto"/>
        </w:rPr>
        <w:t>致、持之以恒的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我知道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我能行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伴我行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学生日常行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、个性品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和思想道德素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的提高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展打下良好的基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、注重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良好生活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成教育是非常注重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践的教育。教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学生做人的基本道德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而且要重在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学生从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公物、</w:t>
      </w:r>
      <w:r>
        <w:rPr>
          <w:rFonts w:ascii="宋体" w:eastAsia="宋体" w:hAnsi="SimSun" w:cs="宋体"/>
          <w:sz w:val="28"/>
          <w:bdr w:val="none" w:sz="0" w:space="0" w:color="auto"/>
        </w:rPr>
        <w:t>爱护环</w:t>
      </w:r>
      <w:r>
        <w:rPr>
          <w:rFonts w:ascii="宋体" w:eastAsia="宋体" w:hAnsi="MS Mincho" w:cs="宋体"/>
          <w:sz w:val="28"/>
          <w:bdr w:val="none" w:sz="0" w:space="0" w:color="auto"/>
        </w:rPr>
        <w:t>境、刻苦学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、不怕困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俭节约</w:t>
      </w:r>
      <w:r>
        <w:rPr>
          <w:rFonts w:ascii="宋体" w:eastAsia="宋体" w:hAnsi="MS Mincho" w:cs="宋体"/>
          <w:sz w:val="28"/>
          <w:bdr w:val="none" w:sz="0" w:space="0" w:color="auto"/>
        </w:rPr>
        <w:t>等做起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在日常学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和生活中学会做人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学生在学中做、做中学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达到言行一致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表里如一。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、因人制宜的原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良好生活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成教育是非常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不尽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个学生各个体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还涉</w:t>
      </w:r>
      <w:r>
        <w:rPr>
          <w:rFonts w:ascii="宋体" w:eastAsia="宋体" w:hAnsi="MS Mincho" w:cs="宋体"/>
          <w:sz w:val="28"/>
          <w:bdr w:val="none" w:sz="0" w:space="0" w:color="auto"/>
        </w:rPr>
        <w:t>及到家庭、学校。社会的各个方面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由于社会情况非常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观环</w:t>
      </w:r>
      <w:r>
        <w:rPr>
          <w:rFonts w:ascii="宋体" w:eastAsia="宋体" w:hAnsi="MS Mincho" w:cs="宋体"/>
          <w:sz w:val="28"/>
          <w:bdr w:val="none" w:sz="0" w:space="0" w:color="auto"/>
        </w:rPr>
        <w:t>境千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万化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学生的心理、生理、知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水平、接受能力、家庭状况等千差万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而国家和社会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下一代道德品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的基本要求是一致的。所以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成教育的方法也因人而异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学生的不同情况区</w:t>
      </w:r>
      <w:r>
        <w:rPr>
          <w:rFonts w:ascii="宋体" w:eastAsia="宋体" w:hAnsi="SimSun" w:cs="宋体"/>
          <w:sz w:val="28"/>
          <w:bdr w:val="none" w:sz="0" w:space="0" w:color="auto"/>
        </w:rPr>
        <w:t>别对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采取不同的方式方法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求得最佳的教育效果。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、加大力度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行学生干部的培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学生干部是学生中的精英和骨干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出一个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需要一批能力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高、有魄力、善管理的学生干部管理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、正面教育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主的原</w:t>
      </w:r>
      <w:r>
        <w:rPr>
          <w:rFonts w:ascii="宋体" w:eastAsia="宋体" w:hAnsi="SimSun" w:cs="宋体"/>
          <w:sz w:val="28"/>
          <w:bdr w:val="none" w:sz="0" w:space="0" w:color="auto"/>
        </w:rPr>
        <w:t>则伦</w:t>
      </w:r>
      <w:r>
        <w:rPr>
          <w:rFonts w:ascii="宋体" w:eastAsia="宋体" w:hAnsi="MS Mincho" w:cs="宋体"/>
          <w:sz w:val="28"/>
          <w:bdr w:val="none" w:sz="0" w:space="0" w:color="auto"/>
        </w:rPr>
        <w:t>理道德的核心是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是非、辨正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。正面教育就是从提高道德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入手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道理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循循善</w:t>
      </w:r>
      <w:r>
        <w:rPr>
          <w:rFonts w:ascii="宋体" w:eastAsia="宋体" w:hAnsi="SimSun" w:cs="宋体"/>
          <w:sz w:val="28"/>
          <w:bdr w:val="none" w:sz="0" w:space="0" w:color="auto"/>
        </w:rPr>
        <w:t>诱</w:t>
      </w:r>
      <w:r>
        <w:rPr>
          <w:rFonts w:ascii="宋体" w:eastAsia="宋体" w:hAnsi="MS Mincho" w:cs="宋体"/>
          <w:sz w:val="28"/>
          <w:bdr w:val="none" w:sz="0" w:space="0" w:color="auto"/>
        </w:rPr>
        <w:t>、以理服人。特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学生的缺点和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要注意引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疏通、正面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明。青少年可塑性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要善于抓住教育的有力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奠定良好的道德基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真、善、美在他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的心中牢牢扎根。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、狠抓常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学生良好生活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cs="宋体"/>
          <w:sz w:val="28"/>
          <w:bdr w:val="none" w:sz="0" w:space="0" w:color="auto"/>
        </w:rPr>
        <w:t xml:space="preserve">. </w:t>
      </w:r>
      <w:r>
        <w:rPr>
          <w:rFonts w:ascii="宋体" w:eastAsia="宋体" w:hAnsi="MS Mincho" w:cs="宋体"/>
          <w:sz w:val="28"/>
          <w:bdr w:val="none" w:sz="0" w:space="0" w:color="auto"/>
        </w:rPr>
        <w:t>本学期将从学生的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表、日常行</w:t>
      </w:r>
      <w:r>
        <w:rPr>
          <w:rFonts w:ascii="宋体" w:eastAsia="宋体" w:hAnsi="SimSun" w:cs="宋体"/>
          <w:sz w:val="28"/>
          <w:bdr w:val="none" w:sz="0" w:space="0" w:color="auto"/>
        </w:rPr>
        <w:t>为规</w:t>
      </w:r>
      <w:r>
        <w:rPr>
          <w:rFonts w:ascii="宋体" w:eastAsia="宋体" w:hAnsi="MS Mincho" w:cs="宋体"/>
          <w:sz w:val="28"/>
          <w:bdr w:val="none" w:sz="0" w:space="0" w:color="auto"/>
        </w:rPr>
        <w:t>范、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成等方面入手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全方位地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与督促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复矫</w:t>
      </w:r>
      <w:r>
        <w:rPr>
          <w:rFonts w:ascii="宋体" w:eastAsia="宋体" w:hAnsi="MS Mincho" w:cs="宋体"/>
          <w:sz w:val="28"/>
          <w:bdr w:val="none" w:sz="0" w:space="0" w:color="auto"/>
        </w:rPr>
        <w:t>正。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情景分析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有幼儿</w:t>
      </w:r>
      <w:r>
        <w:rPr>
          <w:rFonts w:ascii="宋体" w:eastAsia="宋体" w:cs="宋体"/>
          <w:sz w:val="28"/>
          <w:bdr w:val="none" w:sz="0" w:space="0" w:color="auto"/>
        </w:rPr>
        <w:t>380</w:t>
      </w:r>
      <w:r>
        <w:rPr>
          <w:rFonts w:ascii="宋体" w:eastAsia="宋体" w:hAnsi="MS Mincho" w:cs="宋体"/>
          <w:sz w:val="28"/>
          <w:bdr w:val="none" w:sz="0" w:space="0" w:color="auto"/>
        </w:rPr>
        <w:t>名，其中女生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名，男生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名。大班幼儿已具有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及本事，但由于幼儿年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小，自我控制本事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差，但仍有部分幼儿需要教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不断地提醒与督促。在新的学期里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幼儿的安全自我保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幼儿健康的成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二、安全工作目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的制定：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、建立班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制，切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日常活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生安全工作。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安全教育，提高安全意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及自我保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本事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三、其它措施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在幼儿园安全工作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划中永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是安全第一。班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保教人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在思想上必</w:t>
      </w:r>
      <w:r>
        <w:rPr>
          <w:rFonts w:ascii="宋体" w:eastAsia="宋体" w:hAnsi="SimSun" w:cs="宋体"/>
          <w:sz w:val="28"/>
          <w:bdr w:val="none" w:sz="0" w:space="0" w:color="auto"/>
        </w:rPr>
        <w:t>须树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安全第一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，做到工作到位，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刻注意孩子活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情景，不离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幼儿，并采取一系列措施，做好安全防范工作。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真做好晨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接待和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工作，了解幼儿当天情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和身体状况，杜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幼儿穿拖鞋、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物品入园。加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的重要性，鼓励幼儿愉快理解晨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幼儿出勤情景，做好出勤登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缺席（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假）的幼儿及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了解原因。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、做好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前的准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地、器械的</w:t>
      </w:r>
      <w:r>
        <w:rPr>
          <w:rFonts w:ascii="宋体" w:eastAsia="宋体" w:cs="宋体"/>
          <w:sz w:val="28"/>
          <w:bdr w:val="none" w:sz="0" w:space="0" w:color="auto"/>
        </w:rPr>
        <w:t>`</w:t>
      </w:r>
      <w:r>
        <w:rPr>
          <w:rFonts w:ascii="宋体" w:eastAsia="宋体" w:hAnsi="MS Mincho" w:cs="宋体"/>
          <w:sz w:val="28"/>
          <w:bdr w:val="none" w:sz="0" w:space="0" w:color="auto"/>
        </w:rPr>
        <w:t>安全，提醒幼儿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穿着，消除不安全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便参与活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、盥洗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，生活教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盥洗室的干爽，排除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水，防止幼儿滑倒。教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持盥洗室的良好秩序，防止幼儿碰撞及玩水。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强课间</w:t>
      </w:r>
      <w:r>
        <w:rPr>
          <w:rFonts w:ascii="宋体" w:eastAsia="宋体" w:hAnsi="MS Mincho" w:cs="宋体"/>
          <w:sz w:val="28"/>
          <w:bdr w:val="none" w:sz="0" w:space="0" w:color="auto"/>
        </w:rPr>
        <w:t>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行安全教育，使幼儿构成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的自我防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幼儿做到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不追赶、不爬高、不作危</w:t>
      </w:r>
      <w:r>
        <w:rPr>
          <w:rFonts w:ascii="宋体" w:eastAsia="宋体" w:hAnsi="SimSun" w:cs="宋体"/>
          <w:sz w:val="28"/>
          <w:bdr w:val="none" w:sz="0" w:space="0" w:color="auto"/>
        </w:rPr>
        <w:t>险动</w:t>
      </w:r>
      <w:r>
        <w:rPr>
          <w:rFonts w:ascii="宋体" w:eastAsia="宋体" w:hAnsi="MS Mincho" w:cs="宋体"/>
          <w:sz w:val="28"/>
          <w:bdr w:val="none" w:sz="0" w:space="0" w:color="auto"/>
        </w:rPr>
        <w:t>作、不玩危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物品，不乱吃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西，不将异物塞入耳、鼻、口内。其次，教育幼儿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，不打人，互相帮忙，遇到不安全的情景及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向教</w:t>
      </w:r>
      <w:r>
        <w:rPr>
          <w:rFonts w:ascii="宋体" w:eastAsia="宋体" w:hAnsi="SimSun" w:cs="宋体"/>
          <w:sz w:val="28"/>
          <w:bdr w:val="none" w:sz="0" w:space="0" w:color="auto"/>
        </w:rPr>
        <w:t>师汇报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、午休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幼儿安静入寝，提醒幼儿不蒙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、不俯</w:t>
      </w:r>
      <w:r>
        <w:rPr>
          <w:rFonts w:ascii="宋体" w:eastAsia="宋体" w:hAnsi="SimSun" w:cs="宋体"/>
          <w:sz w:val="28"/>
          <w:bdr w:val="none" w:sz="0" w:space="0" w:color="auto"/>
        </w:rPr>
        <w:t>卧</w:t>
      </w:r>
      <w:r>
        <w:rPr>
          <w:rFonts w:ascii="宋体" w:eastAsia="宋体" w:hAnsi="MS Mincho" w:cs="宋体"/>
          <w:sz w:val="28"/>
          <w:bdr w:val="none" w:sz="0" w:space="0" w:color="auto"/>
        </w:rPr>
        <w:t>、不吮吸手指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、不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玩具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寝室等。教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巡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异常情景及</w:t>
      </w:r>
      <w:r>
        <w:rPr>
          <w:rFonts w:ascii="宋体" w:eastAsia="宋体" w:hAnsi="SimSun" w:cs="宋体"/>
          <w:sz w:val="28"/>
          <w:bdr w:val="none" w:sz="0" w:space="0" w:color="auto"/>
        </w:rPr>
        <w:t>时报</w:t>
      </w:r>
      <w:r>
        <w:rPr>
          <w:rFonts w:ascii="宋体" w:eastAsia="宋体" w:hAnsi="MS Mincho" w:cs="宋体"/>
          <w:sz w:val="28"/>
          <w:bdr w:val="none" w:sz="0" w:space="0" w:color="auto"/>
        </w:rPr>
        <w:t>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行接送制度。提醒家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凭借接送卡接幼儿，接送卡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失的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做好接送人登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，并及</w:t>
      </w:r>
      <w:r>
        <w:rPr>
          <w:rFonts w:ascii="宋体" w:eastAsia="宋体" w:hAnsi="SimSun" w:cs="宋体"/>
          <w:sz w:val="28"/>
          <w:bdr w:val="none" w:sz="0" w:space="0" w:color="auto"/>
        </w:rPr>
        <w:t>时补办</w:t>
      </w:r>
      <w:r>
        <w:rPr>
          <w:rFonts w:ascii="宋体" w:eastAsia="宋体" w:hAnsi="MS Mincho" w:cs="宋体"/>
          <w:sz w:val="28"/>
          <w:bdr w:val="none" w:sz="0" w:space="0" w:color="auto"/>
        </w:rPr>
        <w:t>接送卡，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防幼儿走失。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幼儿的玩具、用具定期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行消毒，并登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一个孩子都是家庭的未来和新希望，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平安、健康、快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一直刻在心上的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。幼儿园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幼儿提供健康、丰富的学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足幼儿各方面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展的需要，要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幼儿知道必要的安全保健知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自己。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了使幼儿身心得到更好的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要把安全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放在工作的首位，减少幼儿身心受到意外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害的可能性。把安全工作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任到位，尽我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的一切能力保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好幼儿的安全，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确保在园幼儿的身心安全，我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制定了安全工作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一个安全、健康的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两位教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和一位保育阿姨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力搞好班</w:t>
      </w:r>
      <w:r>
        <w:rPr>
          <w:rFonts w:ascii="宋体" w:eastAsia="宋体" w:hAnsi="SimSun" w:cs="宋体"/>
          <w:sz w:val="28"/>
          <w:bdr w:val="none" w:sz="0" w:space="0" w:color="auto"/>
        </w:rPr>
        <w:t>级卫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天做好清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、消毒、通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防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染病的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生，合理地安排好幼儿的一日生活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、日常生活中，教育幼儿不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插座、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板，以防触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不将手指放在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、窗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，以防</w:t>
      </w:r>
      <w:r>
        <w:rPr>
          <w:rFonts w:ascii="宋体" w:eastAsia="宋体" w:hAnsi="SimSun" w:cs="宋体"/>
          <w:sz w:val="28"/>
          <w:bdr w:val="none" w:sz="0" w:space="0" w:color="auto"/>
        </w:rPr>
        <w:t>夹伤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注意不玩水、火、肥皂以及消毒物品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教育幼儿入</w:t>
      </w:r>
      <w:r>
        <w:rPr>
          <w:rFonts w:ascii="宋体" w:eastAsia="宋体" w:hAnsi="SimSun" w:cs="宋体"/>
          <w:sz w:val="28"/>
          <w:bdr w:val="none" w:sz="0" w:space="0" w:color="auto"/>
        </w:rPr>
        <w:t>厕时</w:t>
      </w:r>
      <w:r>
        <w:rPr>
          <w:rFonts w:ascii="宋体" w:eastAsia="宋体" w:hAnsi="MS Mincho" w:cs="宋体"/>
          <w:sz w:val="28"/>
          <w:bdr w:val="none" w:sz="0" w:space="0" w:color="auto"/>
        </w:rPr>
        <w:t>不推不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，以防撞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、碰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幼儿不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物品入园，如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要没收，并教育幼儿，和与其家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、把好幼儿服</w:t>
      </w:r>
      <w:r>
        <w:rPr>
          <w:rFonts w:ascii="宋体" w:eastAsia="宋体" w:hAnsi="SimSun" w:cs="宋体"/>
          <w:sz w:val="28"/>
          <w:bdr w:val="none" w:sz="0" w:space="0" w:color="auto"/>
        </w:rPr>
        <w:t>药关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要放保健老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那里，并写好幼儿姓名。根据家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的服用要求，确保服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、准确，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禁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服、漏服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餐、午睡安全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https://d.book118.com/858101046055006036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5810104605500603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幼儿园班级安全工作计划(合集15篇)</dc:title>
  <dc:subject>时间过得可真快，从来都不等人，迎接我们的将是新的生活，新的挑战，不妨坐下来好好写写计划吧。好的计划是什么样的呢？下面是小编帮大家整理的幼儿园班级安全工作计划，供大家参考借鉴，希望可以帮助到有需要的朋友</dc:subject>
  <cp:keywords>幼儿园班级安全工作计划</cp:keywords>
  <cp:revision>0</cp:revision>
</cp:coreProperties>
</file>