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SimSun" w:cs="宋体"/>
          <w:b/>
          <w:sz w:val="40"/>
        </w:rPr>
        <w:t>关</w:t>
      </w:r>
      <w:r>
        <w:rPr>
          <w:rFonts w:ascii="宋体" w:eastAsia="黑体" w:hAnsi="MS Mincho" w:cs="宋体"/>
          <w:b/>
          <w:sz w:val="40"/>
        </w:rPr>
        <w:t>于大学生物流</w:t>
      </w:r>
      <w:r>
        <w:rPr>
          <w:rFonts w:ascii="宋体" w:eastAsia="黑体" w:hAnsi="SimSun" w:cs="宋体"/>
          <w:b/>
          <w:sz w:val="40"/>
        </w:rPr>
        <w:t>实习报</w:t>
      </w:r>
      <w:r>
        <w:rPr>
          <w:rFonts w:ascii="宋体" w:eastAsia="黑体" w:hAnsi="MS Mincho" w:cs="宋体"/>
          <w:b/>
          <w:sz w:val="40"/>
        </w:rPr>
        <w:t>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不断提高的今天，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告十分的重要，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告中提到的所有信息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是准确无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的。那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你真正懂得怎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写好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于大学生物流</w:t>
      </w:r>
      <w:r>
        <w:rPr>
          <w:rFonts w:ascii="宋体" w:eastAsia="宋体" w:hAnsi="SimSun" w:cs="宋体"/>
          <w:sz w:val="28"/>
        </w:rPr>
        <w:t>实习报</w:t>
      </w:r>
      <w:r>
        <w:rPr>
          <w:rFonts w:ascii="宋体" w:eastAsia="宋体" w:hAnsi="MS Mincho" w:cs="宋体"/>
          <w:sz w:val="28"/>
        </w:rPr>
        <w:t>告，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于大学生物流</w:t>
      </w:r>
      <w:r>
        <w:rPr>
          <w:rFonts w:ascii="宋体" w:eastAsia="宋体" w:hAnsi="SimSun" w:cs="宋体"/>
          <w:i w:val="0"/>
          <w:iCs w:val="0"/>
          <w:sz w:val="28"/>
        </w:rPr>
        <w:t>实习报</w:t>
      </w:r>
      <w:r>
        <w:rPr>
          <w:rFonts w:ascii="宋体" w:eastAsia="宋体" w:hAnsi="MS Mincho" w:cs="宋体"/>
          <w:i w:val="0"/>
          <w:iCs w:val="0"/>
          <w:sz w:val="28"/>
        </w:rPr>
        <w:t>告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工商管理系，物流管理</w:t>
      </w:r>
      <w:r>
        <w:rPr>
          <w:rFonts w:ascii="宋体" w:eastAsia="宋体" w:cs="宋体"/>
          <w:sz w:val="28"/>
        </w:rPr>
        <w:t>(x)</w:t>
      </w:r>
      <w:r>
        <w:rPr>
          <w:rFonts w:ascii="宋体" w:eastAsia="宋体" w:hAnsi="MS Mincho" w:cs="宋体"/>
          <w:sz w:val="28"/>
        </w:rPr>
        <w:t>班，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地点：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教育局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今年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日，我有幸在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教育局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中，我在部</w:t>
      </w:r>
      <w:r>
        <w:rPr>
          <w:rFonts w:ascii="宋体" w:eastAsia="宋体" w:hAnsi="SimSun" w:cs="宋体"/>
          <w:sz w:val="28"/>
        </w:rPr>
        <w:t>门领导</w:t>
      </w:r>
      <w:r>
        <w:rPr>
          <w:rFonts w:ascii="宋体" w:eastAsia="宋体" w:hAnsi="MS Mincho" w:cs="宋体"/>
          <w:sz w:val="28"/>
        </w:rPr>
        <w:t>同事的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购销</w:t>
      </w:r>
      <w:r>
        <w:rPr>
          <w:rFonts w:ascii="宋体" w:eastAsia="宋体" w:hAnsi="MS Mincho" w:cs="宋体"/>
          <w:sz w:val="28"/>
        </w:rPr>
        <w:t>工作，注意把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本上学到的采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与供</w:t>
      </w:r>
      <w:r>
        <w:rPr>
          <w:rFonts w:ascii="宋体" w:eastAsia="宋体" w:hAnsi="SimSun" w:cs="宋体"/>
          <w:sz w:val="28"/>
        </w:rPr>
        <w:t>应链</w:t>
      </w:r>
      <w:r>
        <w:rPr>
          <w:rFonts w:ascii="宋体" w:eastAsia="宋体" w:hAnsi="MS Mincho" w:cs="宋体"/>
          <w:sz w:val="28"/>
        </w:rPr>
        <w:t>管理知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的物流知</w:t>
      </w:r>
      <w:r>
        <w:rPr>
          <w:rFonts w:ascii="宋体" w:eastAsia="宋体" w:hAnsi="SimSun" w:cs="宋体"/>
          <w:sz w:val="28"/>
        </w:rPr>
        <w:t>识对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工作，用理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加深</w:t>
      </w:r>
      <w:r>
        <w:rPr>
          <w:rFonts w:ascii="宋体" w:eastAsia="宋体" w:hAnsi="SimSun" w:cs="宋体"/>
          <w:sz w:val="28"/>
        </w:rPr>
        <w:t>对实际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所学的物流管理理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，探求物流管理工作的本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短的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生活，既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，又新奇，收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也很多。通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物流管理工作有了深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次的感性和理性的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上得来</w:t>
      </w:r>
      <w:r>
        <w:rPr>
          <w:rFonts w:ascii="宋体" w:eastAsia="宋体" w:hAnsi="SimSun" w:cs="宋体"/>
          <w:sz w:val="28"/>
        </w:rPr>
        <w:t>终觉</w:t>
      </w:r>
      <w:r>
        <w:rPr>
          <w:rFonts w:ascii="宋体" w:eastAsia="宋体" w:hAnsi="MS Mincho" w:cs="宋体"/>
          <w:sz w:val="28"/>
        </w:rPr>
        <w:t>浅，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知此事要躬行。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程中，我深深的感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到自己所学知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浅和在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运用中的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匮</w:t>
      </w:r>
      <w:r>
        <w:rPr>
          <w:rFonts w:ascii="宋体" w:eastAsia="宋体" w:hAnsi="MS Mincho" w:cs="宋体"/>
          <w:sz w:val="28"/>
        </w:rPr>
        <w:t>乏，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始的一段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一些工作感到无从下手，茫然不知所措，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我感到非常的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。在学校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自己学得不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，一旦接触到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自己知道的是多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少，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才真正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学无止境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主要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位是</w:t>
      </w:r>
      <w:r>
        <w:rPr>
          <w:rFonts w:ascii="宋体" w:eastAsia="宋体" w:hAnsi="SimSun" w:cs="宋体"/>
          <w:sz w:val="28"/>
        </w:rPr>
        <w:t>购销员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所在的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教站主要是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与供</w:t>
      </w:r>
      <w:r>
        <w:rPr>
          <w:rFonts w:ascii="宋体" w:eastAsia="宋体" w:hAnsi="SimSun" w:cs="宋体"/>
          <w:sz w:val="28"/>
        </w:rPr>
        <w:t>应电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设备给</w:t>
      </w:r>
      <w:r>
        <w:rPr>
          <w:rFonts w:ascii="宋体" w:eastAsia="宋体" w:hAnsi="MS Mincho" w:cs="宋体"/>
          <w:sz w:val="28"/>
        </w:rPr>
        <w:t>整个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所高中，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所中学，和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的小学。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教站在采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之前首先要做的工作是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需求的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确定与重新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此必</w:t>
      </w:r>
      <w:r>
        <w:rPr>
          <w:rFonts w:ascii="宋体" w:eastAsia="宋体" w:hAnsi="SimSun" w:cs="宋体"/>
          <w:sz w:val="28"/>
        </w:rPr>
        <w:t>须对每</w:t>
      </w:r>
      <w:r>
        <w:rPr>
          <w:rFonts w:ascii="宋体" w:eastAsia="宋体" w:hAnsi="MS Mincho" w:cs="宋体"/>
          <w:sz w:val="28"/>
        </w:rPr>
        <w:t>所学校所申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需求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定，然后定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估各学校的需求。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程很繁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，根据各学校提交的申</w:t>
      </w:r>
      <w:r>
        <w:rPr>
          <w:rFonts w:ascii="宋体" w:eastAsia="宋体" w:hAnsi="SimSun" w:cs="宋体"/>
          <w:sz w:val="28"/>
        </w:rPr>
        <w:t>请报</w:t>
      </w:r>
      <w:r>
        <w:rPr>
          <w:rFonts w:ascii="宋体" w:eastAsia="宋体" w:hAnsi="MS Mincho" w:cs="宋体"/>
          <w:sz w:val="28"/>
        </w:rPr>
        <w:t>告，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教站有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对实际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行核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，以防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与虚假。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的第一周，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主任就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我到其中的一所中学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定与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商。确定所有可能的供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行初</w:t>
      </w:r>
      <w:r>
        <w:rPr>
          <w:rFonts w:ascii="宋体" w:eastAsia="宋体" w:hAnsi="SimSun" w:cs="宋体"/>
          <w:sz w:val="28"/>
        </w:rPr>
        <w:t>步评</w:t>
      </w:r>
      <w:r>
        <w:rPr>
          <w:rFonts w:ascii="宋体" w:eastAsia="宋体" w:hAnsi="MS Mincho" w:cs="宋体"/>
          <w:sz w:val="28"/>
        </w:rPr>
        <w:t>估。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些供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达到目的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免会弄虚作假，夸大其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教站得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有信誉的，能提供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与有保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仅关</w:t>
      </w:r>
      <w:r>
        <w:rPr>
          <w:rFonts w:ascii="宋体" w:eastAsia="宋体" w:hAnsi="MS Mincho" w:cs="宋体"/>
          <w:sz w:val="28"/>
        </w:rPr>
        <w:t>乎教育局的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有效支出，更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也就是学校教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与学生的学</w:t>
      </w:r>
      <w:r>
        <w:rPr>
          <w:rFonts w:ascii="宋体" w:eastAsia="宋体" w:hAnsi="SimSun" w:cs="宋体"/>
          <w:sz w:val="28"/>
        </w:rPr>
        <w:t>习质</w:t>
      </w:r>
      <w:r>
        <w:rPr>
          <w:rFonts w:ascii="宋体" w:eastAsia="宋体" w:hAnsi="MS Mincho" w:cs="宋体"/>
          <w:sz w:val="28"/>
        </w:rPr>
        <w:t>量。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一系列的工作都是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了达到以最少的成本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得最大的效益的目的。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商后与其就价格，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量，运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与配送及售后服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判。争取彼此信任，友好合作，再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定合同。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接受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运与服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。当然</w:t>
      </w:r>
      <w:r>
        <w:rPr>
          <w:rFonts w:ascii="宋体" w:eastAsia="宋体" w:hAnsi="SimSun" w:cs="宋体"/>
          <w:sz w:val="28"/>
        </w:rPr>
        <w:t>这过</w:t>
      </w:r>
      <w:r>
        <w:rPr>
          <w:rFonts w:ascii="宋体" w:eastAsia="宋体" w:hAnsi="MS Mincho" w:cs="宋体"/>
          <w:sz w:val="28"/>
        </w:rPr>
        <w:t>程中的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坏或者是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的解决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法是由供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商与其所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公司之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确定的，所以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在此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教部只需与供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商交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。此外，运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采用的是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的方式，也就是供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商直接将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送至学校。因此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教部避免了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存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存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了零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存，</w:t>
      </w:r>
      <w:r>
        <w:rPr>
          <w:rFonts w:ascii="宋体" w:eastAsia="宋体" w:cs="宋体"/>
          <w:sz w:val="28"/>
        </w:rPr>
        <w:t>JIT</w:t>
      </w:r>
      <w:r>
        <w:rPr>
          <w:rFonts w:ascii="宋体" w:eastAsia="宋体" w:hAnsi="MS Mincho" w:cs="宋体"/>
          <w:sz w:val="28"/>
        </w:rPr>
        <w:t>的理念。最后，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所采</w:t>
      </w:r>
      <w:r>
        <w:rPr>
          <w:rFonts w:ascii="宋体" w:eastAsia="宋体" w:hAnsi="SimSun" w:cs="宋体"/>
          <w:sz w:val="28"/>
        </w:rPr>
        <w:t>购设备进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价，及供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后的跟踪反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一部分的工作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教站有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的人</w:t>
      </w:r>
      <w:r>
        <w:rPr>
          <w:rFonts w:ascii="宋体" w:eastAsia="宋体" w:hAnsi="SimSun" w:cs="宋体"/>
          <w:sz w:val="28"/>
        </w:rPr>
        <w:t>员负责</w:t>
      </w:r>
      <w:r>
        <w:rPr>
          <w:rFonts w:ascii="宋体" w:eastAsia="宋体" w:hAnsi="MS Mincho" w:cs="宋体"/>
          <w:sz w:val="28"/>
        </w:rPr>
        <w:t>与学校方面的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系，将学校反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的情况及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收集整理，再反</w:t>
      </w:r>
      <w:r>
        <w:rPr>
          <w:rFonts w:ascii="宋体" w:eastAsia="宋体" w:hAnsi="SimSun" w:cs="宋体"/>
          <w:sz w:val="28"/>
        </w:rPr>
        <w:t>馈给</w:t>
      </w:r>
      <w:r>
        <w:rPr>
          <w:rFonts w:ascii="宋体" w:eastAsia="宋体" w:hAnsi="MS Mincho" w:cs="宋体"/>
          <w:sz w:val="28"/>
        </w:rPr>
        <w:t>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千里之行，始于足下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天短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而又充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认为对</w:t>
      </w:r>
      <w:r>
        <w:rPr>
          <w:rFonts w:ascii="宋体" w:eastAsia="宋体" w:hAnsi="MS Mincho" w:cs="宋体"/>
          <w:sz w:val="28"/>
        </w:rPr>
        <w:t>我走向社会起到了一个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梁的作用，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渡的作用，是人生的一段重要的</w:t>
      </w:r>
      <w:r>
        <w:rPr>
          <w:rFonts w:ascii="宋体" w:eastAsia="宋体" w:hAnsi="SimSun" w:cs="宋体"/>
          <w:sz w:val="28"/>
        </w:rPr>
        <w:t>经历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，也是一个重要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将来走上工作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位也有着很大帮助。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所学到的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大多来自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是我一生中的一笔宝</w:t>
      </w:r>
      <w:r>
        <w:rPr>
          <w:rFonts w:ascii="宋体" w:eastAsia="宋体" w:hAnsi="SimSun" w:cs="宋体"/>
          <w:sz w:val="28"/>
        </w:rPr>
        <w:t>贵财</w:t>
      </w:r>
      <w:r>
        <w:rPr>
          <w:rFonts w:ascii="宋体" w:eastAsia="宋体" w:hAnsi="MS Mincho" w:cs="宋体"/>
          <w:sz w:val="28"/>
        </w:rPr>
        <w:t>富。也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我深刻了解到，在工作中和同事保持良好的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系是很重要的。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做事首先要学做人，要明白做人的道理，如何与人相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代社会做人的一个最基本的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于自己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两年后将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入社会的人来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西很多，他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也是很好的老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，正所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三人行，必有我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与道理很多。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有了更</w:t>
      </w:r>
      <w:r>
        <w:rPr>
          <w:rFonts w:ascii="宋体" w:eastAsia="宋体" w:hAnsi="SimSun" w:cs="宋体"/>
          <w:sz w:val="28"/>
        </w:rPr>
        <w:t>为详</w:t>
      </w:r>
      <w:r>
        <w:rPr>
          <w:rFonts w:ascii="宋体" w:eastAsia="宋体" w:hAnsi="MS Mincho" w:cs="宋体"/>
          <w:sz w:val="28"/>
        </w:rPr>
        <w:t>尽而深刻的了解，也是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两年大学里所学知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的巩固与运用。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中，我体会到了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的工作与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是有一定距离的，并且需要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多集中于比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的采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与供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，但是，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帮助我更深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次地理解采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与供</w:t>
      </w:r>
      <w:r>
        <w:rPr>
          <w:rFonts w:ascii="宋体" w:eastAsia="宋体" w:hAnsi="SimSun" w:cs="宋体"/>
          <w:sz w:val="28"/>
        </w:rPr>
        <w:t>应链</w:t>
      </w:r>
      <w:r>
        <w:rPr>
          <w:rFonts w:ascii="宋体" w:eastAsia="宋体" w:hAnsi="MS Mincho" w:cs="宋体"/>
          <w:sz w:val="28"/>
        </w:rPr>
        <w:t>管理流程提供了极大的帮助。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我体会到，如果将我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在大学里所学的知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与更多的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合在一起，用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践来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真理，使一个本科生具</w:t>
      </w:r>
      <w:r>
        <w:rPr>
          <w:rFonts w:ascii="宋体" w:eastAsia="宋体" w:hAnsi="SimSun" w:cs="宋体"/>
          <w:sz w:val="28"/>
        </w:rPr>
        <w:t>备较强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理基本</w:t>
      </w:r>
      <w:r>
        <w:rPr>
          <w:rFonts w:ascii="宋体" w:eastAsia="宋体" w:hAnsi="SimSun" w:cs="宋体"/>
          <w:sz w:val="28"/>
        </w:rPr>
        <w:t>实务</w:t>
      </w:r>
      <w:r>
        <w:rPr>
          <w:rFonts w:ascii="宋体" w:eastAsia="宋体" w:hAnsi="MS Mincho" w:cs="宋体"/>
          <w:sz w:val="28"/>
        </w:rPr>
        <w:t>的能力与比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的真正目的。此次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，受益匪浅。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于大学生物流</w:t>
      </w:r>
      <w:r>
        <w:rPr>
          <w:rFonts w:ascii="宋体" w:eastAsia="宋体" w:hAnsi="SimSun" w:cs="宋体"/>
          <w:i w:val="0"/>
          <w:iCs w:val="0"/>
          <w:sz w:val="28"/>
        </w:rPr>
        <w:t>实习报</w:t>
      </w:r>
      <w:r>
        <w:rPr>
          <w:rFonts w:ascii="宋体" w:eastAsia="宋体" w:hAnsi="MS Mincho" w:cs="宋体"/>
          <w:i w:val="0"/>
          <w:iCs w:val="0"/>
          <w:sz w:val="28"/>
        </w:rPr>
        <w:t>告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研究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一学期《物流基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》的学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物流的定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、基本功能、各个作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流程有了一定的理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的操作相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践中提高运用知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研究目的：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了解第三方物流服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的特点、主要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流程，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合所学的理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提出改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研究方法：</w:t>
      </w:r>
      <w:r>
        <w:rPr>
          <w:rFonts w:ascii="宋体" w:eastAsia="宋体" w:hAnsi="SimSun" w:cs="宋体"/>
          <w:b/>
          <w:bCs/>
          <w:sz w:val="28"/>
        </w:rPr>
        <w:t>访问</w:t>
      </w:r>
      <w:r>
        <w:rPr>
          <w:rFonts w:ascii="宋体" w:eastAsia="宋体" w:hAnsi="MS Mincho" w:cs="宋体"/>
          <w:b/>
          <w:bCs/>
          <w:sz w:val="28"/>
        </w:rPr>
        <w:t>法、</w:t>
      </w:r>
      <w:r>
        <w:rPr>
          <w:rFonts w:ascii="宋体" w:eastAsia="宋体" w:hAnsi="SimSun" w:cs="宋体"/>
          <w:b/>
          <w:bCs/>
          <w:sz w:val="28"/>
        </w:rPr>
        <w:t>资</w:t>
      </w:r>
      <w:r>
        <w:rPr>
          <w:rFonts w:ascii="宋体" w:eastAsia="宋体" w:hAnsi="MS Mincho" w:cs="宋体"/>
          <w:b/>
          <w:bCs/>
          <w:sz w:val="28"/>
        </w:rPr>
        <w:t>料收集法。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料收集的方法：网上收集。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公司概况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基本情况：上海商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物流中心位于曹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cs="宋体"/>
          <w:sz w:val="28"/>
        </w:rPr>
        <w:t>500</w:t>
      </w:r>
      <w:r>
        <w:rPr>
          <w:rFonts w:ascii="宋体" w:eastAsia="宋体" w:hAnsi="MS Mincho" w:cs="宋体"/>
          <w:sz w:val="28"/>
        </w:rPr>
        <w:t>号，交于</w:t>
      </w:r>
      <w:r>
        <w:rPr>
          <w:rFonts w:ascii="宋体" w:eastAsia="宋体" w:hAnsi="SimSun" w:cs="宋体"/>
          <w:sz w:val="28"/>
        </w:rPr>
        <w:t>铜</w:t>
      </w:r>
      <w:r>
        <w:rPr>
          <w:rFonts w:ascii="宋体" w:eastAsia="宋体" w:hAnsi="MS Mincho" w:cs="宋体"/>
          <w:sz w:val="28"/>
        </w:rPr>
        <w:t>川路，比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武宁路，交通便捷，与上海西站及其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路沿</w:t>
      </w:r>
      <w:r>
        <w:rPr>
          <w:rFonts w:ascii="宋体" w:eastAsia="宋体" w:hAnsi="SimSun" w:cs="宋体"/>
          <w:sz w:val="28"/>
        </w:rPr>
        <w:t>线仅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之遥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环线</w:t>
      </w:r>
      <w:r>
        <w:rPr>
          <w:rFonts w:ascii="宋体" w:eastAsia="宋体" w:hAnsi="MS Mincho" w:cs="宋体"/>
          <w:sz w:val="28"/>
        </w:rPr>
        <w:t>与外</w:t>
      </w:r>
      <w:r>
        <w:rPr>
          <w:rFonts w:ascii="宋体" w:eastAsia="宋体" w:hAnsi="SimSun" w:cs="宋体"/>
          <w:sz w:val="28"/>
        </w:rPr>
        <w:t>环线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，距离内</w:t>
      </w:r>
      <w:r>
        <w:rPr>
          <w:rFonts w:ascii="宋体" w:eastAsia="宋体" w:hAnsi="SimSun" w:cs="宋体"/>
          <w:sz w:val="28"/>
        </w:rPr>
        <w:t>环线</w:t>
      </w:r>
      <w:r>
        <w:rPr>
          <w:rFonts w:ascii="宋体" w:eastAsia="宋体" w:cs="宋体"/>
          <w:sz w:val="28"/>
        </w:rPr>
        <w:t>.5</w:t>
      </w:r>
      <w:r>
        <w:rPr>
          <w:rFonts w:ascii="宋体" w:eastAsia="宋体" w:hAnsi="MS Mincho" w:cs="宋体"/>
          <w:sz w:val="28"/>
        </w:rPr>
        <w:t>公里，外</w:t>
      </w:r>
      <w:r>
        <w:rPr>
          <w:rFonts w:ascii="宋体" w:eastAsia="宋体" w:hAnsi="SimSun" w:cs="宋体"/>
          <w:sz w:val="28"/>
        </w:rPr>
        <w:t>环线</w:t>
      </w:r>
      <w:r>
        <w:rPr>
          <w:rFonts w:ascii="宋体" w:eastAsia="宋体" w:cs="宋体"/>
          <w:sz w:val="28"/>
        </w:rPr>
        <w:t>3.5</w:t>
      </w:r>
      <w:r>
        <w:rPr>
          <w:rFonts w:ascii="宋体" w:eastAsia="宋体" w:hAnsi="MS Mincho" w:cs="宋体"/>
          <w:sz w:val="28"/>
        </w:rPr>
        <w:t>公里，并且距离</w:t>
      </w:r>
      <w:r>
        <w:rPr>
          <w:rFonts w:ascii="宋体" w:eastAsia="宋体" w:hAnsi="SimSun" w:cs="宋体"/>
          <w:sz w:val="28"/>
        </w:rPr>
        <w:t>沪</w:t>
      </w:r>
      <w:r>
        <w:rPr>
          <w:rFonts w:ascii="宋体" w:eastAsia="宋体" w:hAnsi="MS Mincho" w:cs="宋体"/>
          <w:sz w:val="28"/>
        </w:rPr>
        <w:t>宁和</w:t>
      </w:r>
      <w:r>
        <w:rPr>
          <w:rFonts w:ascii="宋体" w:eastAsia="宋体" w:hAnsi="SimSun" w:cs="宋体"/>
          <w:sz w:val="28"/>
        </w:rPr>
        <w:t>沪</w:t>
      </w:r>
      <w:r>
        <w:rPr>
          <w:rFonts w:ascii="宋体" w:eastAsia="宋体" w:hAnsi="MS Mincho" w:cs="宋体"/>
          <w:sz w:val="28"/>
        </w:rPr>
        <w:t>嘉高速公路出口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别仅为</w:t>
      </w:r>
      <w:r>
        <w:rPr>
          <w:rFonts w:ascii="宋体" w:eastAsia="宋体" w:cs="宋体"/>
          <w:sz w:val="28"/>
        </w:rPr>
        <w:t>.5</w:t>
      </w:r>
      <w:r>
        <w:rPr>
          <w:rFonts w:ascii="宋体" w:eastAsia="宋体" w:hAnsi="MS Mincho" w:cs="宋体"/>
          <w:sz w:val="28"/>
        </w:rPr>
        <w:t>公里和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公里。物流中心占地面</w:t>
      </w:r>
      <w:r>
        <w:rPr>
          <w:rFonts w:ascii="宋体" w:eastAsia="宋体" w:hAnsi="SimSun" w:cs="宋体"/>
          <w:sz w:val="28"/>
        </w:rPr>
        <w:t>积为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万平方米，各</w:t>
      </w:r>
      <w:r>
        <w:rPr>
          <w:rFonts w:ascii="宋体" w:eastAsia="宋体" w:hAnsi="SimSun" w:cs="宋体"/>
          <w:sz w:val="28"/>
        </w:rPr>
        <w:t>类仓库</w:t>
      </w:r>
      <w:r>
        <w:rPr>
          <w:rFonts w:ascii="宋体" w:eastAsia="宋体" w:cs="宋体"/>
          <w:sz w:val="28"/>
        </w:rPr>
        <w:t>0</w:t>
      </w:r>
      <w:r>
        <w:rPr>
          <w:rFonts w:ascii="宋体" w:eastAsia="宋体" w:hAnsi="MS Mincho" w:cs="宋体"/>
          <w:sz w:val="28"/>
        </w:rPr>
        <w:t>万平方米，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箱式</w:t>
      </w:r>
      <w:r>
        <w:rPr>
          <w:rFonts w:ascii="宋体" w:eastAsia="宋体" w:hAnsi="SimSun" w:cs="宋体"/>
          <w:sz w:val="28"/>
        </w:rPr>
        <w:t>货车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公司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介：上海商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物流中心系上海商</w:t>
      </w:r>
      <w:r>
        <w:rPr>
          <w:rFonts w:ascii="宋体" w:eastAsia="宋体" w:hAnsi="SimSun" w:cs="宋体"/>
          <w:sz w:val="28"/>
        </w:rPr>
        <w:t>业储</w:t>
      </w:r>
      <w:r>
        <w:rPr>
          <w:rFonts w:ascii="宋体" w:eastAsia="宋体" w:hAnsi="MS Mincho" w:cs="宋体"/>
          <w:sz w:val="28"/>
        </w:rPr>
        <w:t>运有限公司的子公司，隶属上海一百集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有限公司。中心始建于</w:t>
      </w:r>
      <w:r>
        <w:rPr>
          <w:rFonts w:ascii="宋体" w:eastAsia="宋体" w:cs="宋体"/>
          <w:sz w:val="28"/>
        </w:rPr>
        <w:t>952</w:t>
      </w:r>
      <w:r>
        <w:rPr>
          <w:rFonts w:ascii="宋体" w:eastAsia="宋体" w:hAnsi="MS Mincho" w:cs="宋体"/>
          <w:sz w:val="28"/>
        </w:rPr>
        <w:t>年，是全国商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大型的社会化第三方物流企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年初被国家</w:t>
      </w:r>
      <w:r>
        <w:rPr>
          <w:rFonts w:ascii="宋体" w:eastAsia="宋体" w:hAnsi="SimSun" w:cs="宋体"/>
          <w:sz w:val="28"/>
        </w:rPr>
        <w:t>经贸</w:t>
      </w:r>
      <w:r>
        <w:rPr>
          <w:rFonts w:ascii="宋体" w:eastAsia="宋体" w:hAnsi="MS Mincho" w:cs="宋体"/>
          <w:sz w:val="28"/>
        </w:rPr>
        <w:t>委确定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展商品配送重点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3.</w:t>
      </w:r>
      <w:r>
        <w:rPr>
          <w:rFonts w:ascii="宋体" w:eastAsia="宋体" w:hAnsi="MS Mincho" w:cs="宋体"/>
          <w:b/>
          <w:bCs/>
          <w:sz w:val="28"/>
        </w:rPr>
        <w:t>主要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铲车</w:t>
      </w:r>
      <w:r>
        <w:rPr>
          <w:rFonts w:ascii="宋体" w:eastAsia="宋体" w:hAnsi="MS Mincho" w:cs="宋体"/>
          <w:sz w:val="28"/>
        </w:rPr>
        <w:t>，中心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.5</w:t>
      </w:r>
      <w:r>
        <w:rPr>
          <w:rFonts w:ascii="宋体" w:eastAsia="宋体" w:hAnsi="MS Mincho" w:cs="宋体"/>
          <w:sz w:val="28"/>
        </w:rPr>
        <w:t>吨至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吨的汽、柴油叉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和干充式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瓶叉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以及前移式高位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架</w:t>
      </w:r>
      <w:r>
        <w:rPr>
          <w:rFonts w:ascii="宋体" w:eastAsia="宋体" w:hAnsi="SimSun" w:cs="宋体"/>
          <w:sz w:val="28"/>
        </w:rPr>
        <w:t>库专</w:t>
      </w:r>
      <w:r>
        <w:rPr>
          <w:rFonts w:ascii="宋体" w:eastAsia="宋体" w:hAnsi="MS Mincho" w:cs="宋体"/>
          <w:sz w:val="28"/>
        </w:rPr>
        <w:t>用干充式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瓶叉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手推平板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有多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手推平板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，手推液</w:t>
      </w:r>
      <w:r>
        <w:rPr>
          <w:rFonts w:ascii="宋体" w:eastAsia="宋体" w:hAnsi="SimSun" w:cs="宋体"/>
          <w:sz w:val="28"/>
        </w:rPr>
        <w:t>压车</w:t>
      </w:r>
      <w:r>
        <w:rPr>
          <w:rFonts w:ascii="宋体" w:eastAsia="宋体" w:hAnsi="MS Mincho" w:cs="宋体"/>
          <w:sz w:val="28"/>
        </w:rPr>
        <w:t>和登高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，以及国</w:t>
      </w:r>
      <w:r>
        <w:rPr>
          <w:rFonts w:ascii="宋体" w:eastAsia="宋体" w:hAnsi="SimSun" w:cs="宋体"/>
          <w:sz w:val="28"/>
        </w:rPr>
        <w:t>际标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cs="宋体"/>
          <w:sz w:val="28"/>
        </w:rPr>
        <w:t>m*.2m</w:t>
      </w:r>
      <w:r>
        <w:rPr>
          <w:rFonts w:ascii="宋体" w:eastAsia="宋体" w:hAnsi="MS Mincho" w:cs="宋体"/>
          <w:sz w:val="28"/>
        </w:rPr>
        <w:t>地台板。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输车辆</w:t>
      </w:r>
      <w:r>
        <w:rPr>
          <w:rFonts w:ascii="宋体" w:eastAsia="宋体" w:hAnsi="MS Mincho" w:cs="宋体"/>
          <w:sz w:val="28"/>
        </w:rPr>
        <w:t>，中心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有多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cs="宋体"/>
          <w:sz w:val="28"/>
        </w:rPr>
        <w:t>0</w:t>
      </w:r>
      <w:r>
        <w:rPr>
          <w:rFonts w:ascii="宋体" w:eastAsia="宋体" w:hAnsi="MS Mincho" w:cs="宋体"/>
          <w:sz w:val="28"/>
        </w:rPr>
        <w:t>吨全封</w:t>
      </w:r>
      <w:r>
        <w:rPr>
          <w:rFonts w:ascii="宋体" w:eastAsia="宋体" w:hAnsi="SimSun" w:cs="宋体"/>
          <w:sz w:val="28"/>
        </w:rPr>
        <w:t>闭厢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货车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吨全封</w:t>
      </w:r>
      <w:r>
        <w:rPr>
          <w:rFonts w:ascii="宋体" w:eastAsia="宋体" w:hAnsi="SimSun" w:cs="宋体"/>
          <w:sz w:val="28"/>
        </w:rPr>
        <w:t>闭厢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货车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吨全封</w:t>
      </w:r>
      <w:r>
        <w:rPr>
          <w:rFonts w:ascii="宋体" w:eastAsia="宋体" w:hAnsi="SimSun" w:cs="宋体"/>
          <w:sz w:val="28"/>
        </w:rPr>
        <w:t>闭厢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货车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吨以下的</w:t>
      </w:r>
      <w:r>
        <w:rPr>
          <w:rFonts w:ascii="宋体" w:eastAsia="宋体" w:hAnsi="SimSun" w:cs="宋体"/>
          <w:sz w:val="28"/>
        </w:rPr>
        <w:t>厢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货车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盟型</w:t>
      </w:r>
      <w:r>
        <w:rPr>
          <w:rFonts w:ascii="宋体" w:eastAsia="宋体" w:hAnsi="SimSun" w:cs="宋体"/>
          <w:sz w:val="28"/>
        </w:rPr>
        <w:t>车队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调动车辆</w:t>
      </w:r>
      <w:r>
        <w:rPr>
          <w:rFonts w:ascii="宋体" w:eastAsia="宋体" w:hAnsi="MS Mincho" w:cs="宋体"/>
          <w:sz w:val="28"/>
        </w:rPr>
        <w:t>近百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条共</w:t>
      </w:r>
      <w:r>
        <w:rPr>
          <w:rFonts w:ascii="宋体" w:eastAsia="宋体" w:hAnsi="SimSun" w:cs="宋体"/>
          <w:sz w:val="28"/>
        </w:rPr>
        <w:t>计长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654</w:t>
      </w:r>
      <w:r>
        <w:rPr>
          <w:rFonts w:ascii="宋体" w:eastAsia="宋体" w:hAnsi="MS Mincho" w:cs="宋体"/>
          <w:sz w:val="28"/>
        </w:rPr>
        <w:t>米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，是目前上海商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内唯一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物流企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，具有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万吨的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路运</w:t>
      </w:r>
      <w:r>
        <w:rPr>
          <w:rFonts w:ascii="宋体" w:eastAsia="宋体" w:hAnsi="SimSun" w:cs="宋体"/>
          <w:sz w:val="28"/>
        </w:rPr>
        <w:t>输发</w:t>
      </w:r>
      <w:r>
        <w:rPr>
          <w:rFonts w:ascii="宋体" w:eastAsia="宋体" w:hAnsi="MS Mincho" w:cs="宋体"/>
          <w:sz w:val="28"/>
        </w:rPr>
        <w:t>运能力，以方便客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品运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方式有多</w:t>
      </w:r>
      <w:r>
        <w:rPr>
          <w:rFonts w:ascii="宋体" w:eastAsia="宋体" w:hAnsi="SimSun" w:cs="宋体"/>
          <w:sz w:val="28"/>
        </w:rPr>
        <w:t>种选择</w:t>
      </w:r>
      <w:r>
        <w:rPr>
          <w:rFonts w:ascii="宋体" w:eastAsia="宋体" w:hAnsi="MS Mincho" w:cs="宋体"/>
          <w:sz w:val="28"/>
        </w:rPr>
        <w:t>余地。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集装箱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有万平方米集装箱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地，</w:t>
      </w:r>
      <w:r>
        <w:rPr>
          <w:rFonts w:ascii="宋体" w:eastAsia="宋体" w:hAnsi="SimSun" w:cs="宋体"/>
          <w:sz w:val="28"/>
        </w:rPr>
        <w:t>龙门</w:t>
      </w:r>
      <w:r>
        <w:rPr>
          <w:rFonts w:ascii="宋体" w:eastAsia="宋体" w:hAnsi="MS Mincho" w:cs="宋体"/>
          <w:sz w:val="28"/>
        </w:rPr>
        <w:t>吊</w:t>
      </w:r>
      <w:r>
        <w:rPr>
          <w:rFonts w:ascii="宋体" w:eastAsia="宋体" w:hAnsi="SimSun" w:cs="宋体"/>
          <w:sz w:val="28"/>
        </w:rPr>
        <w:t>负载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0</w:t>
      </w:r>
      <w:r>
        <w:rPr>
          <w:rFonts w:ascii="宋体" w:eastAsia="宋体" w:hAnsi="MS Mincho" w:cs="宋体"/>
          <w:sz w:val="28"/>
        </w:rPr>
        <w:t>吨至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吨，适合金属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商品以及集装箱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4.</w:t>
      </w:r>
      <w:r>
        <w:rPr>
          <w:rFonts w:ascii="宋体" w:eastAsia="宋体" w:hAnsi="SimSun" w:cs="宋体"/>
          <w:b/>
          <w:bCs/>
          <w:sz w:val="28"/>
        </w:rPr>
        <w:t>仓库类</w:t>
      </w:r>
      <w:r>
        <w:rPr>
          <w:rFonts w:ascii="宋体" w:eastAsia="宋体" w:hAnsi="MS Mincho" w:cs="宋体"/>
          <w:b/>
          <w:bCs/>
          <w:sz w:val="28"/>
        </w:rPr>
        <w:t>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高平台彩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有高平台彩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仓库计</w:t>
      </w:r>
      <w:r>
        <w:rPr>
          <w:rFonts w:ascii="宋体" w:eastAsia="宋体" w:cs="宋体"/>
          <w:sz w:val="28"/>
        </w:rPr>
        <w:t>2462</w:t>
      </w:r>
      <w:r>
        <w:rPr>
          <w:rFonts w:ascii="宋体" w:eastAsia="宋体" w:hAnsi="MS Mincho" w:cs="宋体"/>
          <w:sz w:val="28"/>
        </w:rPr>
        <w:t>平方米，可利用空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高度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7-8</w:t>
      </w:r>
      <w:r>
        <w:rPr>
          <w:rFonts w:ascii="宋体" w:eastAsia="宋体" w:hAnsi="MS Mincho" w:cs="宋体"/>
          <w:sz w:val="28"/>
        </w:rPr>
        <w:t>米，</w:t>
      </w:r>
      <w:r>
        <w:rPr>
          <w:rFonts w:ascii="宋体" w:eastAsia="宋体" w:cs="宋体"/>
          <w:sz w:val="28"/>
        </w:rPr>
        <w:t>700</w:t>
      </w:r>
      <w:r>
        <w:rPr>
          <w:rFonts w:ascii="宋体" w:eastAsia="宋体" w:hAnsi="MS Mincho" w:cs="宋体"/>
          <w:sz w:val="28"/>
        </w:rPr>
        <w:t>平方米的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已安装了高位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架，</w:t>
      </w:r>
      <w:r>
        <w:rPr>
          <w:rFonts w:ascii="宋体" w:eastAsia="宋体" w:hAnsi="SimSun" w:cs="宋体"/>
          <w:sz w:val="28"/>
        </w:rPr>
        <w:t>该类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点是建筑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构合理，面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利用率高，防汛、防潮、隔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性能良好，全部有雨棚和外平台，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外周</w:t>
      </w:r>
      <w:r>
        <w:rPr>
          <w:rFonts w:ascii="宋体" w:eastAsia="宋体" w:hAnsi="SimSun" w:cs="宋体"/>
          <w:sz w:val="28"/>
        </w:rPr>
        <w:t>转场</w:t>
      </w:r>
      <w:r>
        <w:rPr>
          <w:rFonts w:ascii="宋体" w:eastAsia="宋体" w:hAnsi="MS Mincho" w:cs="宋体"/>
          <w:sz w:val="28"/>
        </w:rPr>
        <w:t>地大，便于商品装卸及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高平台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有高平台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仓库计</w:t>
      </w:r>
      <w:r>
        <w:rPr>
          <w:rFonts w:ascii="宋体" w:eastAsia="宋体" w:cs="宋体"/>
          <w:sz w:val="28"/>
        </w:rPr>
        <w:t>6800</w:t>
      </w:r>
      <w:r>
        <w:rPr>
          <w:rFonts w:ascii="宋体" w:eastAsia="宋体" w:hAnsi="MS Mincho" w:cs="宋体"/>
          <w:sz w:val="28"/>
        </w:rPr>
        <w:t>平方米，可利用空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高度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6.5</w:t>
      </w:r>
      <w:r>
        <w:rPr>
          <w:rFonts w:ascii="宋体" w:eastAsia="宋体" w:hAnsi="MS Mincho" w:cs="宋体"/>
          <w:sz w:val="28"/>
        </w:rPr>
        <w:t>米，</w:t>
      </w:r>
      <w:r>
        <w:rPr>
          <w:rFonts w:ascii="宋体" w:eastAsia="宋体" w:hAnsi="SimSun" w:cs="宋体"/>
          <w:sz w:val="28"/>
        </w:rPr>
        <w:t>该类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点是防汛、防潮性能良好，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外周</w:t>
      </w:r>
      <w:r>
        <w:rPr>
          <w:rFonts w:ascii="宋体" w:eastAsia="宋体" w:hAnsi="SimSun" w:cs="宋体"/>
          <w:sz w:val="28"/>
        </w:rPr>
        <w:t>转场</w:t>
      </w:r>
      <w:r>
        <w:rPr>
          <w:rFonts w:ascii="宋体" w:eastAsia="宋体" w:hAnsi="MS Mincho" w:cs="宋体"/>
          <w:sz w:val="28"/>
        </w:rPr>
        <w:t>地大，特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适合于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仓频</w:t>
      </w:r>
      <w:r>
        <w:rPr>
          <w:rFonts w:ascii="宋体" w:eastAsia="宋体" w:hAnsi="MS Mincho" w:cs="宋体"/>
          <w:sz w:val="28"/>
        </w:rPr>
        <w:t>繁的大宗商品的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楼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恒温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有楼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恒温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cs="宋体"/>
          <w:sz w:val="28"/>
        </w:rPr>
        <w:t>000</w:t>
      </w:r>
      <w:r>
        <w:rPr>
          <w:rFonts w:ascii="宋体" w:eastAsia="宋体" w:hAnsi="MS Mincho" w:cs="宋体"/>
          <w:sz w:val="28"/>
        </w:rPr>
        <w:t>平方米，可利用空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高度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米，</w:t>
      </w:r>
      <w:r>
        <w:rPr>
          <w:rFonts w:ascii="宋体" w:eastAsia="宋体" w:hAnsi="SimSun" w:cs="宋体"/>
          <w:sz w:val="28"/>
        </w:rPr>
        <w:t>该类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的建筑条件</w:t>
      </w:r>
      <w:r>
        <w:rPr>
          <w:rFonts w:ascii="宋体" w:eastAsia="宋体" w:hAnsi="SimSun" w:cs="宋体"/>
          <w:sz w:val="28"/>
        </w:rPr>
        <w:t>为满</w:t>
      </w:r>
      <w:r>
        <w:rPr>
          <w:rFonts w:ascii="宋体" w:eastAsia="宋体" w:hAnsi="MS Mincho" w:cs="宋体"/>
          <w:sz w:val="28"/>
        </w:rPr>
        <w:t>足某些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品在温度控制上的不同要求提供了先决条件。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构平房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合金板平房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cs="宋体"/>
          <w:sz w:val="28"/>
        </w:rPr>
        <w:t>5700</w:t>
      </w:r>
      <w:r>
        <w:rPr>
          <w:rFonts w:ascii="宋体" w:eastAsia="宋体" w:hAnsi="MS Mincho" w:cs="宋体"/>
          <w:sz w:val="28"/>
        </w:rPr>
        <w:t>平方米，可利用空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高度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米，</w:t>
      </w:r>
      <w:r>
        <w:rPr>
          <w:rFonts w:ascii="宋体" w:eastAsia="宋体" w:hAnsi="SimSun" w:cs="宋体"/>
          <w:sz w:val="28"/>
        </w:rPr>
        <w:t>该类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点是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外周</w:t>
      </w:r>
      <w:r>
        <w:rPr>
          <w:rFonts w:ascii="宋体" w:eastAsia="宋体" w:hAnsi="SimSun" w:cs="宋体"/>
          <w:sz w:val="28"/>
        </w:rPr>
        <w:t>转场</w:t>
      </w:r>
      <w:r>
        <w:rPr>
          <w:rFonts w:ascii="宋体" w:eastAsia="宋体" w:hAnsi="MS Mincho" w:cs="宋体"/>
          <w:sz w:val="28"/>
        </w:rPr>
        <w:t>地大，特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适合于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仓频</w:t>
      </w:r>
      <w:r>
        <w:rPr>
          <w:rFonts w:ascii="宋体" w:eastAsia="宋体" w:hAnsi="MS Mincho" w:cs="宋体"/>
          <w:sz w:val="28"/>
        </w:rPr>
        <w:t>繁的大宗商品的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易燃品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有可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存易燃品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cs="宋体"/>
          <w:sz w:val="28"/>
        </w:rPr>
        <w:t>000</w:t>
      </w:r>
      <w:r>
        <w:rPr>
          <w:rFonts w:ascii="宋体" w:eastAsia="宋体" w:hAnsi="MS Mincho" w:cs="宋体"/>
          <w:sz w:val="28"/>
        </w:rPr>
        <w:t>平方米，</w:t>
      </w:r>
      <w:r>
        <w:rPr>
          <w:rFonts w:ascii="宋体" w:eastAsia="宋体" w:hAnsi="SimSun" w:cs="宋体"/>
          <w:sz w:val="28"/>
        </w:rPr>
        <w:t>该类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能提供属于易燃危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的特殊商品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其它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房</w:t>
      </w:r>
      <w:r>
        <w:rPr>
          <w:rFonts w:ascii="宋体" w:eastAsia="宋体" w:cs="宋体"/>
          <w:sz w:val="28"/>
        </w:rPr>
        <w:t>40000</w:t>
      </w:r>
      <w:r>
        <w:rPr>
          <w:rFonts w:ascii="宋体" w:eastAsia="宋体" w:hAnsi="MS Mincho" w:cs="宋体"/>
          <w:sz w:val="28"/>
        </w:rPr>
        <w:t>平方米，</w:t>
      </w:r>
      <w:r>
        <w:rPr>
          <w:rFonts w:ascii="宋体" w:eastAsia="宋体" w:hAnsi="SimSun" w:cs="宋体"/>
          <w:sz w:val="28"/>
        </w:rPr>
        <w:t>该类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多数属于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幢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小于上述</w:t>
      </w:r>
      <w:r>
        <w:rPr>
          <w:rFonts w:ascii="宋体" w:eastAsia="宋体" w:hAnsi="SimSun" w:cs="宋体"/>
          <w:sz w:val="28"/>
        </w:rPr>
        <w:t>仓库类</w:t>
      </w:r>
      <w:r>
        <w:rPr>
          <w:rFonts w:ascii="宋体" w:eastAsia="宋体" w:hAnsi="MS Mincho" w:cs="宋体"/>
          <w:sz w:val="28"/>
        </w:rPr>
        <w:t>型，具有冬暖夏凉的自然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功能。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5.</w:t>
      </w:r>
      <w:r>
        <w:rPr>
          <w:rFonts w:ascii="宋体" w:eastAsia="宋体" w:hAnsi="SimSun" w:cs="宋体"/>
          <w:b/>
          <w:bCs/>
          <w:sz w:val="28"/>
        </w:rPr>
        <w:t>仓储</w:t>
      </w:r>
      <w:r>
        <w:rPr>
          <w:rFonts w:ascii="宋体" w:eastAsia="宋体" w:hAnsi="MS Mincho" w:cs="宋体"/>
          <w:b/>
          <w:bCs/>
          <w:sz w:val="28"/>
        </w:rPr>
        <w:t>系</w:t>
      </w:r>
      <w:r>
        <w:rPr>
          <w:rFonts w:ascii="宋体" w:eastAsia="宋体" w:hAnsi="SimSun" w:cs="宋体"/>
          <w:b/>
          <w:bCs/>
          <w:sz w:val="28"/>
        </w:rPr>
        <w:t>统</w:t>
      </w:r>
      <w:r>
        <w:rPr>
          <w:rFonts w:ascii="宋体" w:eastAsia="宋体" w:hAnsi="MS Mincho" w:cs="宋体"/>
          <w:b/>
          <w:bCs/>
          <w:sz w:val="28"/>
        </w:rPr>
        <w:t>服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市内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国内配送，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合配送，常温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冷藏配送。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有各式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型，承运商品包括：百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用品、冷藏保温、特殊商品。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于大学生物流</w:t>
      </w:r>
      <w:r>
        <w:rPr>
          <w:rFonts w:ascii="宋体" w:eastAsia="宋体" w:hAnsi="SimSun" w:cs="宋体"/>
          <w:i w:val="0"/>
          <w:iCs w:val="0"/>
          <w:sz w:val="28"/>
        </w:rPr>
        <w:t>实习报</w:t>
      </w:r>
      <w:r>
        <w:rPr>
          <w:rFonts w:ascii="宋体" w:eastAsia="宋体" w:hAnsi="MS Mincho" w:cs="宋体"/>
          <w:i w:val="0"/>
          <w:iCs w:val="0"/>
          <w:sz w:val="28"/>
        </w:rPr>
        <w:t>告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实习单</w:t>
      </w:r>
      <w:r>
        <w:rPr>
          <w:rFonts w:ascii="宋体" w:eastAsia="宋体" w:hAnsi="MS Mincho" w:cs="宋体"/>
          <w:b/>
          <w:bCs/>
          <w:sz w:val="28"/>
        </w:rPr>
        <w:t>位</w:t>
      </w:r>
      <w:r>
        <w:rPr>
          <w:rFonts w:ascii="宋体" w:eastAsia="宋体" w:hAnsi="SimSun" w:cs="宋体"/>
          <w:b/>
          <w:bCs/>
          <w:sz w:val="28"/>
        </w:rPr>
        <w:t>简</w:t>
      </w:r>
      <w:r>
        <w:rPr>
          <w:rFonts w:ascii="宋体" w:eastAsia="宋体" w:hAnsi="MS Mincho" w:cs="宋体"/>
          <w:b/>
          <w:bCs/>
          <w:sz w:val="28"/>
        </w:rPr>
        <w:t>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物流位于湖北省松滋市新江口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家公司位于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城路，交通方便，是个天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地利人和的地方，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是个小型的物流公司，人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不多，但服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周到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致。各部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相互配合得很好，密不可分。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实习岗</w:t>
      </w:r>
      <w:r>
        <w:rPr>
          <w:rFonts w:ascii="宋体" w:eastAsia="宋体" w:hAnsi="MS Mincho" w:cs="宋体"/>
          <w:b/>
          <w:bCs/>
          <w:sz w:val="28"/>
        </w:rPr>
        <w:t>位及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1·</w:t>
      </w:r>
      <w:r>
        <w:rPr>
          <w:rFonts w:ascii="宋体" w:eastAsia="宋体" w:hAnsi="SimSun" w:cs="宋体"/>
          <w:sz w:val="28"/>
        </w:rPr>
        <w:t>实习岗</w:t>
      </w:r>
      <w:r>
        <w:rPr>
          <w:rFonts w:ascii="宋体" w:eastAsia="宋体" w:hAnsi="MS Mincho" w:cs="宋体"/>
          <w:sz w:val="28"/>
        </w:rPr>
        <w:t>位：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物看管</w:t>
      </w:r>
      <w:r>
        <w:rPr>
          <w:rFonts w:ascii="宋体" w:eastAsia="宋体" w:hAnsi="SimSun" w:cs="宋体"/>
          <w:sz w:val="28"/>
        </w:rPr>
        <w:t>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2·</w:t>
      </w:r>
      <w:r>
        <w:rPr>
          <w:rFonts w:ascii="宋体" w:eastAsia="宋体" w:hAnsi="SimSun" w:cs="宋体"/>
          <w:sz w:val="28"/>
        </w:rPr>
        <w:t>实现过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查询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察了解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仓储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市内、国内配送，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品、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合配送，各有各式的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型，承运商品包括：百　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商品、冷藏保温、特殊商品。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重物品配送，提供到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，确保商品安全抵达用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手中。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隔日零担物流，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于零担配送，公司承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物隔日上</w:t>
      </w:r>
      <w:r>
        <w:rPr>
          <w:rFonts w:ascii="宋体" w:eastAsia="宋体" w:hAnsi="SimSun" w:cs="宋体"/>
          <w:sz w:val="28"/>
        </w:rPr>
        <w:t>车发货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上架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列，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于市内各商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超市、</w:t>
      </w:r>
      <w:r>
        <w:rPr>
          <w:rFonts w:ascii="宋体" w:eastAsia="宋体" w:hAnsi="SimSun" w:cs="宋体"/>
          <w:sz w:val="28"/>
        </w:rPr>
        <w:t>连锁</w:t>
      </w:r>
      <w:r>
        <w:rPr>
          <w:rFonts w:ascii="宋体" w:eastAsia="宋体" w:hAnsi="MS Mincho" w:cs="宋体"/>
          <w:sz w:val="28"/>
        </w:rPr>
        <w:t>网点的配送服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，公司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助客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商品上架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列的服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常温、恒温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存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，高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、堆</w:t>
      </w:r>
      <w:r>
        <w:rPr>
          <w:rFonts w:ascii="宋体" w:eastAsia="宋体" w:hAnsi="SimSun" w:cs="宋体"/>
          <w:sz w:val="28"/>
        </w:rPr>
        <w:t>垛货</w:t>
      </w:r>
      <w:r>
        <w:rPr>
          <w:rFonts w:ascii="宋体" w:eastAsia="宋体" w:hAnsi="MS Mincho" w:cs="宋体"/>
          <w:sz w:val="28"/>
        </w:rPr>
        <w:t>架存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控制，有效地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卡登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制度，可随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存商品的数量，确保商品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量，随</w:t>
      </w:r>
      <w:r>
        <w:rPr>
          <w:rFonts w:ascii="宋体" w:eastAsia="宋体" w:hAnsi="SimSun" w:cs="宋体"/>
          <w:sz w:val="28"/>
        </w:rPr>
        <w:t>时检查</w:t>
      </w:r>
      <w:r>
        <w:rPr>
          <w:rFonts w:ascii="宋体" w:eastAsia="宋体" w:hAnsi="MS Mincho" w:cs="宋体"/>
          <w:sz w:val="28"/>
        </w:rPr>
        <w:t>，出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报调</w:t>
      </w:r>
      <w:r>
        <w:rPr>
          <w:rFonts w:ascii="宋体" w:eastAsia="宋体" w:hAnsi="MS Mincho" w:cs="宋体"/>
          <w:sz w:val="28"/>
        </w:rPr>
        <w:t>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时观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房条件，确保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房内温，温度不超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整，提供完善的分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包装等加工服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订单处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对订单处</w:t>
      </w:r>
      <w:r>
        <w:rPr>
          <w:rFonts w:ascii="宋体" w:eastAsia="宋体" w:hAnsi="MS Mincho" w:cs="宋体"/>
          <w:sz w:val="28"/>
        </w:rPr>
        <w:t>理要求做到及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准确、高效。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退</w:t>
      </w:r>
      <w:r>
        <w:rPr>
          <w:rFonts w:ascii="宋体" w:eastAsia="宋体" w:hAnsi="SimSun" w:cs="宋体"/>
          <w:sz w:val="28"/>
        </w:rPr>
        <w:t>货处</w:t>
      </w:r>
      <w:r>
        <w:rPr>
          <w:rFonts w:ascii="宋体" w:eastAsia="宋体" w:hAnsi="MS Mincho" w:cs="宋体"/>
          <w:sz w:val="28"/>
        </w:rPr>
        <w:t>理，全力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主公司通行退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，并填写好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据，及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馈货</w:t>
      </w:r>
      <w:r>
        <w:rPr>
          <w:rFonts w:ascii="宋体" w:eastAsia="宋体" w:hAnsi="MS Mincho" w:cs="宋体"/>
          <w:sz w:val="28"/>
        </w:rPr>
        <w:t>主公司，一</w:t>
      </w:r>
      <w:r>
        <w:rPr>
          <w:rFonts w:ascii="宋体" w:eastAsia="宋体" w:hAnsi="SimSun" w:cs="宋体"/>
          <w:sz w:val="28"/>
        </w:rPr>
        <w:t>边货</w:t>
      </w:r>
      <w:r>
        <w:rPr>
          <w:rFonts w:ascii="宋体" w:eastAsia="宋体" w:hAnsi="MS Mincho" w:cs="宋体"/>
          <w:sz w:val="28"/>
        </w:rPr>
        <w:t>主公司尽快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退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做出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于大学生物流</w:t>
      </w:r>
      <w:r>
        <w:rPr>
          <w:rFonts w:ascii="宋体" w:eastAsia="宋体" w:hAnsi="SimSun" w:cs="宋体"/>
          <w:i w:val="0"/>
          <w:iCs w:val="0"/>
          <w:sz w:val="28"/>
        </w:rPr>
        <w:t>实习报</w:t>
      </w:r>
      <w:r>
        <w:rPr>
          <w:rFonts w:ascii="宋体" w:eastAsia="宋体" w:hAnsi="MS Mincho" w:cs="宋体"/>
          <w:i w:val="0"/>
          <w:iCs w:val="0"/>
          <w:sz w:val="28"/>
        </w:rPr>
        <w:t>告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大学生寒假社会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</w:t>
      </w:r>
      <w:r>
        <w:rPr>
          <w:rFonts w:ascii="宋体" w:eastAsia="宋体" w:hAnsi="SimSun" w:cs="宋体"/>
          <w:b/>
          <w:bCs/>
          <w:sz w:val="28"/>
        </w:rPr>
        <w:t>报</w:t>
      </w:r>
      <w:r>
        <w:rPr>
          <w:rFonts w:ascii="宋体" w:eastAsia="宋体" w:hAnsi="MS Mincho" w:cs="宋体"/>
          <w:b/>
          <w:bCs/>
          <w:sz w:val="28"/>
        </w:rPr>
        <w:t>告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食品公司</w:t>
      </w:r>
      <w:r>
        <w:rPr>
          <w:rFonts w:ascii="宋体" w:eastAsia="宋体" w:hAnsi="SimSun" w:cs="宋体"/>
          <w:b/>
          <w:bCs/>
          <w:sz w:val="28"/>
        </w:rPr>
        <w:t>业务员</w:t>
      </w:r>
      <w:r>
        <w:rPr>
          <w:rFonts w:ascii="宋体" w:eastAsia="宋体" w:cs="宋体"/>
          <w:b/>
          <w:bCs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学校名称：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科学校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名称：机械系工</w:t>
      </w:r>
      <w:r>
        <w:rPr>
          <w:rFonts w:ascii="宋体" w:eastAsia="宋体" w:hAnsi="SimSun" w:cs="宋体"/>
          <w:sz w:val="28"/>
        </w:rPr>
        <w:t>业设计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学生姓名：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，学会运用所学的基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、基本知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和基本技能去参与到具体的工作中。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养艰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创业</w:t>
      </w:r>
      <w:r>
        <w:rPr>
          <w:rFonts w:ascii="宋体" w:eastAsia="宋体" w:hAnsi="MS Mincho" w:cs="宋体"/>
          <w:sz w:val="28"/>
        </w:rPr>
        <w:t>精神和社会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任感，形成</w:t>
      </w:r>
      <w:r>
        <w:rPr>
          <w:rFonts w:ascii="宋体" w:eastAsia="宋体" w:hAnsi="SimSun" w:cs="宋体"/>
          <w:sz w:val="28"/>
        </w:rPr>
        <w:t>热爱专业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热爱劳动</w:t>
      </w:r>
      <w:r>
        <w:rPr>
          <w:rFonts w:ascii="宋体" w:eastAsia="宋体" w:hAnsi="MS Mincho" w:cs="宋体"/>
          <w:sz w:val="28"/>
        </w:rPr>
        <w:t>的良好品德。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使我能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从理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高度上升到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践高度，更好的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我以后的工作和学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奠定初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水平、与人相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的技巧、</w:t>
      </w:r>
      <w:r>
        <w:rPr>
          <w:rFonts w:ascii="宋体" w:eastAsia="宋体" w:hAnsi="SimSun" w:cs="宋体"/>
          <w:sz w:val="28"/>
        </w:rPr>
        <w:t>团队协</w:t>
      </w:r>
      <w:r>
        <w:rPr>
          <w:rFonts w:ascii="宋体" w:eastAsia="宋体" w:hAnsi="MS Mincho" w:cs="宋体"/>
          <w:sz w:val="28"/>
        </w:rPr>
        <w:t>作精神、待人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事的能力等，尤其是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察、分析和解决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提高自己的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，有助于自己以后更加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利地融入社会，投入到自己的工作中。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演和准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。找出自身状况与社会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需要的差距，并在以后的学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时补</w:t>
      </w:r>
      <w:r>
        <w:rPr>
          <w:rFonts w:ascii="宋体" w:eastAsia="宋体" w:hAnsi="MS Mincho" w:cs="宋体"/>
          <w:sz w:val="28"/>
        </w:rPr>
        <w:t>充相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与正式工作做好充分的知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、能力准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我于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日到月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日在石家庄</w:t>
      </w:r>
      <w:r>
        <w:rPr>
          <w:rFonts w:ascii="宋体" w:eastAsia="宋体" w:hAnsi="SimSun" w:cs="宋体"/>
          <w:sz w:val="28"/>
        </w:rPr>
        <w:t>银鹭</w:t>
      </w:r>
      <w:r>
        <w:rPr>
          <w:rFonts w:ascii="宋体" w:eastAsia="宋体" w:hAnsi="MS Mincho" w:cs="宋体"/>
          <w:sz w:val="28"/>
        </w:rPr>
        <w:t>食品有限公司分公司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期两周的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</w:t>
      </w:r>
      <w:r>
        <w:rPr>
          <w:rFonts w:ascii="宋体" w:eastAsia="宋体" w:hAnsi="SimSun" w:cs="宋体"/>
          <w:b/>
          <w:bCs/>
          <w:sz w:val="28"/>
        </w:rPr>
        <w:t>单</w:t>
      </w:r>
      <w:r>
        <w:rPr>
          <w:rFonts w:ascii="宋体" w:eastAsia="宋体" w:hAnsi="MS Mincho" w:cs="宋体"/>
          <w:b/>
          <w:bCs/>
          <w:sz w:val="28"/>
        </w:rPr>
        <w:t>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集</w:t>
      </w:r>
      <w:r>
        <w:rPr>
          <w:rFonts w:ascii="宋体" w:eastAsia="宋体" w:hAnsi="SimSun" w:cs="宋体"/>
          <w:sz w:val="28"/>
        </w:rPr>
        <w:t>团简</w:t>
      </w:r>
      <w:r>
        <w:rPr>
          <w:rFonts w:ascii="宋体" w:eastAsia="宋体" w:hAnsi="MS Mincho" w:cs="宋体"/>
          <w:sz w:val="28"/>
        </w:rPr>
        <w:t>介：</w:t>
      </w:r>
      <w:r>
        <w:rPr>
          <w:rFonts w:ascii="宋体" w:eastAsia="宋体" w:hAnsi="SimSun" w:cs="宋体"/>
          <w:sz w:val="28"/>
        </w:rPr>
        <w:t>银鹭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985</w:t>
      </w:r>
      <w:r>
        <w:rPr>
          <w:rFonts w:ascii="宋体" w:eastAsia="宋体" w:hAnsi="MS Mincho" w:cs="宋体"/>
          <w:sz w:val="28"/>
        </w:rPr>
        <w:t>年，在各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、社会各界的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心支持下，在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始人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清水、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渊兄弟的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全体</w:t>
      </w:r>
      <w:r>
        <w:rPr>
          <w:rFonts w:ascii="宋体" w:eastAsia="宋体" w:hAnsi="SimSun" w:cs="宋体"/>
          <w:sz w:val="28"/>
        </w:rPr>
        <w:t>银鹭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拼搏，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集食品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料、重工机械、园区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、工程建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、地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、国</w:t>
      </w:r>
      <w:r>
        <w:rPr>
          <w:rFonts w:ascii="宋体" w:eastAsia="宋体" w:hAnsi="SimSun" w:cs="宋体"/>
          <w:sz w:val="28"/>
        </w:rPr>
        <w:t>际贸</w:t>
      </w:r>
      <w:r>
        <w:rPr>
          <w:rFonts w:ascii="宋体" w:eastAsia="宋体" w:hAnsi="MS Mincho" w:cs="宋体"/>
          <w:sz w:val="28"/>
        </w:rPr>
        <w:t>易等多元互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的企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银鹭</w:t>
      </w:r>
      <w:r>
        <w:rPr>
          <w:rFonts w:ascii="宋体" w:eastAsia="宋体" w:hAnsi="MS Mincho" w:cs="宋体"/>
          <w:sz w:val="28"/>
        </w:rPr>
        <w:t>食品事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是全国最大的罐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料生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基地之一，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膺</w:t>
      </w:r>
      <w:r>
        <w:rPr>
          <w:rFonts w:ascii="宋体" w:eastAsia="宋体" w:hAnsi="SimSun" w:cs="宋体"/>
          <w:sz w:val="28"/>
        </w:rPr>
        <w:t>农业产业</w:t>
      </w:r>
      <w:r>
        <w:rPr>
          <w:rFonts w:ascii="宋体" w:eastAsia="宋体" w:hAnsi="MS Mincho" w:cs="宋体"/>
          <w:sz w:val="28"/>
        </w:rPr>
        <w:t>化国家重点</w:t>
      </w:r>
      <w:r>
        <w:rPr>
          <w:rFonts w:ascii="宋体" w:eastAsia="宋体" w:hAnsi="SimSun" w:cs="宋体"/>
          <w:sz w:val="28"/>
        </w:rPr>
        <w:t>龙头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、全国行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有世界粥王八宝粥、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植物双蛋白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料花生牛奶等主</w:t>
      </w:r>
      <w:r>
        <w:rPr>
          <w:rFonts w:ascii="宋体" w:eastAsia="宋体" w:hAnsi="SimSun" w:cs="宋体"/>
          <w:sz w:val="28"/>
        </w:rPr>
        <w:t>导产</w:t>
      </w:r>
      <w:r>
        <w:rPr>
          <w:rFonts w:ascii="宋体" w:eastAsia="宋体" w:hAnsi="MS Mincho" w:cs="宋体"/>
          <w:sz w:val="28"/>
        </w:rPr>
        <w:t>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公司的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关业务</w:t>
      </w:r>
      <w:r>
        <w:rPr>
          <w:rFonts w:ascii="宋体" w:eastAsia="宋体" w:hAnsi="MS Mincho" w:cs="宋体"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票流程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算流程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配送流程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托运流程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退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流程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客服流程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流程。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实习过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寒假是大学生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有机会在社会里得到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期，机会不是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次都有的，</w:t>
      </w:r>
      <w:r>
        <w:rPr>
          <w:rFonts w:ascii="宋体" w:eastAsia="宋体" w:hAnsi="SimSun" w:cs="宋体"/>
          <w:sz w:val="28"/>
        </w:rPr>
        <w:t>错过</w:t>
      </w:r>
      <w:r>
        <w:rPr>
          <w:rFonts w:ascii="宋体" w:eastAsia="宋体" w:hAnsi="MS Mincho" w:cs="宋体"/>
          <w:sz w:val="28"/>
        </w:rPr>
        <w:t>了就永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失去了，所以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眼前的机会白白的从身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溜走，我下定决心一定要在最短的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内找到一份差不多的工作，不管是什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，累与不累，只要是能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展自己的平台，能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的平台，我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未来的</w:t>
      </w:r>
      <w:r>
        <w:rPr>
          <w:rFonts w:ascii="宋体" w:eastAsia="宋体" w:hAnsi="SimSun" w:cs="宋体"/>
          <w:sz w:val="28"/>
        </w:rPr>
        <w:t>创业</w:t>
      </w:r>
      <w:r>
        <w:rPr>
          <w:rFonts w:ascii="宋体" w:eastAsia="宋体" w:hAnsi="MS Mincho" w:cs="宋体"/>
          <w:sz w:val="28"/>
        </w:rPr>
        <w:t>青年，我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高瞻</w:t>
      </w:r>
      <w:r>
        <w:rPr>
          <w:rFonts w:ascii="宋体" w:eastAsia="宋体" w:hAnsi="SimSun" w:cs="宋体"/>
          <w:sz w:val="28"/>
        </w:rPr>
        <w:t>远瞩</w:t>
      </w:r>
      <w:r>
        <w:rPr>
          <w:rFonts w:ascii="宋体" w:eastAsia="宋体" w:hAnsi="MS Mincho" w:cs="宋体"/>
          <w:sz w:val="28"/>
        </w:rPr>
        <w:t>，累永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是最后一位，勇气是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是先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，放大胆，鼓起勇气去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自己从未做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的事，无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成与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都会收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不小。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我从家附近先找起，</w:t>
      </w:r>
      <w:r>
        <w:rPr>
          <w:rFonts w:ascii="宋体" w:eastAsia="宋体" w:hAnsi="SimSun" w:cs="宋体"/>
          <w:sz w:val="28"/>
        </w:rPr>
        <w:t>发现墙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的招聘启示，</w:t>
      </w:r>
      <w:r>
        <w:rPr>
          <w:rFonts w:ascii="宋体" w:eastAsia="宋体" w:hAnsi="SimSun" w:cs="宋体"/>
          <w:sz w:val="28"/>
        </w:rPr>
        <w:t>业务员</w:t>
      </w:r>
      <w:r>
        <w:rPr>
          <w:rFonts w:ascii="宋体" w:eastAsia="宋体" w:hAnsi="MS Mincho" w:cs="宋体"/>
          <w:sz w:val="28"/>
        </w:rPr>
        <w:t>和店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，我毫不犹豫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了石家庄</w:t>
      </w:r>
      <w:r>
        <w:rPr>
          <w:rFonts w:ascii="宋体" w:eastAsia="宋体" w:hAnsi="SimSun" w:cs="宋体"/>
          <w:sz w:val="28"/>
        </w:rPr>
        <w:t>银鹭</w:t>
      </w:r>
      <w:r>
        <w:rPr>
          <w:rFonts w:ascii="宋体" w:eastAsia="宋体" w:hAnsi="MS Mincho" w:cs="宋体"/>
          <w:sz w:val="28"/>
        </w:rPr>
        <w:t>食品有限公司分公司</w:t>
      </w:r>
      <w:r>
        <w:rPr>
          <w:rFonts w:ascii="宋体" w:eastAsia="宋体" w:hAnsi="SimSun" w:cs="宋体"/>
          <w:sz w:val="28"/>
        </w:rPr>
        <w:t>业务员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分工作，我由于有很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度很快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我信任，就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答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我去上班，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个月只有</w:t>
      </w:r>
      <w:r>
        <w:rPr>
          <w:rFonts w:ascii="宋体" w:eastAsia="宋体" w:cs="宋体"/>
          <w:sz w:val="28"/>
        </w:rPr>
        <w:t>800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电话补</w:t>
      </w:r>
      <w:r>
        <w:rPr>
          <w:rFonts w:ascii="宋体" w:eastAsia="宋体" w:hAnsi="MS Mincho" w:cs="宋体"/>
          <w:sz w:val="28"/>
        </w:rPr>
        <w:t>助和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SimSun" w:cs="宋体"/>
          <w:sz w:val="28"/>
        </w:rPr>
        <w:t>块车补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助，加起来也就</w:t>
      </w:r>
      <w:r>
        <w:rPr>
          <w:rFonts w:ascii="宋体" w:eastAsia="宋体" w:cs="宋体"/>
          <w:sz w:val="28"/>
        </w:rPr>
        <w:t>000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许车费</w:t>
      </w:r>
      <w:r>
        <w:rPr>
          <w:rFonts w:ascii="宋体" w:eastAsia="宋体" w:hAnsi="MS Mincho" w:cs="宋体"/>
          <w:sz w:val="28"/>
        </w:rPr>
        <w:t>都不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，但我答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了，他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用一下午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些有</w:t>
      </w:r>
      <w:r>
        <w:rPr>
          <w:rFonts w:ascii="宋体" w:eastAsia="宋体" w:hAnsi="SimSun" w:cs="宋体"/>
          <w:sz w:val="28"/>
        </w:rPr>
        <w:t>关产</w:t>
      </w:r>
      <w:r>
        <w:rPr>
          <w:rFonts w:ascii="宋体" w:eastAsia="宋体" w:hAnsi="MS Mincho" w:cs="宋体"/>
          <w:sz w:val="28"/>
        </w:rPr>
        <w:t>品和推</w:t>
      </w:r>
      <w:r>
        <w:rPr>
          <w:rFonts w:ascii="宋体" w:eastAsia="宋体" w:hAnsi="SimSun" w:cs="宋体"/>
          <w:sz w:val="28"/>
        </w:rPr>
        <w:t>销</w:t>
      </w:r>
      <w:r>
        <w:rPr>
          <w:rFonts w:ascii="宋体" w:eastAsia="宋体" w:hAnsi="MS Mincho" w:cs="宋体"/>
          <w:sz w:val="28"/>
        </w:rPr>
        <w:t>方面得知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，第二天我就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始工作了。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由于天气寒冷，我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天上午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，下午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才出去工作，因</w:t>
      </w:r>
      <w:r>
        <w:rPr>
          <w:rFonts w:ascii="宋体" w:eastAsia="宋体" w:hAnsi="SimSun" w:cs="宋体"/>
          <w:sz w:val="28"/>
        </w:rPr>
        <w:t>为业务员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是自由支配的，只要你能完成一定量的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量，不管你怎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跑，你最起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去一定的收益，人家才会充分信任你，肯定你，自己才会感到自己存在的价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起，搭公交去城市的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个我</w:t>
      </w:r>
      <w:r>
        <w:rPr>
          <w:rFonts w:ascii="宋体" w:eastAsia="宋体" w:hAnsi="SimSun" w:cs="宋体"/>
          <w:sz w:val="28"/>
        </w:rPr>
        <w:t>们产</w:t>
      </w:r>
      <w:r>
        <w:rPr>
          <w:rFonts w:ascii="宋体" w:eastAsia="宋体" w:hAnsi="MS Mincho" w:cs="宋体"/>
          <w:sz w:val="28"/>
        </w:rPr>
        <w:t>品的</w:t>
      </w:r>
      <w:r>
        <w:rPr>
          <w:rFonts w:ascii="宋体" w:eastAsia="宋体" w:hAnsi="SimSun" w:cs="宋体"/>
          <w:sz w:val="28"/>
        </w:rPr>
        <w:t>专卖</w:t>
      </w:r>
      <w:r>
        <w:rPr>
          <w:rFonts w:ascii="宋体" w:eastAsia="宋体" w:hAnsi="MS Mincho" w:cs="宋体"/>
          <w:sz w:val="28"/>
        </w:rPr>
        <w:t>点，小超市，商店，</w:t>
      </w:r>
      <w:r>
        <w:rPr>
          <w:rFonts w:ascii="宋体" w:eastAsia="宋体" w:hAnsi="SimSun" w:cs="宋体"/>
          <w:sz w:val="28"/>
        </w:rPr>
        <w:t>记录产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销</w:t>
      </w:r>
      <w:r>
        <w:rPr>
          <w:rFonts w:ascii="宋体" w:eastAsia="宋体" w:hAnsi="MS Mincho" w:cs="宋体"/>
          <w:sz w:val="28"/>
        </w:rPr>
        <w:t>量与</w:t>
      </w:r>
      <w:r>
        <w:rPr>
          <w:rFonts w:ascii="宋体" w:eastAsia="宋体" w:hAnsi="SimSun" w:cs="宋体"/>
          <w:sz w:val="28"/>
        </w:rPr>
        <w:t>业绩</w:t>
      </w:r>
      <w:r>
        <w:rPr>
          <w:rFonts w:ascii="宋体" w:eastAsia="宋体" w:hAnsi="MS Mincho" w:cs="宋体"/>
          <w:sz w:val="28"/>
        </w:rPr>
        <w:t>状况，存在什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才能很好的解决，以后基本上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上我都会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累下一点小小的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，凭借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</w:t>
      </w:r>
      <w:r>
        <w:rPr>
          <w:rFonts w:ascii="宋体" w:eastAsia="宋体" w:hAnsi="SimSun" w:cs="宋体"/>
          <w:sz w:val="28"/>
        </w:rPr>
        <w:t>业务这</w:t>
      </w:r>
      <w:r>
        <w:rPr>
          <w:rFonts w:ascii="宋体" w:eastAsia="宋体" w:hAnsi="MS Mincho" w:cs="宋体"/>
          <w:sz w:val="28"/>
        </w:rPr>
        <w:t>一行我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始干的得心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手，慢慢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了我更多的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我更有信心干好其他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件事。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于大学生物流</w:t>
      </w:r>
      <w:r>
        <w:rPr>
          <w:rFonts w:ascii="宋体" w:eastAsia="宋体" w:hAnsi="SimSun" w:cs="宋体"/>
          <w:i w:val="0"/>
          <w:iCs w:val="0"/>
          <w:sz w:val="28"/>
        </w:rPr>
        <w:t>实习报</w:t>
      </w:r>
      <w:r>
        <w:rPr>
          <w:rFonts w:ascii="宋体" w:eastAsia="宋体" w:hAnsi="MS Mincho" w:cs="宋体"/>
          <w:i w:val="0"/>
          <w:iCs w:val="0"/>
          <w:sz w:val="28"/>
        </w:rPr>
        <w:t>告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我叫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大学，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物流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的一名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届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生，从我走出校</w:t>
      </w:r>
      <w:r>
        <w:rPr>
          <w:rFonts w:ascii="宋体" w:eastAsia="宋体" w:hAnsi="SimSun" w:cs="宋体"/>
          <w:sz w:val="28"/>
        </w:rPr>
        <w:t>门进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工作的那一天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有快一年的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工作中，我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了从学生到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人的身份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，从父母的叮嘱，老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的深深教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，到自己的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个社会有了更深刻的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和体会。回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一年的工作，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行以下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一、努力学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，弥</w:t>
      </w:r>
      <w:r>
        <w:rPr>
          <w:rFonts w:ascii="宋体" w:eastAsia="宋体" w:hAnsi="SimSun" w:cs="宋体"/>
          <w:b/>
          <w:bCs/>
          <w:sz w:val="28"/>
        </w:rPr>
        <w:t>补</w:t>
      </w:r>
      <w:r>
        <w:rPr>
          <w:rFonts w:ascii="宋体" w:eastAsia="宋体" w:hAnsi="MS Mincho" w:cs="宋体"/>
          <w:b/>
          <w:bCs/>
          <w:sz w:val="28"/>
        </w:rPr>
        <w:t>在校学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上的不足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我在大学的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是物流管理，也通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了助理物流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格并且掌握了供</w:t>
      </w:r>
      <w:r>
        <w:rPr>
          <w:rFonts w:ascii="宋体" w:eastAsia="宋体" w:hAnsi="SimSun" w:cs="宋体"/>
          <w:sz w:val="28"/>
        </w:rPr>
        <w:t>应链</w:t>
      </w:r>
      <w:r>
        <w:rPr>
          <w:rFonts w:ascii="宋体" w:eastAsia="宋体" w:hAnsi="MS Mincho" w:cs="宋体"/>
          <w:sz w:val="28"/>
        </w:rPr>
        <w:t>管理，物流配送等物流方面知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。当得知自己即将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入的公司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上海外高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物流中心有限公司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能派上用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，感到十分欣慰。可是理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践的差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比我想象的大得多，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的完美的供</w:t>
      </w:r>
      <w:r>
        <w:rPr>
          <w:rFonts w:ascii="宋体" w:eastAsia="宋体" w:hAnsi="SimSun" w:cs="宋体"/>
          <w:sz w:val="28"/>
        </w:rPr>
        <w:t>应链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工作中是不可能存在的，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也促使我努力地学</w:t>
      </w:r>
      <w:r>
        <w:rPr>
          <w:rFonts w:ascii="宋体" w:eastAsia="宋体" w:hAnsi="SimSun" w:cs="宋体"/>
          <w:sz w:val="28"/>
        </w:rPr>
        <w:t>习实</w:t>
      </w:r>
      <w:r>
        <w:rPr>
          <w:rFonts w:ascii="宋体" w:eastAsia="宋体" w:hAnsi="MS Mincho" w:cs="宋体"/>
          <w:sz w:val="28"/>
        </w:rPr>
        <w:t>践知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，以弥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学校理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上的欠缺。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我在公司所属部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是服</w:t>
      </w:r>
      <w:r>
        <w:rPr>
          <w:rFonts w:ascii="宋体" w:eastAsia="宋体" w:hAnsi="SimSun" w:cs="宋体"/>
          <w:sz w:val="28"/>
        </w:rPr>
        <w:t>务贸</w:t>
      </w:r>
      <w:r>
        <w:rPr>
          <w:rFonts w:ascii="宋体" w:eastAsia="宋体" w:hAnsi="MS Mincho" w:cs="宋体"/>
          <w:sz w:val="28"/>
        </w:rPr>
        <w:t>易部，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个部</w:t>
      </w:r>
      <w:r>
        <w:rPr>
          <w:rFonts w:ascii="宋体" w:eastAsia="宋体" w:hAnsi="SimSun" w:cs="宋体"/>
          <w:sz w:val="28"/>
        </w:rPr>
        <w:t>门经营</w:t>
      </w:r>
      <w:r>
        <w:rPr>
          <w:rFonts w:ascii="宋体" w:eastAsia="宋体" w:hAnsi="MS Mincho" w:cs="宋体"/>
          <w:sz w:val="28"/>
        </w:rPr>
        <w:t>着公司的自</w:t>
      </w:r>
      <w:r>
        <w:rPr>
          <w:rFonts w:ascii="宋体" w:eastAsia="宋体" w:hAnsi="SimSun" w:cs="宋体"/>
          <w:sz w:val="28"/>
        </w:rPr>
        <w:t>营仓库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然只有</w:t>
      </w:r>
      <w:r>
        <w:rPr>
          <w:rFonts w:ascii="宋体" w:eastAsia="宋体" w:cs="宋体"/>
          <w:sz w:val="28"/>
        </w:rPr>
        <w:t>6300</w:t>
      </w:r>
      <w:r>
        <w:rPr>
          <w:rFonts w:ascii="宋体" w:eastAsia="宋体" w:hAnsi="MS Mincho" w:cs="宋体"/>
          <w:sz w:val="28"/>
        </w:rPr>
        <w:t>平方米，但</w:t>
      </w:r>
      <w:r>
        <w:rPr>
          <w:rFonts w:ascii="宋体" w:eastAsia="宋体" w:hAnsi="SimSun" w:cs="宋体"/>
          <w:sz w:val="28"/>
        </w:rPr>
        <w:t>这应</w:t>
      </w:r>
      <w:r>
        <w:rPr>
          <w:rFonts w:ascii="宋体" w:eastAsia="宋体" w:hAnsi="MS Mincho" w:cs="宋体"/>
          <w:sz w:val="28"/>
        </w:rPr>
        <w:t>了一句古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，麻雀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小五</w:t>
      </w:r>
      <w:r>
        <w:rPr>
          <w:rFonts w:ascii="宋体" w:eastAsia="宋体" w:hAnsi="SimSun" w:cs="宋体"/>
          <w:sz w:val="28"/>
        </w:rPr>
        <w:t>脏俱</w:t>
      </w:r>
      <w:r>
        <w:rPr>
          <w:rFonts w:ascii="宋体" w:eastAsia="宋体" w:hAnsi="MS Mincho" w:cs="宋体"/>
          <w:sz w:val="28"/>
        </w:rPr>
        <w:t>全，</w:t>
      </w:r>
      <w:r>
        <w:rPr>
          <w:rFonts w:ascii="宋体" w:eastAsia="宋体" w:hAnsi="SimSun" w:cs="宋体"/>
          <w:sz w:val="28"/>
        </w:rPr>
        <w:t>仓库现场</w:t>
      </w:r>
      <w:r>
        <w:rPr>
          <w:rFonts w:ascii="宋体" w:eastAsia="宋体" w:hAnsi="MS Mincho" w:cs="宋体"/>
          <w:sz w:val="28"/>
        </w:rPr>
        <w:t>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单证</w:t>
      </w:r>
      <w:r>
        <w:rPr>
          <w:rFonts w:ascii="宋体" w:eastAsia="宋体" w:hAnsi="MS Mincho" w:cs="宋体"/>
          <w:sz w:val="28"/>
        </w:rPr>
        <w:t>操作人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洽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三个部</w:t>
      </w:r>
      <w:r>
        <w:rPr>
          <w:rFonts w:ascii="宋体" w:eastAsia="宋体" w:hAnsi="SimSun" w:cs="宋体"/>
          <w:sz w:val="28"/>
        </w:rPr>
        <w:t>门组</w:t>
      </w:r>
      <w:r>
        <w:rPr>
          <w:rFonts w:ascii="宋体" w:eastAsia="宋体" w:hAnsi="MS Mincho" w:cs="宋体"/>
          <w:sz w:val="28"/>
        </w:rPr>
        <w:t>成了一个有机的整体，我不得不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能在服</w:t>
      </w:r>
      <w:r>
        <w:rPr>
          <w:rFonts w:ascii="宋体" w:eastAsia="宋体" w:hAnsi="SimSun" w:cs="宋体"/>
          <w:sz w:val="28"/>
        </w:rPr>
        <w:t>务贸</w:t>
      </w:r>
      <w:r>
        <w:rPr>
          <w:rFonts w:ascii="宋体" w:eastAsia="宋体" w:hAnsi="MS Mincho" w:cs="宋体"/>
          <w:sz w:val="28"/>
        </w:rPr>
        <w:t>易部工作是幸运的，个人</w:t>
      </w:r>
      <w:r>
        <w:rPr>
          <w:rFonts w:ascii="宋体" w:eastAsia="宋体" w:hAnsi="SimSun" w:cs="宋体"/>
          <w:sz w:val="28"/>
        </w:rPr>
        <w:t>简历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你能清晰地看到整个供</w:t>
      </w:r>
      <w:r>
        <w:rPr>
          <w:rFonts w:ascii="宋体" w:eastAsia="宋体" w:hAnsi="SimSun" w:cs="宋体"/>
          <w:sz w:val="28"/>
        </w:rPr>
        <w:t>应链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程，而不是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个部分片面的掌握。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到部</w:t>
      </w:r>
      <w:r>
        <w:rPr>
          <w:rFonts w:ascii="宋体" w:eastAsia="宋体" w:hAnsi="SimSun" w:cs="宋体"/>
          <w:sz w:val="28"/>
        </w:rPr>
        <w:t>门发</w:t>
      </w:r>
      <w:r>
        <w:rPr>
          <w:rFonts w:ascii="宋体" w:eastAsia="宋体" w:hAnsi="MS Mincho" w:cs="宋体"/>
          <w:sz w:val="28"/>
        </w:rPr>
        <w:t>展的需要，我也参加了一些</w:t>
      </w:r>
      <w:r>
        <w:rPr>
          <w:rFonts w:ascii="宋体" w:eastAsia="宋体" w:hAnsi="SimSun" w:cs="宋体"/>
          <w:sz w:val="28"/>
        </w:rPr>
        <w:t>单证</w:t>
      </w:r>
      <w:r>
        <w:rPr>
          <w:rFonts w:ascii="宋体" w:eastAsia="宋体" w:hAnsi="MS Mincho" w:cs="宋体"/>
          <w:sz w:val="28"/>
        </w:rPr>
        <w:t>方面的考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，一方面能使得自己</w:t>
      </w:r>
      <w:r>
        <w:rPr>
          <w:rFonts w:ascii="宋体" w:eastAsia="宋体" w:hAnsi="SimSun" w:cs="宋体"/>
          <w:sz w:val="28"/>
        </w:rPr>
        <w:t>对单证</w:t>
      </w:r>
      <w:r>
        <w:rPr>
          <w:rFonts w:ascii="宋体" w:eastAsia="宋体" w:hAnsi="MS Mincho" w:cs="宋体"/>
          <w:sz w:val="28"/>
        </w:rPr>
        <w:t>有更深入、更具体的了解，另一方面，由于国家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报关报检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方面的限制，也希望自己的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能在企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注册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，尽自己的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薄之力。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细节</w:t>
      </w:r>
      <w:r>
        <w:rPr>
          <w:rFonts w:ascii="宋体" w:eastAsia="宋体" w:hAnsi="MS Mincho" w:cs="宋体"/>
          <w:b/>
          <w:bCs/>
          <w:sz w:val="28"/>
        </w:rPr>
        <w:t>决定成</w:t>
      </w:r>
      <w:r>
        <w:rPr>
          <w:rFonts w:ascii="宋体" w:eastAsia="宋体" w:hAnsi="SimSun" w:cs="宋体"/>
          <w:b/>
          <w:bCs/>
          <w:sz w:val="28"/>
        </w:rPr>
        <w:t>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由于自己的工作性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时经</w:t>
      </w:r>
      <w:r>
        <w:rPr>
          <w:rFonts w:ascii="宋体" w:eastAsia="宋体" w:hAnsi="MS Mincho" w:cs="宋体"/>
          <w:sz w:val="28"/>
        </w:rPr>
        <w:t>常有机会</w:t>
      </w:r>
      <w:r>
        <w:rPr>
          <w:rFonts w:ascii="宋体" w:eastAsia="宋体" w:hAnsi="SimSun" w:cs="宋体"/>
          <w:sz w:val="28"/>
        </w:rPr>
        <w:t>为领导</w:t>
      </w:r>
      <w:r>
        <w:rPr>
          <w:rFonts w:ascii="宋体" w:eastAsia="宋体" w:hAnsi="MS Mincho" w:cs="宋体"/>
          <w:sz w:val="28"/>
        </w:rPr>
        <w:t>做文字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理的工作。大概是自己太自信自己的水平，在曾参加的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中，超乎常人的打字速度，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所有人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目而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。但工作和考</w:t>
      </w:r>
      <w:r>
        <w:rPr>
          <w:rFonts w:ascii="宋体" w:eastAsia="宋体" w:hAnsi="SimSun" w:cs="宋体"/>
          <w:sz w:val="28"/>
        </w:rPr>
        <w:t>试毕</w:t>
      </w:r>
      <w:r>
        <w:rPr>
          <w:rFonts w:ascii="宋体" w:eastAsia="宋体" w:hAnsi="MS Mincho" w:cs="宋体"/>
          <w:sz w:val="28"/>
        </w:rPr>
        <w:t>竟是不同，考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的差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只是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我的分数中少一、两分而已，但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工作中的差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却会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来可怕的后果。所以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份稿件，我都会仔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几遍再交</w:t>
      </w:r>
      <w:r>
        <w:rPr>
          <w:rFonts w:ascii="宋体" w:eastAsia="宋体" w:hAnsi="SimSun" w:cs="宋体"/>
          <w:sz w:val="28"/>
        </w:rPr>
        <w:t>给领导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https://d.book118.com/867040043023006033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7040043023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关于大学生物流实习报告</dc:title>
  <dc:subject>在人们素养不断提高的今天，报告十分的重要，报告中提到的所有信息应该是准确无误的。那么你真正懂得怎么写好报告吗？以下是小编整理的关于大学生物流实习报告，欢迎阅读与收藏。关于大学生物流实习报告1实习人：x</dc:subject>
  <cp:keywords>大学生物流实习报告</cp:keywords>
  <cp:revision>0</cp:revision>
</cp:coreProperties>
</file>