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七年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生物校本研修</w:t>
      </w:r>
      <w:r>
        <w:rPr>
          <w:rFonts w:ascii="宋体" w:eastAsia="黑体" w:hAnsi="SimSun" w:cs="宋体"/>
          <w:b/>
          <w:sz w:val="40"/>
        </w:rPr>
        <w:t>计</w:t>
      </w:r>
      <w:r>
        <w:rPr>
          <w:rFonts w:ascii="宋体" w:eastAsia="黑体" w:hAnsi="MS Mincho" w:cs="宋体"/>
          <w:b/>
          <w:sz w:val="40"/>
        </w:rPr>
        <w:t>划（精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9</w:t>
      </w:r>
      <w:r>
        <w:rPr>
          <w:rFonts w:ascii="宋体" w:eastAsia="黑体" w:hAnsi="MS Mincho" w:cs="宋体"/>
          <w:b/>
          <w:sz w:val="40"/>
        </w:rPr>
        <w:t>篇）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是无声的，它在不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流逝，前方等待着我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的是新的机遇和挑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，一起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做个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划吧。好的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划都具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生物校本研修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划（精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篇），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七年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生物校本研修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划（精</w:t>
      </w:r>
      <w:r>
        <w:rPr>
          <w:rFonts w:ascii="宋体" w:eastAsia="宋体" w:hAnsi="SimSun" w:cs="宋体"/>
          <w:i w:val="0"/>
          <w:iCs w:val="0"/>
          <w:sz w:val="28"/>
        </w:rPr>
        <w:t>选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  <w:r>
        <w:rPr>
          <w:rFonts w:ascii="宋体" w:eastAsia="宋体" w:hAnsi="MS Mincho" w:cs="宋体"/>
          <w:i w:val="0"/>
          <w:iCs w:val="0"/>
          <w:sz w:val="28"/>
        </w:rPr>
        <w:t>篇）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光如流水，暑假很快就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完了，又迎来新的学期，而且又迎来一批新生，在此，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我所代的生物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作一个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一、学情分析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70</w:t>
      </w:r>
      <w:r>
        <w:rPr>
          <w:rFonts w:ascii="宋体" w:eastAsia="宋体" w:hAnsi="MS Mincho" w:cs="宋体"/>
          <w:sz w:val="28"/>
        </w:rPr>
        <w:t>名，而且差生太多，生物又是新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程，小学没基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，再加上教学改革，学生不适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，所以，学起来很吃力，需花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大量的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和精力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行教学。所以要想提高成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很不容易。因此，必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很辛苦地有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二、教材分析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本学期七年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教材与上一届学生的教材基本一致，教材仍注重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、情感、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。包括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元共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章的内容，第一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探索生命的奥秘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；第二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生物体的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；第三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生物圈中的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色植物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些内容，了解到生物体就在我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心生物，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注生物学；明确了生物体都有一定的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胞是生物体生命活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位；而且生物体都有很多生命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了解到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色植物是生物圈中作用很大的一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生物，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生物圈的存在和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展起着决定性的作用。教材中</w:t>
      </w:r>
      <w:r>
        <w:rPr>
          <w:rFonts w:ascii="宋体" w:eastAsia="宋体" w:hAnsi="SimSun" w:cs="宋体"/>
          <w:sz w:val="28"/>
        </w:rPr>
        <w:t>还设计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个探究和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能力，使学生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学初的几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行生物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明我校的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改新教法，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学生了解我校，重新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我校，从而，安心地在我校学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学生做好思想工作，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生物的重要性，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生物，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趣，从而很好地学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学情，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行因材施教，分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管理，尽最大努力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所有学生都学有所得。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、根据教材内容，确定教学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划和方法，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学案，精心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改新理念。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小，各方面都差，而教材内容多，特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和探究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必就耽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很多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，因此，必</w:t>
      </w:r>
      <w:r>
        <w:rPr>
          <w:rFonts w:ascii="宋体" w:eastAsia="宋体" w:hAnsi="SimSun" w:cs="宋体"/>
          <w:sz w:val="28"/>
        </w:rPr>
        <w:t>须强调纪</w:t>
      </w:r>
      <w:r>
        <w:rPr>
          <w:rFonts w:ascii="宋体" w:eastAsia="宋体" w:hAnsi="MS Mincho" w:cs="宋体"/>
          <w:sz w:val="28"/>
        </w:rPr>
        <w:t>律，抓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针对实验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，能做的一定做，不能做的也一定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，争取达到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、提倡学生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思考，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度安排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生物教材有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章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周，按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课时计</w:t>
      </w:r>
      <w:r>
        <w:rPr>
          <w:rFonts w:ascii="宋体" w:eastAsia="宋体" w:hAnsi="MS Mincho" w:cs="宋体"/>
          <w:sz w:val="28"/>
        </w:rPr>
        <w:t>，共</w:t>
      </w:r>
      <w:r>
        <w:rPr>
          <w:rFonts w:ascii="宋体" w:eastAsia="宋体" w:cs="宋体"/>
          <w:sz w:val="28"/>
        </w:rPr>
        <w:t>32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仍然很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，下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度安排表：（略）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七年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生物校本研修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划（精</w:t>
      </w:r>
      <w:r>
        <w:rPr>
          <w:rFonts w:ascii="宋体" w:eastAsia="宋体" w:hAnsi="SimSun" w:cs="宋体"/>
          <w:i w:val="0"/>
          <w:iCs w:val="0"/>
          <w:sz w:val="28"/>
        </w:rPr>
        <w:t>选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  <w:r>
        <w:rPr>
          <w:rFonts w:ascii="宋体" w:eastAsia="宋体" w:hAnsi="MS Mincho" w:cs="宋体"/>
          <w:i w:val="0"/>
          <w:iCs w:val="0"/>
          <w:sz w:val="28"/>
        </w:rPr>
        <w:t>篇）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以《全日制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教育中生物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准》（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稿）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依据，在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承我国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行生物教学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上，力求更加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注学生已有的生活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；更加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学生的主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，增加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生物，能</w:t>
      </w:r>
      <w:r>
        <w:rPr>
          <w:rFonts w:ascii="宋体" w:eastAsia="宋体" w:hAnsi="SimSun" w:cs="宋体"/>
          <w:sz w:val="28"/>
        </w:rPr>
        <w:t>够对</w:t>
      </w:r>
      <w:r>
        <w:rPr>
          <w:rFonts w:ascii="宋体" w:eastAsia="宋体" w:hAnsi="MS Mincho" w:cs="宋体"/>
          <w:sz w:val="28"/>
        </w:rPr>
        <w:t>生物学知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有更深刻的理解，能</w:t>
      </w:r>
      <w:r>
        <w:rPr>
          <w:rFonts w:ascii="宋体" w:eastAsia="宋体" w:hAnsi="SimSun" w:cs="宋体"/>
          <w:sz w:val="28"/>
        </w:rPr>
        <w:t>够对</w:t>
      </w:r>
      <w:r>
        <w:rPr>
          <w:rFonts w:ascii="宋体" w:eastAsia="宋体" w:hAnsi="MS Mincho" w:cs="宋体"/>
          <w:sz w:val="28"/>
        </w:rPr>
        <w:t>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方向有更多的思考；能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在探究本事、学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本事和解决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本事方面有更多的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感、合作精神和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等方面得到提高。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参加社会主</w:t>
      </w:r>
      <w:r>
        <w:rPr>
          <w:rFonts w:ascii="宋体" w:eastAsia="宋体" w:hAnsi="SimSun" w:cs="宋体"/>
          <w:sz w:val="28"/>
        </w:rPr>
        <w:t>义现</w:t>
      </w:r>
      <w:r>
        <w:rPr>
          <w:rFonts w:ascii="宋体" w:eastAsia="宋体" w:hAnsi="MS Mincho" w:cs="宋体"/>
          <w:sz w:val="28"/>
        </w:rPr>
        <w:t>代化建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社会和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，打下必要的基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）了解人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与生物圈之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大自然，珍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生命，理解人与自然和</w:t>
      </w:r>
      <w:r>
        <w:rPr>
          <w:rFonts w:ascii="宋体" w:eastAsia="宋体" w:hAnsi="SimSun" w:cs="宋体"/>
          <w:sz w:val="28"/>
        </w:rPr>
        <w:t>谐发</w:t>
      </w:r>
      <w:r>
        <w:rPr>
          <w:rFonts w:ascii="宋体" w:eastAsia="宋体" w:hAnsi="MS Mincho" w:cs="宋体"/>
          <w:sz w:val="28"/>
        </w:rPr>
        <w:t>展的意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于探索生命的奥秘，具有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事求是的科学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度、探索精神和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注与生物学有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的社会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，构成主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参与社会决策的意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</w:t>
      </w:r>
      <w:r>
        <w:rPr>
          <w:rFonts w:ascii="宋体" w:eastAsia="宋体" w:hAnsi="MS Mincho" w:cs="宋体"/>
          <w:sz w:val="28"/>
        </w:rPr>
        <w:t>）逐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成良好的生活与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，确立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取、健康的生活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）初</w:t>
      </w:r>
      <w:r>
        <w:rPr>
          <w:rFonts w:ascii="宋体" w:eastAsia="宋体" w:hAnsi="SimSun" w:cs="宋体"/>
          <w:sz w:val="28"/>
        </w:rPr>
        <w:t>步获</w:t>
      </w:r>
      <w:r>
        <w:rPr>
          <w:rFonts w:ascii="宋体" w:eastAsia="宋体" w:hAnsi="MS Mincho" w:cs="宋体"/>
          <w:sz w:val="28"/>
        </w:rPr>
        <w:t>得生物圈中人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的起源与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构功能、生理以及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青春期生理和心理的健康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）明白生物科学技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在生活、生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和社会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用及可能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：以上是教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思想，教学目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安排七年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：探究模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酸雨影响植物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酸雨影响植物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发实验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酸雨影响植物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：酸雨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有没有影响？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探究假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：酸雨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有影响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实验步骤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）用食醋和清水配制模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酸雨，并用</w:t>
      </w:r>
      <w:r>
        <w:rPr>
          <w:rFonts w:ascii="宋体" w:eastAsia="宋体" w:cs="宋体"/>
          <w:sz w:val="28"/>
        </w:rPr>
        <w:t>pH</w:t>
      </w:r>
      <w:r>
        <w:rPr>
          <w:rFonts w:ascii="宋体" w:eastAsia="宋体" w:hAnsi="SimSun" w:cs="宋体"/>
          <w:sz w:val="28"/>
        </w:rPr>
        <w:t>试纸测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cs="宋体"/>
          <w:sz w:val="28"/>
        </w:rPr>
        <w:t>pH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等于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）取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个相同的培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皿，并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号，在培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皿中放入吸水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用清水，</w:t>
      </w:r>
      <w:r>
        <w:rPr>
          <w:rFonts w:ascii="宋体" w:eastAsia="宋体" w:cs="宋体"/>
          <w:sz w:val="28"/>
        </w:rPr>
        <w:t>pH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的模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酸雨湿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吸水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状况相同的青菜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500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皿中放入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）一段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光后，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的数量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：酸雨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有影响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其余</w:t>
      </w:r>
      <w:r>
        <w:rPr>
          <w:rFonts w:ascii="宋体" w:eastAsia="宋体" w:hAnsi="SimSun" w:cs="宋体"/>
          <w:sz w:val="28"/>
        </w:rPr>
        <w:t>试验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自我的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人口增</w:t>
      </w:r>
      <w:r>
        <w:rPr>
          <w:rFonts w:ascii="宋体" w:eastAsia="宋体" w:hAnsi="SimSun" w:cs="宋体"/>
          <w:sz w:val="28"/>
        </w:rPr>
        <w:t>长趋势</w:t>
      </w:r>
      <w:r>
        <w:rPr>
          <w:rFonts w:ascii="宋体" w:eastAsia="宋体" w:hAnsi="MS Mincho" w:cs="宋体"/>
          <w:sz w:val="28"/>
        </w:rPr>
        <w:t>、听力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中学生近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的成因和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策、</w:t>
      </w:r>
      <w:r>
        <w:rPr>
          <w:rFonts w:ascii="宋体" w:eastAsia="宋体" w:hAnsi="SimSun" w:cs="宋体"/>
          <w:sz w:val="28"/>
        </w:rPr>
        <w:t>调查每</w:t>
      </w:r>
      <w:r>
        <w:rPr>
          <w:rFonts w:ascii="宋体" w:eastAsia="宋体" w:hAnsi="MS Mincho" w:cs="宋体"/>
          <w:sz w:val="28"/>
        </w:rPr>
        <w:t>一天的睡眠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光、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定学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光、膝跳反射、脊髓的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构（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本）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糖尿病的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病率、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居住地人</w:t>
      </w:r>
      <w:r>
        <w:rPr>
          <w:rFonts w:ascii="宋体" w:eastAsia="宋体" w:hAnsi="SimSun" w:cs="宋体"/>
          <w:sz w:val="28"/>
        </w:rPr>
        <w:t>粪</w:t>
      </w:r>
      <w:r>
        <w:rPr>
          <w:rFonts w:ascii="宋体" w:eastAsia="宋体" w:hAnsi="MS Mincho" w:cs="宋体"/>
          <w:sz w:val="28"/>
        </w:rPr>
        <w:t>尿的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理方法、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尿液的构成（除血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胞和大分子蛋白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外，血液中其他成分都能透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薄薄的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小球毛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血管和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小囊壁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小囊内，构成</w:t>
      </w:r>
      <w:r>
        <w:rPr>
          <w:rFonts w:ascii="宋体" w:eastAsia="宋体" w:hAnsi="SimSun" w:cs="宋体"/>
          <w:sz w:val="28"/>
        </w:rPr>
        <w:t>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小囊内液，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就是原尿，构成原尿的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过滤</w:t>
      </w:r>
      <w:r>
        <w:rPr>
          <w:rFonts w:ascii="宋体" w:eastAsia="宋体" w:hAnsi="MS Mincho" w:cs="宋体"/>
          <w:sz w:val="28"/>
        </w:rPr>
        <w:t>作用）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人体能量的供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、探究运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心率的影响、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食品安全、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察小</w:t>
      </w:r>
      <w:r>
        <w:rPr>
          <w:rFonts w:ascii="宋体" w:eastAsia="宋体" w:hAnsi="SimSun" w:cs="宋体"/>
          <w:sz w:val="28"/>
        </w:rPr>
        <w:t>肠结</w:t>
      </w:r>
      <w:r>
        <w:rPr>
          <w:rFonts w:ascii="宋体" w:eastAsia="宋体" w:hAnsi="MS Mincho" w:cs="宋体"/>
          <w:sz w:val="28"/>
        </w:rPr>
        <w:t>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头对</w:t>
      </w:r>
      <w:r>
        <w:rPr>
          <w:rFonts w:ascii="宋体" w:eastAsia="宋体" w:hAnsi="MS Mincho" w:cs="宋体"/>
          <w:sz w:val="28"/>
        </w:rPr>
        <w:t>探究模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酸雨影响植物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发实验</w:t>
      </w:r>
      <w:r>
        <w:rPr>
          <w:rFonts w:ascii="宋体" w:eastAsia="宋体" w:hAnsi="MS Mincho" w:cs="宋体"/>
          <w:sz w:val="28"/>
        </w:rPr>
        <w:t>内容的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，期望同学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都能很好的掌握上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的内容，相信同学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的更好哦。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：手皮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的触</w:t>
      </w:r>
      <w:r>
        <w:rPr>
          <w:rFonts w:ascii="宋体" w:eastAsia="宋体" w:hAnsi="SimSun" w:cs="宋体"/>
          <w:sz w:val="28"/>
        </w:rPr>
        <w:t>压觉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中手皮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的触</w:t>
      </w:r>
      <w:r>
        <w:rPr>
          <w:rFonts w:ascii="宋体" w:eastAsia="宋体" w:hAnsi="SimSun" w:cs="宋体"/>
          <w:sz w:val="28"/>
        </w:rPr>
        <w:t>压觉</w:t>
      </w:r>
      <w:r>
        <w:rPr>
          <w:rFonts w:ascii="宋体" w:eastAsia="宋体" w:hAnsi="MS Mincho" w:cs="宋体"/>
          <w:sz w:val="28"/>
        </w:rPr>
        <w:t>内容的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手皮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的触</w:t>
      </w:r>
      <w:r>
        <w:rPr>
          <w:rFonts w:ascii="宋体" w:eastAsia="宋体" w:hAnsi="SimSun" w:cs="宋体"/>
          <w:sz w:val="28"/>
        </w:rPr>
        <w:t>压觉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：手皮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各个部位的触</w:t>
      </w:r>
      <w:r>
        <w:rPr>
          <w:rFonts w:ascii="宋体" w:eastAsia="宋体" w:hAnsi="SimSun" w:cs="宋体"/>
          <w:sz w:val="28"/>
        </w:rPr>
        <w:t>压觉</w:t>
      </w:r>
      <w:r>
        <w:rPr>
          <w:rFonts w:ascii="宋体" w:eastAsia="宋体" w:hAnsi="MS Mincho" w:cs="宋体"/>
          <w:sz w:val="28"/>
        </w:rPr>
        <w:t>相同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探究假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：手皮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各个部位的触</w:t>
      </w:r>
      <w:r>
        <w:rPr>
          <w:rFonts w:ascii="宋体" w:eastAsia="宋体" w:hAnsi="SimSun" w:cs="宋体"/>
          <w:sz w:val="28"/>
        </w:rPr>
        <w:t>压觉</w:t>
      </w:r>
      <w:r>
        <w:rPr>
          <w:rFonts w:ascii="宋体" w:eastAsia="宋体" w:hAnsi="MS Mincho" w:cs="宋体"/>
          <w:sz w:val="28"/>
        </w:rPr>
        <w:t>不相同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实验步骤</w:t>
      </w:r>
      <w:r>
        <w:rPr>
          <w:rFonts w:ascii="宋体" w:eastAsia="宋体" w:hAnsi="MS Mincho" w:cs="宋体"/>
          <w:sz w:val="28"/>
        </w:rPr>
        <w:t>：用笔的尖端刺激手的各个部位，看看各个部位的反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快慢情景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：手皮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各个部位的触</w:t>
      </w:r>
      <w:r>
        <w:rPr>
          <w:rFonts w:ascii="宋体" w:eastAsia="宋体" w:hAnsi="SimSun" w:cs="宋体"/>
          <w:sz w:val="28"/>
        </w:rPr>
        <w:t>压觉</w:t>
      </w:r>
      <w:r>
        <w:rPr>
          <w:rFonts w:ascii="宋体" w:eastAsia="宋体" w:hAnsi="MS Mincho" w:cs="宋体"/>
          <w:sz w:val="28"/>
        </w:rPr>
        <w:t>不相同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头对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中手皮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的触</w:t>
      </w:r>
      <w:r>
        <w:rPr>
          <w:rFonts w:ascii="宋体" w:eastAsia="宋体" w:hAnsi="SimSun" w:cs="宋体"/>
          <w:sz w:val="28"/>
        </w:rPr>
        <w:t>压觉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的内容学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都能很好的掌握了吧，期望同学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中取得很好的成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：甲状腺激素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蝌蚪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育的影响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生物学中甲状腺激素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蝌蚪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育的影响知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真看看。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甲状腺激素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蝌蚪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育的影响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）将两个相同的水槽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成甲乙两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均放入</w:t>
      </w:r>
      <w:r>
        <w:rPr>
          <w:rFonts w:ascii="宋体" w:eastAsia="宋体" w:cs="宋体"/>
          <w:sz w:val="28"/>
        </w:rPr>
        <w:t>20xxml</w:t>
      </w:r>
      <w:r>
        <w:rPr>
          <w:rFonts w:ascii="宋体" w:eastAsia="宋体" w:hAnsi="MS Mincho" w:cs="宋体"/>
          <w:sz w:val="28"/>
        </w:rPr>
        <w:t>河水，并各培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只同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、同一批的小蝌蚪。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）甲</w:t>
      </w:r>
      <w:r>
        <w:rPr>
          <w:rFonts w:ascii="宋体" w:eastAsia="宋体" w:hAnsi="SimSun" w:cs="宋体"/>
          <w:sz w:val="28"/>
        </w:rPr>
        <w:t>组每</w:t>
      </w:r>
      <w:r>
        <w:rPr>
          <w:rFonts w:ascii="宋体" w:eastAsia="宋体" w:hAnsi="MS Mincho" w:cs="宋体"/>
          <w:sz w:val="28"/>
        </w:rPr>
        <w:t>隔一天加甲状腺激素</w:t>
      </w:r>
      <w:r>
        <w:rPr>
          <w:rFonts w:ascii="宋体" w:eastAsia="宋体" w:cs="宋体"/>
          <w:sz w:val="28"/>
        </w:rPr>
        <w:t>5mg</w:t>
      </w:r>
      <w:r>
        <w:rPr>
          <w:rFonts w:ascii="宋体" w:eastAsia="宋体" w:hAnsi="MS Mincho" w:cs="宋体"/>
          <w:sz w:val="28"/>
        </w:rPr>
        <w:t>，持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次；作</w:t>
      </w:r>
      <w:r>
        <w:rPr>
          <w:rFonts w:ascii="宋体" w:eastAsia="宋体" w:hAnsi="SimSun" w:cs="宋体"/>
          <w:sz w:val="28"/>
        </w:rPr>
        <w:t>为对</w:t>
      </w:r>
      <w:r>
        <w:rPr>
          <w:rFonts w:ascii="宋体" w:eastAsia="宋体" w:hAnsi="MS Mincho" w:cs="宋体"/>
          <w:sz w:val="28"/>
        </w:rPr>
        <w:t>照，乙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不加甲状腺激素，其他培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条件相同。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两天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cs="宋体"/>
          <w:sz w:val="28"/>
        </w:rPr>
        <w:t>1000ml</w:t>
      </w:r>
      <w:r>
        <w:rPr>
          <w:rFonts w:ascii="宋体" w:eastAsia="宋体" w:hAnsi="MS Mincho" w:cs="宋体"/>
          <w:sz w:val="28"/>
        </w:rPr>
        <w:t>水，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一天喂几粒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或少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熟蛋黄粉和少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切碎的菜叶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果如下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后肢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出的平均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前肢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出的平均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尾脱落的平均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尾脱落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的平均体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cm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甲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47260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乙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cs="宋体"/>
          <w:sz w:val="28"/>
        </w:rPr>
        <w:t>59371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期望上</w:t>
      </w:r>
      <w:r>
        <w:rPr>
          <w:rFonts w:ascii="宋体" w:eastAsia="宋体" w:hAnsi="SimSun" w:cs="宋体"/>
          <w:sz w:val="28"/>
        </w:rPr>
        <w:t>头对</w:t>
      </w:r>
      <w:r>
        <w:rPr>
          <w:rFonts w:ascii="宋体" w:eastAsia="宋体" w:hAnsi="MS Mincho" w:cs="宋体"/>
          <w:sz w:val="28"/>
        </w:rPr>
        <w:t>甲状腺激素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蝌蚪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育的影响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都能很好的掌握上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的内容，相信同学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很好的吧。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，需要同学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很好的掌握下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的内容知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）将一个完整的猪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置于解剖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中，先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的外形和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色（外形似菜豆，内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凹陷，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褐色），再用手捏捏（表面光滑，手感柔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气味。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解剖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肾纵</w:t>
      </w:r>
      <w:r>
        <w:rPr>
          <w:rFonts w:ascii="宋体" w:eastAsia="宋体" w:hAnsi="MS Mincho" w:cs="宋体"/>
          <w:sz w:val="28"/>
        </w:rPr>
        <w:t>切，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察内部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）用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镜观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位的玻片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头对观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，期望同学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的内容都能很好的掌握，相信同学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的更好的哦。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：探究呼吸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二氧化碳体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于探究呼吸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二氧化碳体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探究呼吸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二氧化碳体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：人体呼吸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二氧化碳的体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探究假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：人体呼吸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二氧化碳的体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呼出气体比吸入气体中的二氧化碳体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分数多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实验步骤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1)</w:t>
      </w:r>
      <w:r>
        <w:rPr>
          <w:rFonts w:ascii="宋体" w:eastAsia="宋体" w:hAnsi="MS Mincho" w:cs="宋体"/>
          <w:sz w:val="28"/>
        </w:rPr>
        <w:t>将澄清的石灰水倒入两个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杯，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2)</w:t>
      </w:r>
      <w:r>
        <w:rPr>
          <w:rFonts w:ascii="宋体" w:eastAsia="宋体" w:hAnsi="MS Mincho" w:cs="宋体"/>
          <w:sz w:val="28"/>
        </w:rPr>
        <w:t>用塑料管向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杯的石灰水里吹气。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3)</w:t>
      </w:r>
      <w:r>
        <w:rPr>
          <w:rFonts w:ascii="宋体" w:eastAsia="宋体" w:hAnsi="MS Mincho" w:cs="宋体"/>
          <w:sz w:val="28"/>
        </w:rPr>
        <w:t>将塑料管插入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杯的石灰水中，再将洗耳球的吹嘴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准塑料管的管口，然后用手</w:t>
      </w:r>
      <w:r>
        <w:rPr>
          <w:rFonts w:ascii="宋体" w:eastAsia="宋体" w:hAnsi="SimSun" w:cs="宋体"/>
          <w:sz w:val="28"/>
        </w:rPr>
        <w:t>挤压</w:t>
      </w:r>
      <w:r>
        <w:rPr>
          <w:rFonts w:ascii="宋体" w:eastAsia="宋体" w:hAnsi="MS Mincho" w:cs="宋体"/>
          <w:sz w:val="28"/>
        </w:rPr>
        <w:t>洗耳球，将空气吹入石灰水中。（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号比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浑浊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：呼出气体比吸入气体中的二氧化碳体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探究呼吸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二氧化碳体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都能很好的掌握了吧，相信同学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会从中学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七年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生物校本研修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划（精</w:t>
      </w:r>
      <w:r>
        <w:rPr>
          <w:rFonts w:ascii="宋体" w:eastAsia="宋体" w:hAnsi="SimSun" w:cs="宋体"/>
          <w:i w:val="0"/>
          <w:iCs w:val="0"/>
          <w:sz w:val="28"/>
        </w:rPr>
        <w:t>选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  <w:r>
        <w:rPr>
          <w:rFonts w:ascii="宋体" w:eastAsia="宋体" w:hAnsi="MS Mincho" w:cs="宋体"/>
          <w:i w:val="0"/>
          <w:iCs w:val="0"/>
          <w:sz w:val="28"/>
        </w:rPr>
        <w:t>篇）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伴随秋天的脚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踏入了一个新学年的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始。新学年伊始，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了全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生物教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教学工作有目的性、完成工作有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性，特根据学校指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、教学大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安排制定本学期七年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划，具体内容如下：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一、工作指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精神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十一五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展精神，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合教育的精神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了一切的孩子，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了孩子的一切，充分</w:t>
      </w:r>
      <w:r>
        <w:rPr>
          <w:rFonts w:ascii="宋体" w:eastAsia="宋体" w:hAnsi="SimSun" w:cs="宋体"/>
          <w:sz w:val="28"/>
        </w:rPr>
        <w:t>发挥每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师优</w:t>
      </w:r>
      <w:r>
        <w:rPr>
          <w:rFonts w:ascii="宋体" w:eastAsia="宋体" w:hAnsi="MS Mincho" w:cs="宋体"/>
          <w:sz w:val="28"/>
        </w:rPr>
        <w:t>秀才干，使学生在我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的精心教育下茁壮成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具有丰富知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内涵的全面人才。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二、教学及活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的安排以及</w:t>
      </w:r>
      <w:r>
        <w:rPr>
          <w:rFonts w:ascii="宋体" w:eastAsia="宋体" w:hAnsi="SimSun" w:cs="宋体"/>
          <w:sz w:val="28"/>
        </w:rPr>
        <w:t>实际开设课时</w:t>
      </w:r>
      <w:r>
        <w:rPr>
          <w:rFonts w:ascii="宋体" w:eastAsia="宋体" w:hAnsi="MS Mincho" w:cs="宋体"/>
          <w:sz w:val="28"/>
        </w:rPr>
        <w:t>数量，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周二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完成二十九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的教学内容。另外根据教学内容和学生身心特点，初</w:t>
      </w:r>
      <w:r>
        <w:rPr>
          <w:rFonts w:ascii="宋体" w:eastAsia="宋体" w:hAnsi="SimSun" w:cs="宋体"/>
          <w:sz w:val="28"/>
        </w:rPr>
        <w:t>步设</w:t>
      </w:r>
      <w:r>
        <w:rPr>
          <w:rFonts w:ascii="宋体" w:eastAsia="宋体" w:hAnsi="MS Mincho" w:cs="宋体"/>
          <w:sz w:val="28"/>
        </w:rPr>
        <w:t>定安排几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学校内的生物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、生</w:t>
      </w:r>
      <w:r>
        <w:rPr>
          <w:rFonts w:ascii="宋体" w:eastAsia="宋体" w:hAnsi="SimSun" w:cs="宋体"/>
          <w:sz w:val="28"/>
        </w:rPr>
        <w:t>长环</w:t>
      </w:r>
      <w:r>
        <w:rPr>
          <w:rFonts w:ascii="宋体" w:eastAsia="宋体" w:hAnsi="MS Mincho" w:cs="宋体"/>
          <w:sz w:val="28"/>
        </w:rPr>
        <w:t>境特点以及生物特征展</w:t>
      </w:r>
      <w:r>
        <w:rPr>
          <w:rFonts w:ascii="宋体" w:eastAsia="宋体" w:hAnsi="SimSun" w:cs="宋体"/>
          <w:sz w:val="28"/>
        </w:rPr>
        <w:t>开调查</w:t>
      </w:r>
      <w:r>
        <w:rPr>
          <w:rFonts w:ascii="宋体" w:eastAsia="宋体" w:hAnsi="MS Mincho" w:cs="宋体"/>
          <w:sz w:val="28"/>
        </w:rPr>
        <w:t>的《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的生物》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对调查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取完成、</w:t>
      </w:r>
      <w:r>
        <w:rPr>
          <w:rFonts w:ascii="宋体" w:eastAsia="宋体" w:hAnsi="SimSun" w:cs="宋体"/>
          <w:sz w:val="28"/>
        </w:rPr>
        <w:t>调查报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单优</w:t>
      </w:r>
      <w:r>
        <w:rPr>
          <w:rFonts w:ascii="宋体" w:eastAsia="宋体" w:hAnsi="MS Mincho" w:cs="宋体"/>
          <w:sz w:val="28"/>
        </w:rPr>
        <w:t>秀的同学予以表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和展示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合《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实验环节</w:t>
      </w:r>
      <w:r>
        <w:rPr>
          <w:rFonts w:ascii="宋体" w:eastAsia="宋体" w:hAnsi="MS Mincho" w:cs="宋体"/>
          <w:sz w:val="28"/>
        </w:rPr>
        <w:t>，在使用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范、迅速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看到清楚物象的同学中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行小比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对实验</w:t>
      </w:r>
      <w:r>
        <w:rPr>
          <w:rFonts w:ascii="宋体" w:eastAsia="宋体" w:hAnsi="MS Mincho" w:cs="宋体"/>
          <w:sz w:val="28"/>
        </w:rPr>
        <w:t>操作正确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程度，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实验员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予公示表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合《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前布置学生自行</w:t>
      </w:r>
      <w:r>
        <w:rPr>
          <w:rFonts w:ascii="宋体" w:eastAsia="宋体" w:hAnsi="SimSun" w:cs="宋体"/>
          <w:sz w:val="28"/>
        </w:rPr>
        <w:t>选择进</w:t>
      </w:r>
      <w:r>
        <w:rPr>
          <w:rFonts w:ascii="宋体" w:eastAsia="宋体" w:hAnsi="MS Mincho" w:cs="宋体"/>
          <w:sz w:val="28"/>
        </w:rPr>
        <w:t>行植物的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使其萌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其条件、生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状况，且拍下照片，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真探究、成果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著的同学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行一次出教材内容外的生物知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小普及和小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，具体内容和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置安排将在今后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和工作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共有三名</w:t>
      </w:r>
      <w:r>
        <w:rPr>
          <w:rFonts w:ascii="宋体" w:eastAsia="宋体" w:hAnsi="SimSun" w:cs="宋体"/>
          <w:sz w:val="28"/>
        </w:rPr>
        <w:t>专职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，都是具有多年教学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。可是，我</w:t>
      </w:r>
      <w:r>
        <w:rPr>
          <w:rFonts w:ascii="宋体" w:eastAsia="宋体" w:hAnsi="SimSun" w:cs="宋体"/>
          <w:sz w:val="28"/>
        </w:rPr>
        <w:t>们应对</w:t>
      </w:r>
      <w:r>
        <w:rPr>
          <w:rFonts w:ascii="宋体" w:eastAsia="宋体" w:hAnsi="MS Mincho" w:cs="宋体"/>
          <w:sz w:val="28"/>
        </w:rPr>
        <w:t>的是一批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新的面孔，而他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又具有着迥异的性格、不一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，所以，在展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充分了解学生，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做好以下工作：上好第一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也要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学生理解一位新教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参照教学参考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中的内容，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内交流、拓展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，丰富教材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，尤其是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，增加听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次数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自身也是需要知</w:t>
      </w:r>
      <w:r>
        <w:rPr>
          <w:rFonts w:ascii="宋体" w:eastAsia="宋体" w:hAnsi="SimSun" w:cs="宋体"/>
          <w:sz w:val="28"/>
        </w:rPr>
        <w:t>识补</w:t>
      </w:r>
      <w:r>
        <w:rPr>
          <w:rFonts w:ascii="宋体" w:eastAsia="宋体" w:hAnsi="MS Mincho" w:cs="宋体"/>
          <w:sz w:val="28"/>
        </w:rPr>
        <w:t>充的，所以教学的学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合工作，加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，争取更好地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一学期和学生共同学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生活的日子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有近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要做的事情是使我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天里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、健康、提高，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的世界里找到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启人生大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索乃至那把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匙。所以，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一位生物教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都要秉承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的工作，完成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划，争取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七年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生物校本研修</w:t>
      </w:r>
      <w:r>
        <w:rPr>
          <w:rFonts w:ascii="宋体" w:eastAsia="宋体" w:hAnsi="SimSun" w:cs="宋体"/>
          <w:i w:val="0"/>
          <w:iCs w:val="0"/>
          <w:sz w:val="28"/>
        </w:rPr>
        <w:t>计</w:t>
      </w:r>
      <w:r>
        <w:rPr>
          <w:rFonts w:ascii="宋体" w:eastAsia="宋体" w:hAnsi="MS Mincho" w:cs="宋体"/>
          <w:i w:val="0"/>
          <w:iCs w:val="0"/>
          <w:sz w:val="28"/>
        </w:rPr>
        <w:t>划（精</w:t>
      </w:r>
      <w:r>
        <w:rPr>
          <w:rFonts w:ascii="宋体" w:eastAsia="宋体" w:hAnsi="SimSun" w:cs="宋体"/>
          <w:i w:val="0"/>
          <w:iCs w:val="0"/>
          <w:sz w:val="28"/>
        </w:rPr>
        <w:t>选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  <w:r>
        <w:rPr>
          <w:rFonts w:ascii="宋体" w:eastAsia="宋体" w:hAnsi="MS Mincho" w:cs="宋体"/>
          <w:i w:val="0"/>
          <w:iCs w:val="0"/>
          <w:sz w:val="28"/>
        </w:rPr>
        <w:t>篇）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寒来暑往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又迎来了一个新的学期。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了更好的完成本学期教学工作。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将本学期工作做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社会生活的信息化和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的全球化，使生物的重要性日益突出，生物已成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交流的重要工具，在基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段中，生物教育也是一个重要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水平和交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又能磨砺意志，陶冶情操，拓</w:t>
      </w:r>
      <w:r>
        <w:rPr>
          <w:rFonts w:ascii="宋体" w:eastAsia="宋体" w:hAnsi="SimSun" w:cs="宋体"/>
          <w:sz w:val="28"/>
        </w:rPr>
        <w:t>宽视</w:t>
      </w:r>
      <w:r>
        <w:rPr>
          <w:rFonts w:ascii="宋体" w:eastAsia="宋体" w:hAnsi="MS Mincho" w:cs="宋体"/>
          <w:sz w:val="28"/>
        </w:rPr>
        <w:t>野，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展个性。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二、重点工作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（一）合理安排教材，因材施教。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本学期我担任四年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和六年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的生物教学任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班容量少，学生基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了今后更好的学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生物，在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上完成教学任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的前提下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透音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教学。前十周使学生能</w:t>
      </w:r>
      <w:r>
        <w:rPr>
          <w:rFonts w:ascii="宋体" w:eastAsia="宋体" w:hAnsi="SimSun" w:cs="宋体"/>
          <w:sz w:val="28"/>
        </w:rPr>
        <w:t>够认读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个音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，后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周在熟悉掌握音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拼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标词</w:t>
      </w:r>
      <w:r>
        <w:rPr>
          <w:rFonts w:ascii="宋体" w:eastAsia="宋体" w:hAnsi="MS Mincho" w:cs="宋体"/>
          <w:sz w:val="28"/>
        </w:rPr>
        <w:t>。六年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在原有的音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上有所提高，</w:t>
      </w:r>
      <w:r>
        <w:rPr>
          <w:rFonts w:ascii="宋体" w:eastAsia="宋体" w:hAnsi="SimSun" w:cs="宋体"/>
          <w:sz w:val="28"/>
        </w:rPr>
        <w:t>练习书</w:t>
      </w:r>
      <w:r>
        <w:rPr>
          <w:rFonts w:ascii="宋体" w:eastAsia="宋体" w:hAnsi="MS Mincho" w:cs="宋体"/>
          <w:sz w:val="28"/>
        </w:rPr>
        <w:t>写部分音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，深化教育教学改革。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施工作。学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校内外先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典型，加</w:t>
      </w:r>
      <w:r>
        <w:rPr>
          <w:rFonts w:ascii="宋体" w:eastAsia="宋体" w:hAnsi="SimSun" w:cs="宋体"/>
          <w:sz w:val="28"/>
        </w:rPr>
        <w:t>强检查</w:t>
      </w:r>
      <w:r>
        <w:rPr>
          <w:rFonts w:ascii="宋体" w:eastAsia="宋体" w:hAnsi="MS Mincho" w:cs="宋体"/>
          <w:sz w:val="28"/>
        </w:rPr>
        <w:t>督促，使学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群体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备课质</w:t>
      </w:r>
      <w:r>
        <w:rPr>
          <w:rFonts w:ascii="宋体" w:eastAsia="宋体" w:hAnsi="MS Mincho" w:cs="宋体"/>
          <w:sz w:val="28"/>
        </w:rPr>
        <w:t>量的重要途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径，也是落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，提高教学效率的必要措施。因此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，做到有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、有目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（二）重</w:t>
      </w:r>
      <w:r>
        <w:rPr>
          <w:rFonts w:ascii="宋体" w:eastAsia="宋体" w:hAnsi="SimSun" w:cs="宋体"/>
          <w:sz w:val="28"/>
        </w:rPr>
        <w:t>视课</w:t>
      </w:r>
      <w:r>
        <w:rPr>
          <w:rFonts w:ascii="宋体" w:eastAsia="宋体" w:hAnsi="MS Mincho" w:cs="宋体"/>
          <w:sz w:val="28"/>
        </w:rPr>
        <w:t>堂教学，提高教学效率。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生物教学的主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堂，因此要提高教学效率就必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视课</w:t>
      </w:r>
      <w:r>
        <w:rPr>
          <w:rFonts w:ascii="宋体" w:eastAsia="宋体" w:hAnsi="MS Mincho" w:cs="宋体"/>
          <w:sz w:val="28"/>
        </w:rPr>
        <w:t>堂教学的研究。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生物的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趣。生物老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备较为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的生物教学方面的基本知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自如地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教材和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程，了解教材特点，并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造性地使用教材，因此，教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学生以正确、活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、富有韵律感的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音、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，加上丰富的面部表情、夸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，重在激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趣，建立学生学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的信心，打好扎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的生物基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符合学生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近生活，教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可以根据教材重新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合学生感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趣的内容，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学生在生活中学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生物，在生活中运用生物。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采用灵活多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的教学方法。小学生物教学中，特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和句型教学，枯燥的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解和机械的</w:t>
      </w:r>
      <w:r>
        <w:rPr>
          <w:rFonts w:ascii="宋体" w:eastAsia="宋体" w:hAnsi="SimSun" w:cs="宋体"/>
          <w:sz w:val="28"/>
        </w:rPr>
        <w:t>记忆单词</w:t>
      </w:r>
      <w:r>
        <w:rPr>
          <w:rFonts w:ascii="宋体" w:eastAsia="宋体" w:hAnsi="MS Mincho" w:cs="宋体"/>
          <w:sz w:val="28"/>
        </w:rPr>
        <w:t>会使学生学起来毫无趣味。因此我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要根据儿童的年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、心理、生理特点，采用游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、歌曲、故事、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笔画、韵律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等形式呈</w:t>
      </w:r>
      <w:r>
        <w:rPr>
          <w:rFonts w:ascii="宋体" w:eastAsia="宋体" w:hAnsi="SimSun" w:cs="宋体"/>
          <w:sz w:val="28"/>
        </w:rPr>
        <w:t>现单词</w:t>
      </w:r>
      <w:r>
        <w:rPr>
          <w:rFonts w:ascii="宋体" w:eastAsia="宋体" w:hAnsi="MS Mincho" w:cs="宋体"/>
          <w:sz w:val="28"/>
        </w:rPr>
        <w:t>、句型。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化的教学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程中享受到异乎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常的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趣，从而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松掌握所学内容。另外，本学期重点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预习习惯</w:t>
      </w:r>
      <w:r>
        <w:rPr>
          <w:rFonts w:ascii="宋体" w:eastAsia="宋体" w:hAnsi="MS Mincho" w:cs="宋体"/>
          <w:sz w:val="28"/>
        </w:rPr>
        <w:t>上下功夫，培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鼓励后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生。要想提高一个班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的整体成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是近年来外地生增多，基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参差不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。因此要提倡鼓励后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生，善待后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错误观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知道自己能行，鼓励他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去追求。在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堂上，要多用鼓励性的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言，要掌握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生的自尊心，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点与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尽情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要耐心帮助他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，以自身的人格魅力去影响和感化他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，从而提高教学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（三）加</w:t>
      </w:r>
      <w:r>
        <w:rPr>
          <w:rFonts w:ascii="宋体" w:eastAsia="宋体" w:hAnsi="SimSun" w:cs="宋体"/>
          <w:sz w:val="28"/>
        </w:rPr>
        <w:t>强业务</w:t>
      </w:r>
      <w:r>
        <w:rPr>
          <w:rFonts w:ascii="宋体" w:eastAsia="宋体" w:hAnsi="MS Mincho" w:cs="宋体"/>
          <w:sz w:val="28"/>
        </w:rPr>
        <w:t>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，本学期重点学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《生物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准》和《生物学</w:t>
      </w:r>
      <w:r>
        <w:rPr>
          <w:rFonts w:ascii="宋体" w:eastAsia="宋体" w:hAnsi="SimSun" w:cs="宋体"/>
          <w:sz w:val="28"/>
        </w:rPr>
        <w:t>习质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准》等有</w:t>
      </w:r>
      <w:r>
        <w:rPr>
          <w:rFonts w:ascii="宋体" w:eastAsia="宋体" w:hAnsi="SimSun" w:cs="宋体"/>
          <w:sz w:val="28"/>
        </w:rPr>
        <w:t>关课</w:t>
      </w:r>
      <w:r>
        <w:rPr>
          <w:rFonts w:ascii="宋体" w:eastAsia="宋体" w:hAnsi="MS Mincho" w:cs="宋体"/>
          <w:sz w:val="28"/>
        </w:rPr>
        <w:t>程改革的材料，明确生物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程在基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，掌握新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提出的新要求，要善于学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和思考，勤于研究和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，不断反思，不断提高。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https://d.book118.com/868034006015006031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8034006015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七年级生物校本研修计划（精选9篇）</dc:title>
  <dc:subject>时间的脚步是无声的，它在不经意间流逝，前方等待着我们的是新的机遇和挑战，一起对今后的学习做个计划吧。好的计划都具备一些什么特点呢？下面是小编为大家收集的七年级生物校本研修计划（精选9篇），欢迎阅读与收</dc:subject>
  <cp:keywords>七年级生物校本研修计划</cp:keywords>
  <cp:revision>0</cp:revision>
</cp:coreProperties>
</file>