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班主任班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级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德育工作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计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划</w:t>
      </w:r>
      <w:r>
        <w:rPr>
          <w:rFonts w:ascii="宋体" w:eastAsia="黑体" w:cs="宋体"/>
          <w:b/>
          <w:sz w:val="40"/>
          <w:bdr w:val="none" w:sz="0" w:space="0" w:color="auto"/>
        </w:rPr>
        <w:t>7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流逝得如此之快，成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已属于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去，新一</w:t>
      </w:r>
      <w:r>
        <w:rPr>
          <w:rFonts w:ascii="宋体" w:eastAsia="宋体" w:hAnsi="SimSun" w:cs="宋体"/>
          <w:sz w:val="28"/>
          <w:bdr w:val="none" w:sz="0" w:space="0" w:color="auto"/>
        </w:rPr>
        <w:t>轮</w:t>
      </w:r>
      <w:r>
        <w:rPr>
          <w:rFonts w:ascii="宋体" w:eastAsia="宋体" w:hAnsi="MS Mincho" w:cs="宋体"/>
          <w:sz w:val="28"/>
          <w:bdr w:val="none" w:sz="0" w:space="0" w:color="auto"/>
        </w:rPr>
        <w:t>的工作即将来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，写好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划才不会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努力的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候迷失方向哦。相信大家又在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写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划犯愁了吧？以下是小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收集整理的班主任班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德育工作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迎大家借</w:t>
      </w:r>
      <w:r>
        <w:rPr>
          <w:rFonts w:ascii="宋体" w:eastAsia="宋体" w:hAnsi="SimSun" w:cs="宋体"/>
          <w:sz w:val="28"/>
          <w:bdr w:val="none" w:sz="0" w:space="0" w:color="auto"/>
        </w:rPr>
        <w:t>鉴</w:t>
      </w:r>
      <w:r>
        <w:rPr>
          <w:rFonts w:ascii="宋体" w:eastAsia="宋体" w:hAnsi="MS Mincho" w:cs="宋体"/>
          <w:sz w:val="28"/>
          <w:bdr w:val="none" w:sz="0" w:space="0" w:color="auto"/>
        </w:rPr>
        <w:t>与参考，希望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大家有所帮助。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德育工作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班主任工作是一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极具挑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性的工作，不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需要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注学科知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授，更多的是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孩子健全人格的培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。本学期，我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担任六</w:t>
      </w:r>
      <w:r>
        <w:rPr>
          <w:rFonts w:ascii="宋体" w:eastAsia="宋体" w:cs="宋体"/>
          <w:sz w:val="28"/>
          <w:bdr w:val="none" w:sz="0" w:space="0" w:color="auto"/>
        </w:rPr>
        <w:t>(6)</w:t>
      </w:r>
      <w:r>
        <w:rPr>
          <w:rFonts w:ascii="宋体" w:eastAsia="宋体" w:hAnsi="MS Mincho" w:cs="宋体"/>
          <w:sz w:val="28"/>
          <w:bdr w:val="none" w:sz="0" w:space="0" w:color="auto"/>
        </w:rPr>
        <w:t>班的班主任工作。我会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刻牢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爱岗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道德宗旨，在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工作中不辞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苦地主</w:t>
      </w:r>
      <w:r>
        <w:rPr>
          <w:rFonts w:ascii="宋体" w:eastAsia="宋体" w:hAnsi="SimSun" w:cs="宋体"/>
          <w:sz w:val="28"/>
          <w:bdr w:val="none" w:sz="0" w:space="0" w:color="auto"/>
        </w:rPr>
        <w:t>动开</w:t>
      </w:r>
      <w:r>
        <w:rPr>
          <w:rFonts w:ascii="宋体" w:eastAsia="宋体" w:hAnsi="MS Mincho" w:cs="宋体"/>
          <w:sz w:val="28"/>
          <w:bdr w:val="none" w:sz="0" w:space="0" w:color="auto"/>
        </w:rPr>
        <w:t>展班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管理和德育建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，以下是我本学期的班主任工作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: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基本情况</w:t>
      </w:r>
      <w:r>
        <w:rPr>
          <w:rStyle w:val="strong"/>
          <w:rFonts w:ascii="宋体" w:eastAsia="宋体" w:cs="宋体"/>
          <w:sz w:val="28"/>
          <w:bdr w:val="none" w:sz="0" w:space="0" w:color="auto"/>
        </w:rPr>
        <w:t>: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我班共有学生</w:t>
      </w:r>
      <w:r>
        <w:rPr>
          <w:rFonts w:ascii="宋体" w:eastAsia="宋体" w:cs="宋体"/>
          <w:sz w:val="28"/>
          <w:bdr w:val="none" w:sz="0" w:space="0" w:color="auto"/>
        </w:rPr>
        <w:t>45</w:t>
      </w:r>
      <w:r>
        <w:rPr>
          <w:rFonts w:ascii="宋体" w:eastAsia="宋体" w:hAnsi="MS Mincho" w:cs="宋体"/>
          <w:sz w:val="28"/>
          <w:bdr w:val="none" w:sz="0" w:space="0" w:color="auto"/>
        </w:rPr>
        <w:t>人，其中男生</w:t>
      </w:r>
      <w:r>
        <w:rPr>
          <w:rFonts w:ascii="宋体" w:eastAsia="宋体" w:cs="宋体"/>
          <w:sz w:val="28"/>
          <w:bdr w:val="none" w:sz="0" w:space="0" w:color="auto"/>
        </w:rPr>
        <w:t>18</w:t>
      </w:r>
      <w:r>
        <w:rPr>
          <w:rFonts w:ascii="宋体" w:eastAsia="宋体" w:hAnsi="MS Mincho" w:cs="宋体"/>
          <w:sz w:val="28"/>
          <w:bdr w:val="none" w:sz="0" w:space="0" w:color="auto"/>
        </w:rPr>
        <w:t>人，女生</w:t>
      </w:r>
      <w:r>
        <w:rPr>
          <w:rFonts w:ascii="宋体" w:eastAsia="宋体" w:cs="宋体"/>
          <w:sz w:val="28"/>
          <w:bdr w:val="none" w:sz="0" w:space="0" w:color="auto"/>
        </w:rPr>
        <w:t>27</w:t>
      </w:r>
      <w:r>
        <w:rPr>
          <w:rFonts w:ascii="宋体" w:eastAsia="宋体" w:hAnsi="MS Mincho" w:cs="宋体"/>
          <w:sz w:val="28"/>
          <w:bdr w:val="none" w:sz="0" w:space="0" w:color="auto"/>
        </w:rPr>
        <w:t>人。本班大多数学生学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良好，学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刻苦，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取心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，但也有数七八个学生学</w:t>
      </w:r>
      <w:r>
        <w:rPr>
          <w:rFonts w:ascii="宋体" w:eastAsia="宋体" w:hAnsi="SimSun" w:cs="宋体"/>
          <w:sz w:val="28"/>
          <w:bdr w:val="none" w:sz="0" w:space="0" w:color="auto"/>
        </w:rPr>
        <w:t>习懒</w:t>
      </w:r>
      <w:r>
        <w:rPr>
          <w:rFonts w:ascii="宋体" w:eastAsia="宋体" w:hAnsi="MS Mincho" w:cs="宋体"/>
          <w:sz w:val="28"/>
          <w:bdr w:val="none" w:sz="0" w:space="0" w:color="auto"/>
        </w:rPr>
        <w:t>散，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不大，班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里存在两极分化的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象，因此，我要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强转</w:t>
      </w:r>
      <w:r>
        <w:rPr>
          <w:rFonts w:ascii="宋体" w:eastAsia="宋体" w:hAnsi="MS Mincho" w:cs="宋体"/>
          <w:sz w:val="28"/>
          <w:bdr w:val="none" w:sz="0" w:space="0" w:color="auto"/>
        </w:rPr>
        <w:t>化差生的工作。本学期，我班的基本目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班干部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，使班干部的作用得到更充分的体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学生良好的行</w:t>
      </w:r>
      <w:r>
        <w:rPr>
          <w:rFonts w:ascii="宋体" w:eastAsia="宋体" w:hAnsi="SimSun" w:cs="宋体"/>
          <w:sz w:val="28"/>
          <w:bdr w:val="none" w:sz="0" w:space="0" w:color="auto"/>
        </w:rPr>
        <w:t>为规</w:t>
      </w:r>
      <w:r>
        <w:rPr>
          <w:rFonts w:ascii="宋体" w:eastAsia="宋体" w:hAnsi="MS Mincho" w:cs="宋体"/>
          <w:sz w:val="28"/>
          <w:bdr w:val="none" w:sz="0" w:space="0" w:color="auto"/>
        </w:rPr>
        <w:t>范，争做文明礼貌的好学生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教育学生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立明确的学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，班内形成良好的学</w:t>
      </w:r>
      <w:r>
        <w:rPr>
          <w:rFonts w:ascii="宋体" w:eastAsia="宋体" w:hAnsi="SimSun" w:cs="宋体"/>
          <w:sz w:val="28"/>
          <w:bdr w:val="none" w:sz="0" w:space="0" w:color="auto"/>
        </w:rPr>
        <w:t>习风</w:t>
      </w:r>
      <w:r>
        <w:rPr>
          <w:rFonts w:ascii="宋体" w:eastAsia="宋体" w:hAnsi="MS Mincho" w:cs="宋体"/>
          <w:sz w:val="28"/>
          <w:bdr w:val="none" w:sz="0" w:space="0" w:color="auto"/>
        </w:rPr>
        <w:t>气。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具体工作措施</w:t>
      </w:r>
      <w:r>
        <w:rPr>
          <w:rStyle w:val="strong"/>
          <w:rFonts w:ascii="宋体" w:eastAsia="宋体" w:cs="宋体"/>
          <w:sz w:val="28"/>
          <w:bdr w:val="none" w:sz="0" w:space="0" w:color="auto"/>
        </w:rPr>
        <w:t>: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一、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打造良好班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，提高教育效果。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担任班主任已</w:t>
      </w:r>
      <w:r>
        <w:rPr>
          <w:rFonts w:ascii="宋体" w:eastAsia="宋体" w:cs="宋体"/>
          <w:sz w:val="28"/>
          <w:bdr w:val="none" w:sz="0" w:space="0" w:color="auto"/>
        </w:rPr>
        <w:t>20</w:t>
      </w:r>
      <w:r>
        <w:rPr>
          <w:rFonts w:ascii="宋体" w:eastAsia="宋体" w:hAnsi="MS Mincho" w:cs="宋体"/>
          <w:sz w:val="28"/>
          <w:bdr w:val="none" w:sz="0" w:space="0" w:color="auto"/>
        </w:rPr>
        <w:t>年的我深深懂得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只有形成良好的班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，才能提高教育效果。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此，我在本学期将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行如下</w:t>
      </w:r>
      <w:r>
        <w:rPr>
          <w:rFonts w:ascii="宋体" w:eastAsia="宋体" w:hAnsi="SimSun" w:cs="宋体"/>
          <w:sz w:val="28"/>
          <w:bdr w:val="none" w:sz="0" w:space="0" w:color="auto"/>
        </w:rPr>
        <w:t>尝试</w:t>
      </w:r>
      <w:r>
        <w:rPr>
          <w:rFonts w:ascii="宋体" w:eastAsia="宋体" w:cs="宋体"/>
          <w:sz w:val="28"/>
          <w:bdr w:val="none" w:sz="0" w:space="0" w:color="auto"/>
        </w:rPr>
        <w:t>: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、形成正确的</w:t>
      </w:r>
      <w:r>
        <w:rPr>
          <w:rFonts w:ascii="宋体" w:eastAsia="宋体" w:hAnsi="SimSun" w:cs="宋体"/>
          <w:sz w:val="28"/>
          <w:bdr w:val="none" w:sz="0" w:space="0" w:color="auto"/>
        </w:rPr>
        <w:t>舆论导</w:t>
      </w:r>
      <w:r>
        <w:rPr>
          <w:rFonts w:ascii="宋体" w:eastAsia="宋体" w:hAnsi="MS Mincho" w:cs="宋体"/>
          <w:sz w:val="28"/>
          <w:bdr w:val="none" w:sz="0" w:space="0" w:color="auto"/>
        </w:rPr>
        <w:t>向，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孩子的健康成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指明方向。面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高年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的孩子，在他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的辨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能力</w:t>
      </w:r>
      <w:r>
        <w:rPr>
          <w:rFonts w:ascii="宋体" w:eastAsia="宋体" w:hAnsi="SimSun" w:cs="宋体"/>
          <w:sz w:val="28"/>
          <w:bdr w:val="none" w:sz="0" w:space="0" w:color="auto"/>
        </w:rPr>
        <w:t>还处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懵</w:t>
      </w:r>
      <w:r>
        <w:rPr>
          <w:rFonts w:ascii="宋体" w:eastAsia="宋体" w:hAnsi="MS Mincho" w:cs="宋体"/>
          <w:sz w:val="28"/>
          <w:bdr w:val="none" w:sz="0" w:space="0" w:color="auto"/>
        </w:rPr>
        <w:t>懂的状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期，我将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利用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会、班会等教育</w:t>
      </w:r>
      <w:r>
        <w:rPr>
          <w:rFonts w:ascii="宋体" w:eastAsia="宋体" w:hAnsi="SimSun" w:cs="宋体"/>
          <w:sz w:val="28"/>
          <w:bdr w:val="none" w:sz="0" w:space="0" w:color="auto"/>
        </w:rPr>
        <w:t>阵</w:t>
      </w:r>
      <w:r>
        <w:rPr>
          <w:rFonts w:ascii="宋体" w:eastAsia="宋体" w:hAnsi="MS Mincho" w:cs="宋体"/>
          <w:sz w:val="28"/>
          <w:bdr w:val="none" w:sz="0" w:space="0" w:color="auto"/>
        </w:rPr>
        <w:t>地和学生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行沟通，加</w:t>
      </w:r>
      <w:r>
        <w:rPr>
          <w:rFonts w:ascii="宋体" w:eastAsia="宋体" w:hAnsi="SimSun" w:cs="宋体"/>
          <w:sz w:val="28"/>
          <w:bdr w:val="none" w:sz="0" w:space="0" w:color="auto"/>
        </w:rPr>
        <w:t>强对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律、常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、文明礼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等方面的教育。班集体在最近一段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内，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生了什</w:t>
      </w:r>
      <w:r>
        <w:rPr>
          <w:rFonts w:ascii="宋体" w:eastAsia="宋体" w:hAnsi="SimSun" w:cs="宋体"/>
          <w:sz w:val="28"/>
          <w:bdr w:val="none" w:sz="0" w:space="0" w:color="auto"/>
        </w:rPr>
        <w:t>么问题</w:t>
      </w:r>
      <w:r>
        <w:rPr>
          <w:rFonts w:ascii="宋体" w:eastAsia="宋体" w:hAnsi="MS Mincho" w:cs="宋体"/>
          <w:sz w:val="28"/>
          <w:bdr w:val="none" w:sz="0" w:space="0" w:color="auto"/>
        </w:rPr>
        <w:t>，学生的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状怎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，有哪些不足，都和学生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事求是的交流，好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学生明白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良好的学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孩子的持</w:t>
      </w:r>
      <w:r>
        <w:rPr>
          <w:rFonts w:ascii="宋体" w:eastAsia="宋体" w:hAnsi="SimSun" w:cs="宋体"/>
          <w:sz w:val="28"/>
          <w:bdr w:val="none" w:sz="0" w:space="0" w:color="auto"/>
        </w:rPr>
        <w:t>续发</w:t>
      </w:r>
      <w:r>
        <w:rPr>
          <w:rFonts w:ascii="宋体" w:eastAsia="宋体" w:hAnsi="MS Mincho" w:cs="宋体"/>
          <w:sz w:val="28"/>
          <w:bdr w:val="none" w:sz="0" w:space="0" w:color="auto"/>
        </w:rPr>
        <w:t>展打下基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本班学生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，我要利用一切有利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机加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学生正确的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写字姿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读书时</w:t>
      </w:r>
      <w:r>
        <w:rPr>
          <w:rFonts w:ascii="宋体" w:eastAsia="宋体" w:hAnsi="MS Mincho" w:cs="宋体"/>
          <w:sz w:val="28"/>
          <w:bdr w:val="none" w:sz="0" w:space="0" w:color="auto"/>
        </w:rPr>
        <w:t>，要求全班同学都捧好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，做到眼到、口到、心到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学生做作</w:t>
      </w:r>
      <w:r>
        <w:rPr>
          <w:rFonts w:ascii="宋体" w:eastAsia="宋体" w:hAnsi="SimSun" w:cs="宋体"/>
          <w:sz w:val="28"/>
          <w:bdr w:val="none" w:sz="0" w:space="0" w:color="auto"/>
        </w:rPr>
        <w:t>业时</w:t>
      </w:r>
      <w:r>
        <w:rPr>
          <w:rFonts w:ascii="宋体" w:eastAsia="宋体" w:hAnsi="MS Mincho" w:cs="宋体"/>
          <w:sz w:val="28"/>
          <w:bdr w:val="none" w:sz="0" w:space="0" w:color="auto"/>
        </w:rPr>
        <w:t>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提醒学生</w:t>
      </w:r>
      <w:r>
        <w:rPr>
          <w:rFonts w:ascii="宋体" w:eastAsia="宋体" w:hAnsi="SimSun" w:cs="宋体"/>
          <w:sz w:val="28"/>
          <w:bdr w:val="none" w:sz="0" w:space="0" w:color="auto"/>
        </w:rPr>
        <w:t>纠</w:t>
      </w:r>
      <w:r>
        <w:rPr>
          <w:rFonts w:ascii="宋体" w:eastAsia="宋体" w:hAnsi="MS Mincho" w:cs="宋体"/>
          <w:sz w:val="28"/>
          <w:bdr w:val="none" w:sz="0" w:space="0" w:color="auto"/>
        </w:rPr>
        <w:t>正不良的写字姿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，要求他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声音响亮，吐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清楚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布置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，提醒学生做好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预习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期的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注，将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学生良好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成起到一定的促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作用。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、培</w:t>
      </w:r>
      <w:r>
        <w:rPr>
          <w:rFonts w:ascii="宋体" w:eastAsia="宋体" w:hAnsi="SimSun" w:cs="宋体"/>
          <w:sz w:val="28"/>
          <w:bdr w:val="none" w:sz="0" w:space="0" w:color="auto"/>
        </w:rPr>
        <w:t>养优</w:t>
      </w:r>
      <w:r>
        <w:rPr>
          <w:rFonts w:ascii="宋体" w:eastAsia="宋体" w:hAnsi="MS Mincho" w:cs="宋体"/>
          <w:sz w:val="28"/>
          <w:bdr w:val="none" w:sz="0" w:space="0" w:color="auto"/>
        </w:rPr>
        <w:t>秀的班干，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孩子的自我管理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造条件。一个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秀的班集体离不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一支素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良好、能独立工作的班干部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伍。因此，我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班的班干部作几点要求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首先，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具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良好的学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生活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，在同学中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立威信。其次，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以身作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，吃苦在前。在班干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的初始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段，我将教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一些工作方法和技巧，扶着他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走好班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天的两个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日生，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比其他同学稍早些到班，</w:t>
      </w:r>
      <w:r>
        <w:rPr>
          <w:rFonts w:ascii="宋体" w:eastAsia="宋体" w:hAnsi="SimSun" w:cs="宋体"/>
          <w:sz w:val="28"/>
          <w:bdr w:val="none" w:sz="0" w:space="0" w:color="auto"/>
        </w:rPr>
        <w:t>针对环</w:t>
      </w:r>
      <w:r>
        <w:rPr>
          <w:rFonts w:ascii="宋体" w:eastAsia="宋体" w:hAnsi="MS Mincho" w:cs="宋体"/>
          <w:sz w:val="28"/>
          <w:bdr w:val="none" w:sz="0" w:space="0" w:color="auto"/>
        </w:rPr>
        <w:t>境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生、学生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律、出勤以及</w:t>
      </w:r>
      <w:r>
        <w:rPr>
          <w:rFonts w:ascii="宋体" w:eastAsia="宋体" w:hAnsi="SimSun" w:cs="宋体"/>
          <w:sz w:val="28"/>
          <w:bdr w:val="none" w:sz="0" w:space="0" w:color="auto"/>
        </w:rPr>
        <w:t>红领</w:t>
      </w:r>
      <w:r>
        <w:rPr>
          <w:rFonts w:ascii="宋体" w:eastAsia="宋体" w:hAnsi="MS Mincho" w:cs="宋体"/>
          <w:sz w:val="28"/>
          <w:bdr w:val="none" w:sz="0" w:space="0" w:color="auto"/>
        </w:rPr>
        <w:t>巾佩戴情况等方面明确分工。在班里要反</w:t>
      </w:r>
      <w:r>
        <w:rPr>
          <w:rFonts w:ascii="宋体" w:eastAsia="宋体" w:hAnsi="SimSun" w:cs="宋体"/>
          <w:sz w:val="28"/>
          <w:bdr w:val="none" w:sz="0" w:space="0" w:color="auto"/>
        </w:rPr>
        <w:t>复强调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班主任不在，班干部就是班主任，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于不服从班干部管理的同学</w:t>
      </w:r>
      <w:r>
        <w:rPr>
          <w:rFonts w:ascii="宋体" w:eastAsia="宋体" w:hAnsi="SimSun" w:cs="宋体"/>
          <w:sz w:val="28"/>
          <w:bdr w:val="none" w:sz="0" w:space="0" w:color="auto"/>
        </w:rPr>
        <w:t>严肃</w:t>
      </w:r>
      <w:r>
        <w:rPr>
          <w:rFonts w:ascii="宋体" w:eastAsia="宋体" w:hAnsi="MS Mincho" w:cs="宋体"/>
          <w:sz w:val="28"/>
          <w:bdr w:val="none" w:sz="0" w:space="0" w:color="auto"/>
        </w:rPr>
        <w:t>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。即使班干部在管理同学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方法不妥，也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先</w:t>
      </w:r>
      <w:r>
        <w:rPr>
          <w:rFonts w:ascii="宋体" w:eastAsia="宋体" w:hAnsi="SimSun" w:cs="宋体"/>
          <w:sz w:val="28"/>
          <w:bdr w:val="none" w:sz="0" w:space="0" w:color="auto"/>
        </w:rPr>
        <w:t>维护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的威信，再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予具体指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。学生是班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的主体，学生是班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的主人，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个学生都有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和管理好自己班集体的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任和</w:t>
      </w:r>
      <w:r>
        <w:rPr>
          <w:rFonts w:ascii="宋体" w:eastAsia="宋体" w:hAnsi="SimSun" w:cs="宋体"/>
          <w:sz w:val="28"/>
          <w:bdr w:val="none" w:sz="0" w:space="0" w:color="auto"/>
        </w:rPr>
        <w:t>义务</w:t>
      </w:r>
      <w:r>
        <w:rPr>
          <w:rFonts w:ascii="宋体" w:eastAsia="宋体" w:hAnsi="MS Mincho" w:cs="宋体"/>
          <w:sz w:val="28"/>
          <w:bdr w:val="none" w:sz="0" w:space="0" w:color="auto"/>
        </w:rPr>
        <w:t>，也有参与管理班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权</w:t>
      </w:r>
      <w:r>
        <w:rPr>
          <w:rFonts w:ascii="宋体" w:eastAsia="宋体" w:hAnsi="MS Mincho" w:cs="宋体"/>
          <w:sz w:val="28"/>
          <w:bdr w:val="none" w:sz="0" w:space="0" w:color="auto"/>
        </w:rPr>
        <w:t>力，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于确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不能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任的班干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下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制，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更能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任的同学担任管理工作。加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班干部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伍建</w:t>
      </w:r>
      <w:r>
        <w:rPr>
          <w:rFonts w:ascii="宋体" w:eastAsia="宋体" w:hAnsi="SimSun" w:cs="宋体"/>
          <w:sz w:val="28"/>
          <w:bdr w:val="none" w:sz="0" w:space="0" w:color="auto"/>
        </w:rPr>
        <w:t>设进</w:t>
      </w:r>
      <w:r>
        <w:rPr>
          <w:rFonts w:ascii="宋体" w:eastAsia="宋体" w:cs="宋体"/>
          <w:sz w:val="28"/>
          <w:bdr w:val="none" w:sz="0" w:space="0" w:color="auto"/>
        </w:rPr>
        <w:t>—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完善班干部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伍，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拔品学兼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者充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自我管理和管理他人的能力，当好班主任的好帮手。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两星期召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班干部会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一次，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格要求。做到及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了解情况及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反</w:t>
      </w:r>
      <w:r>
        <w:rPr>
          <w:rFonts w:ascii="宋体" w:eastAsia="宋体" w:hAnsi="SimSun" w:cs="宋体"/>
          <w:sz w:val="28"/>
          <w:bdr w:val="none" w:sz="0" w:space="0" w:color="auto"/>
        </w:rPr>
        <w:t>馈处</w:t>
      </w:r>
      <w:r>
        <w:rPr>
          <w:rFonts w:ascii="宋体" w:eastAsia="宋体" w:hAnsi="MS Mincho" w:cs="宋体"/>
          <w:sz w:val="28"/>
          <w:bdr w:val="none" w:sz="0" w:space="0" w:color="auto"/>
        </w:rPr>
        <w:t>理。</w:t>
      </w:r>
      <w:r>
        <w:rPr>
          <w:rFonts w:ascii="宋体" w:eastAsia="宋体" w:hAnsi="SimSun" w:cs="宋体"/>
          <w:sz w:val="28"/>
          <w:bdr w:val="none" w:sz="0" w:space="0" w:color="auto"/>
        </w:rPr>
        <w:t>继续发扬</w:t>
      </w:r>
      <w:r>
        <w:rPr>
          <w:rFonts w:ascii="宋体" w:eastAsia="宋体" w:hAnsi="MS Mincho" w:cs="宋体"/>
          <w:sz w:val="28"/>
          <w:bdr w:val="none" w:sz="0" w:space="0" w:color="auto"/>
        </w:rPr>
        <w:t>班干部的先</w:t>
      </w:r>
      <w:r>
        <w:rPr>
          <w:rFonts w:ascii="宋体" w:eastAsia="宋体" w:hAnsi="SimSun" w:cs="宋体"/>
          <w:sz w:val="28"/>
          <w:bdr w:val="none" w:sz="0" w:space="0" w:color="auto"/>
        </w:rPr>
        <w:t>锋</w:t>
      </w:r>
      <w:r>
        <w:rPr>
          <w:rFonts w:ascii="宋体" w:eastAsia="宋体" w:hAnsi="MS Mincho" w:cs="宋体"/>
          <w:sz w:val="28"/>
          <w:bdr w:val="none" w:sz="0" w:space="0" w:color="auto"/>
        </w:rPr>
        <w:t>模范作用。班干部是班里的核心，充分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班干部的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极性是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好整个班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，所以我要指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好班委会，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立正气，培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体的凝聚力，同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班干部的核心作用，及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研究解决班内存在的学</w:t>
      </w:r>
      <w:r>
        <w:rPr>
          <w:rFonts w:ascii="宋体" w:eastAsia="宋体" w:hAnsi="SimSun" w:cs="宋体"/>
          <w:sz w:val="28"/>
          <w:bdr w:val="none" w:sz="0" w:space="0" w:color="auto"/>
        </w:rPr>
        <w:t>习问题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向我反映情况，</w:t>
      </w:r>
      <w:r>
        <w:rPr>
          <w:rFonts w:ascii="宋体" w:eastAsia="宋体" w:hAnsi="SimSun" w:cs="宋体"/>
          <w:sz w:val="28"/>
          <w:bdr w:val="none" w:sz="0" w:space="0" w:color="auto"/>
        </w:rPr>
        <w:t>营</w:t>
      </w:r>
      <w:r>
        <w:rPr>
          <w:rFonts w:ascii="宋体" w:eastAsia="宋体" w:hAnsi="MS Mincho" w:cs="宋体"/>
          <w:sz w:val="28"/>
          <w:bdr w:val="none" w:sz="0" w:space="0" w:color="auto"/>
        </w:rPr>
        <w:t>造良好的班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带领</w:t>
      </w:r>
      <w:r>
        <w:rPr>
          <w:rFonts w:ascii="宋体" w:eastAsia="宋体" w:hAnsi="MS Mincho" w:cs="宋体"/>
          <w:sz w:val="28"/>
          <w:bdr w:val="none" w:sz="0" w:space="0" w:color="auto"/>
        </w:rPr>
        <w:t>全班同学共同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展丰富的活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孩子的能力培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提供舞台。本学期我将依据学校要求和班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具体情况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展丰富多彩的活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，通</w:t>
      </w:r>
      <w:r>
        <w:rPr>
          <w:rFonts w:ascii="宋体" w:eastAsia="宋体" w:hAnsi="SimSun" w:cs="宋体"/>
          <w:sz w:val="28"/>
          <w:bdr w:val="none" w:sz="0" w:space="0" w:color="auto"/>
        </w:rPr>
        <w:t>过这</w:t>
      </w:r>
      <w:r>
        <w:rPr>
          <w:rFonts w:ascii="宋体" w:eastAsia="宋体" w:hAnsi="MS Mincho" w:cs="宋体"/>
          <w:sz w:val="28"/>
          <w:bdr w:val="none" w:sz="0" w:space="0" w:color="auto"/>
        </w:rPr>
        <w:t>些活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展，使学生受到教育，得到提高。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二、做好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化差生的工作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生，要多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注些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心，耐心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谆谆</w:t>
      </w:r>
      <w:r>
        <w:rPr>
          <w:rFonts w:ascii="宋体" w:eastAsia="宋体" w:hAnsi="MS Mincho" w:cs="宋体"/>
          <w:sz w:val="28"/>
          <w:bdr w:val="none" w:sz="0" w:space="0" w:color="auto"/>
        </w:rPr>
        <w:t>善</w:t>
      </w:r>
      <w:r>
        <w:rPr>
          <w:rFonts w:ascii="宋体" w:eastAsia="宋体" w:hAnsi="SimSun" w:cs="宋体"/>
          <w:sz w:val="28"/>
          <w:bdr w:val="none" w:sz="0" w:space="0" w:color="auto"/>
        </w:rPr>
        <w:t>诱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们创</w:t>
      </w:r>
      <w:r>
        <w:rPr>
          <w:rFonts w:ascii="宋体" w:eastAsia="宋体" w:hAnsi="MS Mincho" w:cs="宋体"/>
          <w:sz w:val="28"/>
          <w:bdr w:val="none" w:sz="0" w:space="0" w:color="auto"/>
        </w:rPr>
        <w:t>造表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机会，鼓励他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的信心和勇气。采取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一帮一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众帮一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等措施，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造一个温暖的集体氛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行家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，目的是取得家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的配合和支持把学生的在校表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了解学生的在家表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三、加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安全教育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安全教育增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安全意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，提高自我防范能力，利用周会，班会，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cs="宋体"/>
          <w:sz w:val="28"/>
          <w:bdr w:val="none" w:sz="0" w:space="0" w:color="auto"/>
        </w:rPr>
        <w:t>&lt;</w:t>
      </w:r>
      <w:r>
        <w:rPr>
          <w:rFonts w:ascii="宋体" w:eastAsia="宋体" w:hAnsi="MS Mincho" w:cs="宋体"/>
          <w:sz w:val="28"/>
          <w:bdr w:val="none" w:sz="0" w:space="0" w:color="auto"/>
        </w:rPr>
        <w:t>小学生守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cs="宋体"/>
          <w:sz w:val="28"/>
          <w:bdr w:val="none" w:sz="0" w:space="0" w:color="auto"/>
        </w:rPr>
        <w:t>&gt;&lt;</w:t>
      </w:r>
      <w:r>
        <w:rPr>
          <w:rFonts w:ascii="宋体" w:eastAsia="宋体" w:hAnsi="MS Mincho" w:cs="宋体"/>
          <w:sz w:val="28"/>
          <w:bdr w:val="none" w:sz="0" w:space="0" w:color="auto"/>
        </w:rPr>
        <w:t>小学生日常行</w:t>
      </w:r>
      <w:r>
        <w:rPr>
          <w:rFonts w:ascii="宋体" w:eastAsia="宋体" w:hAnsi="SimSun" w:cs="宋体"/>
          <w:sz w:val="28"/>
          <w:bdr w:val="none" w:sz="0" w:space="0" w:color="auto"/>
        </w:rPr>
        <w:t>为规</w:t>
      </w:r>
      <w:r>
        <w:rPr>
          <w:rFonts w:ascii="宋体" w:eastAsia="宋体" w:hAnsi="MS Mincho" w:cs="宋体"/>
          <w:sz w:val="28"/>
          <w:bdr w:val="none" w:sz="0" w:space="0" w:color="auto"/>
        </w:rPr>
        <w:t>范</w:t>
      </w:r>
      <w:r>
        <w:rPr>
          <w:rFonts w:ascii="宋体" w:eastAsia="宋体" w:cs="宋体"/>
          <w:sz w:val="28"/>
          <w:bdr w:val="none" w:sz="0" w:space="0" w:color="auto"/>
        </w:rPr>
        <w:t>&gt;&lt;</w:t>
      </w:r>
      <w:r>
        <w:rPr>
          <w:rFonts w:ascii="宋体" w:eastAsia="宋体" w:hAnsi="MS Mincho" w:cs="宋体"/>
          <w:sz w:val="28"/>
          <w:bdr w:val="none" w:sz="0" w:space="0" w:color="auto"/>
        </w:rPr>
        <w:t>中小学自我防范安全常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cs="宋体"/>
          <w:sz w:val="28"/>
          <w:bdr w:val="none" w:sz="0" w:space="0" w:color="auto"/>
        </w:rPr>
        <w:t>&gt;</w:t>
      </w:r>
      <w:r>
        <w:rPr>
          <w:rFonts w:ascii="宋体" w:eastAsia="宋体" w:hAnsi="MS Mincho" w:cs="宋体"/>
          <w:sz w:val="28"/>
          <w:bdr w:val="none" w:sz="0" w:space="0" w:color="auto"/>
        </w:rPr>
        <w:t>。利用班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解有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安全的知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安全意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，提高自我防范能力。制定班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安全公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，教育学生不玩火，不放鞭炮，不能随便到江河游泳，不做危</w:t>
      </w:r>
      <w:r>
        <w:rPr>
          <w:rFonts w:ascii="宋体" w:eastAsia="宋体" w:hAnsi="SimSun" w:cs="宋体"/>
          <w:sz w:val="28"/>
          <w:bdr w:val="none" w:sz="0" w:space="0" w:color="auto"/>
        </w:rPr>
        <w:t>险动</w:t>
      </w:r>
      <w:r>
        <w:rPr>
          <w:rFonts w:ascii="宋体" w:eastAsia="宋体" w:hAnsi="MS Mincho" w:cs="宋体"/>
          <w:sz w:val="28"/>
          <w:bdr w:val="none" w:sz="0" w:space="0" w:color="auto"/>
        </w:rPr>
        <w:t>作，上学和放学路</w:t>
      </w:r>
      <w:r>
        <w:rPr>
          <w:rFonts w:ascii="宋体" w:eastAsia="宋体" w:hAnsi="SimSun" w:cs="宋体"/>
          <w:sz w:val="28"/>
          <w:bdr w:val="none" w:sz="0" w:space="0" w:color="auto"/>
        </w:rPr>
        <w:t>过马</w:t>
      </w:r>
      <w:r>
        <w:rPr>
          <w:rFonts w:ascii="宋体" w:eastAsia="宋体" w:hAnsi="MS Mincho" w:cs="宋体"/>
          <w:sz w:val="28"/>
          <w:bdr w:val="none" w:sz="0" w:space="0" w:color="auto"/>
        </w:rPr>
        <w:t>路注意交通安全。特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是教学楼的修建，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刻提醒学生注意安全。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四、把德育工作作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教育的首要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日，不断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展尊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重教，尊老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幼，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友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教育，并在学生中</w:t>
      </w:r>
      <w:r>
        <w:rPr>
          <w:rFonts w:ascii="宋体" w:eastAsia="宋体" w:hAnsi="SimSun" w:cs="宋体"/>
          <w:sz w:val="28"/>
          <w:bdr w:val="none" w:sz="0" w:space="0" w:color="auto"/>
        </w:rPr>
        <w:t>评选积</w:t>
      </w:r>
      <w:r>
        <w:rPr>
          <w:rFonts w:ascii="宋体" w:eastAsia="宋体" w:hAnsi="MS Mincho" w:cs="宋体"/>
          <w:sz w:val="28"/>
          <w:bdr w:val="none" w:sz="0" w:space="0" w:color="auto"/>
        </w:rPr>
        <w:t>极分子，宣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事迹。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为规</w:t>
      </w:r>
      <w:r>
        <w:rPr>
          <w:rFonts w:ascii="宋体" w:eastAsia="宋体" w:hAnsi="MS Mincho" w:cs="宋体"/>
          <w:sz w:val="28"/>
          <w:bdr w:val="none" w:sz="0" w:space="0" w:color="auto"/>
        </w:rPr>
        <w:t>范教育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、以小学生行</w:t>
      </w:r>
      <w:r>
        <w:rPr>
          <w:rFonts w:ascii="宋体" w:eastAsia="宋体" w:hAnsi="SimSun" w:cs="宋体"/>
          <w:sz w:val="28"/>
          <w:bdr w:val="none" w:sz="0" w:space="0" w:color="auto"/>
        </w:rPr>
        <w:t>为规</w:t>
      </w:r>
      <w:r>
        <w:rPr>
          <w:rFonts w:ascii="宋体" w:eastAsia="宋体" w:hAnsi="MS Mincho" w:cs="宋体"/>
          <w:sz w:val="28"/>
          <w:bdr w:val="none" w:sz="0" w:space="0" w:color="auto"/>
        </w:rPr>
        <w:t>范要求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位学生，加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道德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范宣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教育，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抓一日常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、行</w:t>
      </w:r>
      <w:r>
        <w:rPr>
          <w:rFonts w:ascii="宋体" w:eastAsia="宋体" w:hAnsi="SimSun" w:cs="宋体"/>
          <w:sz w:val="28"/>
          <w:bdr w:val="none" w:sz="0" w:space="0" w:color="auto"/>
        </w:rPr>
        <w:t>为规</w:t>
      </w:r>
      <w:r>
        <w:rPr>
          <w:rFonts w:ascii="宋体" w:eastAsia="宋体" w:hAnsi="MS Mincho" w:cs="宋体"/>
          <w:sz w:val="28"/>
          <w:bdr w:val="none" w:sz="0" w:space="0" w:color="auto"/>
        </w:rPr>
        <w:t>范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成教育，</w:t>
      </w:r>
      <w:r>
        <w:rPr>
          <w:rFonts w:ascii="宋体" w:eastAsia="宋体" w:hAnsi="SimSun" w:cs="宋体"/>
          <w:sz w:val="28"/>
          <w:bdr w:val="none" w:sz="0" w:space="0" w:color="auto"/>
        </w:rPr>
        <w:t>创设</w:t>
      </w:r>
      <w:r>
        <w:rPr>
          <w:rFonts w:ascii="宋体" w:eastAsia="宋体" w:hAnsi="MS Mincho" w:cs="宋体"/>
          <w:sz w:val="28"/>
          <w:bdr w:val="none" w:sz="0" w:space="0" w:color="auto"/>
        </w:rPr>
        <w:t>良好班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和学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爱护</w:t>
      </w:r>
      <w:r>
        <w:rPr>
          <w:rFonts w:ascii="宋体" w:eastAsia="宋体" w:hAnsi="MS Mincho" w:cs="宋体"/>
          <w:sz w:val="28"/>
          <w:bdr w:val="none" w:sz="0" w:space="0" w:color="auto"/>
        </w:rPr>
        <w:t>公共</w:t>
      </w:r>
      <w:r>
        <w:rPr>
          <w:rFonts w:ascii="宋体" w:eastAsia="宋体" w:hAnsi="SimSun" w:cs="宋体"/>
          <w:sz w:val="28"/>
          <w:bdr w:val="none" w:sz="0" w:space="0" w:color="auto"/>
        </w:rPr>
        <w:t>财</w:t>
      </w:r>
      <w:r>
        <w:rPr>
          <w:rFonts w:ascii="宋体" w:eastAsia="宋体" w:hAnsi="MS Mincho" w:cs="宋体"/>
          <w:sz w:val="28"/>
          <w:bdr w:val="none" w:sz="0" w:space="0" w:color="auto"/>
        </w:rPr>
        <w:t>物，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从保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和管理好自己的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桌椅做起，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禁在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桌上乱涂、乱穿、乱刻、乱画。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良好的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天做好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、眼操、广播操加</w:t>
      </w:r>
      <w:r>
        <w:rPr>
          <w:rFonts w:ascii="宋体" w:eastAsia="宋体" w:hAnsi="SimSun" w:cs="宋体"/>
          <w:sz w:val="28"/>
          <w:bdr w:val="none" w:sz="0" w:space="0" w:color="auto"/>
        </w:rPr>
        <w:t>强检查</w:t>
      </w:r>
      <w:r>
        <w:rPr>
          <w:rFonts w:ascii="宋体" w:eastAsia="宋体" w:hAnsi="MS Mincho" w:cs="宋体"/>
          <w:sz w:val="28"/>
          <w:bdr w:val="none" w:sz="0" w:space="0" w:color="auto"/>
        </w:rPr>
        <w:t>和指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。培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集体主</w:t>
      </w:r>
      <w:r>
        <w:rPr>
          <w:rFonts w:ascii="宋体" w:eastAsia="宋体" w:hAnsi="SimSun" w:cs="宋体"/>
          <w:sz w:val="28"/>
          <w:bdr w:val="none" w:sz="0" w:space="0" w:color="auto"/>
        </w:rPr>
        <w:t>义观</w:t>
      </w:r>
      <w:r>
        <w:rPr>
          <w:rFonts w:ascii="宋体" w:eastAsia="宋体" w:hAnsi="MS Mincho" w:cs="宋体"/>
          <w:sz w:val="28"/>
          <w:bdr w:val="none" w:sz="0" w:space="0" w:color="auto"/>
        </w:rPr>
        <w:t>念。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范早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，自</w:t>
      </w:r>
      <w:r>
        <w:rPr>
          <w:rFonts w:ascii="宋体" w:eastAsia="宋体" w:hAnsi="SimSun" w:cs="宋体"/>
          <w:sz w:val="28"/>
          <w:bdr w:val="none" w:sz="0" w:space="0" w:color="auto"/>
        </w:rPr>
        <w:t>习课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早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要求学生早晨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入教室要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。班委要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代表要布置好任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，做好</w:t>
      </w:r>
      <w:r>
        <w:rPr>
          <w:rFonts w:ascii="宋体" w:eastAsia="宋体" w:hAnsi="SimSun" w:cs="宋体"/>
          <w:sz w:val="28"/>
          <w:bdr w:val="none" w:sz="0" w:space="0" w:color="auto"/>
        </w:rPr>
        <w:t>检验</w:t>
      </w:r>
      <w:r>
        <w:rPr>
          <w:rFonts w:ascii="宋体" w:eastAsia="宋体" w:hAnsi="MS Mincho" w:cs="宋体"/>
          <w:sz w:val="28"/>
          <w:bdr w:val="none" w:sz="0" w:space="0" w:color="auto"/>
        </w:rPr>
        <w:t>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习课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要求学生必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安安静静的上自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，不准</w:t>
      </w:r>
      <w:r>
        <w:rPr>
          <w:rFonts w:ascii="宋体" w:eastAsia="宋体" w:hAnsi="SimSun" w:cs="宋体"/>
          <w:sz w:val="28"/>
          <w:bdr w:val="none" w:sz="0" w:space="0" w:color="auto"/>
        </w:rPr>
        <w:t>说话</w:t>
      </w:r>
      <w:r>
        <w:rPr>
          <w:rFonts w:ascii="宋体" w:eastAsia="宋体" w:hAnsi="MS Mincho" w:cs="宋体"/>
          <w:sz w:val="28"/>
          <w:bdr w:val="none" w:sz="0" w:space="0" w:color="auto"/>
        </w:rPr>
        <w:t>，下位，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候要求要到位，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理要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，等学生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成了好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就可以放手</w:t>
      </w:r>
      <w:r>
        <w:rPr>
          <w:rFonts w:ascii="宋体" w:eastAsia="宋体" w:hAnsi="SimSun" w:cs="宋体"/>
          <w:sz w:val="28"/>
          <w:bdr w:val="none" w:sz="0" w:space="0" w:color="auto"/>
        </w:rPr>
        <w:t>让值</w:t>
      </w:r>
      <w:r>
        <w:rPr>
          <w:rFonts w:ascii="宋体" w:eastAsia="宋体" w:hAnsi="MS Mincho" w:cs="宋体"/>
          <w:sz w:val="28"/>
          <w:bdr w:val="none" w:sz="0" w:space="0" w:color="auto"/>
        </w:rPr>
        <w:t>日生管理了。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、力争在升旗，做早操和学校的各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大型活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突出。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在升旗的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候，要求同学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站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要快，静，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，要站的挺，直。要有</w:t>
      </w:r>
      <w:r>
        <w:rPr>
          <w:rFonts w:ascii="宋体" w:eastAsia="宋体" w:hAnsi="SimSun" w:cs="宋体"/>
          <w:sz w:val="28"/>
          <w:bdr w:val="none" w:sz="0" w:space="0" w:color="auto"/>
        </w:rPr>
        <w:t>饱满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情和向上的精神。在早操的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候，要求同学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次都要争取第一个站好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，要求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作整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准。在学校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的各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都力争做到最好，同学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心里都有一个信念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我要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集体争光。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、抓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律，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成良好的学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要求学生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学会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堂上尊重老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，尊重知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，也遵守了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律。要求学生要放得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，收得住。要配合老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上好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。由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日生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当天的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律情况，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天的先</w:t>
      </w:r>
      <w:r>
        <w:rPr>
          <w:rFonts w:ascii="宋体" w:eastAsia="宋体" w:hAnsi="SimSun" w:cs="宋体"/>
          <w:sz w:val="28"/>
          <w:bdr w:val="none" w:sz="0" w:space="0" w:color="auto"/>
        </w:rPr>
        <w:t>进组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五、架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家校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桥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梁，凝聚教育力量。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孩子的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，离不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，更离不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了更好地全面了解学生情况，我将通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形式与任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建立密切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系。面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，一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同仁，平等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待。当学生有</w:t>
      </w:r>
      <w:r>
        <w:rPr>
          <w:rFonts w:ascii="宋体" w:eastAsia="宋体" w:hAnsi="SimSun" w:cs="宋体"/>
          <w:sz w:val="28"/>
          <w:bdr w:val="none" w:sz="0" w:space="0" w:color="auto"/>
        </w:rPr>
        <w:t>错时</w:t>
      </w:r>
      <w:r>
        <w:rPr>
          <w:rFonts w:ascii="宋体" w:eastAsia="宋体" w:hAnsi="MS Mincho" w:cs="宋体"/>
          <w:sz w:val="28"/>
          <w:bdr w:val="none" w:sz="0" w:space="0" w:color="auto"/>
        </w:rPr>
        <w:t>，主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与家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取得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系，以商量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心的方式来交流教育孩子的得与失。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班主任工作任重道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，要干好</w:t>
      </w:r>
      <w:r>
        <w:rPr>
          <w:rFonts w:ascii="宋体" w:eastAsia="宋体" w:hAnsi="SimSun" w:cs="宋体"/>
          <w:sz w:val="28"/>
          <w:bdr w:val="none" w:sz="0" w:space="0" w:color="auto"/>
        </w:rPr>
        <w:t>这项</w:t>
      </w:r>
      <w:r>
        <w:rPr>
          <w:rFonts w:ascii="宋体" w:eastAsia="宋体" w:hAnsi="MS Mincho" w:cs="宋体"/>
          <w:sz w:val="28"/>
          <w:bdr w:val="none" w:sz="0" w:space="0" w:color="auto"/>
        </w:rPr>
        <w:t>工作，不但要有一</w:t>
      </w:r>
      <w:r>
        <w:rPr>
          <w:rFonts w:ascii="宋体" w:eastAsia="宋体" w:hAnsi="SimSun" w:cs="宋体"/>
          <w:sz w:val="28"/>
          <w:bdr w:val="none" w:sz="0" w:space="0" w:color="auto"/>
        </w:rPr>
        <w:t>颗爱</w:t>
      </w:r>
      <w:r>
        <w:rPr>
          <w:rFonts w:ascii="宋体" w:eastAsia="宋体" w:hAnsi="MS Mincho" w:cs="宋体"/>
          <w:sz w:val="28"/>
          <w:bdr w:val="none" w:sz="0" w:space="0" w:color="auto"/>
        </w:rPr>
        <w:t>孩子的心，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要有科学的方法。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才能建立良好的班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和学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。自己也会有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，和孩子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在一起，我体会到了快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，幸福，他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使我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有了一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童心，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一个和孩子常在一起的人，她的心灵永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泼</w:t>
      </w:r>
      <w:r>
        <w:rPr>
          <w:rFonts w:ascii="宋体" w:eastAsia="宋体" w:hAnsi="MS Mincho" w:cs="宋体"/>
          <w:sz w:val="28"/>
          <w:bdr w:val="none" w:sz="0" w:space="0" w:color="auto"/>
        </w:rPr>
        <w:t>像清泉，一个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情培育小苗的人，她会欣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到它生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的烽烟，一个用心温暖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人的人，她自己的心也必然感到温暖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班主任班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德育工作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上学期一个学期的学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，我教的小学一年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的学生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始有了上学和努力学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了，不再是整天就想着玩的小孩子了。但是在新的学期中我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是会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的努力教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的，不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把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累的学</w:t>
      </w:r>
      <w:r>
        <w:rPr>
          <w:rFonts w:ascii="宋体" w:eastAsia="宋体" w:hAnsi="SimSun" w:cs="宋体"/>
          <w:sz w:val="28"/>
          <w:bdr w:val="none" w:sz="0" w:space="0" w:color="auto"/>
        </w:rPr>
        <w:t>习经验</w:t>
      </w:r>
      <w:r>
        <w:rPr>
          <w:rFonts w:ascii="宋体" w:eastAsia="宋体" w:hAnsi="MS Mincho" w:cs="宋体"/>
          <w:sz w:val="28"/>
          <w:bdr w:val="none" w:sz="0" w:space="0" w:color="auto"/>
        </w:rPr>
        <w:t>忘光。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当一名小学一年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的班主任，教学任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是不重，随便哪一个老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都能教，但是我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，教学不是最重要的，教一年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的小学生如何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才是最重要的。小学一年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的学生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第一年上学，思想和行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都没有到达最好，只有老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的不断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和教</w:t>
      </w:r>
      <w:r>
        <w:rPr>
          <w:rFonts w:ascii="宋体" w:eastAsia="宋体" w:hAnsi="SimSun" w:cs="宋体"/>
          <w:sz w:val="28"/>
          <w:bdr w:val="none" w:sz="0" w:space="0" w:color="auto"/>
        </w:rPr>
        <w:t>诲</w:t>
      </w:r>
      <w:r>
        <w:rPr>
          <w:rFonts w:ascii="宋体" w:eastAsia="宋体" w:hAnsi="MS Mincho" w:cs="宋体"/>
          <w:sz w:val="28"/>
          <w:bdr w:val="none" w:sz="0" w:space="0" w:color="auto"/>
        </w:rPr>
        <w:t>，将他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充分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起来才是最重要的。所以我根据我的思路制定了本学期班主任工作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一、指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导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思想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以《小学德育</w:t>
      </w:r>
      <w:r>
        <w:rPr>
          <w:rFonts w:ascii="宋体" w:eastAsia="宋体" w:hAnsi="SimSun" w:cs="宋体"/>
          <w:sz w:val="28"/>
          <w:bdr w:val="none" w:sz="0" w:space="0" w:color="auto"/>
        </w:rPr>
        <w:t>纲</w:t>
      </w:r>
      <w:r>
        <w:rPr>
          <w:rFonts w:ascii="宋体" w:eastAsia="宋体" w:hAnsi="MS Mincho" w:cs="宋体"/>
          <w:sz w:val="28"/>
          <w:bdr w:val="none" w:sz="0" w:space="0" w:color="auto"/>
        </w:rPr>
        <w:t>要》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依据，以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国主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中心，以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成教育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基本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料，在提高德育工作的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性、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效性上下功夫，加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三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教育，推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跨世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的合格建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者和接班人奠定</w:t>
      </w:r>
      <w:r>
        <w:rPr>
          <w:rFonts w:ascii="宋体" w:eastAsia="宋体" w:hAnsi="SimSun" w:cs="宋体"/>
          <w:sz w:val="28"/>
          <w:bdr w:val="none" w:sz="0" w:space="0" w:color="auto"/>
        </w:rPr>
        <w:t>坚实</w:t>
      </w:r>
      <w:r>
        <w:rPr>
          <w:rFonts w:ascii="宋体" w:eastAsia="宋体" w:hAnsi="MS Mincho" w:cs="宋体"/>
          <w:sz w:val="28"/>
          <w:bdr w:val="none" w:sz="0" w:space="0" w:color="auto"/>
        </w:rPr>
        <w:t>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二、工作要点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（一）抓好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三个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、聘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校外</w:t>
      </w:r>
      <w:r>
        <w:rPr>
          <w:rFonts w:ascii="宋体" w:eastAsia="宋体" w:hAnsi="SimSun" w:cs="宋体"/>
          <w:sz w:val="28"/>
          <w:bdr w:val="none" w:sz="0" w:space="0" w:color="auto"/>
        </w:rPr>
        <w:t>辅导员</w:t>
      </w:r>
      <w:r>
        <w:rPr>
          <w:rFonts w:ascii="宋体" w:eastAsia="宋体" w:hAnsi="MS Mincho" w:cs="宋体"/>
          <w:sz w:val="28"/>
          <w:bdr w:val="none" w:sz="0" w:space="0" w:color="auto"/>
        </w:rPr>
        <w:t>，有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性地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专题</w:t>
      </w:r>
      <w:r>
        <w:rPr>
          <w:rFonts w:ascii="宋体" w:eastAsia="宋体" w:hAnsi="MS Mincho" w:cs="宋体"/>
          <w:sz w:val="28"/>
          <w:bdr w:val="none" w:sz="0" w:space="0" w:color="auto"/>
        </w:rPr>
        <w:t>教育。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学校、家庭、社会的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系，构成共同抓好德育工作的合力，做好家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工作，提倡上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举办</w:t>
      </w:r>
      <w:r>
        <w:rPr>
          <w:rFonts w:ascii="宋体" w:eastAsia="宋体" w:hAnsi="MS Mincho" w:cs="宋体"/>
          <w:sz w:val="28"/>
          <w:bdr w:val="none" w:sz="0" w:space="0" w:color="auto"/>
        </w:rPr>
        <w:t>新生家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学校，提出学生在家、在校的学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要求，使孩子在家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下，加快常</w:t>
      </w:r>
      <w:r>
        <w:rPr>
          <w:rFonts w:ascii="宋体" w:eastAsia="宋体" w:hAnsi="SimSun" w:cs="宋体"/>
          <w:sz w:val="28"/>
          <w:bdr w:val="none" w:sz="0" w:space="0" w:color="auto"/>
        </w:rPr>
        <w:t>规养</w:t>
      </w:r>
      <w:r>
        <w:rPr>
          <w:rFonts w:ascii="宋体" w:eastAsia="宋体" w:hAnsi="MS Mincho" w:cs="宋体"/>
          <w:sz w:val="28"/>
          <w:bdr w:val="none" w:sz="0" w:space="0" w:color="auto"/>
        </w:rPr>
        <w:t>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合社会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学生参加校外教育活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，了解家</w:t>
      </w:r>
      <w:r>
        <w:rPr>
          <w:rFonts w:ascii="宋体" w:eastAsia="宋体" w:hAnsi="SimSun" w:cs="宋体"/>
          <w:sz w:val="28"/>
          <w:bdr w:val="none" w:sz="0" w:space="0" w:color="auto"/>
        </w:rPr>
        <w:t>乡变</w:t>
      </w:r>
      <w:r>
        <w:rPr>
          <w:rFonts w:ascii="宋体" w:eastAsia="宋体" w:hAnsi="MS Mincho" w:cs="宋体"/>
          <w:sz w:val="28"/>
          <w:bdr w:val="none" w:sz="0" w:space="0" w:color="auto"/>
        </w:rPr>
        <w:t>化，感受祖国的</w:t>
      </w:r>
      <w:r>
        <w:rPr>
          <w:rFonts w:ascii="宋体" w:eastAsia="宋体" w:hAnsi="SimSun" w:cs="宋体"/>
          <w:sz w:val="28"/>
          <w:bdr w:val="none" w:sz="0" w:space="0" w:color="auto"/>
        </w:rPr>
        <w:t>腾飞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（二）深化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国主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看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国主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影片，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展好</w:t>
      </w:r>
      <w:r>
        <w:rPr>
          <w:rFonts w:ascii="宋体" w:eastAsia="宋体" w:hAnsi="SimSun" w:cs="宋体"/>
          <w:sz w:val="28"/>
          <w:bdr w:val="none" w:sz="0" w:space="0" w:color="auto"/>
        </w:rPr>
        <w:t>红领</w:t>
      </w:r>
      <w:r>
        <w:rPr>
          <w:rFonts w:ascii="宋体" w:eastAsia="宋体" w:hAnsi="MS Mincho" w:cs="宋体"/>
          <w:sz w:val="28"/>
          <w:bdr w:val="none" w:sz="0" w:space="0" w:color="auto"/>
        </w:rPr>
        <w:t>巾</w:t>
      </w:r>
      <w:r>
        <w:rPr>
          <w:rFonts w:ascii="宋体" w:eastAsia="宋体" w:hAnsi="SimSun" w:cs="宋体"/>
          <w:sz w:val="28"/>
          <w:bdr w:val="none" w:sz="0" w:space="0" w:color="auto"/>
        </w:rPr>
        <w:t>读书读报</w:t>
      </w:r>
      <w:r>
        <w:rPr>
          <w:rFonts w:ascii="宋体" w:eastAsia="宋体" w:hAnsi="MS Mincho" w:cs="宋体"/>
          <w:sz w:val="28"/>
          <w:bdr w:val="none" w:sz="0" w:space="0" w:color="auto"/>
        </w:rPr>
        <w:t>和影</w:t>
      </w:r>
      <w:r>
        <w:rPr>
          <w:rFonts w:ascii="宋体" w:eastAsia="宋体" w:hAnsi="SimSun" w:cs="宋体"/>
          <w:sz w:val="28"/>
          <w:bdr w:val="none" w:sz="0" w:space="0" w:color="auto"/>
        </w:rPr>
        <w:t>评书评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国主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教育是学校德育工作的主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，当前，加</w:t>
      </w:r>
      <w:r>
        <w:rPr>
          <w:rFonts w:ascii="宋体" w:eastAsia="宋体" w:hAnsi="SimSun" w:cs="宋体"/>
          <w:sz w:val="28"/>
          <w:bdr w:val="none" w:sz="0" w:space="0" w:color="auto"/>
        </w:rPr>
        <w:t>强对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国主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教育十分迫切，我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仅仅</w:t>
      </w:r>
      <w:r>
        <w:rPr>
          <w:rFonts w:ascii="宋体" w:eastAsia="宋体" w:hAnsi="MS Mincho" w:cs="宋体"/>
          <w:sz w:val="28"/>
          <w:bdr w:val="none" w:sz="0" w:space="0" w:color="auto"/>
        </w:rPr>
        <w:t>要告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么爱</w:t>
      </w:r>
      <w:r>
        <w:rPr>
          <w:rFonts w:ascii="宋体" w:eastAsia="宋体" w:hAnsi="MS Mincho" w:cs="宋体"/>
          <w:sz w:val="28"/>
          <w:bdr w:val="none" w:sz="0" w:space="0" w:color="auto"/>
        </w:rPr>
        <w:t>国，更要告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学生怎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做才是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国，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国首先要从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父母、</w:t>
      </w:r>
      <w:r>
        <w:rPr>
          <w:rFonts w:ascii="宋体" w:eastAsia="宋体" w:hAnsi="SimSun" w:cs="宋体"/>
          <w:sz w:val="28"/>
          <w:bdr w:val="none" w:sz="0" w:space="0" w:color="auto"/>
        </w:rPr>
        <w:t>爱亲</w:t>
      </w:r>
      <w:r>
        <w:rPr>
          <w:rFonts w:ascii="宋体" w:eastAsia="宋体" w:hAnsi="MS Mincho" w:cs="宋体"/>
          <w:sz w:val="28"/>
          <w:bdr w:val="none" w:sz="0" w:space="0" w:color="auto"/>
        </w:rPr>
        <w:t>人、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同学、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学校做起。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持周一升旗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式，努力提高升旗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式的效果，改革升旗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式的国旗下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的形式和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料，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成道德好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展系列演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，力求做到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料</w:t>
      </w:r>
      <w:r>
        <w:rPr>
          <w:rFonts w:ascii="宋体" w:eastAsia="宋体" w:hAnsi="SimSun" w:cs="宋体"/>
          <w:sz w:val="28"/>
          <w:bdr w:val="none" w:sz="0" w:space="0" w:color="auto"/>
        </w:rPr>
        <w:t>详实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性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，有感而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围绕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cs="宋体"/>
          <w:sz w:val="28"/>
          <w:bdr w:val="none" w:sz="0" w:space="0" w:color="auto"/>
        </w:rPr>
        <w:t>+</w:t>
      </w:r>
      <w:r>
        <w:rPr>
          <w:rFonts w:ascii="宋体" w:eastAsia="宋体" w:hAnsi="MS Mincho" w:cs="宋体"/>
          <w:sz w:val="28"/>
          <w:bdr w:val="none" w:sz="0" w:space="0" w:color="auto"/>
        </w:rPr>
        <w:t>潜力</w:t>
      </w:r>
      <w:r>
        <w:rPr>
          <w:rFonts w:ascii="宋体" w:eastAsia="宋体" w:cs="宋体"/>
          <w:sz w:val="28"/>
          <w:bdr w:val="none" w:sz="0" w:space="0" w:color="auto"/>
        </w:rPr>
        <w:t>+</w:t>
      </w:r>
      <w:r>
        <w:rPr>
          <w:rFonts w:ascii="宋体" w:eastAsia="宋体" w:hAnsi="MS Mincho" w:cs="宋体"/>
          <w:sz w:val="28"/>
          <w:bdr w:val="none" w:sz="0" w:space="0" w:color="auto"/>
        </w:rPr>
        <w:t>魄力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的育人目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格高、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、特色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著的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学目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施周小的育人工程，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合重大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日、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念日（教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、国</w:t>
      </w:r>
      <w:r>
        <w:rPr>
          <w:rFonts w:ascii="宋体" w:eastAsia="宋体" w:hAnsi="SimSun" w:cs="宋体"/>
          <w:sz w:val="28"/>
          <w:bdr w:val="none" w:sz="0" w:space="0" w:color="auto"/>
        </w:rPr>
        <w:t>庆节</w:t>
      </w:r>
      <w:r>
        <w:rPr>
          <w:rFonts w:ascii="宋体" w:eastAsia="宋体" w:hAnsi="MS Mincho" w:cs="宋体"/>
          <w:sz w:val="28"/>
          <w:bdr w:val="none" w:sz="0" w:space="0" w:color="auto"/>
        </w:rPr>
        <w:t>、重阳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、元旦等）适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国主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教育活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（三）加</w:t>
      </w:r>
      <w:r>
        <w:rPr>
          <w:rFonts w:ascii="宋体" w:eastAsia="宋体" w:hAnsi="SimSun" w:cs="宋体"/>
          <w:sz w:val="28"/>
          <w:bdr w:val="none" w:sz="0" w:space="0" w:color="auto"/>
        </w:rPr>
        <w:t>强队</w:t>
      </w:r>
      <w:r>
        <w:rPr>
          <w:rFonts w:ascii="宋体" w:eastAsia="宋体" w:hAnsi="MS Mincho" w:cs="宋体"/>
          <w:sz w:val="28"/>
          <w:bdr w:val="none" w:sz="0" w:space="0" w:color="auto"/>
        </w:rPr>
        <w:t>伍建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班主任参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，取</w:t>
      </w:r>
      <w:r>
        <w:rPr>
          <w:rFonts w:ascii="宋体" w:eastAsia="宋体" w:hAnsi="SimSun" w:cs="宋体"/>
          <w:sz w:val="28"/>
          <w:bdr w:val="none" w:sz="0" w:space="0" w:color="auto"/>
        </w:rPr>
        <w:t>长补</w:t>
      </w:r>
      <w:r>
        <w:rPr>
          <w:rFonts w:ascii="宋体" w:eastAsia="宋体" w:hAnsi="MS Mincho" w:cs="宋体"/>
          <w:sz w:val="28"/>
          <w:bdr w:val="none" w:sz="0" w:space="0" w:color="auto"/>
        </w:rPr>
        <w:t>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《小学德育</w:t>
      </w:r>
      <w:r>
        <w:rPr>
          <w:rFonts w:ascii="宋体" w:eastAsia="宋体" w:hAnsi="SimSun" w:cs="宋体"/>
          <w:sz w:val="28"/>
          <w:bdr w:val="none" w:sz="0" w:space="0" w:color="auto"/>
        </w:rPr>
        <w:t>纲</w:t>
      </w:r>
      <w:r>
        <w:rPr>
          <w:rFonts w:ascii="宋体" w:eastAsia="宋体" w:hAnsi="MS Mincho" w:cs="宋体"/>
          <w:sz w:val="28"/>
          <w:bdr w:val="none" w:sz="0" w:space="0" w:color="auto"/>
        </w:rPr>
        <w:t>要》、《中小学教</w:t>
      </w:r>
      <w:r>
        <w:rPr>
          <w:rFonts w:ascii="宋体" w:eastAsia="宋体" w:hAnsi="SimSun" w:cs="宋体"/>
          <w:sz w:val="28"/>
          <w:bdr w:val="none" w:sz="0" w:space="0" w:color="auto"/>
        </w:rPr>
        <w:t>师职业</w:t>
      </w:r>
      <w:r>
        <w:rPr>
          <w:rFonts w:ascii="宋体" w:eastAsia="宋体" w:hAnsi="MS Mincho" w:cs="宋体"/>
          <w:sz w:val="28"/>
          <w:bdr w:val="none" w:sz="0" w:space="0" w:color="auto"/>
        </w:rPr>
        <w:t>道德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范》等，使教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具有高尚的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道德和良好的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范。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教、勤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工作、勇于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新、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于奉献。全面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心、</w:t>
      </w:r>
      <w:r>
        <w:rPr>
          <w:rFonts w:ascii="宋体" w:eastAsia="宋体" w:hAnsi="SimSun" w:cs="宋体"/>
          <w:sz w:val="28"/>
          <w:bdr w:val="none" w:sz="0" w:space="0" w:color="auto"/>
        </w:rPr>
        <w:t>爱护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的学生，杜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体</w:t>
      </w:r>
      <w:r>
        <w:rPr>
          <w:rFonts w:ascii="宋体" w:eastAsia="宋体" w:hAnsi="SimSun" w:cs="宋体"/>
          <w:sz w:val="28"/>
          <w:bdr w:val="none" w:sz="0" w:space="0" w:color="auto"/>
        </w:rPr>
        <w:t>罚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相体</w:t>
      </w:r>
      <w:r>
        <w:rPr>
          <w:rFonts w:ascii="宋体" w:eastAsia="宋体" w:hAnsi="SimSun" w:cs="宋体"/>
          <w:sz w:val="28"/>
          <w:bdr w:val="none" w:sz="0" w:space="0" w:color="auto"/>
        </w:rPr>
        <w:t>罚现</w:t>
      </w:r>
      <w:r>
        <w:rPr>
          <w:rFonts w:ascii="宋体" w:eastAsia="宋体" w:hAnsi="MS Mincho" w:cs="宋体"/>
          <w:sz w:val="28"/>
          <w:bdr w:val="none" w:sz="0" w:space="0" w:color="auto"/>
        </w:rPr>
        <w:t>象，构建平等、民主的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、抓好班主任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行一次班主任例会，有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划、有重点地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班主任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行思想、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等常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青年班主任的培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工作，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结对</w:t>
      </w:r>
      <w:r>
        <w:rPr>
          <w:rFonts w:ascii="宋体" w:eastAsia="宋体" w:hAnsi="MS Mincho" w:cs="宋体"/>
          <w:sz w:val="28"/>
          <w:bdr w:val="none" w:sz="0" w:space="0" w:color="auto"/>
        </w:rPr>
        <w:t>子、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帮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、完善班主任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，工作条例，考核，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励制度，把班主任工作的</w:t>
      </w:r>
      <w:r>
        <w:rPr>
          <w:rFonts w:ascii="宋体" w:eastAsia="宋体" w:hAnsi="SimSun" w:cs="宋体"/>
          <w:sz w:val="28"/>
          <w:bdr w:val="none" w:sz="0" w:space="0" w:color="auto"/>
        </w:rPr>
        <w:t>实绩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晋升、</w:t>
      </w:r>
      <w:r>
        <w:rPr>
          <w:rFonts w:ascii="宋体" w:eastAsia="宋体" w:hAnsi="SimSun" w:cs="宋体"/>
          <w:sz w:val="28"/>
          <w:bdr w:val="none" w:sz="0" w:space="0" w:color="auto"/>
        </w:rPr>
        <w:t>评优</w:t>
      </w:r>
      <w:r>
        <w:rPr>
          <w:rFonts w:ascii="宋体" w:eastAsia="宋体" w:hAnsi="MS Mincho" w:cs="宋体"/>
          <w:sz w:val="28"/>
          <w:bdr w:val="none" w:sz="0" w:space="0" w:color="auto"/>
        </w:rPr>
        <w:t>的重要依据。本学期，将</w:t>
      </w:r>
      <w:r>
        <w:rPr>
          <w:rFonts w:ascii="宋体" w:eastAsia="宋体" w:hAnsi="SimSun" w:cs="宋体"/>
          <w:sz w:val="28"/>
          <w:bdr w:val="none" w:sz="0" w:space="0" w:color="auto"/>
        </w:rPr>
        <w:t>评选</w:t>
      </w:r>
      <w:r>
        <w:rPr>
          <w:rFonts w:ascii="宋体" w:eastAsia="宋体" w:hAnsi="MS Mincho" w:cs="宋体"/>
          <w:sz w:val="28"/>
          <w:bdr w:val="none" w:sz="0" w:space="0" w:color="auto"/>
        </w:rPr>
        <w:t>校</w:t>
      </w:r>
      <w:r>
        <w:rPr>
          <w:rFonts w:ascii="宋体" w:eastAsia="宋体" w:hAnsi="SimSun" w:cs="宋体"/>
          <w:sz w:val="28"/>
          <w:bdr w:val="none" w:sz="0" w:space="0" w:color="auto"/>
        </w:rPr>
        <w:t>级优</w:t>
      </w:r>
      <w:r>
        <w:rPr>
          <w:rFonts w:ascii="宋体" w:eastAsia="宋体" w:hAnsi="MS Mincho" w:cs="宋体"/>
          <w:sz w:val="28"/>
          <w:bdr w:val="none" w:sz="0" w:space="0" w:color="auto"/>
        </w:rPr>
        <w:t>秀班主任若干名。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（四）深化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研究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研究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系学生的思想、生活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，深化礼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的研究，以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生活化、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新性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的学校德育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学生施加用心的影响，引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学生在生活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践中深化礼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，构成良好的行</w:t>
      </w:r>
      <w:r>
        <w:rPr>
          <w:rFonts w:ascii="宋体" w:eastAsia="宋体" w:hAnsi="SimSun" w:cs="宋体"/>
          <w:sz w:val="28"/>
          <w:bdr w:val="none" w:sz="0" w:space="0" w:color="auto"/>
        </w:rPr>
        <w:t>为习惯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（五）加</w:t>
      </w:r>
      <w:r>
        <w:rPr>
          <w:rFonts w:ascii="宋体" w:eastAsia="宋体" w:hAnsi="SimSun" w:cs="宋体"/>
          <w:sz w:val="28"/>
          <w:bdr w:val="none" w:sz="0" w:space="0" w:color="auto"/>
        </w:rPr>
        <w:t>强养</w:t>
      </w:r>
      <w:r>
        <w:rPr>
          <w:rFonts w:ascii="宋体" w:eastAsia="宋体" w:hAnsi="MS Mincho" w:cs="宋体"/>
          <w:sz w:val="28"/>
          <w:bdr w:val="none" w:sz="0" w:space="0" w:color="auto"/>
        </w:rPr>
        <w:t>成教育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成教育是学校德育工作的基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，要抓好《小学生日常行</w:t>
      </w:r>
      <w:r>
        <w:rPr>
          <w:rFonts w:ascii="宋体" w:eastAsia="宋体" w:hAnsi="SimSun" w:cs="宋体"/>
          <w:sz w:val="28"/>
          <w:bdr w:val="none" w:sz="0" w:space="0" w:color="auto"/>
        </w:rPr>
        <w:t>为规</w:t>
      </w:r>
      <w:r>
        <w:rPr>
          <w:rFonts w:ascii="宋体" w:eastAsia="宋体" w:hAnsi="MS Mincho" w:cs="宋体"/>
          <w:sz w:val="28"/>
          <w:bdr w:val="none" w:sz="0" w:space="0" w:color="auto"/>
        </w:rPr>
        <w:t>范》、《周小学生礼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要求》，</w:t>
      </w:r>
      <w:r>
        <w:rPr>
          <w:rFonts w:ascii="宋体" w:eastAsia="宋体" w:hAnsi="SimSun" w:cs="宋体"/>
          <w:sz w:val="28"/>
          <w:bdr w:val="none" w:sz="0" w:space="0" w:color="auto"/>
        </w:rPr>
        <w:t>开创</w:t>
      </w:r>
      <w:r>
        <w:rPr>
          <w:rFonts w:ascii="宋体" w:eastAsia="宋体" w:hAnsi="MS Mincho" w:cs="宋体"/>
          <w:sz w:val="28"/>
          <w:bdr w:val="none" w:sz="0" w:space="0" w:color="auto"/>
        </w:rPr>
        <w:t>我校的德育特色。</w:t>
      </w:r>
      <w:r>
        <w:rPr>
          <w:rFonts w:ascii="宋体" w:eastAsia="宋体" w:hAnsi="SimSun" w:cs="宋体"/>
          <w:sz w:val="28"/>
          <w:bdr w:val="none" w:sz="0" w:space="0" w:color="auto"/>
        </w:rPr>
        <w:t>围绕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、潜力、魄力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有理想、有道德、有文化、有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的育人工程，逐</w:t>
      </w:r>
      <w:r>
        <w:rPr>
          <w:rFonts w:ascii="宋体" w:eastAsia="宋体" w:hAnsi="SimSun" w:cs="宋体"/>
          <w:sz w:val="28"/>
          <w:bdr w:val="none" w:sz="0" w:space="0" w:color="auto"/>
        </w:rPr>
        <w:t>步贯彻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五小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、把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成教育有机</w:t>
      </w:r>
      <w:r>
        <w:rPr>
          <w:rFonts w:ascii="宋体" w:eastAsia="宋体" w:hAnsi="SimSun" w:cs="宋体"/>
          <w:sz w:val="28"/>
          <w:bdr w:val="none" w:sz="0" w:space="0" w:color="auto"/>
        </w:rPr>
        <w:t>渗</w:t>
      </w:r>
      <w:r>
        <w:rPr>
          <w:rFonts w:ascii="宋体" w:eastAsia="宋体" w:hAnsi="MS Mincho" w:cs="宋体"/>
          <w:sz w:val="28"/>
          <w:bdr w:val="none" w:sz="0" w:space="0" w:color="auto"/>
        </w:rPr>
        <w:t>透到各学科教学之中。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习过</w:t>
      </w:r>
      <w:r>
        <w:rPr>
          <w:rFonts w:ascii="宋体" w:eastAsia="宋体" w:hAnsi="MS Mincho" w:cs="宋体"/>
          <w:sz w:val="28"/>
          <w:bdr w:val="none" w:sz="0" w:space="0" w:color="auto"/>
        </w:rPr>
        <w:t>程其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也是一</w:t>
      </w:r>
      <w:r>
        <w:rPr>
          <w:rFonts w:ascii="宋体" w:eastAsia="宋体" w:hAnsi="SimSun" w:cs="宋体"/>
          <w:sz w:val="28"/>
          <w:bdr w:val="none" w:sz="0" w:space="0" w:color="auto"/>
        </w:rPr>
        <w:t>种创</w:t>
      </w:r>
      <w:r>
        <w:rPr>
          <w:rFonts w:ascii="宋体" w:eastAsia="宋体" w:hAnsi="MS Mincho" w:cs="宋体"/>
          <w:sz w:val="28"/>
          <w:bdr w:val="none" w:sz="0" w:space="0" w:color="auto"/>
        </w:rPr>
        <w:t>造美的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程，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想透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学科的教学和活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，使学生掌握基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，受到美的熏陶，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鉴赏</w:t>
      </w:r>
      <w:r>
        <w:rPr>
          <w:rFonts w:ascii="宋体" w:eastAsia="宋体" w:hAnsi="MS Mincho" w:cs="宋体"/>
          <w:sz w:val="28"/>
          <w:bdr w:val="none" w:sz="0" w:space="0" w:color="auto"/>
        </w:rPr>
        <w:t>美、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造美的潜力。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）思想品德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是学校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成教育的主要渠道，任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要以教学大</w:t>
      </w:r>
      <w:r>
        <w:rPr>
          <w:rFonts w:ascii="宋体" w:eastAsia="宋体" w:hAnsi="SimSun" w:cs="宋体"/>
          <w:sz w:val="28"/>
          <w:bdr w:val="none" w:sz="0" w:space="0" w:color="auto"/>
        </w:rPr>
        <w:t>纲</w:t>
      </w:r>
      <w:r>
        <w:rPr>
          <w:rFonts w:ascii="宋体" w:eastAsia="宋体" w:hAnsi="MS Mincho" w:cs="宋体"/>
          <w:sz w:val="28"/>
          <w:bdr w:val="none" w:sz="0" w:space="0" w:color="auto"/>
        </w:rPr>
        <w:t>和教材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依据，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学生提出适当的行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要求。</w:t>
      </w:r>
      <w:r>
        <w:rPr>
          <w:rFonts w:ascii="宋体" w:eastAsia="宋体" w:hAnsi="SimSun" w:cs="宋体"/>
          <w:sz w:val="28"/>
          <w:bdr w:val="none" w:sz="0" w:space="0" w:color="auto"/>
        </w:rPr>
        <w:t>强调</w:t>
      </w:r>
      <w:r>
        <w:rPr>
          <w:rFonts w:ascii="宋体" w:eastAsia="宋体" w:hAnsi="MS Mincho" w:cs="宋体"/>
          <w:sz w:val="28"/>
          <w:bdr w:val="none" w:sz="0" w:space="0" w:color="auto"/>
        </w:rPr>
        <w:t>思品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与晨会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、文体活</w:t>
      </w:r>
      <w:r>
        <w:rPr>
          <w:rFonts w:ascii="宋体" w:eastAsia="宋体" w:hAnsi="SimSun" w:cs="宋体"/>
          <w:sz w:val="28"/>
          <w:bdr w:val="none" w:sz="0" w:space="0" w:color="auto"/>
        </w:rPr>
        <w:t>动课</w:t>
      </w:r>
      <w:r>
        <w:rPr>
          <w:rFonts w:ascii="宋体" w:eastAsia="宋体" w:hAnsi="MS Mincho" w:cs="宋体"/>
          <w:sz w:val="28"/>
          <w:bdr w:val="none" w:sz="0" w:space="0" w:color="auto"/>
        </w:rPr>
        <w:t>等，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学生作分享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和指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带给实</w:t>
      </w:r>
      <w:r>
        <w:rPr>
          <w:rFonts w:ascii="宋体" w:eastAsia="宋体" w:hAnsi="MS Mincho" w:cs="宋体"/>
          <w:sz w:val="28"/>
          <w:bdr w:val="none" w:sz="0" w:space="0" w:color="auto"/>
        </w:rPr>
        <w:t>践的机会。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要学生打好基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，提高听、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、写的潜力，感受到用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造句的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言美、人物塑造的形象美，表情达意的情感美，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合的意境美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）数学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学生掌握必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的数学基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和基本技能，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潜力，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学生感受到数学知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逻辑</w:t>
      </w:r>
      <w:r>
        <w:rPr>
          <w:rFonts w:ascii="宋体" w:eastAsia="宋体" w:hAnsi="MS Mincho" w:cs="宋体"/>
          <w:sz w:val="28"/>
          <w:bdr w:val="none" w:sz="0" w:space="0" w:color="auto"/>
        </w:rPr>
        <w:t>美，几何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形的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称美，数理演算的推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美，</w:t>
      </w:r>
      <w:r>
        <w:rPr>
          <w:rFonts w:ascii="宋体" w:eastAsia="宋体" w:hAnsi="SimSun" w:cs="宋体"/>
          <w:sz w:val="28"/>
          <w:bdr w:val="none" w:sz="0" w:space="0" w:color="auto"/>
        </w:rPr>
        <w:t>习题</w:t>
      </w:r>
      <w:r>
        <w:rPr>
          <w:rFonts w:ascii="宋体" w:eastAsia="宋体" w:hAnsi="MS Mincho" w:cs="宋体"/>
          <w:sz w:val="28"/>
          <w:bdr w:val="none" w:sz="0" w:space="0" w:color="auto"/>
        </w:rPr>
        <w:t>运算的思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美。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）英</w:t>
      </w:r>
      <w:r>
        <w:rPr>
          <w:rFonts w:ascii="宋体" w:eastAsia="宋体" w:hAnsi="SimSun" w:cs="宋体"/>
          <w:sz w:val="28"/>
          <w:bdr w:val="none" w:sz="0" w:space="0" w:color="auto"/>
        </w:rPr>
        <w:t>语课让</w:t>
      </w:r>
      <w:r>
        <w:rPr>
          <w:rFonts w:ascii="宋体" w:eastAsia="宋体" w:hAnsi="MS Mincho" w:cs="宋体"/>
          <w:sz w:val="28"/>
          <w:bdr w:val="none" w:sz="0" w:space="0" w:color="auto"/>
        </w:rPr>
        <w:t>学生透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听、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、写的基本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，平日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运用英</w:t>
      </w:r>
      <w:r>
        <w:rPr>
          <w:rFonts w:ascii="宋体" w:eastAsia="宋体" w:hAnsi="SimSun" w:cs="宋体"/>
          <w:sz w:val="28"/>
          <w:bdr w:val="none" w:sz="0" w:space="0" w:color="auto"/>
        </w:rPr>
        <w:t>语进</w:t>
      </w:r>
      <w:r>
        <w:rPr>
          <w:rFonts w:ascii="宋体" w:eastAsia="宋体" w:hAnsi="MS Mincho" w:cs="宋体"/>
          <w:sz w:val="28"/>
          <w:bdr w:val="none" w:sz="0" w:space="0" w:color="auto"/>
        </w:rPr>
        <w:t>行交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的潜力，感受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</w:t>
      </w:r>
      <w:r>
        <w:rPr>
          <w:rFonts w:ascii="宋体" w:eastAsia="宋体" w:hAnsi="SimSun" w:cs="宋体"/>
          <w:sz w:val="28"/>
          <w:bdr w:val="none" w:sz="0" w:space="0" w:color="auto"/>
        </w:rPr>
        <w:t>语调</w:t>
      </w:r>
      <w:r>
        <w:rPr>
          <w:rFonts w:ascii="宋体" w:eastAsia="宋体" w:hAnsi="MS Mincho" w:cs="宋体"/>
          <w:sz w:val="28"/>
          <w:bdr w:val="none" w:sz="0" w:space="0" w:color="auto"/>
        </w:rPr>
        <w:t>的韵律美、字母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写的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条美、</w:t>
      </w:r>
      <w:r>
        <w:rPr>
          <w:rFonts w:ascii="宋体" w:eastAsia="宋体" w:hAnsi="SimSun" w:cs="宋体"/>
          <w:sz w:val="28"/>
          <w:bdr w:val="none" w:sz="0" w:space="0" w:color="auto"/>
        </w:rPr>
        <w:t>词汇积</w:t>
      </w:r>
      <w:r>
        <w:rPr>
          <w:rFonts w:ascii="宋体" w:eastAsia="宋体" w:hAnsi="MS Mincho" w:cs="宋体"/>
          <w:sz w:val="28"/>
          <w:bdr w:val="none" w:sz="0" w:space="0" w:color="auto"/>
        </w:rPr>
        <w:t>累的意志美。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、加</w:t>
      </w:r>
      <w:r>
        <w:rPr>
          <w:rFonts w:ascii="宋体" w:eastAsia="宋体" w:hAnsi="SimSun" w:cs="宋体"/>
          <w:sz w:val="28"/>
          <w:bdr w:val="none" w:sz="0" w:space="0" w:color="auto"/>
        </w:rPr>
        <w:t>强红领</w:t>
      </w:r>
      <w:r>
        <w:rPr>
          <w:rFonts w:ascii="宋体" w:eastAsia="宋体" w:hAnsi="MS Mincho" w:cs="宋体"/>
          <w:sz w:val="28"/>
          <w:bdr w:val="none" w:sz="0" w:space="0" w:color="auto"/>
        </w:rPr>
        <w:t>巾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力度，</w:t>
      </w:r>
      <w:r>
        <w:rPr>
          <w:rFonts w:ascii="宋体" w:eastAsia="宋体" w:hAnsi="SimSun" w:cs="宋体"/>
          <w:sz w:val="28"/>
          <w:bdr w:val="none" w:sz="0" w:space="0" w:color="auto"/>
        </w:rPr>
        <w:t>让红领</w:t>
      </w:r>
      <w:r>
        <w:rPr>
          <w:rFonts w:ascii="宋体" w:eastAsia="宋体" w:hAnsi="MS Mincho" w:cs="宋体"/>
          <w:sz w:val="28"/>
          <w:bdr w:val="none" w:sz="0" w:space="0" w:color="auto"/>
        </w:rPr>
        <w:t>巾礼</w:t>
      </w:r>
      <w:r>
        <w:rPr>
          <w:rFonts w:ascii="宋体" w:eastAsia="宋体" w:hAnsi="SimSun" w:cs="宋体"/>
          <w:sz w:val="28"/>
          <w:bdr w:val="none" w:sz="0" w:space="0" w:color="auto"/>
        </w:rPr>
        <w:t>仪队员对</w:t>
      </w:r>
      <w:r>
        <w:rPr>
          <w:rFonts w:ascii="宋体" w:eastAsia="宋体" w:hAnsi="MS Mincho" w:cs="宋体"/>
          <w:sz w:val="28"/>
          <w:bdr w:val="none" w:sz="0" w:space="0" w:color="auto"/>
        </w:rPr>
        <w:t>校园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生、交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礼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课间</w:t>
      </w:r>
      <w:r>
        <w:rPr>
          <w:rFonts w:ascii="宋体" w:eastAsia="宋体" w:hAnsi="MS Mincho" w:cs="宋体"/>
          <w:sz w:val="28"/>
          <w:bdr w:val="none" w:sz="0" w:space="0" w:color="auto"/>
        </w:rPr>
        <w:t>秩序、路</w:t>
      </w:r>
      <w:r>
        <w:rPr>
          <w:rFonts w:ascii="宋体" w:eastAsia="宋体" w:hAnsi="SimSun" w:cs="宋体"/>
          <w:sz w:val="28"/>
          <w:bdr w:val="none" w:sz="0" w:space="0" w:color="auto"/>
        </w:rPr>
        <w:t>队纪</w:t>
      </w:r>
      <w:r>
        <w:rPr>
          <w:rFonts w:ascii="宋体" w:eastAsia="宋体" w:hAnsi="MS Mincho" w:cs="宋体"/>
          <w:sz w:val="28"/>
          <w:bdr w:val="none" w:sz="0" w:space="0" w:color="auto"/>
        </w:rPr>
        <w:t>律等方面的良性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展起到促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作用。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成教育融于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合班</w:t>
      </w:r>
      <w:r>
        <w:rPr>
          <w:rFonts w:ascii="宋体" w:eastAsia="宋体" w:hAnsi="SimSun" w:cs="宋体"/>
          <w:sz w:val="28"/>
          <w:bdr w:val="none" w:sz="0" w:space="0" w:color="auto"/>
        </w:rPr>
        <w:t>队课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传统节</w:t>
      </w:r>
      <w:r>
        <w:rPr>
          <w:rFonts w:ascii="宋体" w:eastAsia="宋体" w:hAnsi="MS Mincho" w:cs="宋体"/>
          <w:sz w:val="28"/>
          <w:bdr w:val="none" w:sz="0" w:space="0" w:color="auto"/>
        </w:rPr>
        <w:t>日、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念日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展丰富多彩的少先</w:t>
      </w:r>
      <w:r>
        <w:rPr>
          <w:rFonts w:ascii="宋体" w:eastAsia="宋体" w:hAnsi="SimSun" w:cs="宋体"/>
          <w:sz w:val="28"/>
          <w:bdr w:val="none" w:sz="0" w:space="0" w:color="auto"/>
        </w:rPr>
        <w:t>队养</w:t>
      </w:r>
      <w:r>
        <w:rPr>
          <w:rFonts w:ascii="宋体" w:eastAsia="宋体" w:hAnsi="MS Mincho" w:cs="宋体"/>
          <w:sz w:val="28"/>
          <w:bdr w:val="none" w:sz="0" w:space="0" w:color="auto"/>
        </w:rPr>
        <w:t>成教育的系列活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良好学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成教育，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身受益。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文化建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，如信息角、争章园、作品展示角、教</w:t>
      </w:r>
      <w:r>
        <w:rPr>
          <w:rFonts w:ascii="宋体" w:eastAsia="宋体" w:hAnsi="SimSun" w:cs="宋体"/>
          <w:sz w:val="28"/>
          <w:bdr w:val="none" w:sz="0" w:space="0" w:color="auto"/>
        </w:rPr>
        <w:t>师赞</w:t>
      </w:r>
      <w:r>
        <w:rPr>
          <w:rFonts w:ascii="宋体" w:eastAsia="宋体" w:hAnsi="MS Mincho" w:cs="宋体"/>
          <w:sz w:val="28"/>
          <w:bdr w:val="none" w:sz="0" w:space="0" w:color="auto"/>
        </w:rPr>
        <w:t>美角、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誉角等，</w:t>
      </w:r>
      <w:r>
        <w:rPr>
          <w:rFonts w:ascii="宋体" w:eastAsia="宋体" w:hAnsi="SimSun" w:cs="宋体"/>
          <w:sz w:val="28"/>
          <w:bdr w:val="none" w:sz="0" w:space="0" w:color="auto"/>
        </w:rPr>
        <w:t>营</w:t>
      </w:r>
      <w:r>
        <w:rPr>
          <w:rFonts w:ascii="宋体" w:eastAsia="宋体" w:hAnsi="MS Mincho" w:cs="宋体"/>
          <w:sz w:val="28"/>
          <w:bdr w:val="none" w:sz="0" w:space="0" w:color="auto"/>
        </w:rPr>
        <w:t>造良好的班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形象，争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特色，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旗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（六）抓好</w:t>
      </w:r>
      <w:r>
        <w:rPr>
          <w:rFonts w:ascii="宋体" w:eastAsia="宋体" w:hAnsi="SimSun" w:cs="宋体"/>
          <w:sz w:val="28"/>
          <w:bdr w:val="none" w:sz="0" w:space="0" w:color="auto"/>
        </w:rPr>
        <w:t>阵</w:t>
      </w:r>
      <w:r>
        <w:rPr>
          <w:rFonts w:ascii="宋体" w:eastAsia="宋体" w:hAnsi="MS Mincho" w:cs="宋体"/>
          <w:sz w:val="28"/>
          <w:bdr w:val="none" w:sz="0" w:space="0" w:color="auto"/>
        </w:rPr>
        <w:t>地建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https://d.book118.com/875223332012011120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9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S UI Gothic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875223332012011120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9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班主任班级德育工作计划7篇</dc:title>
  <dc:subject>时间流逝得如此之快，成绩已属于过去，新一轮的工作即将来临，写好计划才不会让我们努力的时候迷失方向哦。相信大家又在为写计划犯愁了吧？以下是小编收集整理的班主任班级德育工作计划，欢迎大家借鉴与参考，希望对</dc:subject>
  <cp:keywords>班主任班级德育工作计划</cp:keywords>
  <cp:revision>0</cp:revision>
</cp:coreProperties>
</file>