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文二年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下册期末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hAnsi="MS Mincho" w:cs="宋体"/>
          <w:b/>
          <w:sz w:val="40"/>
        </w:rPr>
        <w:t>（精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27</w:t>
      </w:r>
      <w:r>
        <w:rPr>
          <w:rFonts w:ascii="宋体" w:eastAsia="黑体" w:hAnsi="MS Mincho" w:cs="宋体"/>
          <w:b/>
          <w:sz w:val="40"/>
        </w:rPr>
        <w:t>篇）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要做好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如何把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写出新花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下册期末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束了一学期</w:t>
      </w:r>
      <w:r>
        <w:rPr>
          <w:rFonts w:ascii="宋体" w:eastAsia="宋体" w:hAnsi="SimSun" w:cs="宋体"/>
          <w:sz w:val="28"/>
        </w:rPr>
        <w:t>紧紧张张</w:t>
      </w:r>
      <w:r>
        <w:rPr>
          <w:rFonts w:ascii="宋体" w:eastAsia="宋体" w:hAnsi="MS Mincho" w:cs="宋体"/>
          <w:sz w:val="28"/>
        </w:rPr>
        <w:t>的教学工作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在本学期的教学工作中，我以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堂教学的有效性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切入点，把提高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穿教育教学工作的始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。就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合本学期的教学情况，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一下本学期的教学工作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地，如何在有效的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和成功的快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展，提高学生的学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效率与能力。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立足本班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，在分析教材、分析学生等因素的基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上，灵活运用有效的方法和途径，向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量。本学期，我作了一下几点</w:t>
      </w:r>
      <w:r>
        <w:rPr>
          <w:rFonts w:ascii="宋体" w:eastAsia="宋体" w:hAnsi="SimSun" w:cs="宋体"/>
          <w:sz w:val="28"/>
        </w:rPr>
        <w:t>尝试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有效的教学情景，直奔教学主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效，在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教学情景中，我力求</w:t>
      </w:r>
      <w:r>
        <w:rPr>
          <w:rFonts w:ascii="宋体" w:eastAsia="宋体" w:hAnsi="SimSun" w:cs="宋体"/>
          <w:sz w:val="28"/>
        </w:rPr>
        <w:t>创设简洁</w:t>
      </w:r>
      <w:r>
        <w:rPr>
          <w:rFonts w:ascii="宋体" w:eastAsia="宋体" w:hAnsi="MS Mincho" w:cs="宋体"/>
          <w:sz w:val="28"/>
        </w:rPr>
        <w:t>、明快的具有</w:t>
      </w:r>
      <w:r>
        <w:rPr>
          <w:rFonts w:ascii="宋体" w:eastAsia="宋体" w:hAnsi="SimSun" w:cs="宋体"/>
          <w:sz w:val="28"/>
        </w:rPr>
        <w:t>现实问题</w:t>
      </w:r>
      <w:r>
        <w:rPr>
          <w:rFonts w:ascii="宋体" w:eastAsia="宋体" w:hAnsi="MS Mincho" w:cs="宋体"/>
          <w:sz w:val="28"/>
        </w:rPr>
        <w:t>的情景，利用学生身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的生活素材引入新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，如在教学《</w:t>
      </w:r>
      <w:r>
        <w:rPr>
          <w:rFonts w:ascii="宋体" w:eastAsia="宋体" w:hAnsi="SimSun" w:cs="宋体"/>
          <w:sz w:val="28"/>
        </w:rPr>
        <w:t>钝</w:t>
      </w:r>
      <w:r>
        <w:rPr>
          <w:rFonts w:ascii="宋体" w:eastAsia="宋体" w:hAnsi="MS Mincho" w:cs="宋体"/>
          <w:sz w:val="28"/>
        </w:rPr>
        <w:t>角和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角》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手画任意角，展示学生的作品，然后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给这</w:t>
      </w:r>
      <w:r>
        <w:rPr>
          <w:rFonts w:ascii="宋体" w:eastAsia="宋体" w:hAnsi="MS Mincho" w:cs="宋体"/>
          <w:sz w:val="28"/>
        </w:rPr>
        <w:t>些角分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明原因。学生得出一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角比直角大，一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角比直角小，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有直角。根据学生的分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直接引入</w:t>
      </w:r>
      <w:r>
        <w:rPr>
          <w:rFonts w:ascii="宋体" w:eastAsia="宋体" w:hAnsi="SimSun" w:cs="宋体"/>
          <w:sz w:val="28"/>
        </w:rPr>
        <w:t>钝</w:t>
      </w:r>
      <w:r>
        <w:rPr>
          <w:rFonts w:ascii="宋体" w:eastAsia="宋体" w:hAnsi="MS Mincho" w:cs="宋体"/>
          <w:sz w:val="28"/>
        </w:rPr>
        <w:t>角和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角的概念。又如在教学《平移和旋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，用多媒体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件出示学生熟悉的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梯、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机的螺旋</w:t>
      </w:r>
      <w:r>
        <w:rPr>
          <w:rFonts w:ascii="宋体" w:eastAsia="宋体" w:hAnsi="SimSun" w:cs="宋体"/>
          <w:sz w:val="28"/>
        </w:rPr>
        <w:t>桨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电风</w:t>
      </w:r>
      <w:r>
        <w:rPr>
          <w:rFonts w:ascii="宋体" w:eastAsia="宋体" w:hAnsi="MS Mincho" w:cs="宋体"/>
          <w:sz w:val="28"/>
        </w:rPr>
        <w:t>扇、推拉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椅、</w:t>
      </w:r>
      <w:r>
        <w:rPr>
          <w:rFonts w:ascii="宋体" w:eastAsia="宋体" w:hAnsi="SimSun" w:cs="宋体"/>
          <w:sz w:val="28"/>
        </w:rPr>
        <w:t>风车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，直接引出生活中平移和旋</w:t>
      </w:r>
      <w:r>
        <w:rPr>
          <w:rFonts w:ascii="宋体" w:eastAsia="宋体" w:hAnsi="SimSun" w:cs="宋体"/>
          <w:sz w:val="28"/>
        </w:rPr>
        <w:t>转现</w:t>
      </w:r>
      <w:r>
        <w:rPr>
          <w:rFonts w:ascii="宋体" w:eastAsia="宋体" w:hAnsi="MS Mincho" w:cs="宋体"/>
          <w:sz w:val="28"/>
        </w:rPr>
        <w:t>象。在教学《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以内数的大小比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情景，既激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了学生的探究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情，又在情景中学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了新知。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给</w:t>
      </w:r>
      <w:r>
        <w:rPr>
          <w:rFonts w:ascii="宋体" w:eastAsia="宋体" w:hAnsi="MS Mincho" w:cs="宋体"/>
          <w:b/>
          <w:bCs/>
          <w:sz w:val="28"/>
        </w:rPr>
        <w:t>学生提供探究的支点，促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学生自主构建知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的形成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程中，既要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注学生的学</w:t>
      </w:r>
      <w:r>
        <w:rPr>
          <w:rFonts w:ascii="宋体" w:eastAsia="宋体" w:hAnsi="SimSun" w:cs="宋体"/>
          <w:sz w:val="28"/>
        </w:rPr>
        <w:t>习结</w:t>
      </w:r>
      <w:r>
        <w:rPr>
          <w:rFonts w:ascii="宋体" w:eastAsia="宋体" w:hAnsi="MS Mincho" w:cs="宋体"/>
          <w:sz w:val="28"/>
        </w:rPr>
        <w:t>果，更要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程。因此，在教学中，大家都极力提倡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学生去自主探究新知。但在短短的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学生完成自主探究新知的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学生提供一个探究新知的支点，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学生借助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个支点完成探究新知的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程。在教学《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以内数的大小比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，出示小明春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480</w:t>
      </w:r>
      <w:r>
        <w:rPr>
          <w:rFonts w:ascii="宋体" w:eastAsia="宋体" w:hAnsi="MS Mincho" w:cs="宋体"/>
          <w:sz w:val="28"/>
        </w:rPr>
        <w:t>元，小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485</w:t>
      </w:r>
      <w:r>
        <w:rPr>
          <w:rFonts w:ascii="宋体" w:eastAsia="宋体" w:hAnsi="MS Mincho" w:cs="宋体"/>
          <w:sz w:val="28"/>
        </w:rPr>
        <w:t>元。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多，小明的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少，并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明原因。在学生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程中完成了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以内数的大小比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方法的自我建构。又如在教学《以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代多的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》的教学中，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法数我校十字路口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动车辆时</w:t>
      </w:r>
      <w:r>
        <w:rPr>
          <w:rFonts w:ascii="宋体" w:eastAsia="宋体" w:hAnsi="MS Mincho" w:cs="宋体"/>
          <w:sz w:val="28"/>
        </w:rPr>
        <w:t>，学生自主构建出了</w:t>
      </w:r>
      <w:r>
        <w:rPr>
          <w:rFonts w:ascii="宋体" w:eastAsia="宋体" w:hAnsi="SimSun" w:cs="宋体"/>
          <w:sz w:val="28"/>
        </w:rPr>
        <w:t>统计车辆</w:t>
      </w:r>
      <w:r>
        <w:rPr>
          <w:rFonts w:ascii="宋体" w:eastAsia="宋体" w:hAnsi="MS Mincho" w:cs="宋体"/>
          <w:sz w:val="28"/>
        </w:rPr>
        <w:t>的方法，并在学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列例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中涂出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数，在涂的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用一格代表一</w:t>
      </w:r>
      <w:r>
        <w:rPr>
          <w:rFonts w:ascii="宋体" w:eastAsia="宋体" w:hAnsi="SimSun" w:cs="宋体"/>
          <w:sz w:val="28"/>
        </w:rPr>
        <w:t>辆车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涂，在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情况下学生想到了用一个代表多</w:t>
      </w:r>
      <w:r>
        <w:rPr>
          <w:rFonts w:ascii="宋体" w:eastAsia="宋体" w:hAnsi="SimSun" w:cs="宋体"/>
          <w:sz w:val="28"/>
        </w:rPr>
        <w:t>辆车</w:t>
      </w:r>
      <w:r>
        <w:rPr>
          <w:rFonts w:ascii="宋体" w:eastAsia="宋体" w:hAnsi="MS Mincho" w:cs="宋体"/>
          <w:sz w:val="28"/>
        </w:rPr>
        <w:t>的方法。在先涂中，引</w:t>
      </w:r>
      <w:r>
        <w:rPr>
          <w:rFonts w:ascii="宋体" w:eastAsia="宋体" w:hAnsi="SimSun" w:cs="宋体"/>
          <w:sz w:val="28"/>
        </w:rPr>
        <w:t>发认</w:t>
      </w:r>
      <w:r>
        <w:rPr>
          <w:rFonts w:ascii="宋体" w:eastAsia="宋体" w:hAnsi="MS Mincho" w:cs="宋体"/>
          <w:sz w:val="28"/>
        </w:rPr>
        <w:t>知冲突，在冲突中，促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学生自主构建新知。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紧</w:t>
      </w:r>
      <w:r>
        <w:rPr>
          <w:rFonts w:ascii="宋体" w:eastAsia="宋体" w:hAnsi="MS Mincho" w:cs="宋体"/>
          <w:b/>
          <w:bCs/>
          <w:sz w:val="28"/>
        </w:rPr>
        <w:t>扣教学目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，分</w:t>
      </w:r>
      <w:r>
        <w:rPr>
          <w:rFonts w:ascii="宋体" w:eastAsia="宋体" w:hAnsi="SimSun" w:cs="宋体"/>
          <w:b/>
          <w:bCs/>
          <w:sz w:val="28"/>
        </w:rPr>
        <w:t>层设计课</w:t>
      </w:r>
      <w:r>
        <w:rPr>
          <w:rFonts w:ascii="宋体" w:eastAsia="宋体" w:hAnsi="MS Mincho" w:cs="宋体"/>
          <w:b/>
          <w:bCs/>
          <w:sz w:val="28"/>
        </w:rPr>
        <w:t>堂</w:t>
      </w:r>
      <w:r>
        <w:rPr>
          <w:rFonts w:ascii="宋体" w:eastAsia="宋体" w:hAnsi="SimSun" w:cs="宋体"/>
          <w:b/>
          <w:bCs/>
          <w:sz w:val="28"/>
        </w:rPr>
        <w:t>练习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是否达成的有效手段。因此，在</w:t>
      </w:r>
      <w:r>
        <w:rPr>
          <w:rFonts w:ascii="宋体" w:eastAsia="宋体" w:hAnsi="SimSun" w:cs="宋体"/>
          <w:sz w:val="28"/>
        </w:rPr>
        <w:t>设计课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扣教学目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，采用灵活多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形式，促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的有效达成。在教学中，我采用分</w:t>
      </w:r>
      <w:r>
        <w:rPr>
          <w:rFonts w:ascii="宋体" w:eastAsia="宋体" w:hAnsi="SimSun" w:cs="宋体"/>
          <w:sz w:val="28"/>
        </w:rPr>
        <w:t>层设计练习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的方法，把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础题</w:t>
      </w:r>
      <w:r>
        <w:rPr>
          <w:rFonts w:ascii="宋体" w:eastAsia="宋体" w:hAnsi="MS Mincho" w:cs="宋体"/>
          <w:sz w:val="28"/>
        </w:rPr>
        <w:t>、提高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形式。基</w:t>
      </w:r>
      <w:r>
        <w:rPr>
          <w:rFonts w:ascii="宋体" w:eastAsia="宋体" w:hAnsi="SimSun" w:cs="宋体"/>
          <w:sz w:val="28"/>
        </w:rPr>
        <w:t>础题紧</w:t>
      </w:r>
      <w:r>
        <w:rPr>
          <w:rFonts w:ascii="宋体" w:eastAsia="宋体" w:hAnsi="MS Mincho" w:cs="宋体"/>
          <w:sz w:val="28"/>
        </w:rPr>
        <w:t>扣本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教学内容的基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做一做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主，力求全班学生必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会做；提高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要求学生利用本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，主要以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练习题为</w:t>
      </w:r>
      <w:r>
        <w:rPr>
          <w:rFonts w:ascii="宋体" w:eastAsia="宋体" w:hAnsi="MS Mincho" w:cs="宋体"/>
          <w:sz w:val="28"/>
        </w:rPr>
        <w:t>主，力求</w:t>
      </w:r>
      <w:r>
        <w:rPr>
          <w:rFonts w:ascii="宋体" w:eastAsia="宋体" w:cs="宋体"/>
          <w:sz w:val="28"/>
        </w:rPr>
        <w:t>98%</w:t>
      </w:r>
      <w:r>
        <w:rPr>
          <w:rFonts w:ascii="宋体" w:eastAsia="宋体" w:hAnsi="MS Mincho" w:cs="宋体"/>
          <w:sz w:val="28"/>
        </w:rPr>
        <w:t>的学生会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行解答；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运用所学的已有知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和新知想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的能力，主要以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练习为</w:t>
      </w:r>
      <w:r>
        <w:rPr>
          <w:rFonts w:ascii="宋体" w:eastAsia="宋体" w:hAnsi="MS Mincho" w:cs="宋体"/>
          <w:sz w:val="28"/>
        </w:rPr>
        <w:t>主，力求</w:t>
      </w:r>
      <w:r>
        <w:rPr>
          <w:rFonts w:ascii="宋体" w:eastAsia="宋体" w:cs="宋体"/>
          <w:sz w:val="28"/>
        </w:rPr>
        <w:t>85%</w:t>
      </w:r>
      <w:r>
        <w:rPr>
          <w:rFonts w:ascii="宋体" w:eastAsia="宋体" w:hAnsi="MS Mincho" w:cs="宋体"/>
          <w:sz w:val="28"/>
        </w:rPr>
        <w:t>的学生能正确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行解答。在新授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中以基</w:t>
      </w:r>
      <w:r>
        <w:rPr>
          <w:rFonts w:ascii="宋体" w:eastAsia="宋体" w:hAnsi="SimSun" w:cs="宋体"/>
          <w:sz w:val="28"/>
        </w:rPr>
        <w:t>础题</w:t>
      </w:r>
      <w:r>
        <w:rPr>
          <w:rFonts w:ascii="宋体" w:eastAsia="宋体" w:hAnsi="MS Mincho" w:cs="宋体"/>
          <w:sz w:val="28"/>
        </w:rPr>
        <w:t>和提高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行教学，在</w:t>
      </w:r>
      <w:r>
        <w:rPr>
          <w:rFonts w:ascii="宋体" w:eastAsia="宋体" w:hAnsi="SimSun" w:cs="宋体"/>
          <w:sz w:val="28"/>
        </w:rPr>
        <w:t>练习课</w:t>
      </w:r>
      <w:r>
        <w:rPr>
          <w:rFonts w:ascii="宋体" w:eastAsia="宋体" w:hAnsi="MS Mincho" w:cs="宋体"/>
          <w:sz w:val="28"/>
        </w:rPr>
        <w:t>中主要以提高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题为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做，既保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的有效达成，又提高了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堂教学的有效性。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得真快，一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又到了期末了。本学期，我和孩子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酸甜苦辣，一起体会喜怒哀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，丰富学生的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孩子健全的人格。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了有更多的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，我早上早早到教室，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，督促学生打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听学生的心声，以便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解决；利用空余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补习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，和同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一下教学中的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；作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做到及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布置，及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有同</w:t>
      </w:r>
      <w:r>
        <w:rPr>
          <w:rFonts w:ascii="宋体" w:eastAsia="宋体" w:hAnsi="SimSun" w:cs="宋体"/>
          <w:sz w:val="28"/>
        </w:rPr>
        <w:t>类错误</w:t>
      </w:r>
      <w:r>
        <w:rPr>
          <w:rFonts w:ascii="宋体" w:eastAsia="宋体" w:hAnsi="MS Mincho" w:cs="宋体"/>
          <w:sz w:val="28"/>
        </w:rPr>
        <w:t>做到集体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正，个</w:t>
      </w:r>
      <w:r>
        <w:rPr>
          <w:rFonts w:ascii="宋体" w:eastAsia="宋体" w:hAnsi="SimSun" w:cs="宋体"/>
          <w:sz w:val="28"/>
        </w:rPr>
        <w:t>别错误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一学期的教学工作，我将从以下几方面把本学期的工作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一、晨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、午</w:t>
      </w:r>
      <w:r>
        <w:rPr>
          <w:rFonts w:ascii="宋体" w:eastAsia="宋体" w:hAnsi="SimSun" w:cs="宋体"/>
          <w:b/>
          <w:bCs/>
          <w:sz w:val="28"/>
        </w:rPr>
        <w:t>练</w:t>
      </w:r>
      <w:r>
        <w:rPr>
          <w:rFonts w:ascii="宋体" w:eastAsia="宋体" w:hAnsi="MS Mincho" w:cs="宋体"/>
          <w:b/>
          <w:bCs/>
          <w:sz w:val="28"/>
        </w:rPr>
        <w:t>常抓不懈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香浸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灵魂，作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学校博雅教育七大行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之一的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，我和孩子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极地参与了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学生并不要求晨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，但是《日有所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》以及《花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的声音》，却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手，不得不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天早上，我和孩子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教室第一件事就是迫不及待地拿出《日有所</w:t>
      </w:r>
      <w:r>
        <w:rPr>
          <w:rFonts w:ascii="宋体" w:eastAsia="宋体" w:hAnsi="SimSun" w:cs="宋体"/>
          <w:sz w:val="28"/>
        </w:rPr>
        <w:t>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》，大手小手同捧一本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起来。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，我背会《</w:t>
      </w:r>
      <w:r>
        <w:rPr>
          <w:rFonts w:ascii="宋体" w:eastAsia="宋体" w:hAnsi="SimSun" w:cs="宋体"/>
          <w:sz w:val="28"/>
        </w:rPr>
        <w:t>弹钢</w:t>
      </w:r>
      <w:r>
        <w:rPr>
          <w:rFonts w:ascii="宋体" w:eastAsia="宋体" w:hAnsi="MS Mincho" w:cs="宋体"/>
          <w:sz w:val="28"/>
        </w:rPr>
        <w:t>琴》了！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背会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篇了！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MS Mincho" w:cs="宋体"/>
          <w:sz w:val="28"/>
        </w:rPr>
        <w:t>听着孩子</w:t>
      </w:r>
      <w:r>
        <w:rPr>
          <w:rFonts w:ascii="宋体" w:eastAsia="宋体" w:hAnsi="SimSun" w:cs="宋体"/>
          <w:sz w:val="28"/>
        </w:rPr>
        <w:t>们兴奋</w:t>
      </w:r>
      <w:r>
        <w:rPr>
          <w:rFonts w:ascii="宋体" w:eastAsia="宋体" w:hAnsi="MS Mincho" w:cs="宋体"/>
          <w:sz w:val="28"/>
        </w:rPr>
        <w:t>的喊声，我笑了。同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，我也会及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星或是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起大拇指。慢慢地，就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时读课</w:t>
      </w:r>
      <w:r>
        <w:rPr>
          <w:rFonts w:ascii="宋体" w:eastAsia="宋体" w:hAnsi="MS Mincho" w:cs="宋体"/>
          <w:sz w:val="28"/>
        </w:rPr>
        <w:t>文极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lu</w:t>
      </w:r>
      <w:r>
        <w:rPr>
          <w:rFonts w:ascii="宋体" w:eastAsia="宋体" w:hAnsi="MS Mincho" w:cs="宋体"/>
          <w:sz w:val="28"/>
        </w:rPr>
        <w:t>同学和</w:t>
      </w:r>
      <w:r>
        <w:rPr>
          <w:rFonts w:ascii="宋体" w:eastAsia="宋体" w:cs="宋体"/>
          <w:sz w:val="28"/>
        </w:rPr>
        <w:t>liu</w:t>
      </w:r>
      <w:r>
        <w:rPr>
          <w:rFonts w:ascii="宋体" w:eastAsia="宋体" w:hAnsi="MS Mincho" w:cs="宋体"/>
          <w:sz w:val="28"/>
        </w:rPr>
        <w:t>同学，也能跟其他同学一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，跑到我的面前，自信地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，我也背会了。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看着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群可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的孩子，我激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不已，以至于到了后来，有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是数学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那就是数学晨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，不能背《日有所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》了，听不到孩子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朗朗的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声，自己心里就感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少了点什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似的。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《日有所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》，已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种习惯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我相信，日不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断的</w:t>
      </w:r>
      <w:r>
        <w:rPr>
          <w:rFonts w:ascii="宋体" w:eastAsia="宋体" w:hAnsi="SimSun" w:cs="宋体"/>
          <w:sz w:val="28"/>
        </w:rPr>
        <w:t>记诵</w:t>
      </w:r>
      <w:r>
        <w:rPr>
          <w:rFonts w:ascii="宋体" w:eastAsia="宋体" w:hAnsi="MS Mincho" w:cs="宋体"/>
          <w:sz w:val="28"/>
        </w:rPr>
        <w:t>，就是修身的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程，朗朗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声，水滴石穿，天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日久，孩子</w:t>
      </w:r>
      <w:r>
        <w:rPr>
          <w:rFonts w:ascii="宋体" w:eastAsia="宋体" w:hAnsi="SimSun" w:cs="宋体"/>
          <w:sz w:val="28"/>
        </w:rPr>
        <w:t>们获</w:t>
      </w:r>
      <w:r>
        <w:rPr>
          <w:rFonts w:ascii="宋体" w:eastAsia="宋体" w:hAnsi="MS Mincho" w:cs="宋体"/>
          <w:sz w:val="28"/>
        </w:rPr>
        <w:t>得的不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数量的提高，更是灵魂的滋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与浸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写字改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形象。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天的午</w:t>
      </w:r>
      <w:r>
        <w:rPr>
          <w:rFonts w:ascii="宋体" w:eastAsia="宋体" w:hAnsi="SimSun" w:cs="宋体"/>
          <w:sz w:val="28"/>
        </w:rPr>
        <w:t>练时间</w:t>
      </w:r>
      <w:r>
        <w:rPr>
          <w:rFonts w:ascii="宋体" w:eastAsia="宋体" w:hAnsi="MS Mincho" w:cs="宋体"/>
          <w:sz w:val="28"/>
        </w:rPr>
        <w:t>，就是学生和我一起学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。首先，我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学生在写字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个一，并及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正学生不良坐姿，其次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字方法的指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，要求学生一看二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。看指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察字的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写位置；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指照范写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幕，比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是指比一比与范字的差异、学会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本班学生的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之以前有很大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了展示学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成果，我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业进</w:t>
      </w:r>
      <w:r>
        <w:rPr>
          <w:rFonts w:ascii="宋体" w:eastAsia="宋体" w:hAnsi="MS Mincho" w:cs="宋体"/>
          <w:sz w:val="28"/>
        </w:rPr>
        <w:t>行展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，极大地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二、高效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</w:t>
      </w:r>
      <w:r>
        <w:rPr>
          <w:rFonts w:ascii="宋体" w:eastAsia="宋体" w:hAnsi="SimSun" w:cs="宋体"/>
          <w:b/>
          <w:bCs/>
          <w:sz w:val="28"/>
        </w:rPr>
        <w:t>阶</w:t>
      </w:r>
      <w:r>
        <w:rPr>
          <w:rFonts w:ascii="宋体" w:eastAsia="宋体" w:hAnsi="MS Mincho" w:cs="宋体"/>
          <w:b/>
          <w:bCs/>
          <w:sz w:val="28"/>
        </w:rPr>
        <w:t>段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堂教学是学校教育的主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地。追求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堂教学的高效率，它是教学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化，教育效果的最大化，是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生完美配合的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晶。但要完全做到位，享受高效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，却需要付出更大更多的努力。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先学后教，当堂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堂教学模式在我校已</w:t>
      </w:r>
      <w:r>
        <w:rPr>
          <w:rFonts w:ascii="宋体" w:eastAsia="宋体" w:hAnsi="SimSun" w:cs="宋体"/>
          <w:sz w:val="28"/>
        </w:rPr>
        <w:t>经开</w:t>
      </w:r>
      <w:r>
        <w:rPr>
          <w:rFonts w:ascii="宋体" w:eastAsia="宋体" w:hAnsi="MS Mincho" w:cs="宋体"/>
          <w:sz w:val="28"/>
        </w:rPr>
        <w:t>展近一年了，去年，我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趣先从理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学起，在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到它的深刻内涵之后，全校教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行了大胆的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极地参加了学校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摩研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，人人都有了不同程度的提高。本学期，我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深刻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会其内涵，在教学中大胆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践，主要从以下几方面重点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台上一分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，台下十年功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实现课</w:t>
      </w:r>
      <w:r>
        <w:rPr>
          <w:rFonts w:ascii="宋体" w:eastAsia="宋体" w:hAnsi="MS Mincho" w:cs="宋体"/>
          <w:sz w:val="28"/>
        </w:rPr>
        <w:t>堂高效，必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下足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功夫，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不是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地写教案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而必</w:t>
      </w:r>
      <w:r>
        <w:rPr>
          <w:rFonts w:ascii="宋体" w:eastAsia="宋体" w:hAnsi="SimSun" w:cs="宋体"/>
          <w:sz w:val="28"/>
        </w:rPr>
        <w:t>须备</w:t>
      </w:r>
      <w:r>
        <w:rPr>
          <w:rFonts w:ascii="宋体" w:eastAsia="宋体" w:hAnsi="MS Mincho" w:cs="宋体"/>
          <w:sz w:val="28"/>
        </w:rPr>
        <w:t>教材、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学生。根据因材施教原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的制定做到因人而异，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次的学生要求达到的目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也各不相同。明确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教学的重点与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点，而不再面面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到；体会学生学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，重点加以突破；合理地</w:t>
      </w:r>
      <w:r>
        <w:rPr>
          <w:rFonts w:ascii="宋体" w:eastAsia="宋体" w:hAnsi="SimSun" w:cs="宋体"/>
          <w:sz w:val="28"/>
        </w:rPr>
        <w:t>讲练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都要有比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深入的信息反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与以有效的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保障高效的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凡是学生可以自己完成的事，教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决不替代。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上高效真</w:t>
      </w:r>
      <w:r>
        <w:rPr>
          <w:rFonts w:ascii="宋体" w:eastAsia="宋体" w:hAnsi="SimSun" w:cs="宋体"/>
          <w:sz w:val="28"/>
        </w:rPr>
        <w:t>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堂是学生表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的地方，不是老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表演的地方。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的教学中，我会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足学生学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先学后教当堂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的教学模式，我也会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去，以便最先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得学生掌握程度的第一手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料，从而确定下面的教学思路。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极鼓励学生敢于提出疑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，使学生可以随</w:t>
      </w:r>
      <w:r>
        <w:rPr>
          <w:rFonts w:ascii="宋体" w:eastAsia="宋体" w:hAnsi="SimSun" w:cs="宋体"/>
          <w:sz w:val="28"/>
        </w:rPr>
        <w:t>时质</w:t>
      </w:r>
      <w:r>
        <w:rPr>
          <w:rFonts w:ascii="宋体" w:eastAsia="宋体" w:hAnsi="MS Mincho" w:cs="宋体"/>
          <w:sz w:val="28"/>
        </w:rPr>
        <w:t>疑。同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优补</w:t>
      </w:r>
      <w:r>
        <w:rPr>
          <w:rFonts w:ascii="宋体" w:eastAsia="宋体" w:hAnsi="MS Mincho" w:cs="宋体"/>
          <w:sz w:val="28"/>
        </w:rPr>
        <w:t>差工作不是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后的工作，而是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堂教学的重要内容。一是在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快速提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，增加提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的密度，把一些略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问题请</w:t>
      </w:r>
      <w:r>
        <w:rPr>
          <w:rFonts w:ascii="宋体" w:eastAsia="宋体" w:hAnsi="MS Mincho" w:cs="宋体"/>
          <w:sz w:val="28"/>
        </w:rPr>
        <w:t>差生回答，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形成一定的自信心；二是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板演的机会，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练习习惯</w:t>
      </w:r>
      <w:r>
        <w:rPr>
          <w:rFonts w:ascii="宋体" w:eastAsia="宋体" w:hAnsi="MS Mincho" w:cs="宋体"/>
          <w:sz w:val="28"/>
        </w:rPr>
        <w:t>；三是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堂堂清，教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抄</w:t>
      </w:r>
      <w:r>
        <w:rPr>
          <w:rFonts w:ascii="宋体" w:eastAsia="宋体" w:hAnsi="SimSun" w:cs="宋体"/>
          <w:sz w:val="28"/>
        </w:rPr>
        <w:t>袭</w:t>
      </w:r>
      <w:r>
        <w:rPr>
          <w:rFonts w:ascii="宋体" w:eastAsia="宋体" w:hAnsi="MS Mincho" w:cs="宋体"/>
          <w:sz w:val="28"/>
        </w:rPr>
        <w:t>的机会；四是不能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有拖拉家庭作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的机会，一</w:t>
      </w:r>
      <w:r>
        <w:rPr>
          <w:rFonts w:ascii="宋体" w:eastAsia="宋体" w:hAnsi="SimSun" w:cs="宋体"/>
          <w:sz w:val="28"/>
        </w:rPr>
        <w:t>经发现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于学生的所有作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，我都能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的批改，作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按等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写、日期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行批改，不但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本次作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的正确率作出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价，而且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字体的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写也做出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价，并能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学生写上自己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或期望。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束，我会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其中的一</w:t>
      </w:r>
      <w:r>
        <w:rPr>
          <w:rFonts w:ascii="宋体" w:eastAsia="宋体" w:hAnsi="SimSun" w:cs="宋体"/>
          <w:sz w:val="28"/>
        </w:rPr>
        <w:t>课认</w:t>
      </w:r>
      <w:r>
        <w:rPr>
          <w:rFonts w:ascii="宋体" w:eastAsia="宋体" w:hAnsi="MS Mincho" w:cs="宋体"/>
          <w:sz w:val="28"/>
        </w:rPr>
        <w:t>真反思，并把它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在我的博客上，期待同事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的指点，加快自己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化成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、教研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堂堂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古人云：</w:t>
      </w:r>
      <w:r>
        <w:rPr>
          <w:rFonts w:ascii="宋体" w:eastAsia="宋体" w:hAnsi="SimSun" w:cs="宋体"/>
          <w:sz w:val="28"/>
        </w:rPr>
        <w:t>书读</w:t>
      </w:r>
      <w:r>
        <w:rPr>
          <w:rFonts w:ascii="宋体" w:eastAsia="宋体" w:hAnsi="MS Mincho" w:cs="宋体"/>
          <w:sz w:val="28"/>
        </w:rPr>
        <w:t>百遍，其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有助于帮助学生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句式，深入理解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文内容，提高学生的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学生从中受到思想品德教育、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美教育。本学期，我的教研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堂高效的法宝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。在教学中，我首先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的目的，初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形性目的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自悟，在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程中，逐</w:t>
      </w:r>
      <w:r>
        <w:rPr>
          <w:rFonts w:ascii="宋体" w:eastAsia="宋体" w:hAnsi="SimSun" w:cs="宋体"/>
          <w:sz w:val="28"/>
        </w:rPr>
        <w:t>步渗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的目的和要求。感知内容后，可以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形性目的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主，即提出明确要求，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，引向深入。其次，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的情境，在小学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趣的激</w:t>
      </w:r>
      <w:r>
        <w:rPr>
          <w:rFonts w:ascii="宋体" w:eastAsia="宋体" w:hAnsi="SimSun" w:cs="宋体"/>
          <w:sz w:val="28"/>
        </w:rPr>
        <w:t>发显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情境却是激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趣最有效的措施。因此，我会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手段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学生在特定的情境中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、感知、体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，从而得到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，受到情感熏陶，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得思想启迪，享受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趣。最后，注重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的感悟。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教学是学生、教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、文本之</w:t>
      </w:r>
      <w:r>
        <w:rPr>
          <w:rFonts w:ascii="宋体" w:eastAsia="宋体" w:hAnsi="SimSun" w:cs="宋体"/>
          <w:sz w:val="28"/>
        </w:rPr>
        <w:t>间对话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，我都有所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透，一学期下来，学生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的能力都有了不同程度的提高。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三、日</w:t>
      </w:r>
      <w:r>
        <w:rPr>
          <w:rFonts w:ascii="宋体" w:eastAsia="宋体" w:hAnsi="SimSun" w:cs="宋体"/>
          <w:b/>
          <w:bCs/>
          <w:sz w:val="28"/>
        </w:rPr>
        <w:t>记课题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，一日一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，点点滴滴，它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人的影响是潜移默化的，是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的，又是深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随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潜入夜，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无声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的心灵成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就掩藏在日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的字里行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日，我校成功申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了中国教育学会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十一五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科研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记对</w:t>
      </w:r>
      <w:r>
        <w:rPr>
          <w:rFonts w:ascii="宋体" w:eastAsia="宋体" w:hAnsi="MS Mincho" w:cs="宋体"/>
          <w:sz w:val="28"/>
        </w:rPr>
        <w:t>青少年成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的影响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之子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《日</w:t>
      </w:r>
      <w:r>
        <w:rPr>
          <w:rFonts w:ascii="宋体" w:eastAsia="宋体" w:hAnsi="SimSun" w:cs="宋体"/>
          <w:sz w:val="28"/>
        </w:rPr>
        <w:t>记对</w:t>
      </w:r>
      <w:r>
        <w:rPr>
          <w:rFonts w:ascii="宋体" w:eastAsia="宋体" w:hAnsi="MS Mincho" w:cs="宋体"/>
          <w:sz w:val="28"/>
        </w:rPr>
        <w:t>学生内省意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日正式启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。我确立了子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《日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同行》，并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极大胆地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本学期，我班的孩子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于写日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不再畏惧了。一个学期，孩子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用将近两个日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本。究其根源，那是因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有了写的内容了，我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学期的主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，述真情。可以把自己</w:t>
      </w:r>
      <w:r>
        <w:rPr>
          <w:rFonts w:ascii="宋体" w:eastAsia="宋体" w:hAnsi="SimSun" w:cs="宋体"/>
          <w:sz w:val="28"/>
        </w:rPr>
        <w:t>读过</w:t>
      </w:r>
      <w:r>
        <w:rPr>
          <w:rFonts w:ascii="宋体" w:eastAsia="宋体" w:hAnsi="MS Mincho" w:cs="宋体"/>
          <w:sz w:val="28"/>
        </w:rPr>
        <w:t>的故事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中有趣的内容画下来，然后写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。也可以把自己做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的有意思的事情，学校、班</w:t>
      </w:r>
      <w:r>
        <w:rPr>
          <w:rFonts w:ascii="宋体" w:eastAsia="宋体" w:hAnsi="SimSun" w:cs="宋体"/>
          <w:sz w:val="28"/>
        </w:rPr>
        <w:t>级组织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画下来，同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写一写画上的内容。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可以写自己看到的、听到的、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想到的、感受到的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地思路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了，素材有了，写日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就不是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事了。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时评讲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于写日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愁了，但是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量却不是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想的那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好，有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有略。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一情况，我采取了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写得好的同学在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自己的范文，然后学生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；或者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一篇写得不怎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的文章，不告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大家姓名，老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当众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出来，再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文的不足之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在哪里，怎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修改。</w:t>
      </w:r>
      <w:r>
        <w:rPr>
          <w:rFonts w:ascii="宋体" w:eastAsia="宋体" w:hAnsi="SimSun" w:cs="宋体"/>
          <w:sz w:val="28"/>
        </w:rPr>
        <w:t>经过这样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评讲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都有了很大的提高。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之，在今后的工作中，我会以更加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情，朝气蓬勃的工作状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投入到高效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堂教学改革大潮中，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构建我校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构，提升自身的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，提高我校的教育教学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又一个学期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近尾声，回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一学期的教学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程，有喜有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，有苦有泪，也有成果，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然不能事事皆尽人意，但收</w:t>
      </w:r>
      <w:r>
        <w:rPr>
          <w:rFonts w:ascii="宋体" w:eastAsia="宋体" w:hAnsi="SimSun" w:cs="宋体"/>
          <w:sz w:val="28"/>
        </w:rPr>
        <w:t>获还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一、提高自己的教学水平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我力求在工作上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，提高自己的教学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研教材，吃透教材，了解教材的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，知道学生</w:t>
      </w:r>
      <w:r>
        <w:rPr>
          <w:rFonts w:ascii="宋体" w:eastAsia="宋体" w:hAnsi="SimSun" w:cs="宋体"/>
          <w:sz w:val="28"/>
        </w:rPr>
        <w:t>应补</w:t>
      </w:r>
      <w:r>
        <w:rPr>
          <w:rFonts w:ascii="宋体" w:eastAsia="宋体" w:hAnsi="MS Mincho" w:cs="宋体"/>
          <w:sz w:val="28"/>
        </w:rPr>
        <w:t>充哪些知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本学期不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期，所以，我努力提高自己的教学水平，力求在有限的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里，达到更高的效率。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二、提高学生的各方面能力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要有最基本的学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有独立自主学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巩固的能力，尤其是新</w:t>
      </w:r>
      <w:r>
        <w:rPr>
          <w:rFonts w:ascii="宋体" w:eastAsia="宋体" w:hAnsi="SimSun" w:cs="宋体"/>
          <w:sz w:val="28"/>
        </w:rPr>
        <w:t>课进</w:t>
      </w:r>
      <w:r>
        <w:rPr>
          <w:rFonts w:ascii="宋体" w:eastAsia="宋体" w:hAnsi="MS Mincho" w:cs="宋体"/>
          <w:sz w:val="28"/>
        </w:rPr>
        <w:t>行完之后，更要有一个清楚的学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的巩固，也要重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针对优</w:t>
      </w:r>
      <w:r>
        <w:rPr>
          <w:rFonts w:ascii="宋体" w:eastAsia="宋体" w:hAnsi="MS Mincho" w:cs="宋体"/>
          <w:sz w:val="28"/>
        </w:rPr>
        <w:t>等生，我放手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都可以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</w:t>
      </w:r>
      <w:r>
        <w:rPr>
          <w:rFonts w:ascii="宋体" w:eastAsia="宋体" w:hAnsi="SimSun" w:cs="宋体"/>
          <w:sz w:val="28"/>
        </w:rPr>
        <w:t>发问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会更全面。如果</w:t>
      </w:r>
      <w:r>
        <w:rPr>
          <w:rFonts w:ascii="宋体" w:eastAsia="宋体" w:hAnsi="SimSun" w:cs="宋体"/>
          <w:sz w:val="28"/>
        </w:rPr>
        <w:t>说优</w:t>
      </w:r>
      <w:r>
        <w:rPr>
          <w:rFonts w:ascii="宋体" w:eastAsia="宋体" w:hAnsi="MS Mincho" w:cs="宋体"/>
          <w:sz w:val="28"/>
        </w:rPr>
        <w:t>等生是一个班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的后盾，那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中等生就是班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的中流砥柱，其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，中等生身上更有可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的潜力，所以，本学期，我把主要精力放到了中等生上，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堂、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下，更多的去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些学生。因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些学生并不是不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明，而是缺少良好的学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，在教学工作之余，花些心思在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些身上，效果会更好的。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生，我一直采取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帮助法，一个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一个后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，共同提高。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</w:t>
      </w:r>
      <w:r>
        <w:rPr>
          <w:rFonts w:ascii="宋体" w:eastAsia="宋体" w:hAnsi="SimSun" w:cs="宋体"/>
          <w:b/>
          <w:bCs/>
          <w:sz w:val="28"/>
        </w:rPr>
        <w:t>复习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教学是一个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，不免有些枯燥。我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制定出一系列的</w:t>
      </w:r>
      <w:r>
        <w:rPr>
          <w:rFonts w:ascii="宋体" w:eastAsia="宋体" w:hAnsi="SimSun" w:cs="宋体"/>
          <w:sz w:val="28"/>
        </w:rPr>
        <w:t>复习计</w:t>
      </w:r>
      <w:r>
        <w:rPr>
          <w:rFonts w:ascii="宋体" w:eastAsia="宋体" w:hAnsi="MS Mincho" w:cs="宋体"/>
          <w:sz w:val="28"/>
        </w:rPr>
        <w:t>划和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内容的划分，我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力争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无疑又增加了学</w:t>
      </w:r>
      <w:r>
        <w:rPr>
          <w:rFonts w:ascii="宋体" w:eastAsia="宋体" w:hAnsi="SimSun" w:cs="宋体"/>
          <w:sz w:val="28"/>
        </w:rPr>
        <w:t>习压</w:t>
      </w:r>
      <w:r>
        <w:rPr>
          <w:rFonts w:ascii="宋体" w:eastAsia="宋体" w:hAnsi="MS Mincho" w:cs="宋体"/>
          <w:sz w:val="28"/>
        </w:rPr>
        <w:t>力。因此，在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着孩子</w:t>
      </w:r>
      <w:r>
        <w:rPr>
          <w:rFonts w:ascii="宋体" w:eastAsia="宋体" w:hAnsi="SimSun" w:cs="宋体"/>
          <w:sz w:val="28"/>
        </w:rPr>
        <w:t>们复习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、句的、段篇章的等等，好的学生引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把握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的方向和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，出一些</w:t>
      </w:r>
      <w:r>
        <w:rPr>
          <w:rFonts w:ascii="宋体" w:eastAsia="宋体" w:hAnsi="SimSun" w:cs="宋体"/>
          <w:sz w:val="28"/>
        </w:rPr>
        <w:t>复习练习</w:t>
      </w:r>
      <w:r>
        <w:rPr>
          <w:rFonts w:ascii="宋体" w:eastAsia="宋体" w:hAnsi="MS Mincho" w:cs="宋体"/>
          <w:sz w:val="28"/>
        </w:rPr>
        <w:t>，帮助学生更好的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消化。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如今，在陪着他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程上，我也在不断的思考着，努力着，成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然有很多不足之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，但我相信，我会和我的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的海洋里一起快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文教学工作又告一段落了，在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个学期的教学工作中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，也存在着一些不足。就如下几点作本学期的教学工作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、听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、上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本学期能超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完成听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，并能在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，自我感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与之前相比</w:t>
      </w:r>
      <w:r>
        <w:rPr>
          <w:rFonts w:ascii="宋体" w:eastAsia="宋体" w:hAnsi="SimSun" w:cs="宋体"/>
          <w:sz w:val="28"/>
        </w:rPr>
        <w:t>较还</w:t>
      </w:r>
      <w:r>
        <w:rPr>
          <w:rFonts w:ascii="宋体" w:eastAsia="宋体" w:hAnsi="MS Mincho" w:cs="宋体"/>
          <w:sz w:val="28"/>
        </w:rPr>
        <w:t>是有一点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，但是感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速度不比第一年来美舍明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前提前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教材内容，把握教学大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心修改和完善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，以最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站上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，但是在最后一个星期的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较仓</w:t>
      </w:r>
      <w:r>
        <w:rPr>
          <w:rFonts w:ascii="宋体" w:eastAsia="宋体" w:hAnsi="MS Mincho" w:cs="宋体"/>
          <w:sz w:val="28"/>
        </w:rPr>
        <w:t>促，内容的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解速度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是挺快的，反思有些滞后。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下学期已</w:t>
      </w:r>
      <w:r>
        <w:rPr>
          <w:rFonts w:ascii="宋体" w:eastAsia="宋体" w:hAnsi="SimSun" w:cs="宋体"/>
          <w:sz w:val="28"/>
        </w:rPr>
        <w:t>经进</w:t>
      </w:r>
      <w:r>
        <w:rPr>
          <w:rFonts w:ascii="宋体" w:eastAsia="宋体" w:hAnsi="MS Mincho" w:cs="宋体"/>
          <w:sz w:val="28"/>
        </w:rPr>
        <w:t>入到正式的写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教学，而学生在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点符号的正确使用方面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是掌握的不是很好。当初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想是在正常完成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文教学后，通</w:t>
      </w:r>
      <w:r>
        <w:rPr>
          <w:rFonts w:ascii="宋体" w:eastAsia="宋体" w:hAnsi="SimSun" w:cs="宋体"/>
          <w:sz w:val="28"/>
        </w:rPr>
        <w:t>过绘</w:t>
      </w:r>
      <w:r>
        <w:rPr>
          <w:rFonts w:ascii="宋体" w:eastAsia="宋体" w:hAnsi="MS Mincho" w:cs="宋体"/>
          <w:sz w:val="28"/>
        </w:rPr>
        <w:t>本的形式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点符号教学，但是</w:t>
      </w:r>
      <w:r>
        <w:rPr>
          <w:rFonts w:ascii="宋体" w:eastAsia="宋体" w:hAnsi="SimSun" w:cs="宋体"/>
          <w:sz w:val="28"/>
        </w:rPr>
        <w:t>课时缩</w:t>
      </w:r>
      <w:r>
        <w:rPr>
          <w:rFonts w:ascii="宋体" w:eastAsia="宋体" w:hAnsi="MS Mincho" w:cs="宋体"/>
          <w:sz w:val="28"/>
        </w:rPr>
        <w:t>短，教学任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较紧张</w:t>
      </w:r>
      <w:r>
        <w:rPr>
          <w:rFonts w:ascii="宋体" w:eastAsia="宋体" w:hAnsi="MS Mincho" w:cs="宋体"/>
          <w:sz w:val="28"/>
        </w:rPr>
        <w:t>，不得不精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教学内容，希望下学期能有机会再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行小学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的批改和整理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除了《名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》和生字抄写本外，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增加了《看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》本。《名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基本上都能按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完成批改，但是有小部分学生改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完成的不是特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。生字抄写本基本上能一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一写，及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完成并批改，但是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写尚未全部达到我的要求。在后面的教学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巩固和加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始，慢慢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累学生的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作佳篇，先是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孩子自我修改，然后我再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地修改完善，最后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行存档。争取明年的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候能将孩子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的作文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集成册，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一个作家梦！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文素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的自我修</w:t>
      </w:r>
      <w:r>
        <w:rPr>
          <w:rFonts w:ascii="宋体" w:eastAsia="宋体" w:hAnsi="SimSun" w:cs="宋体"/>
          <w:b/>
          <w:bCs/>
          <w:sz w:val="28"/>
        </w:rPr>
        <w:t>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持抽出</w:t>
      </w:r>
      <w:r>
        <w:rPr>
          <w:rFonts w:ascii="宋体" w:eastAsia="宋体" w:cs="宋体"/>
          <w:sz w:val="28"/>
        </w:rPr>
        <w:t>30~60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读专业书</w:t>
      </w:r>
      <w:r>
        <w:rPr>
          <w:rFonts w:ascii="宋体" w:eastAsia="宋体" w:hAnsi="MS Mincho" w:cs="宋体"/>
          <w:sz w:val="28"/>
        </w:rPr>
        <w:t>籍或文学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籍，并能从中收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一些能运用到教学工作中的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有效方法。但是，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天写教学案例或教育故事的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想，却因</w:t>
      </w:r>
      <w:r>
        <w:rPr>
          <w:rFonts w:ascii="宋体" w:eastAsia="宋体" w:hAnsi="SimSun" w:cs="宋体"/>
          <w:sz w:val="28"/>
        </w:rPr>
        <w:t>为时间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搁</w:t>
      </w:r>
      <w:r>
        <w:rPr>
          <w:rFonts w:ascii="宋体" w:eastAsia="宋体" w:hAnsi="MS Mincho" w:cs="宋体"/>
          <w:sz w:val="28"/>
        </w:rPr>
        <w:t>置。我想，作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，有自己的教学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，要有一定的文学生成，而教学案例和教育故事就是与自己生活休戚相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的内容，也是不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材。本学期未能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持，希望后面的工作能慢慢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持做下来！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我明白：作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是教了一年或是十年，永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不能忘</w:t>
      </w:r>
      <w:r>
        <w:rPr>
          <w:rFonts w:ascii="宋体" w:eastAsia="宋体" w:hAnsi="SimSun" w:cs="宋体"/>
          <w:sz w:val="28"/>
        </w:rPr>
        <w:t>记积</w:t>
      </w:r>
      <w:r>
        <w:rPr>
          <w:rFonts w:ascii="宋体" w:eastAsia="宋体" w:hAnsi="MS Mincho" w:cs="宋体"/>
          <w:sz w:val="28"/>
        </w:rPr>
        <w:t>累自己教学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程中生成的一些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西可以是你的教学案例或者是你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察到的教育故事，更或者是你学生的作品，无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多少，无</w:t>
      </w:r>
      <w:r>
        <w:rPr>
          <w:rFonts w:ascii="宋体" w:eastAsia="宋体" w:hAnsi="SimSun" w:cs="宋体"/>
          <w:sz w:val="28"/>
        </w:rPr>
        <w:t>论优</w:t>
      </w:r>
      <w:r>
        <w:rPr>
          <w:rFonts w:ascii="宋体" w:eastAsia="宋体" w:hAnsi="MS Mincho" w:cs="宋体"/>
          <w:sz w:val="28"/>
        </w:rPr>
        <w:t>良，有量的突破才会有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越。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文教学需要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文也需要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以一名人民教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新教育方</w:t>
      </w:r>
      <w:r>
        <w:rPr>
          <w:rFonts w:ascii="宋体" w:eastAsia="宋体" w:hAnsi="SimSun" w:cs="宋体"/>
          <w:sz w:val="28"/>
        </w:rPr>
        <w:t>针为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，以教好学生，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己任，踏踏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，任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束了本学期工作。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使今后更好地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将本人在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一年来的思想工作表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一年来，我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持学思想、</w:t>
      </w:r>
      <w:r>
        <w:rPr>
          <w:rFonts w:ascii="宋体" w:eastAsia="宋体" w:hAnsi="SimSun" w:cs="宋体"/>
          <w:sz w:val="28"/>
        </w:rPr>
        <w:t>邓</w:t>
      </w:r>
      <w:r>
        <w:rPr>
          <w:rFonts w:ascii="宋体" w:eastAsia="宋体" w:hAnsi="MS Mincho" w:cs="宋体"/>
          <w:sz w:val="28"/>
        </w:rPr>
        <w:t>小平理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、践行十九大精神，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事政治的学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和新</w:t>
      </w:r>
      <w:r>
        <w:rPr>
          <w:rFonts w:ascii="宋体" w:eastAsia="宋体" w:hAnsi="SimSun" w:cs="宋体"/>
          <w:sz w:val="28"/>
        </w:rPr>
        <w:t>闻报纸</w:t>
      </w:r>
      <w:r>
        <w:rPr>
          <w:rFonts w:ascii="宋体" w:eastAsia="宋体" w:hAnsi="MS Mincho" w:cs="宋体"/>
          <w:sz w:val="28"/>
        </w:rPr>
        <w:t>的收看，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真做好政治笔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以一个党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准来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道德要求来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表、教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育人、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，服从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分配，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任怨。能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格按照作息上下班，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同志，能与同事和睦相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。教育教学中，始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学生，使学生的身心健康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展当作自己德育工作的</w:t>
      </w:r>
      <w:r>
        <w:rPr>
          <w:rFonts w:ascii="宋体" w:eastAsia="宋体" w:hAnsi="SimSun" w:cs="宋体"/>
          <w:sz w:val="28"/>
        </w:rPr>
        <w:t>终结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事事以平等的、愉快的、平常的心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善待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一件事，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一个人。一年来，我从不因故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假、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</w:t>
      </w:r>
      <w:r>
        <w:rPr>
          <w:rFonts w:ascii="宋体" w:eastAsia="宋体" w:hAnsi="SimSun" w:cs="宋体"/>
          <w:sz w:val="28"/>
        </w:rPr>
        <w:t>旷</w:t>
      </w:r>
      <w:r>
        <w:rPr>
          <w:rFonts w:ascii="宋体" w:eastAsia="宋体" w:hAnsi="MS Mincho" w:cs="宋体"/>
          <w:sz w:val="28"/>
        </w:rPr>
        <w:t>工。不怕苦，不怕累，以</w:t>
      </w:r>
      <w:r>
        <w:rPr>
          <w:rFonts w:ascii="宋体" w:eastAsia="宋体" w:hAnsi="SimSun" w:cs="宋体"/>
          <w:sz w:val="28"/>
        </w:rPr>
        <w:t>负责为</w:t>
      </w:r>
      <w:r>
        <w:rPr>
          <w:rFonts w:ascii="宋体" w:eastAsia="宋体" w:hAnsi="MS Mincho" w:cs="宋体"/>
          <w:sz w:val="28"/>
        </w:rPr>
        <w:t>己任，以助人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hAnsi="MS Mincho" w:cs="宋体"/>
          <w:sz w:val="28"/>
        </w:rPr>
        <w:t>趣，以百倍的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二、教学及教育工作上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教学工作是学校各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工作的中心，也是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。一年来，在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持抓好新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极探索教育教学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律，充分运用学校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有的教育教学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源，大胆改革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堂教学，加大主体参与教学方法使用力度，取得了明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效果，具体表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致。平</w:t>
      </w:r>
      <w:r>
        <w:rPr>
          <w:rFonts w:ascii="宋体" w:eastAsia="宋体" w:hAnsi="SimSun" w:cs="宋体"/>
          <w:sz w:val="28"/>
        </w:rPr>
        <w:t>时认</w:t>
      </w:r>
      <w:r>
        <w:rPr>
          <w:rFonts w:ascii="宋体" w:eastAsia="宋体" w:hAnsi="MS Mincho" w:cs="宋体"/>
          <w:sz w:val="28"/>
        </w:rPr>
        <w:t>真研究教材，多方参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种资</w:t>
      </w:r>
      <w:r>
        <w:rPr>
          <w:rFonts w:ascii="宋体" w:eastAsia="宋体" w:hAnsi="MS Mincho" w:cs="宋体"/>
          <w:sz w:val="28"/>
        </w:rPr>
        <w:t>料，力求深入理解教材，准确把握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重点。在制定教学目</w:t>
      </w:r>
      <w:r>
        <w:rPr>
          <w:rFonts w:ascii="宋体" w:eastAsia="宋体" w:hAnsi="SimSun" w:cs="宋体"/>
          <w:sz w:val="28"/>
        </w:rPr>
        <w:t>标时</w:t>
      </w:r>
      <w:r>
        <w:rPr>
          <w:rFonts w:ascii="宋体" w:eastAsia="宋体" w:hAnsi="MS Mincho" w:cs="宋体"/>
          <w:sz w:val="28"/>
        </w:rPr>
        <w:t>，非常注意学生的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情况。教案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真，并不断</w:t>
      </w:r>
      <w:r>
        <w:rPr>
          <w:rFonts w:ascii="宋体" w:eastAsia="宋体" w:hAnsi="SimSun" w:cs="宋体"/>
          <w:sz w:val="28"/>
        </w:rPr>
        <w:t>归纳总结经验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堂教学效果。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学生特点，以主体参与教学模式</w:t>
      </w:r>
      <w:r>
        <w:rPr>
          <w:rFonts w:ascii="宋体" w:eastAsia="宋体" w:hAnsi="SimSun" w:cs="宋体"/>
          <w:sz w:val="28"/>
        </w:rPr>
        <w:t>为纲</w:t>
      </w:r>
      <w:r>
        <w:rPr>
          <w:rFonts w:ascii="宋体" w:eastAsia="宋体" w:hAnsi="MS Mincho" w:cs="宋体"/>
          <w:sz w:val="28"/>
        </w:rPr>
        <w:t>，以愉快式教学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主，不搞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堂灌，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讲练结</w:t>
      </w:r>
      <w:r>
        <w:rPr>
          <w:rFonts w:ascii="宋体" w:eastAsia="宋体" w:hAnsi="MS Mincho" w:cs="宋体"/>
          <w:sz w:val="28"/>
        </w:rPr>
        <w:t>合。在教学中注意抓住重点，突破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持参加校内外教学研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，不断汲取他人的宝</w:t>
      </w:r>
      <w:r>
        <w:rPr>
          <w:rFonts w:ascii="宋体" w:eastAsia="宋体" w:hAnsi="SimSun" w:cs="宋体"/>
          <w:sz w:val="28"/>
        </w:rPr>
        <w:t>贵经验</w:t>
      </w:r>
      <w:r>
        <w:rPr>
          <w:rFonts w:ascii="宋体" w:eastAsia="宋体" w:hAnsi="MS Mincho" w:cs="宋体"/>
          <w:sz w:val="28"/>
        </w:rPr>
        <w:t>，提高自己的教学水平。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常向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丰富的教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教并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常在一起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。听公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多次，自己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教两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，尤其本学期，自己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教的公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得到了学校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的肯定，同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我提出了不少宝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，使我明确了今后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的方向和以后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教和怎</w:t>
      </w:r>
      <w:r>
        <w:rPr>
          <w:rFonts w:ascii="宋体" w:eastAsia="宋体" w:hAnsi="SimSun" w:cs="宋体"/>
          <w:sz w:val="28"/>
        </w:rPr>
        <w:t>么讲</w:t>
      </w:r>
      <w:r>
        <w:rPr>
          <w:rFonts w:ascii="宋体" w:eastAsia="宋体" w:hAnsi="MS Mincho" w:cs="宋体"/>
          <w:sz w:val="28"/>
        </w:rPr>
        <w:t>。本年度外出听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，在校内听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批改上，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，力求做到全批全改，重在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情况，以便在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中做到有的放矢。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、我虚心向同事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极参加教研及网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会新的教学理念，合理有效的利用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持把微笑</w:t>
      </w:r>
      <w:r>
        <w:rPr>
          <w:rFonts w:ascii="宋体" w:eastAsia="宋体" w:hAnsi="SimSun" w:cs="宋体"/>
          <w:sz w:val="28"/>
        </w:rPr>
        <w:t>带进课</w:t>
      </w:r>
      <w:r>
        <w:rPr>
          <w:rFonts w:ascii="宋体" w:eastAsia="宋体" w:hAnsi="MS Mincho" w:cs="宋体"/>
          <w:sz w:val="28"/>
        </w:rPr>
        <w:t>堂，把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学生，注重学生身心的全面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真，耐心的教好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能把工作做扎做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，工作中我不耻下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持学中干、干中学，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干，在教育教学中，我努力将新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程理念及网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教研中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好的思想及方法充分运用到教学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程，同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使自己的工作有方向，我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改理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，与同行共同探索交流，不断更新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教研，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写案例、反思，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自己教育教学中的成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，并将它撰写成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文，以求不断提高自己的教育教学水平。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一年的工作，学校提供了各</w:t>
      </w:r>
      <w:r>
        <w:rPr>
          <w:rFonts w:ascii="宋体" w:eastAsia="宋体" w:hAnsi="SimSun" w:cs="宋体"/>
          <w:sz w:val="28"/>
        </w:rPr>
        <w:t>种让</w:t>
      </w:r>
      <w:r>
        <w:rPr>
          <w:rFonts w:ascii="宋体" w:eastAsia="宋体" w:hAnsi="MS Mincho" w:cs="宋体"/>
          <w:sz w:val="28"/>
        </w:rPr>
        <w:t>自己快速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的平台，学校</w:t>
      </w:r>
      <w:r>
        <w:rPr>
          <w:rFonts w:ascii="宋体" w:eastAsia="宋体" w:hAnsi="SimSun" w:cs="宋体"/>
          <w:sz w:val="28"/>
        </w:rPr>
        <w:t>领导给</w:t>
      </w:r>
      <w:r>
        <w:rPr>
          <w:rFonts w:ascii="宋体" w:eastAsia="宋体" w:hAnsi="MS Mincho" w:cs="宋体"/>
          <w:sz w:val="28"/>
        </w:rPr>
        <w:t>予自己很多工作上的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心，老教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自己提供了很多宝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和帮助，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自己在各方面都取得不同程度的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。当然，自己也存在着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多需要改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的地方。在今后的工作中，我将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度，一如既往地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工作，争取工作水平的更大提高。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一年来我依然以一名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中学人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格要求自己，一直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青年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的神圣使命，勤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。本着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了学生的一切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的思想，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做人，踏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做事，敏于事而慎于言，以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代的教育教学思想，指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注学生心理，以丰厚的知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使之敬，以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度使之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准使之慎，以灵活的方法使之能，以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力化魅力，使学生行以我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范，言以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我据，想看我思路，写按我要求。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学生人生航程中的一</w:t>
      </w:r>
      <w:r>
        <w:rPr>
          <w:rFonts w:ascii="宋体" w:eastAsia="宋体" w:hAnsi="SimSun" w:cs="宋体"/>
          <w:sz w:val="28"/>
        </w:rPr>
        <w:t>盏</w:t>
      </w:r>
      <w:r>
        <w:rPr>
          <w:rFonts w:ascii="宋体" w:eastAsia="宋体" w:hAnsi="MS Mincho" w:cs="宋体"/>
          <w:sz w:val="28"/>
        </w:rPr>
        <w:t>明灯。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一、教学能力方面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本年度是我教学能力急大提高成熟的一年，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游刃有余，教学方法灵活新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，教学思想成熟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学生深入有效。一年来我的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文教学因不断探究而激情常在，因思考深入而境界犹高，因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高效而成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秀，因重能挖潜而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力充盈。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了不断地充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自己提高自己，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特意自</w:t>
      </w:r>
      <w:r>
        <w:rPr>
          <w:rFonts w:ascii="宋体" w:eastAsia="宋体" w:hAnsi="SimSun" w:cs="宋体"/>
          <w:sz w:val="28"/>
        </w:rPr>
        <w:t>费订阅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文教学与研究》《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文教学通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》等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志，虚心学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，勤于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于改革，勇于科研，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文先后在《中学生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》《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》《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习报</w:t>
      </w:r>
      <w:r>
        <w:rPr>
          <w:rFonts w:ascii="宋体" w:eastAsia="宋体" w:hAnsi="MS Mincho" w:cs="宋体"/>
          <w:sz w:val="28"/>
        </w:rPr>
        <w:t>》等国家</w:t>
      </w:r>
      <w:r>
        <w:rPr>
          <w:rFonts w:ascii="宋体" w:eastAsia="宋体" w:hAnsi="SimSun" w:cs="宋体"/>
          <w:sz w:val="28"/>
        </w:rPr>
        <w:t>级杂</w:t>
      </w:r>
      <w:r>
        <w:rPr>
          <w:rFonts w:ascii="宋体" w:eastAsia="宋体" w:hAnsi="MS Mincho" w:cs="宋体"/>
          <w:sz w:val="28"/>
        </w:rPr>
        <w:t>志上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省教研室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一篇，本人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、市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开优质课</w:t>
      </w:r>
      <w:r>
        <w:rPr>
          <w:rFonts w:ascii="宋体" w:eastAsia="宋体" w:hAnsi="MS Mincho" w:cs="宋体"/>
          <w:sz w:val="28"/>
        </w:rPr>
        <w:t>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。教学成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秀人数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之一年来，慎言力行，提高</w:t>
      </w:r>
      <w:r>
        <w:rPr>
          <w:rFonts w:ascii="宋体" w:eastAsia="宋体" w:hAnsi="SimSun" w:cs="宋体"/>
          <w:sz w:val="28"/>
        </w:rPr>
        <w:t>业务为</w:t>
      </w:r>
      <w:r>
        <w:rPr>
          <w:rFonts w:ascii="宋体" w:eastAsia="宋体" w:hAnsi="MS Mincho" w:cs="宋体"/>
          <w:sz w:val="28"/>
        </w:rPr>
        <w:t>根本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求效，增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能力是天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。一年来因教学能力的提高而快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地工作，更从快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的工作中得到了无限的快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职责</w:t>
      </w:r>
      <w:r>
        <w:rPr>
          <w:rFonts w:ascii="宋体" w:eastAsia="宋体" w:hAnsi="MS Mincho" w:cs="宋体"/>
          <w:b/>
          <w:bCs/>
          <w:sz w:val="28"/>
        </w:rPr>
        <w:t>履行方面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本年度忠于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守，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真履行做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中学人的各</w:t>
      </w:r>
      <w:r>
        <w:rPr>
          <w:rFonts w:ascii="宋体" w:eastAsia="宋体" w:hAnsi="SimSun" w:cs="宋体"/>
          <w:sz w:val="28"/>
        </w:rPr>
        <w:t>项职责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勤，干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点，一年来无任何</w:t>
      </w:r>
      <w:r>
        <w:rPr>
          <w:rFonts w:ascii="宋体" w:eastAsia="宋体" w:hAnsi="SimSun" w:cs="宋体"/>
          <w:sz w:val="28"/>
        </w:rPr>
        <w:t>违纪现</w:t>
      </w:r>
      <w:r>
        <w:rPr>
          <w:rFonts w:ascii="宋体" w:eastAsia="宋体" w:hAnsi="MS Mincho" w:cs="宋体"/>
          <w:sz w:val="28"/>
        </w:rPr>
        <w:t>象，服从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，听从指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本份，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，与各科老</w:t>
      </w:r>
      <w:r>
        <w:rPr>
          <w:rFonts w:ascii="宋体" w:eastAsia="宋体" w:hAnsi="SimSun" w:cs="宋体"/>
          <w:sz w:val="28"/>
        </w:rPr>
        <w:t>师紧</w:t>
      </w:r>
      <w:r>
        <w:rPr>
          <w:rFonts w:ascii="宋体" w:eastAsia="宋体" w:hAnsi="MS Mincho" w:cs="宋体"/>
          <w:sz w:val="28"/>
        </w:rPr>
        <w:t>密合作，加</w:t>
      </w:r>
      <w:r>
        <w:rPr>
          <w:rFonts w:ascii="宋体" w:eastAsia="宋体" w:hAnsi="SimSun" w:cs="宋体"/>
          <w:sz w:val="28"/>
        </w:rPr>
        <w:t>强协调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造了一个真正有利于学生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展的教育教学氛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三、成</w:t>
      </w:r>
      <w:r>
        <w:rPr>
          <w:rFonts w:ascii="宋体" w:eastAsia="宋体" w:hAnsi="SimSun" w:cs="宋体"/>
          <w:b/>
          <w:bCs/>
          <w:sz w:val="28"/>
        </w:rPr>
        <w:t>绩</w:t>
      </w:r>
      <w:r>
        <w:rPr>
          <w:rFonts w:ascii="宋体" w:eastAsia="宋体" w:hAnsi="MS Mincho" w:cs="宋体"/>
          <w:b/>
          <w:bCs/>
          <w:sz w:val="28"/>
        </w:rPr>
        <w:t>完成方面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本年度各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异，教学成</w:t>
      </w:r>
      <w:r>
        <w:rPr>
          <w:rFonts w:ascii="宋体" w:eastAsia="宋体" w:hAnsi="SimSun" w:cs="宋体"/>
          <w:sz w:val="28"/>
        </w:rPr>
        <w:t>绩每</w:t>
      </w:r>
      <w:r>
        <w:rPr>
          <w:rFonts w:ascii="宋体" w:eastAsia="宋体" w:hAnsi="MS Mincho" w:cs="宋体"/>
          <w:sz w:val="28"/>
        </w:rPr>
        <w:t>次超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完成学校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，科研方面，完成了多篇教学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本学期我班相比上学期来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律有点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，但仍有部分学生上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精神不集中，喜</w:t>
      </w:r>
      <w:r>
        <w:rPr>
          <w:rFonts w:ascii="宋体" w:eastAsia="宋体" w:hAnsi="SimSun" w:cs="宋体"/>
          <w:sz w:val="28"/>
        </w:rPr>
        <w:t>欢开</w:t>
      </w:r>
      <w:r>
        <w:rPr>
          <w:rFonts w:ascii="宋体" w:eastAsia="宋体" w:hAnsi="MS Mincho" w:cs="宋体"/>
          <w:sz w:val="28"/>
        </w:rPr>
        <w:t>小差，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仍有待改善。自己在教学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程当中多向有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，本学期我班学生也有了点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。本班</w:t>
      </w:r>
      <w:r>
        <w:rPr>
          <w:rFonts w:ascii="宋体" w:eastAsia="宋体" w:cs="宋体"/>
          <w:sz w:val="28"/>
        </w:rPr>
        <w:t>46</w:t>
      </w:r>
      <w:r>
        <w:rPr>
          <w:rFonts w:ascii="宋体" w:eastAsia="宋体" w:hAnsi="MS Mincho" w:cs="宋体"/>
          <w:sz w:val="28"/>
        </w:rPr>
        <w:t>人，参加考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，及格</w:t>
      </w:r>
      <w:r>
        <w:rPr>
          <w:rFonts w:ascii="宋体" w:eastAsia="宋体" w:cs="宋体"/>
          <w:sz w:val="28"/>
        </w:rPr>
        <w:t>44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实绩</w:t>
      </w:r>
      <w:r>
        <w:rPr>
          <w:rFonts w:ascii="宋体" w:eastAsia="宋体" w:cs="宋体"/>
          <w:sz w:val="28"/>
        </w:rPr>
        <w:t>104</w:t>
      </w:r>
      <w:r>
        <w:rPr>
          <w:rFonts w:ascii="宋体" w:eastAsia="宋体" w:hAnsi="MS Mincho" w:cs="宋体"/>
          <w:sz w:val="28"/>
        </w:rPr>
        <w:t>，达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下达的指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。以下是本学期我的一点教学体会。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一、利用学生的眼睛，提供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眼睛是思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的必要首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。教材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，它和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相互配合，构成教材的整体。我在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堂教学中，就引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的画面，体会文章中心思想，揣摩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中描述事件的主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，刻画人物的性格或描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景物的特点。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能提高学生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言文字的理解、表达能力，而且能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提高学生想象能力和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美、</w:t>
      </w:r>
      <w:r>
        <w:rPr>
          <w:rFonts w:ascii="宋体" w:eastAsia="宋体" w:hAnsi="SimSun" w:cs="宋体"/>
          <w:sz w:val="28"/>
        </w:rPr>
        <w:t>鉴赏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二、利用学生的嘴巴，提供表达的机会。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言是思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体，是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的外化。堵住学生的嘴巴，无疑就是桎梏学生的思考。因此，教学中</w:t>
      </w:r>
      <w:r>
        <w:rPr>
          <w:rFonts w:ascii="宋体" w:eastAsia="宋体" w:hAnsi="SimSun" w:cs="宋体"/>
          <w:sz w:val="28"/>
        </w:rPr>
        <w:t>应让每</w:t>
      </w:r>
      <w:r>
        <w:rPr>
          <w:rFonts w:ascii="宋体" w:eastAsia="宋体" w:hAnsi="MS Mincho" w:cs="宋体"/>
          <w:sz w:val="28"/>
        </w:rPr>
        <w:t>个同学都有口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表达的机会。如：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同座的两个同学相互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看，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先自己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一遍，再看</w:t>
      </w:r>
      <w:r>
        <w:rPr>
          <w:rFonts w:ascii="宋体" w:eastAsia="宋体" w:hAnsi="SimSun" w:cs="宋体"/>
          <w:sz w:val="28"/>
        </w:rPr>
        <w:t>谁说</w:t>
      </w:r>
      <w:r>
        <w:rPr>
          <w:rFonts w:ascii="宋体" w:eastAsia="宋体" w:hAnsi="MS Mincho" w:cs="宋体"/>
          <w:sz w:val="28"/>
        </w:rPr>
        <w:t>得好等等。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的形式，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的内容就更丰富了，可以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MS Mincho" w:cs="宋体"/>
          <w:sz w:val="28"/>
        </w:rPr>
        <w:t>等等。学生的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表达能力提高了，可以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们质</w:t>
      </w:r>
      <w:r>
        <w:rPr>
          <w:rFonts w:ascii="宋体" w:eastAsia="宋体" w:hAnsi="MS Mincho" w:cs="宋体"/>
          <w:sz w:val="28"/>
        </w:rPr>
        <w:t>疑、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有利于知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的巩固，更有利于思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的激活和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三、利用学生的</w:t>
      </w:r>
      <w:r>
        <w:rPr>
          <w:rFonts w:ascii="宋体" w:eastAsia="宋体" w:hAnsi="SimSun" w:cs="宋体"/>
          <w:b/>
          <w:bCs/>
          <w:sz w:val="28"/>
        </w:rPr>
        <w:t>头脑</w:t>
      </w:r>
      <w:r>
        <w:rPr>
          <w:rFonts w:ascii="宋体" w:eastAsia="宋体" w:hAnsi="MS Mincho" w:cs="宋体"/>
          <w:b/>
          <w:bCs/>
          <w:sz w:val="28"/>
        </w:rPr>
        <w:t>，提供思考的机会。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教学中最重要的是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学有思考的机会，不要搞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堂灌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，尤其要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静思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的机会，不要以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热热闹闹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衡量学生思</w:t>
      </w:r>
      <w:r>
        <w:rPr>
          <w:rFonts w:ascii="宋体" w:eastAsia="宋体" w:hAnsi="SimSun" w:cs="宋体"/>
          <w:sz w:val="28"/>
        </w:rPr>
        <w:t>维积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极性的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志，真正有效的思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往往是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无声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的内化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程。我在教学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伏下来想想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眼睛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起来想想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，就是千方百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使学生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静思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独思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四、利用学生的双手，提供操作的机会。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符合儿童的年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特点，而且符合他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</w:t>
      </w:r>
      <w:r>
        <w:rPr>
          <w:rFonts w:ascii="宋体" w:eastAsia="宋体" w:hAnsi="SimSun" w:cs="宋体"/>
          <w:sz w:val="28"/>
        </w:rPr>
        <w:t>维发</w:t>
      </w:r>
      <w:r>
        <w:rPr>
          <w:rFonts w:ascii="宋体" w:eastAsia="宋体" w:hAnsi="MS Mincho" w:cs="宋体"/>
          <w:sz w:val="28"/>
        </w:rPr>
        <w:t>展特点。小学生天生好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手操作，可使学生的手、眼、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，也离不</w:t>
      </w:r>
      <w:r>
        <w:rPr>
          <w:rFonts w:ascii="宋体" w:eastAsia="宋体" w:hAnsi="SimSun" w:cs="宋体"/>
          <w:sz w:val="28"/>
        </w:rPr>
        <w:t>开动</w:t>
      </w:r>
      <w:r>
        <w:rPr>
          <w:rFonts w:ascii="宋体" w:eastAsia="宋体" w:hAnsi="MS Mincho" w:cs="宋体"/>
          <w:sz w:val="28"/>
        </w:rPr>
        <w:t>作思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的重要支柱与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容易理解、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牢固，而且运用自如。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五、利用学生的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，提供交流的机会。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学生左右前后四人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成一个</w:t>
      </w:r>
      <w:r>
        <w:rPr>
          <w:rFonts w:ascii="宋体" w:eastAsia="宋体" w:hAnsi="SimSun" w:cs="宋体"/>
          <w:sz w:val="28"/>
        </w:rPr>
        <w:t>讨论组</w:t>
      </w:r>
      <w:r>
        <w:rPr>
          <w:rFonts w:ascii="宋体" w:eastAsia="宋体" w:hAnsi="MS Mincho" w:cs="宋体"/>
          <w:sz w:val="28"/>
        </w:rPr>
        <w:t>，一般</w:t>
      </w:r>
      <w:r>
        <w:rPr>
          <w:rFonts w:ascii="宋体" w:eastAsia="宋体" w:hAnsi="SimSun" w:cs="宋体"/>
          <w:sz w:val="28"/>
        </w:rPr>
        <w:t>应让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讨论时每</w:t>
      </w:r>
      <w:r>
        <w:rPr>
          <w:rFonts w:ascii="宋体" w:eastAsia="宋体" w:hAnsi="MS Mincho" w:cs="宋体"/>
          <w:sz w:val="28"/>
        </w:rPr>
        <w:t>个同学都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参加某一小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、鼓励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学生回答，老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因斯坦曾</w:t>
      </w:r>
      <w:r>
        <w:rPr>
          <w:rFonts w:ascii="宋体" w:eastAsia="宋体" w:hAnsi="SimSun" w:cs="宋体"/>
          <w:sz w:val="28"/>
        </w:rPr>
        <w:t>经说过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提出一个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往往比解决一个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更重要。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学生不信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、不信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、不信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，使学生学会独立思考、自主学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一把打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匙。通</w:t>
      </w:r>
      <w:r>
        <w:rPr>
          <w:rFonts w:ascii="宋体" w:eastAsia="宋体" w:hAnsi="SimSun" w:cs="宋体"/>
          <w:sz w:val="28"/>
        </w:rPr>
        <w:t>过训练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趣就会越来越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时练习</w:t>
      </w:r>
      <w:r>
        <w:rPr>
          <w:rFonts w:ascii="宋体" w:eastAsia="宋体" w:hAnsi="MS Mincho" w:cs="宋体"/>
          <w:sz w:val="28"/>
        </w:rPr>
        <w:t>等可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同座学生</w:t>
      </w:r>
      <w:r>
        <w:rPr>
          <w:rFonts w:ascii="宋体" w:eastAsia="宋体" w:hAnsi="SimSun" w:cs="宋体"/>
          <w:sz w:val="28"/>
        </w:rPr>
        <w:t>对换</w:t>
      </w:r>
      <w:r>
        <w:rPr>
          <w:rFonts w:ascii="宋体" w:eastAsia="宋体" w:hAnsi="MS Mincho" w:cs="宋体"/>
          <w:sz w:val="28"/>
        </w:rPr>
        <w:t>批改，老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担，而且使学生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不同解法作了交流。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六、利用学生的空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，提供表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人都有自我表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的要求，小学生更有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愿望，尤其是由于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的成功而受到老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甭</w:t>
      </w:r>
      <w:r>
        <w:rPr>
          <w:rFonts w:ascii="宋体" w:eastAsia="宋体" w:hAnsi="MS Mincho" w:cs="宋体"/>
          <w:sz w:val="28"/>
        </w:rPr>
        <w:t>提有多快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了。因此，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学生暴露自我，适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上黑板板演、上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。当他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板演和演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后，急需老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析，教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恰如其分的肯定、表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正等。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把学生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待点燃的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火炬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、待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、人生旅途中需要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加油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的跋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者，用人文精神培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学生人格完善，提高学生生命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量，在学生生命提速的同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自我生命的完善。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一、学情分析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本班共有学生</w:t>
      </w:r>
      <w:r>
        <w:rPr>
          <w:rFonts w:ascii="宋体" w:eastAsia="宋体" w:cs="宋体"/>
          <w:sz w:val="28"/>
        </w:rPr>
        <w:t>32</w:t>
      </w:r>
      <w:r>
        <w:rPr>
          <w:rFonts w:ascii="宋体" w:eastAsia="宋体" w:hAnsi="MS Mincho" w:cs="宋体"/>
          <w:sz w:val="28"/>
        </w:rPr>
        <w:t>人，其中男生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人。寒假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后学生行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习习惯较</w:t>
      </w:r>
      <w:r>
        <w:rPr>
          <w:rFonts w:ascii="宋体" w:eastAsia="宋体" w:hAnsi="MS Mincho" w:cs="宋体"/>
          <w:sz w:val="28"/>
        </w:rPr>
        <w:t>散漫，他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依旧是活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、天真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漫，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个人的思想，品德都不成熟，仍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于形成的初</w:t>
      </w:r>
      <w:r>
        <w:rPr>
          <w:rFonts w:ascii="宋体" w:eastAsia="宋体" w:hAnsi="SimSun" w:cs="宋体"/>
          <w:sz w:val="28"/>
        </w:rPr>
        <w:t>步时</w:t>
      </w:r>
      <w:r>
        <w:rPr>
          <w:rFonts w:ascii="宋体" w:eastAsia="宋体" w:hAnsi="MS Mincho" w:cs="宋体"/>
          <w:sz w:val="28"/>
        </w:rPr>
        <w:t>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于学校班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定有了一定的了解，但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不上什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的精神，学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未明确，学</w:t>
      </w:r>
      <w:r>
        <w:rPr>
          <w:rFonts w:ascii="宋体" w:eastAsia="宋体" w:hAnsi="SimSun" w:cs="宋体"/>
          <w:sz w:val="28"/>
        </w:rPr>
        <w:t>习习惯还处</w:t>
      </w:r>
      <w:r>
        <w:rPr>
          <w:rFonts w:ascii="宋体" w:eastAsia="宋体" w:hAnsi="MS Mincho" w:cs="宋体"/>
          <w:sz w:val="28"/>
        </w:rPr>
        <w:t>于逐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段。因此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耐心引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、借助</w:t>
      </w:r>
      <w:r>
        <w:rPr>
          <w:rFonts w:ascii="宋体" w:eastAsia="宋体" w:hAnsi="SimSun" w:cs="宋体"/>
          <w:sz w:val="28"/>
        </w:rPr>
        <w:t>汉语</w:t>
      </w:r>
      <w:r>
        <w:rPr>
          <w:rFonts w:ascii="宋体" w:eastAsia="宋体" w:hAnsi="MS Mincho" w:cs="宋体"/>
          <w:sz w:val="28"/>
        </w:rPr>
        <w:t>拼音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。能用音序和部首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字法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字典，喜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习汉</w:t>
      </w:r>
      <w:r>
        <w:rPr>
          <w:rFonts w:ascii="宋体" w:eastAsia="宋体" w:hAnsi="MS Mincho" w:cs="宋体"/>
          <w:sz w:val="28"/>
        </w:rPr>
        <w:t>字，有主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字的愿望，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常用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420</w:t>
      </w:r>
      <w:r>
        <w:rPr>
          <w:rFonts w:ascii="宋体" w:eastAsia="宋体" w:hAnsi="MS Mincho" w:cs="宋体"/>
          <w:sz w:val="28"/>
        </w:rPr>
        <w:t>个，会写</w:t>
      </w:r>
      <w:r>
        <w:rPr>
          <w:rFonts w:ascii="宋体" w:eastAsia="宋体" w:cs="宋体"/>
          <w:sz w:val="28"/>
        </w:rPr>
        <w:t>262</w:t>
      </w:r>
      <w:r>
        <w:rPr>
          <w:rFonts w:ascii="宋体" w:eastAsia="宋体" w:hAnsi="MS Mincho" w:cs="宋体"/>
          <w:sz w:val="28"/>
        </w:rPr>
        <w:t>个。至本册累</w:t>
      </w:r>
      <w:r>
        <w:rPr>
          <w:rFonts w:ascii="宋体" w:eastAsia="宋体" w:hAnsi="SimSun" w:cs="宋体"/>
          <w:sz w:val="28"/>
        </w:rPr>
        <w:t>计认识汉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1603</w:t>
      </w:r>
      <w:r>
        <w:rPr>
          <w:rFonts w:ascii="宋体" w:eastAsia="宋体" w:hAnsi="MS Mincho" w:cs="宋体"/>
          <w:sz w:val="28"/>
        </w:rPr>
        <w:t>个，会写</w:t>
      </w:r>
      <w:r>
        <w:rPr>
          <w:rFonts w:ascii="宋体" w:eastAsia="宋体" w:cs="宋体"/>
          <w:sz w:val="28"/>
        </w:rPr>
        <w:t>868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、掌握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字的基本笔画和常用的偏旁部首，能按笔</w:t>
      </w:r>
      <w:r>
        <w:rPr>
          <w:rFonts w:ascii="宋体" w:eastAsia="宋体" w:hAnsi="SimSun" w:cs="宋体"/>
          <w:sz w:val="28"/>
        </w:rPr>
        <w:t>顺规则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笔写字，注意字的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掌握正确的写字姿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和握笔方法，做到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范、端正、整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指定的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合上下文和生活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句的意思，在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浅近的儿童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物，感受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趣，受到美好情感的熏陶。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量累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达到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准提出的第一学段的要求。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心参加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事物，能就感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趣内容提出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，搜集材料，和同学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，并用口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文等方式表达自己的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察所得、</w:t>
      </w:r>
      <w:r>
        <w:rPr>
          <w:rFonts w:ascii="宋体" w:eastAsia="宋体" w:hAnsi="SimSun" w:cs="宋体"/>
          <w:sz w:val="28"/>
        </w:rPr>
        <w:t>见闻</w:t>
      </w:r>
      <w:r>
        <w:rPr>
          <w:rFonts w:ascii="宋体" w:eastAsia="宋体" w:hAnsi="MS Mincho" w:cs="宋体"/>
          <w:sz w:val="28"/>
        </w:rPr>
        <w:t>和想法。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，抓好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元或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教育能力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针对问题调</w:t>
      </w:r>
      <w:r>
        <w:rPr>
          <w:rFonts w:ascii="宋体" w:eastAsia="宋体" w:hAnsi="MS Mincho" w:cs="宋体"/>
          <w:sz w:val="28"/>
        </w:rPr>
        <w:t>整教学。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学困生，采取个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、一帮一活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，利用早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、午写、</w:t>
      </w:r>
      <w:r>
        <w:rPr>
          <w:rFonts w:ascii="宋体" w:eastAsia="宋体" w:hAnsi="SimSun" w:cs="宋体"/>
          <w:sz w:val="28"/>
        </w:rPr>
        <w:t>课间时间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行逐一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堂上，遇到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多提多抽学困生，帮助他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立自信心，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极性。并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常与学科教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系，从而起到共同教育、共同帮助的作用。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对优</w:t>
      </w:r>
      <w:r>
        <w:rPr>
          <w:rFonts w:ascii="宋体" w:eastAsia="宋体" w:hAnsi="MS Mincho" w:cs="宋体"/>
          <w:sz w:val="28"/>
        </w:rPr>
        <w:t>等生，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条件，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籍，并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其他同学听，从而提高</w:t>
      </w:r>
      <w:r>
        <w:rPr>
          <w:rFonts w:ascii="宋体" w:eastAsia="宋体" w:hAnsi="SimSun" w:cs="宋体"/>
          <w:sz w:val="28"/>
        </w:rPr>
        <w:t>阅读兴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生字和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持学生自己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，自我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员组织</w:t>
      </w:r>
      <w:r>
        <w:rPr>
          <w:rFonts w:ascii="宋体" w:eastAsia="宋体" w:hAnsi="MS Mincho" w:cs="宋体"/>
          <w:sz w:val="28"/>
        </w:rPr>
        <w:t>大家听写，一般生字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个，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个。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持，必有成效。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，采取</w:t>
      </w:r>
      <w:r>
        <w:rPr>
          <w:rFonts w:ascii="宋体" w:eastAsia="宋体" w:hAnsi="SimSun" w:cs="宋体"/>
          <w:sz w:val="28"/>
        </w:rPr>
        <w:t>组长负责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不定期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的听写考察和抽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的方法，培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一批有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能力的小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其他同学共同学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和同</w:t>
      </w:r>
      <w:r>
        <w:rPr>
          <w:rFonts w:ascii="宋体" w:eastAsia="宋体" w:hAnsi="SimSun" w:cs="宋体"/>
          <w:sz w:val="28"/>
        </w:rPr>
        <w:t>步练习题</w:t>
      </w:r>
      <w:r>
        <w:rPr>
          <w:rFonts w:ascii="宋体" w:eastAsia="宋体" w:hAnsi="MS Mincho" w:cs="宋体"/>
          <w:sz w:val="28"/>
        </w:rPr>
        <w:t>，并要求和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、注重知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于教材要求学生掌握的基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，采取各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化，力争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大多数学生达到要求。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度及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二周第一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四周第二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11----13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六周第三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八周第四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九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十周第五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十一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十二周第六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11----13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十三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十四周第七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十五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十六周第八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12---14</w:t>
      </w:r>
      <w:r>
        <w:rPr>
          <w:rFonts w:ascii="宋体" w:eastAsia="宋体" w:hAnsi="SimSun" w:cs="宋体"/>
          <w:sz w:val="28"/>
        </w:rPr>
        <w:t>课时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一个学期的教育教学工作已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一学期以来，我在学校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的大力支持和直接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地完成了教育教学工作，并取得了一定的成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：期末考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，我班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文平均分</w:t>
      </w:r>
      <w:r>
        <w:rPr>
          <w:rFonts w:ascii="宋体" w:eastAsia="宋体" w:cs="宋体"/>
          <w:sz w:val="28"/>
        </w:rPr>
        <w:t>91</w:t>
      </w:r>
      <w:r>
        <w:rPr>
          <w:rFonts w:ascii="宋体" w:eastAsia="宋体" w:hAnsi="MS Mincho" w:cs="宋体"/>
          <w:sz w:val="28"/>
        </w:rPr>
        <w:t>分，及格率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cs="宋体"/>
          <w:sz w:val="28"/>
        </w:rPr>
        <w:t>90%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与写作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中取得年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第一名的好成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，校前十名我班就占了五名。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将具体工作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一、思想教育寓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文教学之中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文教学中寓思想教育于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之中。在培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学生听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写能力的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程中，注重思想内容与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言文字的内在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系，正确地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重要内容，我主要确定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以下几方面：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中国共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党的感情教育。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、良好的道德品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、陶冶情趣的美感教育。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教学中，我一方面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说话习惯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有礼貌的听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另一方面自己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要老老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地表达真情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感，不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、空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教学中，我引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过语</w:t>
      </w:r>
      <w:r>
        <w:rPr>
          <w:rFonts w:ascii="宋体" w:eastAsia="宋体" w:hAnsi="MS Mincho" w:cs="宋体"/>
          <w:sz w:val="28"/>
        </w:rPr>
        <w:t>言文字的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和体会，正确的理解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文的思想内容，受到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有的感染和教育。我在指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学生有感情的朗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表达出内心的感受。在充分理解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文内容之后，启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想和想象，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出没有的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文内容，借以抒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内心的情感。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在作文教学中，我培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表达能力的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程中提高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，陶冶情操，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善。我平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留心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察学生的生活与思想，看他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哪些事物，有什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情感要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吐，然后恰当的</w:t>
      </w:r>
      <w:r>
        <w:rPr>
          <w:rFonts w:ascii="宋体" w:eastAsia="宋体" w:hAnsi="SimSun" w:cs="宋体"/>
          <w:sz w:val="28"/>
        </w:rPr>
        <w:t>设计训练题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清楚、流</w:t>
      </w:r>
      <w:r>
        <w:rPr>
          <w:rFonts w:ascii="宋体" w:eastAsia="宋体" w:hAnsi="SimSun" w:cs="宋体"/>
          <w:sz w:val="28"/>
        </w:rPr>
        <w:t>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的写出心中要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，充分的表达自己的思想感情。我在批改和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作中流露出来的好思想、好品德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追求更高的思想境界和道德理想。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学生在作文中表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出来的不正确的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点和不健康的情趣，我通</w:t>
      </w:r>
      <w:r>
        <w:rPr>
          <w:rFonts w:ascii="宋体" w:eastAsia="宋体" w:hAnsi="SimSun" w:cs="宋体"/>
          <w:sz w:val="28"/>
        </w:rPr>
        <w:t>过评语</w:t>
      </w:r>
      <w:r>
        <w:rPr>
          <w:rFonts w:ascii="宋体" w:eastAsia="宋体" w:hAnsi="MS Mincho" w:cs="宋体"/>
          <w:sz w:val="28"/>
        </w:rPr>
        <w:t>、当面批改等方式恰当的批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二从</w:t>
      </w:r>
      <w:r>
        <w:rPr>
          <w:rFonts w:ascii="宋体" w:eastAsia="宋体" w:hAnsi="SimSun" w:cs="宋体"/>
          <w:b/>
          <w:bCs/>
          <w:sz w:val="28"/>
        </w:rPr>
        <w:t>实际</w:t>
      </w:r>
      <w:r>
        <w:rPr>
          <w:rFonts w:ascii="宋体" w:eastAsia="宋体" w:hAnsi="MS Mincho" w:cs="宋体"/>
          <w:b/>
          <w:bCs/>
          <w:sz w:val="28"/>
        </w:rPr>
        <w:t>出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，改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教学方法，提高教学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时开发</w:t>
      </w:r>
      <w:r>
        <w:rPr>
          <w:rFonts w:ascii="宋体" w:eastAsia="宋体" w:hAnsi="MS Mincho" w:cs="宋体"/>
          <w:sz w:val="28"/>
        </w:rPr>
        <w:t>智力、培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是智力和能力的基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展智力、培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程，能使学生加深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文教学中，我重</w:t>
      </w:r>
      <w:r>
        <w:rPr>
          <w:rFonts w:ascii="宋体" w:eastAsia="宋体" w:hAnsi="SimSun" w:cs="宋体"/>
          <w:sz w:val="28"/>
        </w:rPr>
        <w:t>视发</w:t>
      </w:r>
      <w:r>
        <w:rPr>
          <w:rFonts w:ascii="宋体" w:eastAsia="宋体" w:hAnsi="MS Mincho" w:cs="宋体"/>
          <w:sz w:val="28"/>
        </w:rPr>
        <w:t>展学生的思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进语</w:t>
      </w:r>
      <w:r>
        <w:rPr>
          <w:rFonts w:ascii="宋体" w:eastAsia="宋体" w:hAnsi="MS Mincho" w:cs="宋体"/>
          <w:sz w:val="28"/>
        </w:rPr>
        <w:t>言与思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〈一〉采用启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止注入式。在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文教学中我既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作用，又充分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极性，使学生在学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程中得到生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展。我深入了解学生，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，启</w:t>
      </w:r>
      <w:r>
        <w:rPr>
          <w:rFonts w:ascii="宋体" w:eastAsia="宋体" w:hAnsi="SimSun" w:cs="宋体"/>
          <w:sz w:val="28"/>
        </w:rPr>
        <w:t>发诱导</w:t>
      </w:r>
      <w:r>
        <w:rPr>
          <w:rFonts w:ascii="宋体" w:eastAsia="宋体" w:hAnsi="MS Mincho" w:cs="宋体"/>
          <w:sz w:val="28"/>
        </w:rPr>
        <w:t>。我的提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解等都富于启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效，使学生能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把理解的知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践中运用。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内外作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是巩固知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，提高能力的手段。我精心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性，分量适当，从不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学生机械抄写，减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课业负</w:t>
      </w:r>
      <w:r>
        <w:rPr>
          <w:rFonts w:ascii="宋体" w:eastAsia="宋体" w:hAnsi="MS Mincho" w:cs="宋体"/>
          <w:sz w:val="28"/>
        </w:rPr>
        <w:t>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〈二〉重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学生的自学能力。培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自学能力，我引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极参加听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写的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言，理解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言。教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采用适合自己的方法，主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。我着重培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真思考的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，独立完成作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书报</w:t>
      </w:r>
      <w:r>
        <w:rPr>
          <w:rFonts w:ascii="宋体" w:eastAsia="宋体" w:hAnsi="MS Mincho" w:cs="宋体"/>
          <w:sz w:val="28"/>
        </w:rPr>
        <w:t>和听广播的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〈三〉作文教学中在激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趣上下功夫。新大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要求高年</w:t>
      </w:r>
      <w:r>
        <w:rPr>
          <w:rFonts w:ascii="宋体" w:eastAsia="宋体" w:hAnsi="SimSun" w:cs="宋体"/>
          <w:sz w:val="28"/>
        </w:rPr>
        <w:t>级则</w:t>
      </w:r>
      <w:r>
        <w:rPr>
          <w:rFonts w:ascii="宋体" w:eastAsia="宋体" w:hAnsi="MS Mincho" w:cs="宋体"/>
          <w:sz w:val="28"/>
        </w:rPr>
        <w:t>提出了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能写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记实</w:t>
      </w:r>
      <w:r>
        <w:rPr>
          <w:rFonts w:ascii="宋体" w:eastAsia="宋体" w:hAnsi="MS Mincho" w:cs="宋体"/>
          <w:sz w:val="28"/>
        </w:rPr>
        <w:t>作文和想象作文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的要求。在指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学生写作中我要求他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写熟悉的人、事、景、物，做到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，表达真情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感，不</w:t>
      </w:r>
      <w:r>
        <w:rPr>
          <w:rFonts w:ascii="宋体" w:eastAsia="宋体" w:hAnsi="SimSun" w:cs="宋体"/>
          <w:sz w:val="28"/>
        </w:rPr>
        <w:t>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写想象作文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想象和幻象，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造性。鼓励学生走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社会，注意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的人、事、景、物，自主</w:t>
      </w:r>
      <w:r>
        <w:rPr>
          <w:rFonts w:ascii="宋体" w:eastAsia="宋体" w:hAnsi="SimSun" w:cs="宋体"/>
          <w:sz w:val="28"/>
        </w:rPr>
        <w:t>选择兴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材来，然后根据作文内容自己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学生写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察日</w:t>
      </w:r>
      <w:r>
        <w:rPr>
          <w:rFonts w:ascii="宋体" w:eastAsia="宋体" w:hAnsi="SimSun" w:cs="宋体"/>
          <w:sz w:val="28"/>
        </w:rPr>
        <w:t>记每</w:t>
      </w:r>
      <w:r>
        <w:rPr>
          <w:rFonts w:ascii="宋体" w:eastAsia="宋体" w:hAnsi="MS Mincho" w:cs="宋体"/>
          <w:sz w:val="28"/>
        </w:rPr>
        <w:t>周不少于三篇，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。三月份在学雷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中利用双休日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学生到公园、机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、社区等做好事，然后把自己的感受写成日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。四月份利用双休日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学生当小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，写出</w:t>
      </w:r>
      <w:r>
        <w:rPr>
          <w:rFonts w:ascii="宋体" w:eastAsia="宋体" w:hAnsi="SimSun" w:cs="宋体"/>
          <w:sz w:val="28"/>
        </w:rPr>
        <w:t>记实</w:t>
      </w:r>
      <w:r>
        <w:rPr>
          <w:rFonts w:ascii="宋体" w:eastAsia="宋体" w:hAnsi="MS Mincho" w:cs="宋体"/>
          <w:sz w:val="28"/>
        </w:rPr>
        <w:t>作文。五月份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调查县</w:t>
      </w:r>
      <w:r>
        <w:rPr>
          <w:rFonts w:ascii="宋体" w:eastAsia="宋体" w:hAnsi="MS Mincho" w:cs="宋体"/>
          <w:sz w:val="28"/>
        </w:rPr>
        <w:t>城内的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境，写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调查报</w:t>
      </w:r>
      <w:r>
        <w:rPr>
          <w:rFonts w:ascii="宋体" w:eastAsia="宋体" w:hAnsi="MS Mincho" w:cs="宋体"/>
          <w:sz w:val="28"/>
        </w:rPr>
        <w:t>告。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学生看有趣的</w:t>
      </w:r>
      <w:r>
        <w:rPr>
          <w:rFonts w:ascii="宋体" w:eastAsia="宋体" w:hAnsi="SimSun" w:cs="宋体"/>
          <w:sz w:val="28"/>
        </w:rPr>
        <w:t>电视节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面写下来，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学生参加儿童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的征文比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......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寓作文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作文</w:t>
      </w:r>
      <w:r>
        <w:rPr>
          <w:rFonts w:ascii="宋体" w:eastAsia="宋体" w:hAnsi="SimSun" w:cs="宋体"/>
          <w:sz w:val="28"/>
        </w:rPr>
        <w:t>训练领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学生写作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〈四〉改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作文的批改与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。我在批改学生的作文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，采用少改多就，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尊重学生的意愿，肯定学生的滴点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。孩子是需要鼓励的。作文写好后，我指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读读</w:t>
      </w:r>
      <w:r>
        <w:rPr>
          <w:rFonts w:ascii="宋体" w:eastAsia="宋体" w:hAnsi="MS Mincho" w:cs="宋体"/>
          <w:sz w:val="28"/>
        </w:rPr>
        <w:t>，要一</w:t>
      </w:r>
      <w:r>
        <w:rPr>
          <w:rFonts w:ascii="宋体" w:eastAsia="宋体" w:hAnsi="SimSun" w:cs="宋体"/>
          <w:sz w:val="28"/>
        </w:rPr>
        <w:t>边读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改。哪儿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字了，哪儿多字了，哪个字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了，哪个句子有毛病，一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上口朗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就能立刻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内同学相互修改。作文</w:t>
      </w:r>
      <w:r>
        <w:rPr>
          <w:rFonts w:ascii="宋体" w:eastAsia="宋体" w:hAnsi="SimSun" w:cs="宋体"/>
          <w:sz w:val="28"/>
        </w:rPr>
        <w:t>讲评废</w:t>
      </w:r>
      <w:r>
        <w:rPr>
          <w:rFonts w:ascii="宋体" w:eastAsia="宋体" w:hAnsi="MS Mincho" w:cs="宋体"/>
          <w:sz w:val="28"/>
        </w:rPr>
        <w:t>止了往日的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一言堂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全班同学都来参加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几篇典型的作文，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学生自己当众来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，我相机插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批改。好的地方就表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病的地方就随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指出，引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修改的方法，意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不一致可以争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这样评</w:t>
      </w:r>
      <w:r>
        <w:rPr>
          <w:rFonts w:ascii="宋体" w:eastAsia="宋体" w:hAnsi="MS Mincho" w:cs="宋体"/>
          <w:sz w:val="28"/>
        </w:rPr>
        <w:t>改，可以集思广益，更好的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教学民主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你追我赶，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走下高高的神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，由居高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下的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威者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的伙伴、学生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者。我努力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造民主、平等、互助、合作的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系，在与学生交往互助、合作交流中与学生心灵碰撞、情感交融中健全学生人格，完善学生个性，促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展。以上是我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一学期教育教学工作的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总结汇报</w:t>
      </w:r>
      <w:r>
        <w:rPr>
          <w:rFonts w:ascii="宋体" w:eastAsia="宋体" w:hAnsi="MS Mincho" w:cs="宋体"/>
          <w:sz w:val="28"/>
        </w:rPr>
        <w:t>，我也深知我的教育教学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迎各位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我的教育教学工作提出批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了孩子的未来我将更加努力耕耘。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束，在本学期中，我始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工作，广泛</w:t>
      </w:r>
      <w:r>
        <w:rPr>
          <w:rFonts w:ascii="宋体" w:eastAsia="宋体" w:hAnsi="SimSun" w:cs="宋体"/>
          <w:sz w:val="28"/>
        </w:rPr>
        <w:t>涉猎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完整的知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体系，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格要求学生，尊重学生，使学生学有所得，不断提高，从而不断提高自己的教学水平和思想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悟，并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利完成教育教学任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展以后的教学工作，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堂教学中，努力体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教育新理念，提高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能力的主要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一方面狠下功夫。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研教材，吃透教材，并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特点，采用生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的教学形式，激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创设轻</w:t>
      </w:r>
      <w:r>
        <w:rPr>
          <w:rFonts w:ascii="宋体" w:eastAsia="宋体" w:hAnsi="MS Mincho" w:cs="宋体"/>
          <w:sz w:val="28"/>
        </w:rPr>
        <w:t>松民主的教学氛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，鼓励学生踊</w:t>
      </w:r>
      <w:r>
        <w:rPr>
          <w:rFonts w:ascii="宋体" w:eastAsia="宋体" w:hAnsi="SimSun" w:cs="宋体"/>
          <w:sz w:val="28"/>
        </w:rPr>
        <w:t>跃发</w:t>
      </w:r>
      <w:r>
        <w:rPr>
          <w:rFonts w:ascii="宋体" w:eastAsia="宋体" w:hAnsi="MS Mincho" w:cs="宋体"/>
          <w:sz w:val="28"/>
        </w:rPr>
        <w:t>言，以学生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主体，提高学生的能力。此外，注重鼓励后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生，提供更多的机会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也能取得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在本班学生喜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趣比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多途径培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学生各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能力与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学生的全面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本班学生好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的特点，我运用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争机制，促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。此外，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，既培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能力，又培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能力。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的努力，本班学生上</w:t>
      </w:r>
      <w:r>
        <w:rPr>
          <w:rFonts w:ascii="宋体" w:eastAsia="宋体" w:hAnsi="SimSun" w:cs="宋体"/>
          <w:sz w:val="28"/>
        </w:rPr>
        <w:t>课热</w:t>
      </w:r>
      <w:r>
        <w:rPr>
          <w:rFonts w:ascii="宋体" w:eastAsia="宋体" w:hAnsi="MS Mincho" w:cs="宋体"/>
          <w:sz w:val="28"/>
        </w:rPr>
        <w:t>情高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，自我</w:t>
      </w:r>
      <w:r>
        <w:rPr>
          <w:rFonts w:ascii="宋体" w:eastAsia="宋体" w:hAnsi="SimSun" w:cs="宋体"/>
          <w:sz w:val="28"/>
        </w:rPr>
        <w:t>组织领导</w:t>
      </w:r>
      <w:r>
        <w:rPr>
          <w:rFonts w:ascii="宋体" w:eastAsia="宋体" w:hAnsi="MS Mincho" w:cs="宋体"/>
          <w:sz w:val="28"/>
        </w:rPr>
        <w:t>能力都得到了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，提高学生的写作能力。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累大量的</w:t>
      </w:r>
      <w:r>
        <w:rPr>
          <w:rFonts w:ascii="宋体" w:eastAsia="宋体" w:hAnsi="SimSun" w:cs="宋体"/>
          <w:sz w:val="28"/>
        </w:rPr>
        <w:t>语汇</w:t>
      </w:r>
      <w:r>
        <w:rPr>
          <w:rFonts w:ascii="宋体" w:eastAsia="宋体" w:hAnsi="MS Mincho" w:cs="宋体"/>
          <w:sz w:val="28"/>
        </w:rPr>
        <w:t>是写好作文的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。我充分利用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，借助故事，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边记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好句。平日要求学生</w:t>
      </w:r>
      <w:r>
        <w:rPr>
          <w:rFonts w:ascii="宋体" w:eastAsia="宋体" w:hAnsi="SimSun" w:cs="宋体"/>
          <w:sz w:val="28"/>
        </w:rPr>
        <w:t>读读</w:t>
      </w:r>
      <w:r>
        <w:rPr>
          <w:rFonts w:ascii="宋体" w:eastAsia="宋体" w:hAnsi="MS Mincho" w:cs="宋体"/>
          <w:sz w:val="28"/>
        </w:rPr>
        <w:t>抄抄好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佳句。平</w:t>
      </w:r>
      <w:r>
        <w:rPr>
          <w:rFonts w:ascii="宋体" w:eastAsia="宋体" w:hAnsi="SimSun" w:cs="宋体"/>
          <w:sz w:val="28"/>
        </w:rPr>
        <w:t>时还经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阅读书</w:t>
      </w:r>
      <w:r>
        <w:rPr>
          <w:rFonts w:ascii="宋体" w:eastAsia="宋体" w:hAnsi="MS Mincho" w:cs="宋体"/>
          <w:sz w:val="28"/>
        </w:rPr>
        <w:t>籍。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，本班学生的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量大大增加，写作能力也有了比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，提高学生的写字能力。本学期，我重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了学生的写字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堂中注意提醒，利用写字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范写，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优辅</w:t>
      </w:r>
      <w:r>
        <w:rPr>
          <w:rFonts w:ascii="宋体" w:eastAsia="宋体" w:hAnsi="MS Mincho" w:cs="宋体"/>
          <w:b/>
          <w:bCs/>
          <w:sz w:val="28"/>
        </w:rPr>
        <w:t>差工作，促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全体学生得以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本班学生存在着差异，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位学生能在原有的基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上都有所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，扶中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，注重培</w:t>
      </w:r>
      <w:r>
        <w:rPr>
          <w:rFonts w:ascii="宋体" w:eastAsia="宋体" w:hAnsi="SimSun" w:cs="宋体"/>
          <w:sz w:val="28"/>
        </w:rPr>
        <w:t>养优</w:t>
      </w:r>
      <w:r>
        <w:rPr>
          <w:rFonts w:ascii="宋体" w:eastAsia="宋体" w:hAnsi="MS Mincho" w:cs="宋体"/>
          <w:sz w:val="28"/>
        </w:rPr>
        <w:t>生的特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，在班中成立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互助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子形式，以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生来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差生，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外加</w:t>
      </w:r>
      <w:r>
        <w:rPr>
          <w:rFonts w:ascii="宋体" w:eastAsia="宋体" w:hAnsi="SimSun" w:cs="宋体"/>
          <w:sz w:val="28"/>
        </w:rPr>
        <w:t>强辅导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予鼓励，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生的信心，培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一位学生都有提高。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由于自身的能力有限，教学的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的不足，本学期在教学中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存在着不少的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，主要有：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学生的不良的学</w:t>
      </w:r>
      <w:r>
        <w:rPr>
          <w:rFonts w:ascii="宋体" w:eastAsia="宋体" w:hAnsi="SimSun" w:cs="宋体"/>
          <w:sz w:val="28"/>
        </w:rPr>
        <w:t>习习惯还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改正。本班学生生性活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，其中有一些学生在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方面存在着的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如：写字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很差，写字姿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不正确，不能自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学生字迹潦草。</w:t>
      </w:r>
      <w:r>
        <w:rPr>
          <w:rFonts w:ascii="宋体" w:eastAsia="宋体" w:hAnsi="SimSun" w:cs="宋体"/>
          <w:sz w:val="28"/>
        </w:rPr>
        <w:t>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有的学生作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上交。或遇到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的意志，不会主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克服解决。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．写作方面水平差异太大。班中学生的写作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趣比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厚，但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生与差生的差异比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大。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致全班学生的写作水平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均衡。在今后的教学中，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加以克服。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之，本学期以来，我尽心尽力做好自己的教学工作，不断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格要求自己，努力汲取他人的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，不断更新自己的教学理念，并运用到自己的教学的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都能取得良好的教学效果，使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一位学生都能真正提高自己的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眼又是一学期匆匆而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一学期来的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，也有反思，二年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hAnsi="MS Mincho" w:cs="宋体"/>
          <w:sz w:val="28"/>
        </w:rPr>
        <w:t>不像一年</w:t>
      </w:r>
      <w:r>
        <w:rPr>
          <w:rFonts w:ascii="宋体" w:eastAsia="宋体" w:hAnsi="SimSun" w:cs="宋体"/>
          <w:sz w:val="28"/>
        </w:rPr>
        <w:t>级刚</w:t>
      </w:r>
      <w:r>
        <w:rPr>
          <w:rFonts w:ascii="宋体" w:eastAsia="宋体" w:hAnsi="MS Mincho" w:cs="宋体"/>
          <w:sz w:val="28"/>
        </w:rPr>
        <w:t>入学什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也不懂，但一些良好的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习惯还</w:t>
      </w:r>
      <w:r>
        <w:rPr>
          <w:rFonts w:ascii="宋体" w:eastAsia="宋体" w:hAnsi="MS Mincho" w:cs="宋体"/>
          <w:sz w:val="28"/>
        </w:rPr>
        <w:t>没有完全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成。因此，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一学期，我的教育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动识</w:t>
      </w:r>
      <w:r>
        <w:rPr>
          <w:rFonts w:ascii="宋体" w:eastAsia="宋体" w:hAnsi="MS Mincho" w:cs="宋体"/>
          <w:b/>
          <w:bCs/>
          <w:sz w:val="28"/>
        </w:rPr>
        <w:t>字的</w:t>
      </w:r>
      <w:r>
        <w:rPr>
          <w:rFonts w:ascii="宋体" w:eastAsia="宋体" w:hAnsi="SimSun" w:cs="宋体"/>
          <w:b/>
          <w:bCs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准指出：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字教学要将儿童熟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言因素作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主要材料，充分利用儿童生活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，注重教授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字方法，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形象直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手段，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丰富多彩的教学情境。同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，二年</w:t>
      </w:r>
      <w:r>
        <w:rPr>
          <w:rFonts w:ascii="宋体" w:eastAsia="宋体" w:hAnsi="SimSun" w:cs="宋体"/>
          <w:sz w:val="28"/>
        </w:rPr>
        <w:t>级识</w:t>
      </w:r>
      <w:r>
        <w:rPr>
          <w:rFonts w:ascii="宋体" w:eastAsia="宋体" w:hAnsi="MS Mincho" w:cs="宋体"/>
          <w:sz w:val="28"/>
        </w:rPr>
        <w:t>字仍是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之一。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有内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力，小学生喜</w:t>
      </w:r>
      <w:r>
        <w:rPr>
          <w:rFonts w:ascii="宋体" w:eastAsia="宋体" w:hAnsi="SimSun" w:cs="宋体"/>
          <w:sz w:val="28"/>
        </w:rPr>
        <w:t>欢读</w:t>
      </w:r>
      <w:r>
        <w:rPr>
          <w:rFonts w:ascii="宋体" w:eastAsia="宋体" w:hAnsi="MS Mincho" w:cs="宋体"/>
          <w:sz w:val="28"/>
        </w:rPr>
        <w:t>故事，我告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些精彩的故事，就得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大量的字。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趣，在教学中，我根据学生的心理特点，充分</w:t>
      </w:r>
      <w:r>
        <w:rPr>
          <w:rFonts w:ascii="宋体" w:eastAsia="宋体" w:hAnsi="SimSun" w:cs="宋体"/>
          <w:sz w:val="28"/>
        </w:rPr>
        <w:t>发挥汉</w:t>
      </w:r>
      <w:r>
        <w:rPr>
          <w:rFonts w:ascii="宋体" w:eastAsia="宋体" w:hAnsi="MS Mincho" w:cs="宋体"/>
          <w:sz w:val="28"/>
        </w:rPr>
        <w:t>字本身的魅力，运用多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如：１、自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儿歌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字法２、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手演示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字法３、辨部首想字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４、拆字、合字游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５、做加一笔减一笔游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借助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些方法主要培</w:t>
      </w:r>
      <w:r>
        <w:rPr>
          <w:rFonts w:ascii="宋体" w:eastAsia="宋体" w:hAnsi="SimSun" w:cs="宋体"/>
          <w:sz w:val="28"/>
        </w:rPr>
        <w:t>养识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看到一个新字，都会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程中不是囫</w:t>
      </w:r>
      <w:r>
        <w:rPr>
          <w:rFonts w:ascii="宋体" w:eastAsia="宋体" w:hAnsi="SimSun" w:cs="宋体"/>
          <w:sz w:val="28"/>
        </w:rPr>
        <w:t>囵吞枣</w:t>
      </w:r>
      <w:r>
        <w:rPr>
          <w:rFonts w:ascii="宋体" w:eastAsia="宋体" w:hAnsi="MS Mincho" w:cs="宋体"/>
          <w:sz w:val="28"/>
        </w:rPr>
        <w:t>式的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字形，而是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各个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成成份的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做既巩固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字效果，增</w:t>
      </w:r>
      <w:r>
        <w:rPr>
          <w:rFonts w:ascii="宋体" w:eastAsia="宋体" w:hAnsi="SimSun" w:cs="宋体"/>
          <w:sz w:val="28"/>
        </w:rPr>
        <w:t>强识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趣，又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成勤于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养阅读习惯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读书兴</w:t>
      </w:r>
      <w:r>
        <w:rPr>
          <w:rFonts w:ascii="宋体" w:eastAsia="宋体" w:hAnsi="MS Mincho" w:cs="宋体"/>
          <w:sz w:val="28"/>
        </w:rPr>
        <w:t>趣越早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始越好。因此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在适</w:t>
      </w:r>
      <w:r>
        <w:rPr>
          <w:rFonts w:ascii="宋体" w:eastAsia="宋体" w:hAnsi="SimSun" w:cs="宋体"/>
          <w:sz w:val="28"/>
        </w:rPr>
        <w:t>时开发</w:t>
      </w:r>
      <w:r>
        <w:rPr>
          <w:rFonts w:ascii="宋体" w:eastAsia="宋体" w:hAnsi="MS Mincho" w:cs="宋体"/>
          <w:sz w:val="28"/>
        </w:rPr>
        <w:t>孩子的早期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有非常重要的意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的学生，内部言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机制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不完善，注意力不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定，有声思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起主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作用，需要朗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的大声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、集中注意力，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有朗</w:t>
      </w:r>
      <w:r>
        <w:rPr>
          <w:rFonts w:ascii="宋体" w:eastAsia="宋体" w:hAnsi="SimSun" w:cs="宋体"/>
          <w:sz w:val="28"/>
        </w:rPr>
        <w:t>读过</w:t>
      </w:r>
      <w:r>
        <w:rPr>
          <w:rFonts w:ascii="宋体" w:eastAsia="宋体" w:hAnsi="MS Mincho" w:cs="宋体"/>
          <w:sz w:val="28"/>
        </w:rPr>
        <w:t>程中，眼、口、耳多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器官，同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，所以教学中我十分加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累有价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言材料，并做到熟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。并鼓励他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物，背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儿歌、古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、名言，并定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做到，勤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作打下良好的基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年又将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一个学期，与学生朝夕相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的一百多个日子，有苦有甜，教学的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程不管成功与否，都可</w:t>
      </w:r>
      <w:r>
        <w:rPr>
          <w:rFonts w:ascii="宋体" w:eastAsia="宋体" w:hAnsi="SimSun" w:cs="宋体"/>
          <w:sz w:val="28"/>
        </w:rPr>
        <w:t>总结为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。以下就是我的几点心得体会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文教学无差生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面向全体学生必然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，相当一部分教</w:t>
      </w:r>
      <w:r>
        <w:rPr>
          <w:rFonts w:ascii="宋体" w:eastAsia="宋体" w:hAnsi="SimSun" w:cs="宋体"/>
          <w:sz w:val="28"/>
        </w:rPr>
        <w:t>师总</w:t>
      </w:r>
      <w:r>
        <w:rPr>
          <w:rFonts w:ascii="宋体" w:eastAsia="宋体" w:hAnsi="MS Mincho" w:cs="宋体"/>
          <w:sz w:val="28"/>
        </w:rPr>
        <w:t>是按照学生考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的好坏把学生分成若干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次，那些考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不好的，理所当然的被划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之列。而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十几年的学</w:t>
      </w:r>
      <w:r>
        <w:rPr>
          <w:rFonts w:ascii="宋体" w:eastAsia="宋体" w:hAnsi="SimSun" w:cs="宋体"/>
          <w:sz w:val="28"/>
        </w:rPr>
        <w:t>习每</w:t>
      </w:r>
      <w:r>
        <w:rPr>
          <w:rFonts w:ascii="宋体" w:eastAsia="宋体" w:hAnsi="MS Mincho" w:cs="宋体"/>
          <w:sz w:val="28"/>
        </w:rPr>
        <w:t>一个学生都已具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了运用</w:t>
      </w:r>
      <w:r>
        <w:rPr>
          <w:rFonts w:ascii="宋体" w:eastAsia="宋体" w:hAnsi="SimSun" w:cs="宋体"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言文字的基本能力，都有自己的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。有人善于遣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造句，有人善于布局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篇，有人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面表达，有人善于口</w:t>
      </w:r>
      <w:r>
        <w:rPr>
          <w:rFonts w:ascii="宋体" w:eastAsia="宋体" w:hAnsi="SimSun" w:cs="宋体"/>
          <w:sz w:val="28"/>
        </w:rPr>
        <w:t>语传</w:t>
      </w:r>
      <w:r>
        <w:rPr>
          <w:rFonts w:ascii="宋体" w:eastAsia="宋体" w:hAnsi="MS Mincho" w:cs="宋体"/>
          <w:sz w:val="28"/>
        </w:rPr>
        <w:t>情。在我的眼中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无差生可言，有的只是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次上的一个群体，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文教学无差生。按照布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姆的教育理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，只要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学生以正确的方法指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都会在原来的基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。思想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来全新的教学方法，会收到意想不到的教学效果。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调动</w:t>
      </w:r>
      <w:r>
        <w:rPr>
          <w:rFonts w:ascii="宋体" w:eastAsia="宋体" w:hAnsi="MS Mincho" w:cs="宋体"/>
          <w:b/>
          <w:bCs/>
          <w:sz w:val="28"/>
        </w:rPr>
        <w:t>学生学</w:t>
      </w:r>
      <w:r>
        <w:rPr>
          <w:rFonts w:ascii="宋体" w:eastAsia="宋体" w:hAnsi="SimSun" w:cs="宋体"/>
          <w:b/>
          <w:bCs/>
          <w:sz w:val="28"/>
        </w:rPr>
        <w:t>习语</w:t>
      </w:r>
      <w:r>
        <w:rPr>
          <w:rFonts w:ascii="宋体" w:eastAsia="宋体" w:hAnsi="MS Mincho" w:cs="宋体"/>
          <w:b/>
          <w:bCs/>
          <w:sz w:val="28"/>
        </w:rPr>
        <w:t>文的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难设</w:t>
      </w:r>
      <w:r>
        <w:rPr>
          <w:rFonts w:ascii="宋体" w:eastAsia="宋体" w:hAnsi="MS Mincho" w:cs="宋体"/>
          <w:sz w:val="28"/>
        </w:rPr>
        <w:t>想一个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文不感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会教好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文，一个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文毫无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趣的学生能学好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文，激</w:t>
      </w:r>
      <w:r>
        <w:rPr>
          <w:rFonts w:ascii="宋体" w:eastAsia="宋体" w:hAnsi="SimSun" w:cs="宋体"/>
          <w:sz w:val="28"/>
        </w:rPr>
        <w:t>发调动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极性是求得学生主</w:t>
      </w:r>
      <w:r>
        <w:rPr>
          <w:rFonts w:ascii="宋体" w:eastAsia="宋体" w:hAnsi="SimSun" w:cs="宋体"/>
          <w:sz w:val="28"/>
        </w:rPr>
        <w:t>动发</w:t>
      </w:r>
      <w:r>
        <w:rPr>
          <w:rFonts w:ascii="宋体" w:eastAsia="宋体" w:hAnsi="MS Mincho" w:cs="宋体"/>
          <w:sz w:val="28"/>
        </w:rPr>
        <w:t>展的前提。首先是面向全体学生，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扣教材内容，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出灵活多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的教法吸引学生，生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、恰切的教法，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在新异刺激下投入学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。其次是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成功教育的原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一个学生都享受到成功的喜悦。因材施教，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不同学生提出不同的要求，甚至一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始可以普遍降低要求，</w:t>
      </w:r>
      <w:r>
        <w:rPr>
          <w:rFonts w:ascii="宋体" w:eastAsia="宋体" w:hAnsi="SimSun" w:cs="宋体"/>
          <w:sz w:val="28"/>
        </w:rPr>
        <w:t>让优</w:t>
      </w:r>
      <w:r>
        <w:rPr>
          <w:rFonts w:ascii="宋体" w:eastAsia="宋体" w:hAnsi="MS Mincho" w:cs="宋体"/>
          <w:sz w:val="28"/>
        </w:rPr>
        <w:t>秀生走向渊博，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大多数学生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定学好的信心，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从没受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的学生也体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肯定性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价的愉快。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、授之以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渔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，求得学生主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最好的学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于方法的学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善歌者使人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其声，善教者使人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其志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善学者事半而功倍，不善学者事倍而功半。帮助学生掌握科学的学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方法就可以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的海洋里遨游。学生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入高中，首要的任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，要放眼社会，放眼生活，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留心皆学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、多听、多想、多写、多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做法，并</w:t>
      </w:r>
      <w:r>
        <w:rPr>
          <w:rFonts w:ascii="宋体" w:eastAsia="宋体" w:hAnsi="SimSun" w:cs="宋体"/>
          <w:sz w:val="28"/>
        </w:rPr>
        <w:t>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格要求，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入高中之后，普遍能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迅速掌握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习规</w:t>
      </w:r>
      <w:r>
        <w:rPr>
          <w:rFonts w:ascii="宋体" w:eastAsia="宋体" w:hAnsi="MS Mincho" w:cs="宋体"/>
          <w:sz w:val="28"/>
        </w:rPr>
        <w:t>律，形成自己独到的学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的自由王国取得理想的成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思想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，会使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一个学生都感受到自己是受教育的主体，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一个学生都能享受到成功的喜悦，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一个学生的能力都能得到充分的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接近尾声了，回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一幕幕就在眼前。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得很快，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两年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，最大的感触是低年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孩子学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文，就像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的孩子，教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须时</w:t>
      </w:r>
      <w:r>
        <w:rPr>
          <w:rFonts w:ascii="宋体" w:eastAsia="宋体" w:hAnsi="MS Mincho" w:cs="宋体"/>
          <w:sz w:val="28"/>
        </w:rPr>
        <w:t>刻帮助和</w:t>
      </w:r>
      <w:r>
        <w:rPr>
          <w:rFonts w:ascii="宋体" w:eastAsia="宋体" w:hAnsi="SimSun" w:cs="宋体"/>
          <w:sz w:val="28"/>
        </w:rPr>
        <w:t>搀</w:t>
      </w:r>
      <w:r>
        <w:rPr>
          <w:rFonts w:ascii="宋体" w:eastAsia="宋体" w:hAnsi="MS Mincho" w:cs="宋体"/>
          <w:sz w:val="28"/>
        </w:rPr>
        <w:t>扶。在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孩子一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踏上学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的征程中，我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，更多的是快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与幸福。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叶圣陶先生的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以口</w:t>
      </w:r>
      <w:r>
        <w:rPr>
          <w:rFonts w:ascii="宋体" w:eastAsia="宋体" w:hAnsi="SimSun" w:cs="宋体"/>
          <w:sz w:val="28"/>
        </w:rPr>
        <w:t>头为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’,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，文本于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，不可偏指，故合言之。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文教学中的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cs="宋体"/>
          <w:sz w:val="28"/>
        </w:rPr>
        <w:t>’ ‘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’‘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宜并重，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与文密不可分，不可偏指。然而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文又来源于生活，我在教学生学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系生活会用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文教学要</w:t>
      </w:r>
      <w:r>
        <w:rPr>
          <w:rFonts w:ascii="宋体" w:eastAsia="宋体" w:hAnsi="SimSun" w:cs="宋体"/>
          <w:sz w:val="28"/>
        </w:rPr>
        <w:t>摈</w:t>
      </w:r>
      <w:r>
        <w:rPr>
          <w:rFonts w:ascii="宋体" w:eastAsia="宋体" w:hAnsi="MS Mincho" w:cs="宋体"/>
          <w:sz w:val="28"/>
        </w:rPr>
        <w:t>弃功利，褪尽修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删</w:t>
      </w:r>
      <w:r>
        <w:rPr>
          <w:rFonts w:ascii="宋体" w:eastAsia="宋体" w:hAnsi="MS Mincho" w:cs="宋体"/>
          <w:sz w:val="28"/>
        </w:rPr>
        <w:t>繁就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程中，我注重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一、多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破万卷，下笔如有神。</w:t>
      </w:r>
      <w:r>
        <w:rPr>
          <w:rFonts w:ascii="宋体" w:eastAsia="宋体" w:cs="宋体"/>
          <w:sz w:val="28"/>
        </w:rPr>
        <w:t>” 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百遍，其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些名言我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个个都牢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在心。</w:t>
      </w:r>
      <w:r>
        <w:rPr>
          <w:rFonts w:ascii="宋体" w:eastAsia="宋体" w:hAnsi="SimSun" w:cs="宋体"/>
          <w:sz w:val="28"/>
        </w:rPr>
        <w:t>阅读过</w:t>
      </w:r>
      <w:r>
        <w:rPr>
          <w:rFonts w:ascii="宋体" w:eastAsia="宋体" w:hAnsi="MS Mincho" w:cs="宋体"/>
          <w:sz w:val="28"/>
        </w:rPr>
        <w:t>程是一个生命的成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阅读给</w:t>
      </w:r>
      <w:r>
        <w:rPr>
          <w:rFonts w:ascii="宋体" w:eastAsia="宋体" w:hAnsi="MS Mincho" w:cs="宋体"/>
          <w:sz w:val="28"/>
        </w:rPr>
        <w:t>人以智慧，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我从一年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牢牢灌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一年之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在于春，一日之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在于晨。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早晨，是最宝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，不能有半点浪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。我和我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商量好了：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周一、三、五</w:t>
      </w:r>
      <w:r>
        <w:rPr>
          <w:rFonts w:ascii="宋体" w:eastAsia="宋体" w:hAnsi="SimSun" w:cs="宋体"/>
          <w:sz w:val="28"/>
        </w:rPr>
        <w:t>读语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，周二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，周四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《弟子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》。通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，希望丰富孩子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已不需要我像一年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手把手的教学生字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掌握了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字的方法与技巧，能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做到自主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字了。欣慰之余我又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了一个新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，就是孩子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不太会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爱课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。如何培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班孩子的</w:t>
      </w:r>
      <w:r>
        <w:rPr>
          <w:rFonts w:ascii="宋体" w:eastAsia="宋体" w:hAnsi="SimSun" w:cs="宋体"/>
          <w:sz w:val="28"/>
        </w:rPr>
        <w:t>阅读兴</w:t>
      </w:r>
      <w:r>
        <w:rPr>
          <w:rFonts w:ascii="宋体" w:eastAsia="宋体" w:hAnsi="MS Mincho" w:cs="宋体"/>
          <w:sz w:val="28"/>
        </w:rPr>
        <w:t>趣与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呢？我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去充分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村的孩子，在家里指望父母陪孩子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基本是不能的。在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目，又没有那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哪里来？我想到了孩子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中午到校后的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基本上是放学回家就吃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，吃完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后父母忙着其它事情，就早早的把孩子送到了学校。孩子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不到</w:t>
      </w:r>
      <w:r>
        <w:rPr>
          <w:rFonts w:ascii="宋体" w:eastAsia="宋体" w:cs="宋体"/>
          <w:sz w:val="28"/>
        </w:rPr>
        <w:t>1:00</w:t>
      </w:r>
      <w:r>
        <w:rPr>
          <w:rFonts w:ascii="宋体" w:eastAsia="宋体" w:hAnsi="MS Mincho" w:cs="宋体"/>
          <w:sz w:val="28"/>
        </w:rPr>
        <w:t>就基本到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离上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整整有一个小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。我就抓住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的黄金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集体在教室里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。起初是我推荐几本，陪孩子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。在我的引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学会了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，而且慢慢地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在是中午我基本不用去教室，孩子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吃完午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就呆在教室里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目已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不只是我介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的那几本了，而是更多的自己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的或借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二、多</w:t>
      </w:r>
      <w:r>
        <w:rPr>
          <w:rFonts w:ascii="宋体" w:eastAsia="宋体" w:hAnsi="SimSun" w:cs="宋体"/>
          <w:b/>
          <w:bCs/>
          <w:sz w:val="28"/>
        </w:rPr>
        <w:t>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是指口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表达，它是写的基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的敏捷性和深刻性有重要帮助。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又具有激励性，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望有机会在老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和同学面前表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程中，我注重孩子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可以尽情的多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的主人，我的教学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与教学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程完全是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的意愿和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可以自由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更是各抒己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堂是灵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个个是充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灵性的。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了更高的培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的能力，我把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周五下午的一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固定安排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故事比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清楚的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上得我是从没有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的挫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感。整堂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我怎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鼓励，孩子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。最后没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法是我自己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了一个童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故事，又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了几个童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故事。如此失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堂我不得不反思：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么讲</w:t>
      </w:r>
      <w:r>
        <w:rPr>
          <w:rFonts w:ascii="宋体" w:eastAsia="宋体" w:hAnsi="MS Mincho" w:cs="宋体"/>
          <w:sz w:val="28"/>
        </w:rPr>
        <w:t>个童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班的孩子就</w:t>
      </w:r>
      <w:r>
        <w:rPr>
          <w:rFonts w:ascii="宋体" w:eastAsia="宋体" w:hAnsi="SimSun" w:cs="宋体"/>
          <w:sz w:val="28"/>
        </w:rPr>
        <w:t>这么难</w:t>
      </w:r>
      <w:r>
        <w:rPr>
          <w:rFonts w:ascii="宋体" w:eastAsia="宋体" w:hAnsi="MS Mincho" w:cs="宋体"/>
          <w:sz w:val="28"/>
        </w:rPr>
        <w:t>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读过</w:t>
      </w:r>
      <w:r>
        <w:rPr>
          <w:rFonts w:ascii="宋体" w:eastAsia="宋体" w:hAnsi="MS Mincho" w:cs="宋体"/>
          <w:sz w:val="28"/>
        </w:rPr>
        <w:t>不少童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故事呀！怎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就不愿意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着无数的不解走近了学生，通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交流知道：他</w:t>
      </w:r>
      <w:r>
        <w:rPr>
          <w:rFonts w:ascii="宋体" w:eastAsia="宋体" w:hAnsi="SimSun" w:cs="宋体"/>
          <w:sz w:val="28"/>
        </w:rPr>
        <w:t>们读过</w:t>
      </w:r>
      <w:r>
        <w:rPr>
          <w:rFonts w:ascii="宋体" w:eastAsia="宋体" w:hAnsi="MS Mincho" w:cs="宋体"/>
          <w:sz w:val="28"/>
        </w:rPr>
        <w:t>不少故事，但是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不出来，有很多地方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不清楚，不敢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，怕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得不好。摸清孩子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的症状后，我判断出看来孩子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消化不良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呀！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再次回到教室后，我就和孩子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商量了一个不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定：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周五下午的一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习课举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出本周故事大王。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定一宣布，就得到了孩子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同。接下来孩子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带劲</w:t>
      </w:r>
      <w:r>
        <w:rPr>
          <w:rFonts w:ascii="宋体" w:eastAsia="宋体" w:hAnsi="MS Mincho" w:cs="宋体"/>
          <w:sz w:val="28"/>
        </w:rPr>
        <w:t>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局限于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的篇数多，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做到了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的次数多。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候居然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互相交流</w:t>
      </w:r>
      <w:r>
        <w:rPr>
          <w:rFonts w:ascii="宋体" w:eastAsia="宋体" w:hAnsi="SimSun" w:cs="宋体"/>
          <w:sz w:val="28"/>
        </w:rPr>
        <w:t>谁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https://d.book118.com/877110143025006035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3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7110143025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小学语文二年级下册期末总结（精选27篇）</dc:title>
  <dc:subject>总结是事后对某一阶段的学习、工作或其完成情况加以回顾和分析的一种书面材料，它可以帮助我们有寻找学习和工作中的规律，因此我们要做好归纳，写好总结。那么如何把总结写出新花样呢？下面是小编为大家整理的小学语文二年级下册期末总结，欢迎大家分享。　　小学语文二年级下册期末总结 篇1　　又结束了一学期紧紧张张的教学工作,在本学期的教学工作中，我以“提高课堂教学的有效性“为切入点，把提高课堂教学的质量贯穿教育教学工作的始终。就结合本学期的教学情况，简</dc:subject>
  <cp:keywords>小学语文二年级下册期末总结</cp:keywords>
  <cp:revision>0</cp:revision>
</cp:coreProperties>
</file>