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表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扬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信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在快速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化和不断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都可能会用到表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。相信很多朋友都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信感到非常苦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吧，以下是小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始了，听同学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新的班主任了。我想：可能他是一位年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是一个戴着一副眼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，教室的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来的是一位中年人的教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他戴着一副近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眼睛，看上去他是一位很有学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得知她就是我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新班主任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。我想：他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有学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那管得了我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学没几天，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一件事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报纸发</w:t>
      </w:r>
      <w:r>
        <w:rPr>
          <w:rFonts w:ascii="宋体" w:eastAsia="宋体" w:hAnsi="MS Mincho" w:cs="宋体"/>
          <w:sz w:val="28"/>
          <w:bdr w:val="none" w:sz="0" w:space="0" w:color="auto"/>
        </w:rPr>
        <w:t>下来了，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拿着厚厚的一</w:t>
      </w:r>
      <w:r>
        <w:rPr>
          <w:rFonts w:ascii="宋体" w:eastAsia="宋体" w:hAnsi="SimSun" w:cs="宋体"/>
          <w:sz w:val="28"/>
          <w:bdr w:val="none" w:sz="0" w:space="0" w:color="auto"/>
        </w:rPr>
        <w:t>摞报纸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曾理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发报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下班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傻</w:t>
      </w:r>
      <w:r>
        <w:rPr>
          <w:rFonts w:ascii="宋体" w:eastAsia="宋体" w:hAnsi="MS Mincho" w:cs="宋体"/>
          <w:sz w:val="28"/>
          <w:bdr w:val="none" w:sz="0" w:space="0" w:color="auto"/>
        </w:rPr>
        <w:t>了眼，名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不知扔到哪里去了。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曾理</w:t>
      </w:r>
      <w:r>
        <w:rPr>
          <w:rFonts w:ascii="宋体" w:eastAsia="宋体" w:cs="宋体"/>
          <w:sz w:val="28"/>
          <w:bdr w:val="none" w:sz="0" w:space="0" w:color="auto"/>
        </w:rPr>
        <w:t xml:space="preserve">……” 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师见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长吞吞</w:t>
      </w:r>
      <w:r>
        <w:rPr>
          <w:rFonts w:ascii="宋体" w:eastAsia="宋体" w:hAnsi="MS Mincho" w:cs="宋体"/>
          <w:sz w:val="28"/>
          <w:bdr w:val="none" w:sz="0" w:space="0" w:color="auto"/>
        </w:rPr>
        <w:t>吐吐的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子，不用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已明白了。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跑到数学老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那里去那要来了一份名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再三核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算把</w:t>
      </w:r>
      <w:r>
        <w:rPr>
          <w:rFonts w:ascii="宋体" w:eastAsia="宋体" w:hAnsi="SimSun" w:cs="宋体"/>
          <w:sz w:val="28"/>
          <w:bdr w:val="none" w:sz="0" w:space="0" w:color="auto"/>
        </w:rPr>
        <w:t>订报</w:t>
      </w:r>
      <w:r>
        <w:rPr>
          <w:rFonts w:ascii="宋体" w:eastAsia="宋体" w:hAnsi="MS Mincho" w:cs="宋体"/>
          <w:sz w:val="28"/>
          <w:bdr w:val="none" w:sz="0" w:space="0" w:color="auto"/>
        </w:rPr>
        <w:t>的同学名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找了出来。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天早上都指派中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干部出来晨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星期一至五的内容，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天周末，有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候要找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妈妈说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班的期末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从第六名，升到第三名啊！你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班的班主任真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害呀！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候更比以前上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得有声有色了。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完了的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班的同学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师讨论问题</w:t>
      </w:r>
      <w:r>
        <w:rPr>
          <w:rFonts w:ascii="宋体" w:eastAsia="宋体" w:hAnsi="MS Mincho" w:cs="宋体"/>
          <w:sz w:val="28"/>
          <w:bdr w:val="none" w:sz="0" w:space="0" w:color="auto"/>
        </w:rPr>
        <w:t>的，那</w:t>
      </w:r>
      <w:r>
        <w:rPr>
          <w:rFonts w:ascii="宋体" w:eastAsia="宋体" w:hAnsi="SimSun" w:cs="宋体"/>
          <w:sz w:val="28"/>
          <w:bdr w:val="none" w:sz="0" w:space="0" w:color="auto"/>
        </w:rPr>
        <w:t>亲热劲</w:t>
      </w:r>
      <w:r>
        <w:rPr>
          <w:rFonts w:ascii="宋体" w:eastAsia="宋体" w:hAnsi="MS Mincho" w:cs="宋体"/>
          <w:sz w:val="28"/>
          <w:bdr w:val="none" w:sz="0" w:space="0" w:color="auto"/>
        </w:rPr>
        <w:t>儿，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直如同一家人。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，我最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姓名：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日期：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我是中二班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。孩子升入中二班已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将近四个月了，在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的孩子已能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幼儿园生活，各方面都有了不小的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一家人最感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心的事。十分感</w:t>
      </w:r>
      <w:r>
        <w:rPr>
          <w:rFonts w:ascii="宋体" w:eastAsia="宋体" w:hAnsi="SimSun" w:cs="宋体"/>
          <w:sz w:val="28"/>
          <w:bdr w:val="none" w:sz="0" w:space="0" w:color="auto"/>
        </w:rPr>
        <w:t>谢贵</w:t>
      </w:r>
      <w:r>
        <w:rPr>
          <w:rFonts w:ascii="宋体" w:eastAsia="宋体" w:hAnsi="MS Mincho" w:cs="宋体"/>
          <w:sz w:val="28"/>
          <w:bdr w:val="none" w:sz="0" w:space="0" w:color="auto"/>
        </w:rPr>
        <w:t>园的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孩子付出的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、和帮助。我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身体不好，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期有病，所以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孩子造成了</w:t>
      </w:r>
      <w:r>
        <w:rPr>
          <w:rFonts w:ascii="宋体" w:eastAsia="宋体" w:hAnsi="SimSun" w:cs="宋体"/>
          <w:sz w:val="28"/>
          <w:bdr w:val="none" w:sz="0" w:space="0" w:color="auto"/>
        </w:rPr>
        <w:t>娇惯</w:t>
      </w:r>
      <w:r>
        <w:rPr>
          <w:rFonts w:ascii="宋体" w:eastAsia="宋体" w:hAnsi="MS Mincho" w:cs="宋体"/>
          <w:sz w:val="28"/>
          <w:bdr w:val="none" w:sz="0" w:space="0" w:color="auto"/>
        </w:rPr>
        <w:t>的性格，作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都束手无策，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实话刚开</w:t>
      </w:r>
      <w:r>
        <w:rPr>
          <w:rFonts w:ascii="宋体" w:eastAsia="宋体" w:hAnsi="MS Mincho" w:cs="宋体"/>
          <w:sz w:val="28"/>
          <w:bdr w:val="none" w:sz="0" w:space="0" w:color="auto"/>
        </w:rPr>
        <w:t>始送到中二班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也是很不放心。但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察我</w:t>
      </w:r>
      <w:r>
        <w:rPr>
          <w:rFonts w:ascii="宋体" w:eastAsia="宋体" w:hAnsi="SimSun" w:cs="宋体"/>
          <w:sz w:val="28"/>
          <w:bdr w:val="none" w:sz="0" w:space="0" w:color="auto"/>
        </w:rPr>
        <w:t>们发现虽</w:t>
      </w:r>
      <w:r>
        <w:rPr>
          <w:rFonts w:ascii="宋体" w:eastAsia="宋体" w:hAnsi="MS Mincho" w:cs="宋体"/>
          <w:sz w:val="28"/>
          <w:bdr w:val="none" w:sz="0" w:space="0" w:color="auto"/>
        </w:rPr>
        <w:t>然中二班是全园人数最多的一个班，但是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孩子的照</w:t>
      </w:r>
      <w:r>
        <w:rPr>
          <w:rFonts w:ascii="宋体" w:eastAsia="宋体" w:hAnsi="SimSun" w:cs="宋体"/>
          <w:sz w:val="28"/>
          <w:bdr w:val="none" w:sz="0" w:space="0" w:color="auto"/>
        </w:rPr>
        <w:t>顾细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致入微并能根据幼儿心理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展特点入手，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行教育，并且与孩子建立了深厚的感情，使孩子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有了依恋的情感。孩子三个多月的幼儿园生活，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我感触很多。毛毛是一个</w:t>
      </w:r>
      <w:r>
        <w:rPr>
          <w:rFonts w:ascii="宋体" w:eastAsia="宋体" w:hAnsi="SimSun" w:cs="宋体"/>
          <w:sz w:val="28"/>
          <w:bdr w:val="none" w:sz="0" w:space="0" w:color="auto"/>
        </w:rPr>
        <w:t>娇惯</w:t>
      </w:r>
      <w:r>
        <w:rPr>
          <w:rFonts w:ascii="宋体" w:eastAsia="宋体" w:hAnsi="MS Mincho" w:cs="宋体"/>
          <w:sz w:val="28"/>
          <w:bdr w:val="none" w:sz="0" w:space="0" w:color="auto"/>
        </w:rPr>
        <w:t>、胆小、怕生的孩子，入园以来，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以极大的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心、耐心、信心、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用鼓励、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、参与等素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教育方法帮助他，把</w:t>
      </w:r>
      <w:r>
        <w:rPr>
          <w:rFonts w:ascii="宋体" w:eastAsia="宋体" w:hAnsi="SimSun" w:cs="宋体"/>
          <w:sz w:val="28"/>
          <w:bdr w:val="none" w:sz="0" w:space="0" w:color="auto"/>
        </w:rPr>
        <w:t>爱渗</w:t>
      </w:r>
      <w:r>
        <w:rPr>
          <w:rFonts w:ascii="宋体" w:eastAsia="宋体" w:hAnsi="MS Mincho" w:cs="宋体"/>
          <w:sz w:val="28"/>
          <w:bdr w:val="none" w:sz="0" w:space="0" w:color="auto"/>
        </w:rPr>
        <w:t>透到孩子幼小的心里。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天去幼儿园成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他最高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的事情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假日也吵着要去学校要看看老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深刻了解孩子的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是和三位老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和教育分不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的。孩子从不喜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上幼儿园，到喜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上幼儿园、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和小朋友，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与幼儿园的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的。宝宝上了幼儿园之后，作爸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的心里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有些不舍与担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。不舍幼小的孩子从此就要走出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hAnsi="MS Mincho" w:cs="宋体"/>
          <w:sz w:val="28"/>
          <w:bdr w:val="none" w:sz="0" w:space="0" w:color="auto"/>
        </w:rPr>
        <w:t>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温暖熟悉的家，去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担心天性善良的他会被大孩子欺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担心不知深浅、偶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犯混的他会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不耐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担心不会自己吃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的他会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着、担心生病、担心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但是，不管怎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，既然那个小小的人儿都已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无可避免的要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个社会了，作父母的除了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、除了鼓励、除了支持，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而今，当我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了您、交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了幼儿园，他在幼儿园又多了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，他在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个世界上从此又多了一些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他的人，孩子今后的成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路上，当作父母的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着小人儿的手随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而行，会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得他的另外一只手也有一些人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真是既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心又安心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中二班的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、帮助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宝宝的所有老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的辛勤工作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长领导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出色的幼儿园，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祝福园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身体健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、万事如意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日期：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你好，身体怎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？和以前一</w:t>
      </w:r>
      <w:r>
        <w:rPr>
          <w:rFonts w:ascii="宋体" w:eastAsia="宋体" w:hAnsi="SimSun" w:cs="宋体"/>
          <w:sz w:val="28"/>
          <w:bdr w:val="none" w:sz="0" w:space="0" w:color="auto"/>
        </w:rPr>
        <w:t>样强吗</w:t>
      </w:r>
      <w:r>
        <w:rPr>
          <w:rFonts w:ascii="宋体" w:eastAsia="宋体" w:hAnsi="MS Mincho" w:cs="宋体"/>
          <w:sz w:val="28"/>
          <w:bdr w:val="none" w:sz="0" w:space="0" w:color="auto"/>
        </w:rPr>
        <w:t>？你</w:t>
      </w:r>
      <w:r>
        <w:rPr>
          <w:rFonts w:ascii="宋体" w:eastAsia="宋体" w:hAnsi="SimSun" w:cs="宋体"/>
          <w:sz w:val="28"/>
          <w:bdr w:val="none" w:sz="0" w:space="0" w:color="auto"/>
        </w:rPr>
        <w:t>还带</w:t>
      </w:r>
      <w:r>
        <w:rPr>
          <w:rFonts w:ascii="宋体" w:eastAsia="宋体" w:hAnsi="MS Mincho" w:cs="宋体"/>
          <w:sz w:val="28"/>
          <w:bdr w:val="none" w:sz="0" w:space="0" w:color="auto"/>
        </w:rPr>
        <w:t>着平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的笑容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我的慈母般的教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我从一个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懂的孩子走向成熟。摔倒了，你教我怎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爬起来；失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，你教会了我如何吸取教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；哭的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候，你在我身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安慰我。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件小事，回想起来，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你和我有同感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得那个夏天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？你可能忘了，但我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得！我一直是你心中的尖子生，但我会一直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你失望。你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得那个</w:t>
      </w:r>
      <w:r>
        <w:rPr>
          <w:rFonts w:ascii="宋体" w:eastAsia="宋体" w:hAnsi="SimSun" w:cs="宋体"/>
          <w:sz w:val="28"/>
          <w:bdr w:val="none" w:sz="0" w:space="0" w:color="auto"/>
        </w:rPr>
        <w:t>测试吗</w:t>
      </w:r>
      <w:r>
        <w:rPr>
          <w:rFonts w:ascii="宋体" w:eastAsia="宋体" w:hAnsi="MS Mincho" w:cs="宋体"/>
          <w:sz w:val="28"/>
          <w:bdr w:val="none" w:sz="0" w:space="0" w:color="auto"/>
        </w:rPr>
        <w:t>？我一次又一次得了高分，却走出了那个分数。那一刻，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我很沮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，就像一只落雁被暴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袭击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。但是，你知道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？是你把我从痛苦的深渊中解救出来。你利用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教我，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上升，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脱可怕的魔掌，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我振作起来，一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只是生活中很小的一部分。你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不是一两句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清楚的，而是一点点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话绝对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恰当的比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！你毫无保留地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你生命的本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沐浴在知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的海洋中，不求任何回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你！我的老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心中的太阳！再次感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，我不会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你失望的。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在此我祝愿你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情况良好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格会永存。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园小二班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同学的家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，在此，欲向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园小二班全体教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入园两个多月来，我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到他日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可喜的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我感到由衷的欣慰。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首先，他的生活自理能力有了重大的提高。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、穿衣等等都完全不会，而且全无学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他都只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：不会就不会。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在他已完全自己吃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、穿衣、穿鞋，更重要的是有了学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的意愿，能自己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自理。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其次，性格也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多。原来他是一个内向的孩子，不愿意与人交往，也不与同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小朋友玩耍。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打招呼，也喜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与旁人交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，并且非常喜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与小朋友一起玩。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的更广泛了，原来他只喜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在有了更多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唱歌、跳舞等其他活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多方面，例如良好的生活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，玩具玩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了会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放原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前会自己去洗手等。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有了初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始了社会性的表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始把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送到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是有忐忑和不舍的，看到他由最初的哭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拉着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手不肯上学到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在自己背着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包从校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，高高</w:t>
      </w:r>
      <w:r>
        <w:rPr>
          <w:rFonts w:ascii="宋体" w:eastAsia="宋体" w:hAnsi="SimSun" w:cs="宋体"/>
          <w:sz w:val="28"/>
          <w:bdr w:val="none" w:sz="0" w:space="0" w:color="auto"/>
        </w:rPr>
        <w:t>兴兴</w:t>
      </w:r>
      <w:r>
        <w:rPr>
          <w:rFonts w:ascii="宋体" w:eastAsia="宋体" w:hAnsi="MS Mincho" w:cs="宋体"/>
          <w:sz w:val="28"/>
          <w:bdr w:val="none" w:sz="0" w:space="0" w:color="auto"/>
        </w:rPr>
        <w:t>的上学，甚至于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在上幼儿园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些方面比家里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要好，家</w:t>
      </w:r>
      <w:r>
        <w:rPr>
          <w:rFonts w:ascii="宋体" w:eastAsia="宋体" w:hAnsi="SimSun" w:cs="宋体"/>
          <w:sz w:val="28"/>
          <w:bdr w:val="none" w:sz="0" w:space="0" w:color="auto"/>
        </w:rPr>
        <w:t>长虽</w:t>
      </w:r>
      <w:r>
        <w:rPr>
          <w:rFonts w:ascii="宋体" w:eastAsia="宋体" w:hAnsi="MS Mincho" w:cs="宋体"/>
          <w:sz w:val="28"/>
          <w:bdr w:val="none" w:sz="0" w:space="0" w:color="auto"/>
        </w:rPr>
        <w:t>然不舍但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于看到他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融入幼儿园生活中，他的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的耐心的帮助密不可分的。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小二班的老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与帮助，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完全放心，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日期：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苗校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及各位校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校八（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，今特借教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全家</w:t>
      </w:r>
      <w:r>
        <w:rPr>
          <w:rFonts w:ascii="宋体" w:eastAsia="宋体" w:hAnsi="SimSun" w:cs="宋体"/>
          <w:sz w:val="28"/>
          <w:bdr w:val="none" w:sz="0" w:space="0" w:color="auto"/>
        </w:rPr>
        <w:t>对贵</w:t>
      </w:r>
      <w:r>
        <w:rPr>
          <w:rFonts w:ascii="宋体" w:eastAsia="宋体" w:hAnsi="MS Mincho" w:cs="宋体"/>
          <w:sz w:val="28"/>
          <w:bdr w:val="none" w:sz="0" w:space="0" w:color="auto"/>
        </w:rPr>
        <w:t>校柳老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由衷的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有幸参加了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山西省青少年教育成果展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得山西省少儿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第一名的好成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些成果的取得，都离不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心帮助。在全省的比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前，柳老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声方法，仔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正舞蹈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作中的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合歌曲的内在寓意充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了舞蹈的形体展示。在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，直到达到要求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止。当得知周梦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将到太原参加全省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，她更精心地把舞蹈的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行了推敲，歌曲的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、声部以及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气点都做了重点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，使周梦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在短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内迅速掌握了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声的技巧，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悟了形体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言的表达方式，歌舞表演水平有了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大的提高。忙完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才想起要</w:t>
      </w:r>
      <w:r>
        <w:rPr>
          <w:rFonts w:ascii="宋体" w:eastAsia="宋体" w:hAnsi="SimSun" w:cs="宋体"/>
          <w:sz w:val="28"/>
          <w:bdr w:val="none" w:sz="0" w:space="0" w:color="auto"/>
        </w:rPr>
        <w:t>带发烧</w:t>
      </w:r>
      <w:r>
        <w:rPr>
          <w:rFonts w:ascii="宋体" w:eastAsia="宋体" w:hAnsi="MS Mincho" w:cs="宋体"/>
          <w:sz w:val="28"/>
          <w:bdr w:val="none" w:sz="0" w:space="0" w:color="auto"/>
        </w:rPr>
        <w:t>的女儿去医院挂水。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柳老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服装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尽周折，除在校内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找，</w:t>
      </w:r>
      <w:r>
        <w:rPr>
          <w:rFonts w:ascii="宋体" w:eastAsia="宋体" w:hAnsi="SimSun" w:cs="宋体"/>
          <w:sz w:val="28"/>
          <w:bdr w:val="none" w:sz="0" w:space="0" w:color="auto"/>
        </w:rPr>
        <w:t>还积</w:t>
      </w:r>
      <w:r>
        <w:rPr>
          <w:rFonts w:ascii="宋体" w:eastAsia="宋体" w:hAnsi="MS Mincho" w:cs="宋体"/>
          <w:sz w:val="28"/>
          <w:bdr w:val="none" w:sz="0" w:space="0" w:color="auto"/>
        </w:rPr>
        <w:t>极与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找适合的比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服装放弃了假期休息，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着酷暑在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房里翻找各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演出服装，几件衣服找出来已是</w:t>
      </w:r>
      <w:r>
        <w:rPr>
          <w:rFonts w:ascii="宋体" w:eastAsia="宋体" w:hAnsi="SimSun" w:cs="宋体"/>
          <w:sz w:val="28"/>
          <w:bdr w:val="none" w:sz="0" w:space="0" w:color="auto"/>
        </w:rPr>
        <w:t>满头</w:t>
      </w:r>
      <w:r>
        <w:rPr>
          <w:rFonts w:ascii="宋体" w:eastAsia="宋体" w:hAnsi="MS Mincho" w:cs="宋体"/>
          <w:sz w:val="28"/>
          <w:bdr w:val="none" w:sz="0" w:space="0" w:color="auto"/>
        </w:rPr>
        <w:t>大汗。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由衷地感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！更感</w:t>
      </w:r>
      <w:r>
        <w:rPr>
          <w:rFonts w:ascii="宋体" w:eastAsia="宋体" w:hAnsi="SimSun" w:cs="宋体"/>
          <w:sz w:val="28"/>
          <w:bdr w:val="none" w:sz="0" w:space="0" w:color="auto"/>
        </w:rPr>
        <w:t>谢红</w:t>
      </w:r>
      <w:r>
        <w:rPr>
          <w:rFonts w:ascii="宋体" w:eastAsia="宋体" w:hAnsi="MS Mincho" w:cs="宋体"/>
          <w:sz w:val="28"/>
          <w:bdr w:val="none" w:sz="0" w:space="0" w:color="auto"/>
        </w:rPr>
        <w:t>星中学培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星中学的学生在你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的教育下，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必将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得极大的提高，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星的明天一定会更加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再次衷心地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周梦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20xx.11.20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致尊敬的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得真快，明年就要离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走入小学的校园了。回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几年在幼儿园度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乐时</w:t>
      </w:r>
      <w:r>
        <w:rPr>
          <w:rFonts w:ascii="宋体" w:eastAsia="宋体" w:hAnsi="MS Mincho" w:cs="宋体"/>
          <w:sz w:val="28"/>
          <w:bdr w:val="none" w:sz="0" w:space="0" w:color="auto"/>
        </w:rPr>
        <w:t>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的心中感慨万千，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入幼儿园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的情景又浮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的眼前，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心、有信心、能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助人、勇敢、有上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独立的大孩子了，我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付出极大的耐心和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由衷的感受到老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他全心全意的教育和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的奉献。从在德、智、体各方面的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辛勤付出的汗水和充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心、鼓励的眼神。能在你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中幸福和健康成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将是他一生中最宝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他心灵成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的健康引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和哺育将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他今后的幸福人生道路打下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着无比崇敬的心情向各位老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道一声：你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是阳光，是雨露，是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大的心灵建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愿你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演和老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当孩子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心地从幼儿园回来，我都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。是你崇高的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精神和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学生的广泛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些孩子体会老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温暖。老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孩子从学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到生活无微不至的照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的感激太多了，不能倒在笔尖上。在此，我要向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入园以来，老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以极大的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，用鼓励、欣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、参与等科学方法帮助他，把</w:t>
      </w:r>
      <w:r>
        <w:rPr>
          <w:rFonts w:ascii="宋体" w:eastAsia="宋体" w:hAnsi="SimSun" w:cs="宋体"/>
          <w:sz w:val="28"/>
          <w:bdr w:val="none" w:sz="0" w:space="0" w:color="auto"/>
        </w:rPr>
        <w:t>爱渗</w:t>
      </w:r>
      <w:r>
        <w:rPr>
          <w:rFonts w:ascii="宋体" w:eastAsia="宋体" w:hAnsi="MS Mincho" w:cs="宋体"/>
          <w:sz w:val="28"/>
          <w:bdr w:val="none" w:sz="0" w:space="0" w:color="auto"/>
        </w:rPr>
        <w:t>透到他幼小的心灵中。在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里，孩子基本适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了幼儿园的生活。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天去幼儿园都不哭不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朗自信的笑容，尤其是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主任的直接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的辛勤教育。以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班的四位老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个班的大多数孩子都在三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左右。我家孩子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公园的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候才两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七个月。相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，你的四位老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工作量更大。因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整天和孩子在一起，不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要教教育，教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孩子的吃，喝，拉，撒，很辛苦。但你毫无怨言，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。你默默无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灌，心血滋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上的微笑；感恩，流入母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班的四位老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他智慧，打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他的心扉，照亮他的世界。感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，希望幼儿园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孩子真正的天堂，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孩子的童年在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和元旦的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近，祝你在新的一年里工作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利，家庭幸福！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送爽，丹桂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香，第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在无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的秋色中悄然而至。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，学校校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某某某携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特向全学区</w:t>
      </w:r>
      <w:r>
        <w:rPr>
          <w:rFonts w:ascii="宋体" w:eastAsia="宋体" w:cs="宋体"/>
          <w:sz w:val="28"/>
          <w:bdr w:val="none" w:sz="0" w:space="0" w:color="auto"/>
        </w:rPr>
        <w:t>62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候和美好的祝愿！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去一学年，在全体教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工作高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市政府的</w:t>
      </w:r>
      <w:r>
        <w:rPr>
          <w:rFonts w:ascii="宋体" w:eastAsia="宋体" w:hAnsi="SimSun" w:cs="宋体"/>
          <w:sz w:val="28"/>
          <w:bdr w:val="none" w:sz="0" w:space="0" w:color="auto"/>
        </w:rPr>
        <w:t>复查验</w:t>
      </w:r>
      <w:r>
        <w:rPr>
          <w:rFonts w:ascii="宋体" w:eastAsia="宋体" w:hAnsi="MS Mincho" w:cs="宋体"/>
          <w:sz w:val="28"/>
          <w:bdr w:val="none" w:sz="0" w:space="0" w:color="auto"/>
        </w:rPr>
        <w:t>收；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巩固；校园文明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出新</w:t>
      </w:r>
      <w:r>
        <w:rPr>
          <w:rFonts w:ascii="宋体" w:eastAsia="宋体" w:hAnsi="SimSun" w:cs="宋体"/>
          <w:sz w:val="28"/>
          <w:bdr w:val="none" w:sz="0" w:space="0" w:color="auto"/>
        </w:rPr>
        <w:t>势态</w:t>
      </w:r>
      <w:r>
        <w:rPr>
          <w:rFonts w:ascii="宋体" w:eastAsia="宋体" w:hAnsi="MS Mincho" w:cs="宋体"/>
          <w:sz w:val="28"/>
          <w:bdr w:val="none" w:sz="0" w:space="0" w:color="auto"/>
        </w:rPr>
        <w:t>；以教学管理、学生管理和村小管理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范化；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改工作扎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深入推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；教学成果《构建学生自主管理的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践模式》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得省政府二等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量再</w:t>
      </w:r>
      <w:r>
        <w:rPr>
          <w:rFonts w:ascii="宋体" w:eastAsia="宋体" w:hAnsi="SimSun" w:cs="宋体"/>
          <w:sz w:val="28"/>
          <w:bdr w:val="none" w:sz="0" w:space="0" w:color="auto"/>
        </w:rPr>
        <w:t>获县级奖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学生住校工作得到市</w:t>
      </w:r>
      <w:r>
        <w:rPr>
          <w:rFonts w:ascii="宋体" w:eastAsia="宋体" w:hAnsi="SimSun" w:cs="宋体"/>
          <w:sz w:val="28"/>
          <w:bdr w:val="none" w:sz="0" w:space="0" w:color="auto"/>
        </w:rPr>
        <w:t>县领导</w:t>
      </w:r>
      <w:r>
        <w:rPr>
          <w:rFonts w:ascii="宋体" w:eastAsia="宋体" w:hAnsi="MS Mincho" w:cs="宋体"/>
          <w:sz w:val="28"/>
          <w:bdr w:val="none" w:sz="0" w:space="0" w:color="auto"/>
        </w:rPr>
        <w:t>和广大学生家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的充分肯定；学校</w:t>
      </w:r>
      <w:r>
        <w:rPr>
          <w:rFonts w:ascii="宋体" w:eastAsia="宋体" w:hAnsi="SimSun" w:cs="宋体"/>
          <w:sz w:val="28"/>
          <w:bdr w:val="none" w:sz="0" w:space="0" w:color="auto"/>
        </w:rPr>
        <w:t>债务进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化解；校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两年被局党委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四好班子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，上述成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的取得，主要是全体教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的忘我工作、不懈努力和无私奉献。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践再一次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玉峰小学的教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伍，是一支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德高尚、素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全面、有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伍，是一支喜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做事、能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做事、做得好事的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伍，是一支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和依靠的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信，有了你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，我校工作必将一年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上一个新台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，迎来更加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新学年，新挑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。更多的工作又在等待着我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去完成，教材教法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、控流、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研究，等等。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此，学校希望全体教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步发扬</w:t>
      </w:r>
      <w:r>
        <w:rPr>
          <w:rFonts w:ascii="宋体" w:eastAsia="宋体" w:hAnsi="MS Mincho" w:cs="宋体"/>
          <w:sz w:val="28"/>
          <w:bdr w:val="none" w:sz="0" w:space="0" w:color="auto"/>
        </w:rPr>
        <w:t>不怕苦、不怕累、不怕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、不怕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精神，不用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鞭自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蹄的主人翁精神，直挂云帆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取精神，努力做好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展做出新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https://d.book118.com/877166004121006046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7166004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教师表扬信(15篇)</dc:title>
  <dc:subject>在快速变化和不断变革的新时代，我们都可能会用到表扬信，通过表扬信可以对他人的行为表示赞扬。相信很多朋友都对写表扬信感到非常苦恼吧，以下是小编精心整理的教师表扬信，仅供参考，欢迎大家阅读。教师表扬信1尊</dc:subject>
  <cp:keywords>教师表扬信</cp:keywords>
  <cp:revision>0</cp:revision>
</cp:coreProperties>
</file>