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AEA" w:rsidRPr="008D3CF3" w:rsidP="007E1AEA">
      <w:pPr>
        <w:snapToGrid w:val="0"/>
        <w:spacing w:line="360" w:lineRule="auto"/>
        <w:jc w:val="center"/>
        <w:rPr>
          <w:rFonts w:ascii="STXihei" w:eastAsia="STXihei" w:hAnsi="STXihei" w:hint="eastAsia"/>
          <w:b/>
          <w:sz w:val="44"/>
          <w:szCs w:val="44"/>
        </w:rPr>
      </w:pPr>
      <w:r w:rsidRPr="008D3CF3">
        <w:rPr>
          <w:rFonts w:ascii="STXihei" w:eastAsia="STXihei" w:hAnsi="STXihei" w:hint="eastAsia"/>
          <w:b/>
          <w:sz w:val="44"/>
          <w:szCs w:val="44"/>
        </w:rPr>
        <w:t>【</w:t>
      </w:r>
      <w:r w:rsidRPr="008D3CF3" w:rsidR="00CE1E9B">
        <w:rPr>
          <w:rFonts w:ascii="STXihei" w:eastAsia="STXihei" w:hAnsi="STXihei" w:hint="eastAsia"/>
          <w:b/>
          <w:sz w:val="44"/>
          <w:szCs w:val="44"/>
        </w:rPr>
        <w:t>研发中心</w:t>
      </w:r>
      <w:r w:rsidRPr="008D3CF3">
        <w:rPr>
          <w:rFonts w:ascii="STXihei" w:eastAsia="STXihei" w:hAnsi="STXihei" w:hint="eastAsia"/>
          <w:b/>
          <w:sz w:val="44"/>
          <w:szCs w:val="44"/>
        </w:rPr>
        <w:t>管理手册】目录</w:t>
      </w:r>
    </w:p>
    <w:p w:rsidR="007E1AEA" w:rsidRPr="008D3CF3" w:rsidP="007E1AEA">
      <w:pPr>
        <w:snapToGrid w:val="0"/>
        <w:spacing w:line="360" w:lineRule="auto"/>
        <w:jc w:val="center"/>
        <w:rPr>
          <w:rFonts w:ascii="STXihei" w:eastAsia="STXihei" w:hAnsi="STXihei"/>
          <w:b/>
          <w:sz w:val="18"/>
          <w:szCs w:val="18"/>
        </w:rPr>
      </w:pPr>
    </w:p>
    <w:p w:rsidR="007E1AEA" w:rsidRPr="008D3CF3" w:rsidP="007E1AEA">
      <w:pPr>
        <w:widowControl/>
        <w:tabs>
          <w:tab w:val="left" w:leader="dot" w:pos="9072"/>
        </w:tabs>
        <w:spacing w:line="360" w:lineRule="auto"/>
        <w:rPr>
          <w:rFonts w:ascii="STXihei" w:eastAsia="STXihei" w:hAnsi="STXihei" w:cs="宋体" w:hint="eastAsia"/>
          <w:kern w:val="0"/>
          <w:sz w:val="18"/>
          <w:szCs w:val="18"/>
        </w:rPr>
      </w:pPr>
      <w:r w:rsidRPr="008D3CF3">
        <w:rPr>
          <w:rFonts w:ascii="STXihei" w:eastAsia="STXihei" w:hAnsi="STXihei" w:cs="宋体" w:hint="eastAsia"/>
          <w:b/>
          <w:kern w:val="0"/>
          <w:sz w:val="18"/>
          <w:szCs w:val="18"/>
        </w:rPr>
        <w:t>总  则</w:t>
      </w:r>
      <w:r w:rsidRPr="008D3CF3">
        <w:rPr>
          <w:rFonts w:ascii="STXihei" w:eastAsia="STXihei" w:hAnsi="STXihei"/>
          <w:sz w:val="18"/>
          <w:szCs w:val="18"/>
        </w:rPr>
        <w:tab/>
      </w:r>
      <w:r w:rsidRPr="008D3CF3" w:rsidR="004F7589">
        <w:rPr>
          <w:rFonts w:ascii="STXihei" w:eastAsia="STXihei" w:hAnsi="STXihei" w:hint="eastAsia"/>
          <w:sz w:val="18"/>
          <w:szCs w:val="18"/>
        </w:rPr>
        <w:t>2</w:t>
      </w:r>
    </w:p>
    <w:p w:rsidR="007E1AEA" w:rsidRPr="008D3CF3" w:rsidP="007E1AEA">
      <w:pPr>
        <w:widowControl/>
        <w:tabs>
          <w:tab w:val="left" w:leader="dot" w:pos="9072"/>
        </w:tabs>
        <w:spacing w:line="360" w:lineRule="auto"/>
        <w:rPr>
          <w:rFonts w:ascii="STXihei" w:eastAsia="STXihei" w:hAnsi="STXihei" w:cs="宋体"/>
          <w:kern w:val="0"/>
          <w:sz w:val="18"/>
          <w:szCs w:val="18"/>
        </w:rPr>
      </w:pPr>
      <w:r w:rsidRPr="008D3CF3">
        <w:rPr>
          <w:rFonts w:ascii="STXihei" w:eastAsia="STXihei" w:hAnsi="STXihei" w:cs="宋体" w:hint="eastAsia"/>
          <w:b/>
          <w:kern w:val="0"/>
          <w:sz w:val="18"/>
          <w:szCs w:val="18"/>
        </w:rPr>
        <w:t>第一篇</w:t>
      </w:r>
      <w:r w:rsidRPr="008D3CF3">
        <w:rPr>
          <w:rFonts w:ascii="STXihei" w:eastAsia="STXihei" w:hAnsi="STXihei" w:cs="宋体"/>
          <w:b/>
          <w:kern w:val="0"/>
          <w:sz w:val="18"/>
          <w:szCs w:val="18"/>
        </w:rPr>
        <w:t xml:space="preserve">  </w:t>
      </w:r>
      <w:r w:rsidR="00EE2EA9">
        <w:rPr>
          <w:rFonts w:ascii="STXihei" w:eastAsia="STXihei" w:hAnsi="STXihei" w:cs="宋体" w:hint="eastAsia"/>
          <w:b/>
          <w:kern w:val="0"/>
          <w:sz w:val="18"/>
          <w:szCs w:val="18"/>
        </w:rPr>
        <w:t>研发中心</w:t>
      </w:r>
      <w:r w:rsidRPr="008D3CF3">
        <w:rPr>
          <w:rFonts w:ascii="STXihei" w:eastAsia="STXihei" w:hAnsi="STXihei" w:cs="宋体" w:hint="eastAsia"/>
          <w:b/>
          <w:kern w:val="0"/>
          <w:sz w:val="18"/>
          <w:szCs w:val="18"/>
        </w:rPr>
        <w:t>人员编制职责</w:t>
      </w:r>
      <w:r w:rsidRPr="008D3CF3">
        <w:rPr>
          <w:rFonts w:ascii="STXihei" w:eastAsia="STXihei" w:hAnsi="STXihei"/>
          <w:sz w:val="18"/>
          <w:szCs w:val="18"/>
        </w:rPr>
        <w:tab/>
      </w:r>
      <w:r w:rsidRPr="008D3CF3">
        <w:rPr>
          <w:rFonts w:ascii="STXihei" w:eastAsia="STXihei" w:hAnsi="STXihei" w:hint="eastAsia"/>
          <w:sz w:val="18"/>
          <w:szCs w:val="18"/>
        </w:rPr>
        <w:t>3</w:t>
      </w:r>
    </w:p>
    <w:p w:rsidR="007E1AEA" w:rsidP="001D7897">
      <w:pPr>
        <w:widowControl/>
        <w:tabs>
          <w:tab w:val="left" w:leader="dot" w:pos="9072"/>
        </w:tabs>
        <w:spacing w:line="360" w:lineRule="auto"/>
        <w:ind w:left="735" w:leftChars="350"/>
        <w:rPr>
          <w:rFonts w:ascii="STXihei" w:eastAsia="STXihei" w:hAnsi="STXihei" w:cs="宋体" w:hint="eastAsia"/>
          <w:bCs/>
          <w:kern w:val="0"/>
          <w:sz w:val="18"/>
          <w:szCs w:val="18"/>
        </w:rPr>
      </w:pPr>
      <w:r w:rsidRPr="008D3CF3">
        <w:rPr>
          <w:rFonts w:ascii="STXihei" w:eastAsia="STXihei" w:hAnsi="STXihei" w:cs="宋体" w:hint="eastAsia"/>
          <w:kern w:val="0"/>
          <w:sz w:val="18"/>
          <w:szCs w:val="18"/>
        </w:rPr>
        <w:t>第一章</w:t>
      </w:r>
      <w:r w:rsidRPr="008D3CF3">
        <w:rPr>
          <w:rFonts w:ascii="STXihei" w:eastAsia="STXihei" w:hAnsi="STXihei" w:cs="宋体"/>
          <w:kern w:val="0"/>
          <w:sz w:val="18"/>
          <w:szCs w:val="18"/>
        </w:rPr>
        <w:t xml:space="preserve">  </w:t>
      </w:r>
      <w:r w:rsidRPr="008D3CF3" w:rsidR="00CE1E9B">
        <w:rPr>
          <w:rFonts w:ascii="STXihei" w:eastAsia="STXihei" w:hAnsi="STXihei" w:cs="宋体" w:hint="eastAsia"/>
          <w:bCs/>
          <w:kern w:val="0"/>
          <w:sz w:val="18"/>
          <w:szCs w:val="18"/>
        </w:rPr>
        <w:t>研发中心</w:t>
      </w:r>
      <w:r w:rsidR="00320FE5">
        <w:rPr>
          <w:rFonts w:ascii="STXihei" w:eastAsia="STXihei" w:hAnsi="STXihei" w:cs="宋体" w:hint="eastAsia"/>
          <w:bCs/>
          <w:kern w:val="0"/>
          <w:sz w:val="18"/>
          <w:szCs w:val="18"/>
        </w:rPr>
        <w:t>部门</w:t>
      </w:r>
      <w:r w:rsidRPr="008D3CF3">
        <w:rPr>
          <w:rFonts w:ascii="STXihei" w:eastAsia="STXihei" w:hAnsi="STXihei" w:cs="宋体" w:hint="eastAsia"/>
          <w:bCs/>
          <w:kern w:val="0"/>
          <w:sz w:val="18"/>
          <w:szCs w:val="18"/>
        </w:rPr>
        <w:t>职责</w:t>
      </w:r>
      <w:r w:rsidRPr="008D3CF3">
        <w:rPr>
          <w:rFonts w:ascii="STXihei" w:eastAsia="STXihei" w:hAnsi="STXihei" w:cs="宋体"/>
          <w:bCs/>
          <w:kern w:val="0"/>
          <w:sz w:val="18"/>
          <w:szCs w:val="18"/>
        </w:rPr>
        <w:tab/>
      </w:r>
      <w:r w:rsidR="001D7897">
        <w:rPr>
          <w:rFonts w:ascii="STXihei" w:eastAsia="STXihei" w:hAnsi="STXihei" w:cs="宋体" w:hint="eastAsia"/>
          <w:bCs/>
          <w:kern w:val="0"/>
          <w:sz w:val="18"/>
          <w:szCs w:val="18"/>
        </w:rPr>
        <w:t>4</w:t>
      </w:r>
    </w:p>
    <w:p w:rsidR="00320FE5" w:rsidRPr="008D3CF3" w:rsidP="00320FE5">
      <w:pPr>
        <w:widowControl/>
        <w:tabs>
          <w:tab w:val="left" w:leader="dot" w:pos="9072"/>
        </w:tabs>
        <w:spacing w:line="360" w:lineRule="auto"/>
        <w:ind w:left="735" w:leftChars="350"/>
        <w:rPr>
          <w:rFonts w:ascii="STXihei" w:eastAsia="STXihei" w:hAnsi="STXihei" w:cs="宋体"/>
          <w:bCs/>
          <w:kern w:val="0"/>
          <w:sz w:val="18"/>
          <w:szCs w:val="18"/>
        </w:rPr>
      </w:pPr>
      <w:r w:rsidRPr="008D3CF3">
        <w:rPr>
          <w:rFonts w:ascii="STXihei" w:eastAsia="STXihei" w:hAnsi="STXihei" w:cs="宋体" w:hint="eastAsia"/>
          <w:kern w:val="0"/>
          <w:sz w:val="18"/>
          <w:szCs w:val="18"/>
        </w:rPr>
        <w:t>第一章</w:t>
      </w:r>
      <w:r w:rsidRPr="008D3CF3">
        <w:rPr>
          <w:rFonts w:ascii="STXihei" w:eastAsia="STXihei" w:hAnsi="STXihei" w:cs="宋体"/>
          <w:kern w:val="0"/>
          <w:sz w:val="18"/>
          <w:szCs w:val="18"/>
        </w:rPr>
        <w:t xml:space="preserve">  </w:t>
      </w:r>
      <w:r w:rsidRPr="008D3CF3">
        <w:rPr>
          <w:rFonts w:ascii="STXihei" w:eastAsia="STXihei" w:hAnsi="STXihei" w:cs="宋体" w:hint="eastAsia"/>
          <w:bCs/>
          <w:kern w:val="0"/>
          <w:sz w:val="18"/>
          <w:szCs w:val="18"/>
        </w:rPr>
        <w:t>研发中心</w:t>
      </w:r>
      <w:r>
        <w:rPr>
          <w:rFonts w:ascii="STXihei" w:eastAsia="STXihei" w:hAnsi="STXihei" w:cs="宋体" w:hint="eastAsia"/>
          <w:bCs/>
          <w:kern w:val="0"/>
          <w:sz w:val="18"/>
          <w:szCs w:val="18"/>
        </w:rPr>
        <w:t>各</w:t>
      </w:r>
      <w:r w:rsidRPr="008D3CF3">
        <w:rPr>
          <w:rFonts w:ascii="STXihei" w:eastAsia="STXihei" w:hAnsi="STXihei" w:cs="宋体" w:hint="eastAsia"/>
          <w:bCs/>
          <w:kern w:val="0"/>
          <w:sz w:val="18"/>
          <w:szCs w:val="18"/>
        </w:rPr>
        <w:t>岗位职责</w:t>
      </w:r>
      <w:r w:rsidRPr="008D3CF3">
        <w:rPr>
          <w:rFonts w:ascii="STXihei" w:eastAsia="STXihei" w:hAnsi="STXihei" w:cs="宋体"/>
          <w:bCs/>
          <w:kern w:val="0"/>
          <w:sz w:val="18"/>
          <w:szCs w:val="18"/>
        </w:rPr>
        <w:tab/>
      </w:r>
      <w:r>
        <w:rPr>
          <w:rFonts w:ascii="STXihei" w:eastAsia="STXihei" w:hAnsi="STXihei" w:cs="宋体" w:hint="eastAsia"/>
          <w:bCs/>
          <w:kern w:val="0"/>
          <w:sz w:val="18"/>
          <w:szCs w:val="18"/>
        </w:rPr>
        <w:t>5</w:t>
      </w:r>
    </w:p>
    <w:p w:rsidR="007E1AEA" w:rsidRPr="008D3CF3" w:rsidP="007E1AEA">
      <w:pPr>
        <w:widowControl/>
        <w:tabs>
          <w:tab w:val="left" w:leader="dot" w:pos="9070"/>
        </w:tabs>
        <w:spacing w:line="360" w:lineRule="auto"/>
        <w:rPr>
          <w:rFonts w:ascii="STXihei" w:eastAsia="STXihei" w:hAnsi="STXihei" w:cs="宋体" w:hint="eastAsia"/>
          <w:kern w:val="0"/>
          <w:sz w:val="18"/>
          <w:szCs w:val="18"/>
        </w:rPr>
      </w:pPr>
      <w:r w:rsidRPr="008D3CF3">
        <w:rPr>
          <w:rFonts w:ascii="STXihei" w:eastAsia="STXihei" w:hAnsi="STXihei" w:cs="宋体" w:hint="eastAsia"/>
          <w:b/>
          <w:kern w:val="0"/>
          <w:sz w:val="18"/>
          <w:szCs w:val="18"/>
        </w:rPr>
        <w:t>第二篇</w:t>
      </w:r>
      <w:r w:rsidRPr="008D3CF3">
        <w:rPr>
          <w:rFonts w:ascii="STXihei" w:eastAsia="STXihei" w:hAnsi="STXihei" w:cs="宋体"/>
          <w:b/>
          <w:kern w:val="0"/>
          <w:sz w:val="18"/>
          <w:szCs w:val="18"/>
        </w:rPr>
        <w:t xml:space="preserve">  </w:t>
      </w:r>
      <w:r w:rsidRPr="008D3CF3" w:rsidR="00CE1E9B">
        <w:rPr>
          <w:rFonts w:ascii="STXihei" w:eastAsia="STXihei" w:hAnsi="STXihei" w:cs="宋体" w:hint="eastAsia"/>
          <w:b/>
          <w:kern w:val="0"/>
          <w:sz w:val="18"/>
          <w:szCs w:val="18"/>
        </w:rPr>
        <w:t>研发中心</w:t>
      </w:r>
      <w:r w:rsidRPr="008D3CF3">
        <w:rPr>
          <w:rFonts w:ascii="STXihei" w:eastAsia="STXihei" w:hAnsi="STXihei" w:cs="宋体" w:hint="eastAsia"/>
          <w:b/>
          <w:kern w:val="0"/>
          <w:sz w:val="18"/>
          <w:szCs w:val="18"/>
        </w:rPr>
        <w:t>管理制度</w:t>
      </w:r>
      <w:r w:rsidRPr="008D3CF3">
        <w:rPr>
          <w:rFonts w:ascii="STXihei" w:eastAsia="STXihei" w:hAnsi="STXihei" w:cs="宋体"/>
          <w:kern w:val="0"/>
          <w:sz w:val="18"/>
          <w:szCs w:val="18"/>
        </w:rPr>
        <w:tab/>
      </w:r>
      <w:r w:rsidRPr="008D3CF3" w:rsidR="00724352">
        <w:rPr>
          <w:rFonts w:ascii="STXihei" w:eastAsia="STXihei" w:hAnsi="STXihei" w:cs="宋体" w:hint="eastAsia"/>
          <w:kern w:val="0"/>
          <w:sz w:val="18"/>
          <w:szCs w:val="18"/>
        </w:rPr>
        <w:t>3</w:t>
      </w:r>
      <w:r w:rsidR="00320FE5">
        <w:rPr>
          <w:rFonts w:ascii="STXihei" w:eastAsia="STXihei" w:hAnsi="STXihei" w:cs="宋体" w:hint="eastAsia"/>
          <w:kern w:val="0"/>
          <w:sz w:val="18"/>
          <w:szCs w:val="18"/>
        </w:rPr>
        <w:t>5</w:t>
      </w:r>
    </w:p>
    <w:p w:rsidR="00903F0B" w:rsidRPr="008D3CF3" w:rsidP="00903F0B">
      <w:pPr>
        <w:widowControl/>
        <w:tabs>
          <w:tab w:val="left" w:leader="dot" w:pos="9070"/>
        </w:tabs>
        <w:spacing w:line="360" w:lineRule="auto"/>
        <w:ind w:firstLine="720" w:firstLineChars="400"/>
        <w:rPr>
          <w:rFonts w:ascii="STXihei" w:eastAsia="STXihei" w:hAnsi="STXihei" w:cs="宋体" w:hint="eastAsia"/>
          <w:kern w:val="0"/>
          <w:sz w:val="18"/>
          <w:szCs w:val="18"/>
        </w:rPr>
      </w:pPr>
      <w:r w:rsidRPr="008D3CF3">
        <w:rPr>
          <w:rFonts w:ascii="STXihei" w:eastAsia="STXihei" w:hAnsi="STXihei" w:cs="宋体" w:hint="eastAsia"/>
          <w:kern w:val="0"/>
          <w:sz w:val="18"/>
          <w:szCs w:val="18"/>
        </w:rPr>
        <w:t>第一章</w:t>
      </w:r>
      <w:r w:rsidRPr="008D3CF3">
        <w:rPr>
          <w:rFonts w:ascii="STXihei" w:eastAsia="STXihei" w:hAnsi="STXihei" w:cs="宋体"/>
          <w:kern w:val="0"/>
          <w:sz w:val="18"/>
          <w:szCs w:val="18"/>
        </w:rPr>
        <w:t xml:space="preserve"> </w:t>
      </w:r>
      <w:r w:rsidRPr="008D3CF3">
        <w:rPr>
          <w:rFonts w:ascii="STXihei" w:eastAsia="STXihei" w:hAnsi="STXihei" w:cs="宋体" w:hint="eastAsia"/>
          <w:kern w:val="0"/>
          <w:sz w:val="18"/>
          <w:szCs w:val="18"/>
        </w:rPr>
        <w:t xml:space="preserve"> </w:t>
      </w:r>
      <w:r w:rsidR="00EE2EA9">
        <w:rPr>
          <w:rFonts w:ascii="STXihei" w:eastAsia="STXihei" w:hAnsi="STXihei" w:cs="宋体" w:hint="eastAsia"/>
          <w:kern w:val="0"/>
          <w:sz w:val="18"/>
          <w:szCs w:val="18"/>
        </w:rPr>
        <w:t>研发中心职能管理</w:t>
      </w:r>
      <w:r w:rsidRPr="008D3CF3">
        <w:rPr>
          <w:rFonts w:ascii="STXihei" w:eastAsia="STXihei" w:hAnsi="STXihei" w:cs="宋体" w:hint="eastAsia"/>
          <w:bCs/>
          <w:kern w:val="0"/>
          <w:sz w:val="18"/>
          <w:szCs w:val="18"/>
        </w:rPr>
        <w:t>资料管理</w:t>
      </w:r>
      <w:r w:rsidRPr="008D3CF3">
        <w:rPr>
          <w:rFonts w:ascii="STXihei" w:eastAsia="STXihei" w:hAnsi="STXihei" w:cs="宋体"/>
          <w:bCs/>
          <w:kern w:val="0"/>
          <w:sz w:val="18"/>
          <w:szCs w:val="18"/>
        </w:rPr>
        <w:tab/>
      </w:r>
      <w:r w:rsidRPr="008D3CF3" w:rsidR="00724352">
        <w:rPr>
          <w:rFonts w:ascii="STXihei" w:eastAsia="STXihei" w:hAnsi="STXihei" w:cs="宋体" w:hint="eastAsia"/>
          <w:bCs/>
          <w:kern w:val="0"/>
          <w:sz w:val="18"/>
          <w:szCs w:val="18"/>
        </w:rPr>
        <w:t>3</w:t>
      </w:r>
      <w:r w:rsidR="00320FE5">
        <w:rPr>
          <w:rFonts w:ascii="STXihei" w:eastAsia="STXihei" w:hAnsi="STXihei" w:cs="宋体" w:hint="eastAsia"/>
          <w:bCs/>
          <w:kern w:val="0"/>
          <w:sz w:val="18"/>
          <w:szCs w:val="18"/>
        </w:rPr>
        <w:t>5</w:t>
      </w:r>
    </w:p>
    <w:p w:rsidR="007817E4" w:rsidRPr="008D3CF3" w:rsidP="007817E4">
      <w:pPr>
        <w:widowControl/>
        <w:tabs>
          <w:tab w:val="left" w:leader="dot" w:pos="9072"/>
        </w:tabs>
        <w:spacing w:line="360" w:lineRule="auto"/>
        <w:ind w:firstLine="720" w:firstLineChars="400"/>
        <w:rPr>
          <w:rFonts w:ascii="STXihei" w:eastAsia="STXihei" w:hAnsi="STXihei" w:cs="宋体" w:hint="eastAsia"/>
          <w:bCs/>
          <w:kern w:val="0"/>
          <w:sz w:val="18"/>
          <w:szCs w:val="18"/>
        </w:rPr>
      </w:pPr>
      <w:r w:rsidRPr="008D3CF3">
        <w:rPr>
          <w:rFonts w:ascii="STXihei" w:eastAsia="STXihei" w:hAnsi="STXihei" w:cs="宋体" w:hint="eastAsia"/>
          <w:kern w:val="0"/>
          <w:sz w:val="18"/>
          <w:szCs w:val="18"/>
        </w:rPr>
        <w:t>第</w:t>
      </w:r>
      <w:r w:rsidRPr="008D3CF3" w:rsidR="00903F0B">
        <w:rPr>
          <w:rFonts w:ascii="STXihei" w:eastAsia="STXihei" w:hAnsi="STXihei" w:cs="宋体" w:hint="eastAsia"/>
          <w:kern w:val="0"/>
          <w:sz w:val="18"/>
          <w:szCs w:val="18"/>
        </w:rPr>
        <w:t>二</w:t>
      </w:r>
      <w:r w:rsidRPr="008D3CF3">
        <w:rPr>
          <w:rFonts w:ascii="STXihei" w:eastAsia="STXihei" w:hAnsi="STXihei" w:cs="宋体" w:hint="eastAsia"/>
          <w:kern w:val="0"/>
          <w:sz w:val="18"/>
          <w:szCs w:val="18"/>
        </w:rPr>
        <w:t>章</w:t>
      </w:r>
      <w:r w:rsidRPr="008D3CF3">
        <w:rPr>
          <w:rFonts w:ascii="STXihei" w:eastAsia="STXihei" w:hAnsi="STXihei" w:cs="宋体"/>
          <w:kern w:val="0"/>
          <w:sz w:val="18"/>
          <w:szCs w:val="18"/>
        </w:rPr>
        <w:t xml:space="preserve">  </w:t>
      </w:r>
      <w:hyperlink w:anchor="_第四章__研发实验室管理规定" w:history="1">
        <w:r w:rsidRPr="008D3CF3" w:rsidR="00F2141F">
          <w:rPr>
            <w:rFonts w:ascii="STXihei" w:eastAsia="STXihei" w:hAnsi="STXihei" w:cs="宋体" w:hint="eastAsia"/>
            <w:bCs/>
            <w:kern w:val="0"/>
            <w:sz w:val="18"/>
            <w:szCs w:val="18"/>
          </w:rPr>
          <w:t>产品标签</w:t>
        </w:r>
        <w:r w:rsidRPr="008D3CF3" w:rsidR="005A1487">
          <w:rPr>
            <w:rFonts w:ascii="STXihei" w:eastAsia="STXihei" w:hAnsi="STXihei" w:cs="宋体" w:hint="eastAsia"/>
            <w:bCs/>
            <w:kern w:val="0"/>
            <w:sz w:val="18"/>
            <w:szCs w:val="18"/>
          </w:rPr>
          <w:t>制定与</w:t>
        </w:r>
        <w:r w:rsidRPr="008D3CF3" w:rsidR="00F2141F">
          <w:rPr>
            <w:rFonts w:ascii="STXihei" w:eastAsia="STXihei" w:hAnsi="STXihei" w:cs="宋体" w:hint="eastAsia"/>
            <w:bCs/>
            <w:kern w:val="0"/>
            <w:sz w:val="18"/>
            <w:szCs w:val="18"/>
          </w:rPr>
          <w:t>法律法规标准管理制度</w:t>
        </w:r>
      </w:hyperlink>
      <w:r w:rsidRPr="008D3CF3">
        <w:rPr>
          <w:rFonts w:ascii="STXihei" w:eastAsia="STXihei" w:hAnsi="STXihei" w:cs="宋体"/>
          <w:bCs/>
          <w:kern w:val="0"/>
          <w:sz w:val="18"/>
          <w:szCs w:val="18"/>
        </w:rPr>
        <w:tab/>
      </w:r>
      <w:r w:rsidR="001D7897">
        <w:rPr>
          <w:rFonts w:ascii="STXihei" w:eastAsia="STXihei" w:hAnsi="STXihei" w:cs="宋体" w:hint="eastAsia"/>
          <w:bCs/>
          <w:kern w:val="0"/>
          <w:sz w:val="18"/>
          <w:szCs w:val="18"/>
        </w:rPr>
        <w:t>3</w:t>
      </w:r>
      <w:r w:rsidR="00320FE5">
        <w:rPr>
          <w:rFonts w:ascii="STXihei" w:eastAsia="STXihei" w:hAnsi="STXihei" w:cs="宋体" w:hint="eastAsia"/>
          <w:bCs/>
          <w:kern w:val="0"/>
          <w:sz w:val="18"/>
          <w:szCs w:val="18"/>
        </w:rPr>
        <w:t>9</w:t>
      </w:r>
    </w:p>
    <w:p w:rsidR="007E1AEA" w:rsidRPr="008D3CF3" w:rsidP="007E1AEA">
      <w:pPr>
        <w:widowControl/>
        <w:tabs>
          <w:tab w:val="left" w:leader="dot" w:pos="9072"/>
        </w:tabs>
        <w:spacing w:line="360" w:lineRule="auto"/>
        <w:ind w:firstLine="720" w:firstLineChars="400"/>
        <w:rPr>
          <w:rFonts w:ascii="STXihei" w:eastAsia="STXihei" w:hAnsi="STXihei" w:cs="宋体"/>
          <w:bCs/>
          <w:kern w:val="0"/>
          <w:sz w:val="18"/>
          <w:szCs w:val="18"/>
        </w:rPr>
      </w:pPr>
      <w:r w:rsidRPr="008D3CF3">
        <w:rPr>
          <w:rFonts w:ascii="STXihei" w:eastAsia="STXihei" w:hAnsi="STXihei" w:cs="宋体" w:hint="eastAsia"/>
          <w:kern w:val="0"/>
          <w:sz w:val="18"/>
          <w:szCs w:val="18"/>
        </w:rPr>
        <w:t>第</w:t>
      </w:r>
      <w:r w:rsidRPr="008D3CF3" w:rsidR="00903F0B">
        <w:rPr>
          <w:rFonts w:ascii="STXihei" w:eastAsia="STXihei" w:hAnsi="STXihei" w:cs="宋体" w:hint="eastAsia"/>
          <w:kern w:val="0"/>
          <w:sz w:val="18"/>
          <w:szCs w:val="18"/>
        </w:rPr>
        <w:t>三</w:t>
      </w:r>
      <w:r w:rsidRPr="008D3CF3">
        <w:rPr>
          <w:rFonts w:ascii="STXihei" w:eastAsia="STXihei" w:hAnsi="STXihei" w:cs="宋体" w:hint="eastAsia"/>
          <w:kern w:val="0"/>
          <w:sz w:val="18"/>
          <w:szCs w:val="18"/>
        </w:rPr>
        <w:t>章</w:t>
      </w:r>
      <w:r w:rsidRPr="008D3CF3">
        <w:rPr>
          <w:rFonts w:ascii="STXihei" w:eastAsia="STXihei" w:hAnsi="STXihei" w:cs="宋体"/>
          <w:kern w:val="0"/>
          <w:sz w:val="18"/>
          <w:szCs w:val="18"/>
        </w:rPr>
        <w:t xml:space="preserve">  </w:t>
      </w:r>
      <w:hyperlink w:anchor="_第四章__研发实验室管理规定" w:history="1">
        <w:r w:rsidRPr="008D3CF3" w:rsidR="000905EF">
          <w:rPr>
            <w:rFonts w:ascii="STXihei" w:eastAsia="STXihei" w:hAnsi="STXihei" w:cs="宋体" w:hint="eastAsia"/>
            <w:bCs/>
            <w:kern w:val="0"/>
            <w:sz w:val="18"/>
            <w:szCs w:val="18"/>
          </w:rPr>
          <w:t>研发实验室</w:t>
        </w:r>
        <w:r w:rsidRPr="008D3CF3" w:rsidR="0074249B">
          <w:rPr>
            <w:rFonts w:ascii="STXihei" w:eastAsia="STXihei" w:hAnsi="STXihei" w:cs="宋体" w:hint="eastAsia"/>
            <w:bCs/>
            <w:kern w:val="0"/>
            <w:sz w:val="18"/>
            <w:szCs w:val="18"/>
          </w:rPr>
          <w:t>安全</w:t>
        </w:r>
        <w:r w:rsidRPr="008D3CF3" w:rsidR="000905EF">
          <w:rPr>
            <w:rFonts w:ascii="STXihei" w:eastAsia="STXihei" w:hAnsi="STXihei" w:cs="宋体" w:hint="eastAsia"/>
            <w:bCs/>
            <w:kern w:val="0"/>
            <w:sz w:val="18"/>
            <w:szCs w:val="18"/>
          </w:rPr>
          <w:t>管理</w:t>
        </w:r>
        <w:r w:rsidRPr="008D3CF3" w:rsidR="0074249B">
          <w:rPr>
            <w:rFonts w:ascii="STXihei" w:eastAsia="STXihei" w:hAnsi="STXihei" w:cs="宋体" w:hint="eastAsia"/>
            <w:bCs/>
            <w:kern w:val="0"/>
            <w:sz w:val="18"/>
            <w:szCs w:val="18"/>
          </w:rPr>
          <w:t>制度</w:t>
        </w:r>
      </w:hyperlink>
      <w:r w:rsidRPr="008D3CF3">
        <w:rPr>
          <w:rFonts w:ascii="STXihei" w:eastAsia="STXihei" w:hAnsi="STXihei" w:cs="宋体"/>
          <w:bCs/>
          <w:kern w:val="0"/>
          <w:sz w:val="18"/>
          <w:szCs w:val="18"/>
        </w:rPr>
        <w:tab/>
      </w:r>
      <w:r w:rsidRPr="008D3CF3" w:rsidR="00724352">
        <w:rPr>
          <w:rFonts w:ascii="STXihei" w:eastAsia="STXihei" w:hAnsi="STXihei" w:cs="宋体" w:hint="eastAsia"/>
          <w:bCs/>
          <w:kern w:val="0"/>
          <w:sz w:val="18"/>
          <w:szCs w:val="18"/>
        </w:rPr>
        <w:t>4</w:t>
      </w:r>
      <w:r w:rsidR="00320FE5">
        <w:rPr>
          <w:rFonts w:ascii="STXihei" w:eastAsia="STXihei" w:hAnsi="STXihei" w:cs="宋体" w:hint="eastAsia"/>
          <w:bCs/>
          <w:kern w:val="0"/>
          <w:sz w:val="18"/>
          <w:szCs w:val="18"/>
        </w:rPr>
        <w:t>1</w:t>
      </w:r>
    </w:p>
    <w:p w:rsidR="007E1AEA" w:rsidRPr="008D3CF3" w:rsidP="007E1AEA">
      <w:pPr>
        <w:widowControl/>
        <w:tabs>
          <w:tab w:val="left" w:leader="dot" w:pos="9072"/>
        </w:tabs>
        <w:spacing w:line="360" w:lineRule="auto"/>
        <w:ind w:firstLine="720" w:firstLineChars="400"/>
        <w:rPr>
          <w:rFonts w:ascii="STXihei" w:eastAsia="STXihei" w:hAnsi="STXihei" w:cs="宋体"/>
          <w:bCs/>
          <w:kern w:val="0"/>
          <w:sz w:val="18"/>
          <w:szCs w:val="18"/>
        </w:rPr>
      </w:pPr>
      <w:r w:rsidRPr="008D3CF3">
        <w:rPr>
          <w:rFonts w:ascii="STXihei" w:eastAsia="STXihei" w:hAnsi="STXihei" w:cs="宋体" w:hint="eastAsia"/>
          <w:kern w:val="0"/>
          <w:sz w:val="18"/>
          <w:szCs w:val="18"/>
        </w:rPr>
        <w:t>第</w:t>
      </w:r>
      <w:r w:rsidRPr="008D3CF3" w:rsidR="00903F0B">
        <w:rPr>
          <w:rFonts w:ascii="STXihei" w:eastAsia="STXihei" w:hAnsi="STXihei" w:cs="宋体" w:hint="eastAsia"/>
          <w:kern w:val="0"/>
          <w:sz w:val="18"/>
          <w:szCs w:val="18"/>
        </w:rPr>
        <w:t>四</w:t>
      </w:r>
      <w:r w:rsidRPr="008D3CF3">
        <w:rPr>
          <w:rFonts w:ascii="STXihei" w:eastAsia="STXihei" w:hAnsi="STXihei" w:cs="宋体" w:hint="eastAsia"/>
          <w:kern w:val="0"/>
          <w:sz w:val="18"/>
          <w:szCs w:val="18"/>
        </w:rPr>
        <w:t>章</w:t>
      </w:r>
      <w:r w:rsidRPr="008D3CF3">
        <w:rPr>
          <w:rFonts w:ascii="STXihei" w:eastAsia="STXihei" w:hAnsi="STXihei" w:cs="宋体"/>
          <w:kern w:val="0"/>
          <w:sz w:val="18"/>
          <w:szCs w:val="18"/>
        </w:rPr>
        <w:t xml:space="preserve">  </w:t>
      </w:r>
      <w:hyperlink w:anchor="_第五章__核心辅料配制操作规程" w:history="1">
        <w:r w:rsidRPr="008D3CF3" w:rsidR="00CE1E9B">
          <w:rPr>
            <w:rFonts w:ascii="STXihei" w:eastAsia="STXihei" w:hAnsi="STXihei" w:cs="宋体" w:hint="eastAsia"/>
            <w:bCs/>
            <w:kern w:val="0"/>
            <w:sz w:val="18"/>
            <w:szCs w:val="18"/>
          </w:rPr>
          <w:t>研发中心</w:t>
        </w:r>
        <w:r w:rsidRPr="008D3CF3" w:rsidR="000905EF">
          <w:rPr>
            <w:rFonts w:ascii="STXihei" w:eastAsia="STXihei" w:hAnsi="STXihei" w:cs="宋体" w:hint="eastAsia"/>
            <w:bCs/>
            <w:kern w:val="0"/>
            <w:sz w:val="18"/>
            <w:szCs w:val="18"/>
          </w:rPr>
          <w:t>核心辅料配制</w:t>
        </w:r>
        <w:r w:rsidRPr="008D3CF3" w:rsidR="00C47E70">
          <w:rPr>
            <w:rFonts w:ascii="STXihei" w:eastAsia="STXihei" w:hAnsi="STXihei" w:cs="宋体" w:hint="eastAsia"/>
            <w:bCs/>
            <w:kern w:val="0"/>
            <w:sz w:val="18"/>
            <w:szCs w:val="18"/>
          </w:rPr>
          <w:t>及OEM生产</w:t>
        </w:r>
        <w:r w:rsidRPr="008D3CF3" w:rsidR="000905EF">
          <w:rPr>
            <w:rFonts w:ascii="STXihei" w:eastAsia="STXihei" w:hAnsi="STXihei" w:cs="宋体" w:hint="eastAsia"/>
            <w:bCs/>
            <w:kern w:val="0"/>
            <w:sz w:val="18"/>
            <w:szCs w:val="18"/>
          </w:rPr>
          <w:t>管理规定</w:t>
        </w:r>
      </w:hyperlink>
      <w:r w:rsidRPr="008D3CF3">
        <w:rPr>
          <w:rFonts w:ascii="STXihei" w:eastAsia="STXihei" w:hAnsi="STXihei" w:cs="宋体"/>
          <w:bCs/>
          <w:kern w:val="0"/>
          <w:sz w:val="18"/>
          <w:szCs w:val="18"/>
        </w:rPr>
        <w:tab/>
      </w:r>
      <w:r w:rsidRPr="008D3CF3" w:rsidR="00724352">
        <w:rPr>
          <w:rFonts w:ascii="STXihei" w:eastAsia="STXihei" w:hAnsi="STXihei" w:cs="宋体" w:hint="eastAsia"/>
          <w:bCs/>
          <w:kern w:val="0"/>
          <w:sz w:val="18"/>
          <w:szCs w:val="18"/>
        </w:rPr>
        <w:t>4</w:t>
      </w:r>
      <w:r w:rsidR="00320FE5">
        <w:rPr>
          <w:rFonts w:ascii="STXihei" w:eastAsia="STXihei" w:hAnsi="STXihei" w:cs="宋体" w:hint="eastAsia"/>
          <w:bCs/>
          <w:kern w:val="0"/>
          <w:sz w:val="18"/>
          <w:szCs w:val="18"/>
        </w:rPr>
        <w:t>5</w:t>
      </w:r>
    </w:p>
    <w:p w:rsidR="00572357" w:rsidRPr="008D3CF3" w:rsidP="00903F0B">
      <w:pPr>
        <w:widowControl/>
        <w:tabs>
          <w:tab w:val="left" w:leader="dot" w:pos="9072"/>
        </w:tabs>
        <w:spacing w:line="360" w:lineRule="auto"/>
        <w:ind w:left="735" w:leftChars="350"/>
        <w:rPr>
          <w:rFonts w:ascii="STXihei" w:eastAsia="STXihei" w:hAnsi="STXihei" w:cs="宋体" w:hint="eastAsia"/>
          <w:bCs/>
          <w:kern w:val="0"/>
          <w:sz w:val="18"/>
          <w:szCs w:val="18"/>
        </w:rPr>
      </w:pPr>
      <w:r w:rsidRPr="008D3CF3" w:rsidR="007E1AEA">
        <w:rPr>
          <w:rFonts w:ascii="STXihei" w:eastAsia="STXihei" w:hAnsi="STXihei" w:cs="宋体" w:hint="eastAsia"/>
          <w:kern w:val="0"/>
          <w:sz w:val="18"/>
          <w:szCs w:val="18"/>
        </w:rPr>
        <w:t>第</w:t>
      </w:r>
      <w:r w:rsidRPr="008D3CF3" w:rsidR="00903F0B">
        <w:rPr>
          <w:rFonts w:ascii="STXihei" w:eastAsia="STXihei" w:hAnsi="STXihei" w:cs="宋体" w:hint="eastAsia"/>
          <w:kern w:val="0"/>
          <w:sz w:val="18"/>
          <w:szCs w:val="18"/>
        </w:rPr>
        <w:t>五</w:t>
      </w:r>
      <w:r w:rsidRPr="008D3CF3" w:rsidR="007E1AEA">
        <w:rPr>
          <w:rFonts w:ascii="STXihei" w:eastAsia="STXihei" w:hAnsi="STXihei" w:cs="宋体" w:hint="eastAsia"/>
          <w:kern w:val="0"/>
          <w:sz w:val="18"/>
          <w:szCs w:val="18"/>
        </w:rPr>
        <w:t>章</w:t>
      </w:r>
      <w:r w:rsidRPr="008D3CF3" w:rsidR="007E1AEA">
        <w:rPr>
          <w:rFonts w:ascii="STXihei" w:eastAsia="STXihei" w:hAnsi="STXihei" w:cs="宋体"/>
          <w:kern w:val="0"/>
          <w:sz w:val="18"/>
          <w:szCs w:val="18"/>
        </w:rPr>
        <w:t xml:space="preserve">  </w:t>
      </w:r>
      <w:hyperlink w:anchor="_第六章__研发部信息保密管理规定" w:history="1">
        <w:r w:rsidRPr="008D3CF3" w:rsidR="00CE1E9B">
          <w:rPr>
            <w:rFonts w:ascii="STXihei" w:eastAsia="STXihei" w:hAnsi="STXihei" w:cs="宋体" w:hint="eastAsia"/>
            <w:bCs/>
            <w:kern w:val="0"/>
            <w:sz w:val="18"/>
            <w:szCs w:val="18"/>
          </w:rPr>
          <w:t>研发中心</w:t>
        </w:r>
        <w:r w:rsidRPr="008D3CF3" w:rsidR="000905EF">
          <w:rPr>
            <w:rFonts w:ascii="STXihei" w:eastAsia="STXihei" w:hAnsi="STXihei" w:cs="宋体" w:hint="eastAsia"/>
            <w:bCs/>
            <w:kern w:val="0"/>
            <w:sz w:val="18"/>
            <w:szCs w:val="18"/>
          </w:rPr>
          <w:t>信息保密管理规定</w:t>
        </w:r>
      </w:hyperlink>
      <w:r w:rsidRPr="008D3CF3" w:rsidR="007E1AEA">
        <w:rPr>
          <w:rFonts w:ascii="STXihei" w:eastAsia="STXihei" w:hAnsi="STXihei" w:cs="宋体"/>
          <w:bCs/>
          <w:kern w:val="0"/>
          <w:sz w:val="18"/>
          <w:szCs w:val="18"/>
        </w:rPr>
        <w:tab/>
      </w:r>
      <w:r w:rsidRPr="008D3CF3" w:rsidR="00724352">
        <w:rPr>
          <w:rFonts w:ascii="STXihei" w:eastAsia="STXihei" w:hAnsi="STXihei" w:cs="宋体" w:hint="eastAsia"/>
          <w:bCs/>
          <w:kern w:val="0"/>
          <w:sz w:val="18"/>
          <w:szCs w:val="18"/>
        </w:rPr>
        <w:t>4</w:t>
      </w:r>
      <w:r w:rsidR="00320FE5">
        <w:rPr>
          <w:rFonts w:ascii="STXihei" w:eastAsia="STXihei" w:hAnsi="STXihei" w:cs="宋体" w:hint="eastAsia"/>
          <w:bCs/>
          <w:kern w:val="0"/>
          <w:sz w:val="18"/>
          <w:szCs w:val="18"/>
        </w:rPr>
        <w:t>8</w:t>
      </w:r>
    </w:p>
    <w:p w:rsidR="007E1AEA" w:rsidRPr="008D3CF3" w:rsidP="007E1AEA">
      <w:pPr>
        <w:widowControl/>
        <w:tabs>
          <w:tab w:val="left" w:leader="dot" w:pos="9072"/>
        </w:tabs>
        <w:spacing w:line="360" w:lineRule="auto"/>
        <w:rPr>
          <w:rFonts w:ascii="STXihei" w:eastAsia="STXihei" w:hAnsi="STXihei" w:cs="宋体"/>
          <w:bCs/>
          <w:kern w:val="0"/>
          <w:sz w:val="18"/>
          <w:szCs w:val="18"/>
        </w:rPr>
      </w:pPr>
      <w:hyperlink w:anchor="_深圳市味奇生物科技有限公司" w:history="1">
        <w:r w:rsidRPr="008D3CF3">
          <w:rPr>
            <w:rFonts w:ascii="STXihei" w:eastAsia="STXihei" w:hAnsi="STXihei" w:hint="eastAsia"/>
            <w:b/>
            <w:sz w:val="18"/>
            <w:szCs w:val="18"/>
          </w:rPr>
          <w:t>第</w:t>
        </w:r>
        <w:r w:rsidRPr="008D3CF3" w:rsidR="00CD4140">
          <w:rPr>
            <w:rFonts w:ascii="STXihei" w:eastAsia="STXihei" w:hAnsi="STXihei" w:hint="eastAsia"/>
            <w:b/>
            <w:sz w:val="18"/>
            <w:szCs w:val="18"/>
          </w:rPr>
          <w:t>三</w:t>
        </w:r>
        <w:r w:rsidRPr="008D3CF3">
          <w:rPr>
            <w:rFonts w:ascii="STXihei" w:eastAsia="STXihei" w:hAnsi="STXihei" w:hint="eastAsia"/>
            <w:b/>
            <w:sz w:val="18"/>
            <w:szCs w:val="18"/>
          </w:rPr>
          <w:t>篇</w:t>
        </w:r>
        <w:r w:rsidRPr="008D3CF3">
          <w:rPr>
            <w:rFonts w:ascii="STXihei" w:eastAsia="STXihei" w:hAnsi="STXihei"/>
            <w:b/>
            <w:sz w:val="18"/>
            <w:szCs w:val="18"/>
          </w:rPr>
          <w:t xml:space="preserve">  </w:t>
        </w:r>
        <w:r w:rsidRPr="008D3CF3" w:rsidR="00AF6DBD">
          <w:rPr>
            <w:rFonts w:ascii="STXihei" w:eastAsia="STXihei" w:hAnsi="STXihei" w:hint="eastAsia"/>
            <w:b/>
            <w:sz w:val="18"/>
            <w:szCs w:val="18"/>
          </w:rPr>
          <w:t>研发中心</w:t>
        </w:r>
        <w:r w:rsidRPr="008D3CF3">
          <w:rPr>
            <w:rFonts w:ascii="STXihei" w:eastAsia="STXihei" w:hAnsi="STXihei" w:hint="eastAsia"/>
            <w:b/>
            <w:sz w:val="18"/>
            <w:szCs w:val="18"/>
          </w:rPr>
          <w:t>工作流程</w:t>
        </w:r>
      </w:hyperlink>
      <w:r w:rsidRPr="008D3CF3">
        <w:rPr>
          <w:rFonts w:ascii="STXihei" w:eastAsia="STXihei" w:hAnsi="STXihei" w:cs="宋体"/>
          <w:bCs/>
          <w:kern w:val="0"/>
          <w:sz w:val="18"/>
          <w:szCs w:val="18"/>
        </w:rPr>
        <w:tab/>
      </w:r>
      <w:r w:rsidR="00320FE5">
        <w:rPr>
          <w:rFonts w:ascii="STXihei" w:eastAsia="STXihei" w:hAnsi="STXihei" w:cs="宋体" w:hint="eastAsia"/>
          <w:bCs/>
          <w:kern w:val="0"/>
          <w:sz w:val="18"/>
          <w:szCs w:val="18"/>
        </w:rPr>
        <w:t>49</w:t>
      </w:r>
    </w:p>
    <w:p w:rsidR="007E1AEA" w:rsidRPr="008D3CF3" w:rsidP="007E1AEA">
      <w:pPr>
        <w:widowControl/>
        <w:tabs>
          <w:tab w:val="left" w:leader="dot" w:pos="9072"/>
        </w:tabs>
        <w:spacing w:line="360" w:lineRule="auto"/>
        <w:ind w:left="735" w:leftChars="350"/>
        <w:rPr>
          <w:rFonts w:ascii="STXihei" w:eastAsia="STXihei" w:hAnsi="STXihei" w:cs="宋体"/>
          <w:bCs/>
          <w:kern w:val="0"/>
          <w:sz w:val="18"/>
          <w:szCs w:val="18"/>
        </w:rPr>
      </w:pPr>
      <w:r w:rsidRPr="008D3CF3">
        <w:rPr>
          <w:rFonts w:ascii="STXihei" w:eastAsia="STXihei" w:hAnsi="STXihei" w:cs="宋体" w:hint="eastAsia"/>
          <w:kern w:val="0"/>
          <w:sz w:val="18"/>
          <w:szCs w:val="18"/>
        </w:rPr>
        <w:t>第一章</w:t>
      </w:r>
      <w:r w:rsidRPr="008D3CF3" w:rsidR="0074249B">
        <w:rPr>
          <w:rFonts w:ascii="STXihei" w:eastAsia="STXihei" w:hAnsi="STXihei" w:cs="宋体" w:hint="eastAsia"/>
          <w:kern w:val="0"/>
          <w:sz w:val="18"/>
          <w:szCs w:val="18"/>
        </w:rPr>
        <w:t xml:space="preserve"> </w:t>
      </w:r>
      <w:r w:rsidRPr="008D3CF3" w:rsidR="00577E27">
        <w:rPr>
          <w:rFonts w:ascii="STXihei" w:eastAsia="STXihei" w:hAnsi="STXihei" w:cs="宋体" w:hint="eastAsia"/>
          <w:kern w:val="0"/>
          <w:sz w:val="18"/>
          <w:szCs w:val="18"/>
        </w:rPr>
        <w:t xml:space="preserve"> </w:t>
      </w:r>
      <w:hyperlink w:anchor="_第二章__新产品设计和开发管理程序" w:history="1">
        <w:r w:rsidRPr="008D3CF3" w:rsidR="00135E9E">
          <w:rPr>
            <w:rFonts w:ascii="STXihei" w:eastAsia="STXihei" w:hAnsi="STXihei" w:cs="宋体" w:hint="eastAsia"/>
            <w:bCs/>
            <w:kern w:val="0"/>
            <w:sz w:val="18"/>
            <w:szCs w:val="18"/>
          </w:rPr>
          <w:t>新产品设计和开发管理程序及流程</w:t>
        </w:r>
      </w:hyperlink>
      <w:r w:rsidRPr="008D3CF3">
        <w:rPr>
          <w:rFonts w:ascii="STXihei" w:eastAsia="STXihei" w:hAnsi="STXihei" w:cs="宋体"/>
          <w:kern w:val="0"/>
          <w:sz w:val="18"/>
          <w:szCs w:val="18"/>
        </w:rPr>
        <w:t xml:space="preserve"> </w:t>
      </w:r>
      <w:r w:rsidRPr="008D3CF3">
        <w:rPr>
          <w:rFonts w:ascii="STXihei" w:eastAsia="STXihei" w:hAnsi="STXihei" w:cs="宋体" w:hint="eastAsia"/>
          <w:kern w:val="0"/>
          <w:sz w:val="18"/>
          <w:szCs w:val="18"/>
        </w:rPr>
        <w:t xml:space="preserve"> </w:t>
      </w:r>
      <w:r w:rsidRPr="008D3CF3">
        <w:rPr>
          <w:rFonts w:ascii="STXihei" w:eastAsia="STXihei" w:hAnsi="STXihei" w:cs="宋体"/>
          <w:bCs/>
          <w:kern w:val="0"/>
          <w:sz w:val="18"/>
          <w:szCs w:val="18"/>
        </w:rPr>
        <w:tab/>
      </w:r>
      <w:r w:rsidR="00320FE5">
        <w:rPr>
          <w:rFonts w:ascii="STXihei" w:eastAsia="STXihei" w:hAnsi="STXihei" w:cs="宋体" w:hint="eastAsia"/>
          <w:bCs/>
          <w:kern w:val="0"/>
          <w:sz w:val="18"/>
          <w:szCs w:val="18"/>
        </w:rPr>
        <w:t>49</w:t>
      </w:r>
    </w:p>
    <w:p w:rsidR="007E1AEA" w:rsidRPr="008D3CF3" w:rsidP="002C5D48">
      <w:pPr>
        <w:widowControl/>
        <w:tabs>
          <w:tab w:val="left" w:leader="dot" w:pos="9072"/>
        </w:tabs>
        <w:spacing w:line="360" w:lineRule="auto"/>
        <w:ind w:left="722" w:firstLine="9" w:leftChars="344" w:firstLineChars="5"/>
        <w:rPr>
          <w:rFonts w:ascii="STXihei" w:eastAsia="STXihei" w:hAnsi="STXihei" w:hint="eastAsia"/>
          <w:sz w:val="18"/>
          <w:szCs w:val="18"/>
        </w:rPr>
      </w:pPr>
      <w:r w:rsidRPr="008D3CF3">
        <w:rPr>
          <w:rFonts w:ascii="STXihei" w:eastAsia="STXihei" w:hAnsi="STXihei" w:cs="宋体" w:hint="eastAsia"/>
          <w:kern w:val="0"/>
          <w:sz w:val="18"/>
          <w:szCs w:val="18"/>
        </w:rPr>
        <w:t>第二章</w:t>
      </w:r>
      <w:r w:rsidRPr="008D3CF3">
        <w:rPr>
          <w:rFonts w:ascii="STXihei" w:eastAsia="STXihei" w:hAnsi="STXihei" w:cs="宋体"/>
          <w:kern w:val="0"/>
          <w:sz w:val="18"/>
          <w:szCs w:val="18"/>
        </w:rPr>
        <w:t xml:space="preserve"> </w:t>
      </w:r>
      <w:r w:rsidRPr="008D3CF3">
        <w:rPr>
          <w:rFonts w:ascii="STXihei" w:eastAsia="STXihei" w:hAnsi="STXihei" w:cs="宋体" w:hint="eastAsia"/>
          <w:kern w:val="0"/>
          <w:sz w:val="18"/>
          <w:szCs w:val="18"/>
        </w:rPr>
        <w:t xml:space="preserve"> </w:t>
      </w:r>
      <w:hyperlink w:anchor="_第三章___产品设计更改流程" w:history="1">
        <w:r w:rsidRPr="008D3CF3" w:rsidR="0074249B">
          <w:rPr>
            <w:rFonts w:ascii="STXihei" w:eastAsia="STXihei" w:hAnsi="STXihei" w:cs="宋体" w:hint="eastAsia"/>
            <w:bCs/>
            <w:kern w:val="0"/>
            <w:sz w:val="18"/>
            <w:szCs w:val="18"/>
          </w:rPr>
          <w:t>产品设</w:t>
        </w:r>
        <w:r w:rsidRPr="008D3CF3" w:rsidR="0074249B">
          <w:rPr>
            <w:rFonts w:ascii="STXihei" w:eastAsia="STXihei" w:hAnsi="STXihei" w:cs="宋体" w:hint="eastAsia"/>
            <w:bCs/>
            <w:kern w:val="0"/>
            <w:sz w:val="18"/>
            <w:szCs w:val="18"/>
          </w:rPr>
          <w:t>计更改流程</w:t>
        </w:r>
      </w:hyperlink>
      <w:r w:rsidRPr="008D3CF3">
        <w:rPr>
          <w:rFonts w:ascii="STXihei" w:eastAsia="STXihei" w:hAnsi="STXihei" w:cs="宋体"/>
          <w:bCs/>
          <w:kern w:val="0"/>
          <w:sz w:val="18"/>
          <w:szCs w:val="18"/>
        </w:rPr>
        <w:tab/>
      </w:r>
      <w:r w:rsidRPr="008D3CF3" w:rsidR="00724352">
        <w:rPr>
          <w:rFonts w:ascii="STXihei" w:eastAsia="STXihei" w:hAnsi="STXihei" w:cs="宋体" w:hint="eastAsia"/>
          <w:bCs/>
          <w:kern w:val="0"/>
          <w:sz w:val="18"/>
          <w:szCs w:val="18"/>
        </w:rPr>
        <w:t>5</w:t>
      </w:r>
      <w:r w:rsidR="00320FE5">
        <w:rPr>
          <w:rFonts w:ascii="STXihei" w:eastAsia="STXihei" w:hAnsi="STXihei" w:cs="宋体" w:hint="eastAsia"/>
          <w:bCs/>
          <w:kern w:val="0"/>
          <w:sz w:val="18"/>
          <w:szCs w:val="18"/>
        </w:rPr>
        <w:t>3</w:t>
      </w:r>
      <w:r w:rsidRPr="008D3CF3" w:rsidR="002C5D48">
        <w:rPr>
          <w:rFonts w:ascii="STXihei" w:eastAsia="STXihei" w:hAnsi="STXihei" w:hint="eastAsia"/>
          <w:sz w:val="18"/>
          <w:szCs w:val="18"/>
        </w:rPr>
        <w:t>第三章</w:t>
      </w:r>
      <w:r w:rsidRPr="008D3CF3" w:rsidR="002C5D48">
        <w:rPr>
          <w:rFonts w:ascii="STXihei" w:eastAsia="STXihei" w:hAnsi="STXihei"/>
          <w:sz w:val="18"/>
          <w:szCs w:val="18"/>
        </w:rPr>
        <w:t xml:space="preserve">  </w:t>
      </w:r>
      <w:r w:rsidRPr="008D3CF3" w:rsidR="003F2336">
        <w:rPr>
          <w:rFonts w:ascii="STXihei" w:eastAsia="STXihei" w:hAnsi="STXihei" w:cs="宋体" w:hint="eastAsia"/>
          <w:kern w:val="0"/>
          <w:sz w:val="18"/>
          <w:szCs w:val="18"/>
        </w:rPr>
        <w:t>科技项目管理流程</w:t>
      </w:r>
      <w:r w:rsidRPr="008D3CF3" w:rsidR="002C5D48">
        <w:rPr>
          <w:rFonts w:ascii="STXihei" w:eastAsia="STXihei" w:hAnsi="STXihei"/>
          <w:sz w:val="18"/>
          <w:szCs w:val="18"/>
        </w:rPr>
        <w:tab/>
      </w:r>
      <w:r w:rsidR="00320FE5">
        <w:rPr>
          <w:rFonts w:ascii="STXihei" w:eastAsia="STXihei" w:hAnsi="STXihei" w:hint="eastAsia"/>
          <w:sz w:val="18"/>
          <w:szCs w:val="18"/>
        </w:rPr>
        <w:t>55</w:t>
      </w:r>
    </w:p>
    <w:p w:rsidR="007E1AEA" w:rsidRPr="008D3CF3" w:rsidP="007E1AEA">
      <w:pPr>
        <w:widowControl/>
        <w:tabs>
          <w:tab w:val="left" w:leader="dot" w:pos="9072"/>
        </w:tabs>
        <w:spacing w:line="360" w:lineRule="auto"/>
        <w:ind w:firstLine="729" w:firstLineChars="405"/>
        <w:rPr>
          <w:rFonts w:ascii="STXihei" w:eastAsia="STXihei" w:hAnsi="STXihei" w:hint="eastAsia"/>
          <w:sz w:val="18"/>
          <w:szCs w:val="18"/>
        </w:rPr>
      </w:pPr>
      <w:r w:rsidRPr="008D3CF3">
        <w:rPr>
          <w:rFonts w:ascii="STXihei" w:eastAsia="STXihei" w:hAnsi="STXihei" w:hint="eastAsia"/>
          <w:sz w:val="18"/>
          <w:szCs w:val="18"/>
        </w:rPr>
        <w:t>第</w:t>
      </w:r>
      <w:r w:rsidRPr="008D3CF3" w:rsidR="002C5D48">
        <w:rPr>
          <w:rFonts w:ascii="STXihei" w:eastAsia="STXihei" w:hAnsi="STXihei" w:hint="eastAsia"/>
          <w:sz w:val="18"/>
          <w:szCs w:val="18"/>
        </w:rPr>
        <w:t>四</w:t>
      </w:r>
      <w:r w:rsidRPr="008D3CF3">
        <w:rPr>
          <w:rFonts w:ascii="STXihei" w:eastAsia="STXihei" w:hAnsi="STXihei" w:hint="eastAsia"/>
          <w:sz w:val="18"/>
          <w:szCs w:val="18"/>
        </w:rPr>
        <w:t>章</w:t>
      </w:r>
      <w:r w:rsidRPr="008D3CF3">
        <w:rPr>
          <w:rFonts w:ascii="STXihei" w:eastAsia="STXihei" w:hAnsi="STXihei"/>
          <w:sz w:val="18"/>
          <w:szCs w:val="18"/>
        </w:rPr>
        <w:t xml:space="preserve">  </w:t>
      </w:r>
      <w:r w:rsidRPr="008D3CF3" w:rsidR="00AF6DBD">
        <w:rPr>
          <w:rFonts w:ascii="STXihei" w:eastAsia="STXihei" w:hAnsi="STXihei" w:cs="宋体" w:hint="eastAsia"/>
          <w:kern w:val="0"/>
          <w:sz w:val="18"/>
          <w:szCs w:val="18"/>
        </w:rPr>
        <w:t>部门</w:t>
      </w:r>
      <w:r w:rsidRPr="008D3CF3" w:rsidR="0074249B">
        <w:rPr>
          <w:rFonts w:ascii="STXihei" w:eastAsia="STXihei" w:hAnsi="STXihei" w:cs="宋体" w:hint="eastAsia"/>
          <w:kern w:val="0"/>
          <w:sz w:val="18"/>
          <w:szCs w:val="18"/>
        </w:rPr>
        <w:t>工作流程</w:t>
      </w:r>
      <w:r w:rsidRPr="008D3CF3">
        <w:rPr>
          <w:rFonts w:ascii="STXihei" w:eastAsia="STXihei" w:hAnsi="STXihei"/>
          <w:sz w:val="18"/>
          <w:szCs w:val="18"/>
        </w:rPr>
        <w:tab/>
      </w:r>
      <w:r w:rsidR="00320FE5">
        <w:rPr>
          <w:rFonts w:ascii="STXihei" w:eastAsia="STXihei" w:hAnsi="STXihei" w:hint="eastAsia"/>
          <w:sz w:val="18"/>
          <w:szCs w:val="18"/>
        </w:rPr>
        <w:t>57</w:t>
      </w:r>
    </w:p>
    <w:p w:rsidR="007E1AEA" w:rsidRPr="008D3CF3" w:rsidP="007E1AEA">
      <w:pPr>
        <w:widowControl/>
        <w:tabs>
          <w:tab w:val="left" w:leader="dot" w:pos="9072"/>
        </w:tabs>
        <w:spacing w:line="360" w:lineRule="auto"/>
        <w:rPr>
          <w:rFonts w:ascii="STXihei" w:eastAsia="STXihei" w:hAnsi="STXihei" w:cs="宋体"/>
          <w:bCs/>
          <w:kern w:val="0"/>
          <w:sz w:val="18"/>
          <w:szCs w:val="18"/>
        </w:rPr>
      </w:pPr>
      <w:hyperlink w:anchor="_深圳市味奇生物科技有限公司" w:history="1">
        <w:r w:rsidRPr="008D3CF3">
          <w:rPr>
            <w:rFonts w:ascii="STXihei" w:eastAsia="STXihei" w:hAnsi="STXihei" w:cs="宋体" w:hint="eastAsia"/>
            <w:b/>
            <w:kern w:val="0"/>
            <w:sz w:val="18"/>
            <w:szCs w:val="18"/>
          </w:rPr>
          <w:t>第</w:t>
        </w:r>
        <w:r w:rsidRPr="008D3CF3" w:rsidR="00CD4140">
          <w:rPr>
            <w:rFonts w:ascii="STXihei" w:eastAsia="STXihei" w:hAnsi="STXihei" w:cs="宋体" w:hint="eastAsia"/>
            <w:b/>
            <w:kern w:val="0"/>
            <w:sz w:val="18"/>
            <w:szCs w:val="18"/>
          </w:rPr>
          <w:t>四</w:t>
        </w:r>
        <w:r w:rsidRPr="008D3CF3">
          <w:rPr>
            <w:rFonts w:ascii="STXihei" w:eastAsia="STXihei" w:hAnsi="STXihei" w:cs="宋体" w:hint="eastAsia"/>
            <w:b/>
            <w:kern w:val="0"/>
            <w:sz w:val="18"/>
            <w:szCs w:val="18"/>
          </w:rPr>
          <w:t>篇</w:t>
        </w:r>
        <w:r w:rsidRPr="008D3CF3">
          <w:rPr>
            <w:rFonts w:ascii="STXihei" w:eastAsia="STXihei" w:hAnsi="STXihei" w:cs="宋体"/>
            <w:b/>
            <w:kern w:val="0"/>
            <w:sz w:val="18"/>
            <w:szCs w:val="18"/>
          </w:rPr>
          <w:t xml:space="preserve">  </w:t>
        </w:r>
        <w:r w:rsidRPr="008D3CF3">
          <w:rPr>
            <w:rFonts w:ascii="STXihei" w:eastAsia="STXihei" w:hAnsi="STXihei" w:cs="宋体" w:hint="eastAsia"/>
            <w:b/>
            <w:kern w:val="0"/>
            <w:sz w:val="18"/>
            <w:szCs w:val="18"/>
          </w:rPr>
          <w:t>关键绩效考核指标</w:t>
        </w:r>
      </w:hyperlink>
      <w:r w:rsidRPr="008D3CF3">
        <w:rPr>
          <w:rFonts w:ascii="STXihei" w:eastAsia="STXihei" w:hAnsi="STXihei" w:cs="宋体"/>
          <w:kern w:val="0"/>
          <w:sz w:val="18"/>
          <w:szCs w:val="18"/>
        </w:rPr>
        <w:tab/>
      </w:r>
      <w:r w:rsidR="00320FE5">
        <w:rPr>
          <w:rFonts w:ascii="STXihei" w:eastAsia="STXihei" w:hAnsi="STXihei" w:cs="宋体" w:hint="eastAsia"/>
          <w:kern w:val="0"/>
          <w:sz w:val="18"/>
          <w:szCs w:val="18"/>
        </w:rPr>
        <w:t>58</w:t>
      </w:r>
    </w:p>
    <w:p w:rsidR="007E1AEA" w:rsidRPr="008D3CF3" w:rsidP="007E1AEA">
      <w:pPr>
        <w:widowControl/>
        <w:tabs>
          <w:tab w:val="left" w:leader="dot" w:pos="9072"/>
        </w:tabs>
        <w:spacing w:line="360" w:lineRule="auto"/>
        <w:ind w:left="735" w:leftChars="350"/>
        <w:rPr>
          <w:rFonts w:ascii="STXihei" w:eastAsia="STXihei" w:hAnsi="STXihei" w:cs="宋体"/>
          <w:bCs/>
          <w:kern w:val="0"/>
          <w:sz w:val="18"/>
          <w:szCs w:val="18"/>
        </w:rPr>
      </w:pPr>
      <w:r w:rsidRPr="008D3CF3">
        <w:rPr>
          <w:rFonts w:ascii="STXihei" w:eastAsia="STXihei" w:hAnsi="STXihei" w:cs="宋体" w:hint="eastAsia"/>
          <w:kern w:val="0"/>
          <w:sz w:val="18"/>
          <w:szCs w:val="18"/>
        </w:rPr>
        <w:t>第一章</w:t>
      </w:r>
      <w:r w:rsidRPr="008D3CF3">
        <w:rPr>
          <w:rFonts w:ascii="STXihei" w:eastAsia="STXihei" w:hAnsi="STXihei" w:cs="宋体"/>
          <w:kern w:val="0"/>
          <w:sz w:val="18"/>
          <w:szCs w:val="18"/>
        </w:rPr>
        <w:t xml:space="preserve"> </w:t>
      </w:r>
      <w:r w:rsidRPr="008D3CF3">
        <w:rPr>
          <w:rFonts w:ascii="STXihei" w:eastAsia="STXihei" w:hAnsi="STXihei" w:cs="宋体" w:hint="eastAsia"/>
          <w:kern w:val="0"/>
          <w:sz w:val="18"/>
          <w:szCs w:val="18"/>
        </w:rPr>
        <w:t xml:space="preserve"> </w:t>
      </w:r>
      <w:r w:rsidRPr="008D3CF3" w:rsidR="00CE1E9B">
        <w:rPr>
          <w:rFonts w:ascii="STXihei" w:eastAsia="STXihei" w:hAnsi="STXihei" w:cs="宋体" w:hint="eastAsia"/>
          <w:kern w:val="0"/>
          <w:sz w:val="18"/>
          <w:szCs w:val="18"/>
        </w:rPr>
        <w:t>研发中心</w:t>
      </w:r>
      <w:r w:rsidRPr="008D3CF3">
        <w:rPr>
          <w:rFonts w:ascii="STXihei" w:eastAsia="STXihei" w:hAnsi="STXihei" w:cs="宋体" w:hint="eastAsia"/>
          <w:kern w:val="0"/>
          <w:sz w:val="18"/>
          <w:szCs w:val="18"/>
        </w:rPr>
        <w:t>“</w:t>
      </w:r>
      <w:r w:rsidRPr="008D3CF3">
        <w:rPr>
          <w:rFonts w:ascii="STXihei" w:eastAsia="STXihei" w:hAnsi="STXihei" w:cs="宋体" w:hint="eastAsia"/>
          <w:kern w:val="0"/>
          <w:sz w:val="18"/>
          <w:szCs w:val="18"/>
        </w:rPr>
        <w:t>KPI指标</w:t>
      </w:r>
      <w:r w:rsidRPr="008D3CF3">
        <w:rPr>
          <w:rFonts w:ascii="STXihei" w:eastAsia="STXihei" w:hAnsi="STXihei" w:cs="宋体" w:hint="eastAsia"/>
          <w:kern w:val="0"/>
          <w:sz w:val="18"/>
          <w:szCs w:val="18"/>
        </w:rPr>
        <w:t>”</w:t>
      </w:r>
      <w:r w:rsidRPr="008D3CF3">
        <w:rPr>
          <w:rFonts w:ascii="STXihei" w:eastAsia="STXihei" w:hAnsi="STXihei" w:cs="宋体"/>
          <w:bCs/>
          <w:kern w:val="0"/>
          <w:sz w:val="18"/>
          <w:szCs w:val="18"/>
        </w:rPr>
        <w:tab/>
      </w:r>
      <w:r w:rsidR="00320FE5">
        <w:rPr>
          <w:rFonts w:ascii="STXihei" w:eastAsia="STXihei" w:hAnsi="STXihei" w:cs="宋体" w:hint="eastAsia"/>
          <w:bCs/>
          <w:kern w:val="0"/>
          <w:sz w:val="18"/>
          <w:szCs w:val="18"/>
        </w:rPr>
        <w:t>58</w:t>
      </w:r>
    </w:p>
    <w:p w:rsidR="007E1AEA" w:rsidRPr="008D3CF3" w:rsidP="007E1AEA">
      <w:pPr>
        <w:widowControl/>
        <w:tabs>
          <w:tab w:val="left" w:leader="dot" w:pos="9072"/>
        </w:tabs>
        <w:spacing w:line="360" w:lineRule="auto"/>
        <w:ind w:firstLine="729" w:firstLineChars="405"/>
        <w:rPr>
          <w:rFonts w:ascii="STXihei" w:eastAsia="STXihei" w:hAnsi="STXihei" w:hint="eastAsia"/>
          <w:sz w:val="18"/>
          <w:szCs w:val="18"/>
        </w:rPr>
      </w:pPr>
      <w:r w:rsidRPr="008D3CF3">
        <w:rPr>
          <w:rFonts w:ascii="STXihei" w:eastAsia="STXihei" w:hAnsi="STXihei" w:hint="eastAsia"/>
          <w:sz w:val="18"/>
          <w:szCs w:val="18"/>
        </w:rPr>
        <w:t>第二章</w:t>
      </w:r>
      <w:r w:rsidRPr="008D3CF3">
        <w:rPr>
          <w:rFonts w:ascii="STXihei" w:eastAsia="STXihei" w:hAnsi="STXihei"/>
          <w:sz w:val="18"/>
          <w:szCs w:val="18"/>
        </w:rPr>
        <w:t xml:space="preserve">  </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专用表格</w:t>
      </w:r>
      <w:r w:rsidRPr="008D3CF3">
        <w:rPr>
          <w:rFonts w:ascii="STXihei" w:eastAsia="STXihei" w:hAnsi="STXihei"/>
          <w:sz w:val="18"/>
          <w:szCs w:val="18"/>
        </w:rPr>
        <w:tab/>
      </w:r>
      <w:r w:rsidR="00320FE5">
        <w:rPr>
          <w:rFonts w:ascii="STXihei" w:eastAsia="STXihei" w:hAnsi="STXihei" w:hint="eastAsia"/>
          <w:sz w:val="18"/>
          <w:szCs w:val="18"/>
        </w:rPr>
        <w:t>60</w:t>
      </w:r>
    </w:p>
    <w:p w:rsidR="007E1AEA" w:rsidRPr="00320FE5" w:rsidP="007E1AEA">
      <w:pPr>
        <w:tabs>
          <w:tab w:val="left" w:pos="645"/>
        </w:tabs>
        <w:spacing w:line="360" w:lineRule="auto"/>
        <w:rPr>
          <w:rFonts w:ascii="STXihei" w:eastAsia="STXihei" w:hAnsi="STXihei" w:cs="宋体" w:hint="eastAsia"/>
          <w:b/>
          <w:kern w:val="0"/>
          <w:sz w:val="18"/>
          <w:szCs w:val="18"/>
        </w:rPr>
      </w:pPr>
    </w:p>
    <w:p w:rsidR="001D7897" w:rsidRPr="008D3CF3" w:rsidP="007E1AEA">
      <w:pPr>
        <w:tabs>
          <w:tab w:val="left" w:pos="645"/>
        </w:tabs>
        <w:spacing w:line="360" w:lineRule="auto"/>
        <w:rPr>
          <w:rFonts w:ascii="STXihei" w:eastAsia="STXihei" w:hAnsi="STXihei" w:hint="eastAsia"/>
          <w:sz w:val="18"/>
          <w:szCs w:val="18"/>
        </w:rPr>
      </w:pPr>
    </w:p>
    <w:p w:rsidR="007E1AEA" w:rsidRPr="008D3CF3" w:rsidP="007E1AEA">
      <w:pPr>
        <w:tabs>
          <w:tab w:val="left" w:pos="645"/>
        </w:tabs>
        <w:spacing w:line="360" w:lineRule="auto"/>
        <w:rPr>
          <w:rFonts w:ascii="STXihei" w:eastAsia="STXihei" w:hAnsi="STXihei" w:hint="eastAsia"/>
          <w:sz w:val="18"/>
          <w:szCs w:val="18"/>
        </w:rPr>
      </w:pPr>
    </w:p>
    <w:p w:rsidR="000905EF" w:rsidRPr="008D3CF3" w:rsidP="007E1AEA">
      <w:pPr>
        <w:tabs>
          <w:tab w:val="left" w:pos="645"/>
        </w:tabs>
        <w:spacing w:line="360" w:lineRule="auto"/>
        <w:rPr>
          <w:rFonts w:ascii="STXihei" w:eastAsia="STXihei" w:hAnsi="STXihei" w:hint="eastAsia"/>
          <w:sz w:val="18"/>
          <w:szCs w:val="18"/>
        </w:rPr>
      </w:pPr>
    </w:p>
    <w:p w:rsidR="00046DEF" w:rsidRPr="008D3CF3" w:rsidP="007E1AEA">
      <w:pPr>
        <w:tabs>
          <w:tab w:val="left" w:pos="645"/>
        </w:tabs>
        <w:spacing w:line="360" w:lineRule="auto"/>
        <w:rPr>
          <w:rFonts w:ascii="STXihei" w:eastAsia="STXihei" w:hAnsi="STXihei" w:hint="eastAsia"/>
          <w:sz w:val="18"/>
          <w:szCs w:val="18"/>
        </w:rPr>
      </w:pPr>
    </w:p>
    <w:p w:rsidR="00046DEF" w:rsidRPr="008D3CF3" w:rsidP="007E1AEA">
      <w:pPr>
        <w:tabs>
          <w:tab w:val="left" w:pos="645"/>
        </w:tabs>
        <w:spacing w:line="360" w:lineRule="auto"/>
        <w:rPr>
          <w:rFonts w:ascii="STXihei" w:eastAsia="STXihei" w:hAnsi="STXihei" w:hint="eastAsia"/>
          <w:sz w:val="18"/>
          <w:szCs w:val="18"/>
        </w:rPr>
      </w:pPr>
    </w:p>
    <w:p w:rsidR="00D81291" w:rsidP="007E1AEA">
      <w:pPr>
        <w:tabs>
          <w:tab w:val="left" w:pos="420"/>
        </w:tabs>
        <w:spacing w:before="312" w:beforeLines="100" w:after="312" w:afterLines="100" w:line="360" w:lineRule="auto"/>
        <w:jc w:val="center"/>
        <w:rPr>
          <w:rFonts w:ascii="STXihei" w:eastAsia="STXihei" w:hAnsi="STXihei" w:hint="eastAsia"/>
          <w:b/>
          <w:sz w:val="44"/>
          <w:szCs w:val="44"/>
        </w:rPr>
        <w:sectPr>
          <w:headerReference w:type="default" r:id="rId5"/>
          <w:footerReference w:type="default" r:id="rId6"/>
          <w:pgSz w:w="11906" w:h="16838"/>
          <w:pgMar w:top="1588" w:right="1134" w:bottom="992" w:left="1418" w:header="567" w:footer="454" w:gutter="0"/>
          <w:cols w:space="720"/>
          <w:docGrid w:type="lines" w:linePitch="312"/>
        </w:sectPr>
      </w:pPr>
    </w:p>
    <w:p w:rsidR="007E1AEA" w:rsidRPr="008D3CF3" w:rsidP="007E1AEA">
      <w:pPr>
        <w:tabs>
          <w:tab w:val="left" w:pos="420"/>
        </w:tabs>
        <w:spacing w:before="312" w:beforeLines="100" w:after="312" w:afterLines="100" w:line="360" w:lineRule="auto"/>
        <w:jc w:val="center"/>
        <w:rPr>
          <w:rFonts w:ascii="STXihei" w:eastAsia="STXihei" w:hAnsi="STXihei"/>
          <w:b/>
          <w:sz w:val="44"/>
          <w:szCs w:val="44"/>
        </w:rPr>
      </w:pPr>
      <w:r w:rsidRPr="008D3CF3">
        <w:rPr>
          <w:rFonts w:ascii="STXihei" w:eastAsia="STXihei" w:hAnsi="STXihei" w:hint="eastAsia"/>
          <w:b/>
          <w:sz w:val="44"/>
          <w:szCs w:val="44"/>
        </w:rPr>
        <w:t>总</w:t>
      </w:r>
      <w:r w:rsidR="0092729C">
        <w:rPr>
          <w:rFonts w:ascii="STXihei" w:eastAsia="STXihei" w:hAnsi="STXihei" w:hint="eastAsia"/>
          <w:b/>
          <w:sz w:val="44"/>
          <w:szCs w:val="44"/>
        </w:rPr>
        <w:t xml:space="preserve"> </w:t>
      </w:r>
      <w:r w:rsidRPr="008D3CF3">
        <w:rPr>
          <w:rFonts w:ascii="STXihei" w:eastAsia="STXihei" w:hAnsi="STXihei" w:hint="eastAsia"/>
          <w:b/>
          <w:sz w:val="44"/>
          <w:szCs w:val="44"/>
        </w:rPr>
        <w:t>则</w:t>
      </w:r>
    </w:p>
    <w:p w:rsidR="007E1AEA" w:rsidRPr="008D3CF3" w:rsidP="00533AF3">
      <w:pPr>
        <w:spacing w:line="480" w:lineRule="auto"/>
        <w:ind w:firstLine="360" w:firstLineChars="200"/>
        <w:rPr>
          <w:rFonts w:ascii="STXihei" w:eastAsia="STXihei" w:hAnsi="STXihei" w:hint="eastAsia"/>
          <w:sz w:val="18"/>
          <w:szCs w:val="18"/>
        </w:rPr>
      </w:pPr>
      <w:r w:rsidRPr="008D3CF3" w:rsidR="00207928">
        <w:rPr>
          <w:rFonts w:ascii="STXihei" w:eastAsia="STXihei" w:hAnsi="STXihei" w:hint="eastAsia"/>
          <w:sz w:val="18"/>
          <w:szCs w:val="18"/>
        </w:rPr>
        <w:t>产品研发是企业在激烈的技术竞争中赖以生存和发展的命脉，是实现</w:t>
      </w:r>
      <w:r w:rsidRPr="008D3CF3" w:rsidR="00207928">
        <w:rPr>
          <w:rFonts w:ascii="STXihei" w:eastAsia="STXihei" w:hAnsi="STXihei" w:hint="eastAsia"/>
          <w:sz w:val="18"/>
          <w:szCs w:val="18"/>
        </w:rPr>
        <w:t>“</w:t>
      </w:r>
      <w:r w:rsidRPr="008D3CF3" w:rsidR="00207928">
        <w:rPr>
          <w:rFonts w:ascii="STXihei" w:eastAsia="STXihei" w:hAnsi="STXihei" w:hint="eastAsia"/>
          <w:sz w:val="18"/>
          <w:szCs w:val="18"/>
        </w:rPr>
        <w:t>生产一代、研发一代、发展一代和储备一代</w:t>
      </w:r>
      <w:r w:rsidRPr="008D3CF3" w:rsidR="00207928">
        <w:rPr>
          <w:rFonts w:ascii="STXihei" w:eastAsia="STXihei" w:hAnsi="STXihei" w:hint="eastAsia"/>
          <w:sz w:val="18"/>
          <w:szCs w:val="18"/>
        </w:rPr>
        <w:t>”</w:t>
      </w:r>
      <w:r w:rsidRPr="008D3CF3" w:rsidR="00207928">
        <w:rPr>
          <w:rFonts w:ascii="STXihei" w:eastAsia="STXihei" w:hAnsi="STXihei" w:hint="eastAsia"/>
          <w:sz w:val="18"/>
          <w:szCs w:val="18"/>
        </w:rPr>
        <w:t>的产品升级换代宗旨的重要阶段，它对企业产品发展方向、产品优势、开拓新市场、提高经济效益等方面能否顺利实施起着决定性的作用。</w:t>
      </w:r>
      <w:r w:rsidRPr="008D3CF3" w:rsidR="004654EA">
        <w:rPr>
          <w:rFonts w:ascii="STXihei" w:eastAsia="STXihei" w:hAnsi="STXihei"/>
          <w:sz w:val="18"/>
          <w:szCs w:val="18"/>
        </w:rPr>
        <w:t>产品的</w:t>
      </w:r>
      <w:r w:rsidRPr="008D3CF3" w:rsidR="004654EA">
        <w:rPr>
          <w:rFonts w:ascii="STXihei" w:eastAsia="STXihei" w:hAnsi="STXihei" w:hint="eastAsia"/>
          <w:sz w:val="18"/>
          <w:szCs w:val="18"/>
        </w:rPr>
        <w:t>研</w:t>
      </w:r>
      <w:r w:rsidRPr="008D3CF3" w:rsidR="004654EA">
        <w:rPr>
          <w:rFonts w:ascii="STXihei" w:eastAsia="STXihei" w:hAnsi="STXihei"/>
          <w:sz w:val="18"/>
          <w:szCs w:val="18"/>
        </w:rPr>
        <w:t>发必</w:t>
      </w:r>
      <w:r w:rsidRPr="008D3CF3" w:rsidR="004654EA">
        <w:rPr>
          <w:rFonts w:ascii="STXihei" w:eastAsia="STXihei" w:hAnsi="STXihei"/>
          <w:sz w:val="18"/>
          <w:szCs w:val="18"/>
        </w:rPr>
        <w:t>须牢固树立新品经营、资产经营、资本经营三位一体”的经营战</w:t>
      </w:r>
      <w:r w:rsidRPr="008D3CF3" w:rsidR="004654EA">
        <w:rPr>
          <w:rFonts w:ascii="STXihei" w:eastAsia="STXihei" w:hAnsi="STXihei"/>
          <w:sz w:val="18"/>
          <w:szCs w:val="18"/>
        </w:rPr>
        <w:t>略，采用“低投入、高起点、高产出、高效益、高速度”的科技发展战略，坚持“研制为导、生产转化为主、储备为辅、专利为重”的自主创新方针，注重开发培育科技含量高且有自主知识产权的项目和产品。</w:t>
      </w:r>
      <w:r w:rsidRPr="008D3CF3" w:rsidR="00207928">
        <w:rPr>
          <w:rFonts w:ascii="STXihei" w:eastAsia="STXihei" w:hAnsi="STXihei" w:hint="eastAsia"/>
          <w:sz w:val="18"/>
          <w:szCs w:val="18"/>
        </w:rPr>
        <w:t>为了加强对公司新产品研发和产品改进工作的管理，加快公司技术积累、打好技术基础、加快产品研发速度、指导产品研发工作、提高技术人员素质，</w:t>
      </w:r>
      <w:r w:rsidRPr="008D3CF3">
        <w:rPr>
          <w:rFonts w:ascii="STXihei" w:eastAsia="STXihei" w:hAnsi="STXihei" w:hint="eastAsia"/>
          <w:sz w:val="18"/>
          <w:szCs w:val="18"/>
        </w:rPr>
        <w:t>使</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日常工作有据可依、有序可循，特制定本部门管理手册。</w:t>
      </w:r>
    </w:p>
    <w:p w:rsidR="007E1AEA" w:rsidRPr="008D3CF3" w:rsidP="00533AF3">
      <w:pPr>
        <w:spacing w:line="480" w:lineRule="auto"/>
        <w:ind w:firstLine="360" w:firstLineChars="200"/>
        <w:jc w:val="left"/>
        <w:rPr>
          <w:rFonts w:ascii="STXihei" w:eastAsia="STXihei" w:hAnsi="STXihei" w:hint="eastAsia"/>
          <w:sz w:val="18"/>
          <w:szCs w:val="18"/>
        </w:rPr>
      </w:pPr>
      <w:r w:rsidRPr="008D3CF3">
        <w:rPr>
          <w:rFonts w:ascii="STXihei" w:eastAsia="STXihei" w:hAnsi="STXihei" w:hint="eastAsia"/>
          <w:sz w:val="18"/>
          <w:szCs w:val="18"/>
        </w:rPr>
        <w:t>本管理手册目的旨在为</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各岗位提供工作参考依据，提高工作效率，使</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在</w:t>
      </w:r>
      <w:r w:rsidRPr="008D3CF3">
        <w:rPr>
          <w:rFonts w:ascii="STXihei" w:eastAsia="STXihei" w:hAnsi="STXihei" w:hint="eastAsia"/>
          <w:sz w:val="18"/>
          <w:szCs w:val="18"/>
        </w:rPr>
        <w:t>工作中不断完善管理流程，力求部门上下密切协调、配合，以充</w:t>
      </w:r>
      <w:r w:rsidRPr="008D3CF3">
        <w:rPr>
          <w:rFonts w:ascii="STXihei" w:eastAsia="STXihei" w:hAnsi="STXihei" w:hint="eastAsia"/>
          <w:sz w:val="18"/>
          <w:szCs w:val="18"/>
        </w:rPr>
        <w:t>分发挥个人的积极性、主动性和创造性，推动部门职能发展，有效实现公司</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管理战略。</w:t>
      </w:r>
    </w:p>
    <w:p w:rsidR="007E1AEA" w:rsidRPr="008D3CF3" w:rsidP="00533AF3">
      <w:pPr>
        <w:spacing w:line="480" w:lineRule="auto"/>
        <w:ind w:firstLine="360" w:firstLineChars="200"/>
        <w:jc w:val="left"/>
        <w:rPr>
          <w:rFonts w:ascii="STXihei" w:eastAsia="STXihei" w:hAnsi="STXihei" w:hint="eastAsia"/>
          <w:sz w:val="18"/>
          <w:szCs w:val="18"/>
        </w:rPr>
      </w:pPr>
      <w:r w:rsidRPr="008D3CF3">
        <w:rPr>
          <w:rFonts w:ascii="STXihei" w:eastAsia="STXihei" w:hAnsi="STXihei" w:hint="eastAsia"/>
          <w:sz w:val="18"/>
          <w:szCs w:val="18"/>
        </w:rPr>
        <w:t>本管理手册介绍了</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的整体运作，内容涉及</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架构及部门职责、各岗位职责、</w:t>
      </w:r>
      <w:r w:rsidRPr="008D3CF3" w:rsidR="00CE1E9B">
        <w:rPr>
          <w:rFonts w:ascii="STXihei" w:eastAsia="STXihei" w:hAnsi="STXihei" w:hint="eastAsia"/>
          <w:sz w:val="18"/>
          <w:szCs w:val="18"/>
        </w:rPr>
        <w:t>研发中心</w:t>
      </w:r>
      <w:r w:rsidRPr="008D3CF3" w:rsidR="000905EF">
        <w:rPr>
          <w:rFonts w:ascii="STXihei" w:eastAsia="STXihei" w:hAnsi="STXihei" w:hint="eastAsia"/>
          <w:sz w:val="18"/>
          <w:szCs w:val="18"/>
        </w:rPr>
        <w:t>管理制度</w:t>
      </w:r>
      <w:r w:rsidRPr="008D3CF3" w:rsidR="00B26BD7">
        <w:rPr>
          <w:rFonts w:ascii="STXihei" w:eastAsia="STXihei" w:hAnsi="STXihei" w:hint="eastAsia"/>
          <w:sz w:val="18"/>
          <w:szCs w:val="18"/>
        </w:rPr>
        <w:t>及部门工作流程。</w:t>
      </w:r>
    </w:p>
    <w:p w:rsidR="007E1AEA" w:rsidRPr="008D3CF3" w:rsidP="00533AF3">
      <w:pPr>
        <w:spacing w:line="480" w:lineRule="auto"/>
        <w:ind w:firstLine="360" w:firstLineChars="200"/>
        <w:jc w:val="left"/>
        <w:rPr>
          <w:rFonts w:ascii="STXihei" w:eastAsia="STXihei" w:hAnsi="STXihei" w:hint="eastAsia"/>
          <w:sz w:val="18"/>
          <w:szCs w:val="18"/>
        </w:rPr>
      </w:pPr>
      <w:r w:rsidRPr="008D3CF3">
        <w:rPr>
          <w:rFonts w:ascii="STXihei" w:eastAsia="STXihei" w:hAnsi="STXihei" w:hint="eastAsia"/>
          <w:sz w:val="18"/>
          <w:szCs w:val="18"/>
        </w:rPr>
        <w:t>本管理手册是根据目前</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流程为基础，是公司</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日常工作的流程指引管理手册。</w:t>
      </w:r>
    </w:p>
    <w:p w:rsidR="007E1AEA" w:rsidRPr="008D3CF3" w:rsidP="00533AF3">
      <w:pPr>
        <w:spacing w:line="480" w:lineRule="auto"/>
        <w:ind w:firstLine="360" w:firstLineChars="200"/>
        <w:jc w:val="left"/>
        <w:rPr>
          <w:rFonts w:ascii="STXihei" w:eastAsia="STXihei" w:hAnsi="STXihei" w:hint="eastAsia"/>
          <w:sz w:val="18"/>
          <w:szCs w:val="18"/>
        </w:rPr>
      </w:pPr>
      <w:r w:rsidRPr="008D3CF3">
        <w:rPr>
          <w:rFonts w:ascii="STXihei" w:eastAsia="STXihei" w:hAnsi="STXihei" w:hint="eastAsia"/>
          <w:sz w:val="18"/>
          <w:szCs w:val="18"/>
        </w:rPr>
        <w:t>本管理手册作为</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日常工作参考依据，不包含可能被忽视的内容及规定，在今后工作过程中须不断进行修改，以完善其中的内容。</w:t>
      </w:r>
    </w:p>
    <w:p w:rsidR="007E1AEA" w:rsidRPr="008D3CF3" w:rsidP="00FF1683">
      <w:pPr>
        <w:spacing w:line="480" w:lineRule="auto"/>
        <w:ind w:firstLine="360" w:firstLineChars="200"/>
        <w:jc w:val="left"/>
        <w:rPr>
          <w:rFonts w:ascii="STXihei" w:eastAsia="STXihei" w:hAnsi="STXihei" w:hint="eastAsia"/>
          <w:sz w:val="18"/>
          <w:szCs w:val="18"/>
        </w:rPr>
      </w:pPr>
      <w:r w:rsidRPr="008D3CF3">
        <w:rPr>
          <w:rFonts w:ascii="STXihei" w:eastAsia="STXihei" w:hAnsi="STXihei" w:hint="eastAsia"/>
          <w:sz w:val="18"/>
          <w:szCs w:val="18"/>
        </w:rPr>
        <w:t>本管理手册经公司总裁批准后生效，</w:t>
      </w:r>
      <w:r w:rsidRPr="008D3CF3" w:rsidR="00FF1683">
        <w:rPr>
          <w:rFonts w:ascii="STXihei" w:eastAsia="STXihei" w:hAnsi="STXihei" w:hint="eastAsia"/>
          <w:sz w:val="18"/>
          <w:szCs w:val="18"/>
        </w:rPr>
        <w:t xml:space="preserve"> </w:t>
      </w:r>
      <w:r w:rsidRPr="008D3CF3">
        <w:rPr>
          <w:rFonts w:ascii="STXihei" w:eastAsia="STXihei" w:hAnsi="STXihei" w:hint="eastAsia"/>
          <w:sz w:val="18"/>
          <w:szCs w:val="18"/>
        </w:rPr>
        <w:t>本管理手册最终解释权归</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w:t>
      </w:r>
    </w:p>
    <w:p w:rsidR="0001731F" w:rsidRPr="008D3CF3" w:rsidP="007E1AEA">
      <w:pPr>
        <w:spacing w:line="480" w:lineRule="auto"/>
        <w:ind w:firstLine="360" w:firstLineChars="200"/>
        <w:jc w:val="left"/>
        <w:rPr>
          <w:rFonts w:ascii="STXihei" w:eastAsia="STXihei" w:hAnsi="STXihei" w:hint="eastAsia"/>
          <w:sz w:val="18"/>
          <w:szCs w:val="18"/>
        </w:rPr>
      </w:pPr>
    </w:p>
    <w:p w:rsidR="0001731F" w:rsidP="007E1AEA">
      <w:pPr>
        <w:spacing w:line="480" w:lineRule="auto"/>
        <w:ind w:firstLine="360" w:firstLineChars="200"/>
        <w:jc w:val="left"/>
        <w:rPr>
          <w:rFonts w:ascii="STXihei" w:eastAsia="STXihei" w:hAnsi="STXihei" w:hint="eastAsia"/>
          <w:sz w:val="18"/>
          <w:szCs w:val="18"/>
        </w:rPr>
      </w:pPr>
    </w:p>
    <w:p w:rsidR="00D81291" w:rsidP="00FF1683">
      <w:pPr>
        <w:spacing w:line="480" w:lineRule="auto"/>
        <w:jc w:val="left"/>
        <w:rPr>
          <w:rFonts w:ascii="STXihei" w:eastAsia="STXihei" w:hAnsi="STXihei"/>
          <w:sz w:val="18"/>
          <w:szCs w:val="18"/>
        </w:rPr>
      </w:pPr>
    </w:p>
    <w:p w:rsidR="00FF1683" w:rsidP="00FF1683">
      <w:pPr>
        <w:spacing w:line="480" w:lineRule="auto"/>
        <w:jc w:val="left"/>
        <w:rPr>
          <w:rFonts w:ascii="STXihei" w:eastAsia="STXihei" w:hAnsi="STXihei"/>
          <w:sz w:val="18"/>
          <w:szCs w:val="18"/>
        </w:rPr>
      </w:pPr>
    </w:p>
    <w:p w:rsidR="00FF1683" w:rsidRPr="00FF1683" w:rsidP="00FF1683">
      <w:pPr>
        <w:spacing w:line="480" w:lineRule="auto"/>
        <w:jc w:val="left"/>
        <w:rPr>
          <w:rFonts w:ascii="STXihei" w:eastAsia="STXihei" w:hAnsi="STXihei" w:hint="eastAsia"/>
          <w:sz w:val="18"/>
          <w:szCs w:val="18"/>
        </w:rPr>
        <w:sectPr>
          <w:headerReference w:type="default" r:id="rId7"/>
          <w:footerReference w:type="default" r:id="rId8"/>
          <w:type w:val="nextPage"/>
          <w:pgSz w:w="11906" w:h="16838"/>
          <w:pgMar w:top="1588" w:right="1134" w:bottom="992" w:left="1418" w:header="567" w:footer="454" w:gutter="0"/>
          <w:pgNumType w:start="2"/>
          <w:cols w:space="720"/>
          <w:titlePg w:val="0"/>
          <w:docGrid w:type="lines" w:linePitch="312"/>
        </w:sectPr>
      </w:pPr>
    </w:p>
    <w:p w:rsidR="0001731F" w:rsidRPr="008D3CF3" w:rsidP="005439E5">
      <w:pPr>
        <w:pStyle w:val="Subtitle"/>
        <w:spacing w:before="312" w:beforeLines="100" w:after="0" w:line="360" w:lineRule="auto"/>
        <w:rPr>
          <w:rFonts w:ascii="STXihei" w:eastAsia="STXihei" w:hAnsi="STXihei" w:hint="eastAsia"/>
          <w:sz w:val="44"/>
          <w:szCs w:val="44"/>
          <w:lang w:eastAsia="zh-CN"/>
        </w:rPr>
      </w:pPr>
      <w:r w:rsidRPr="008D3CF3">
        <w:rPr>
          <w:rFonts w:ascii="STXihei" w:eastAsia="STXihei" w:hAnsi="STXihei" w:cs="宋体" w:hint="eastAsia"/>
          <w:kern w:val="0"/>
          <w:sz w:val="44"/>
          <w:szCs w:val="44"/>
        </w:rPr>
        <w:t>第一篇</w:t>
      </w:r>
      <w:r w:rsidRPr="008D3CF3">
        <w:rPr>
          <w:rFonts w:ascii="STXihei" w:eastAsia="STXihei" w:hAnsi="STXihei" w:cs="宋体"/>
          <w:kern w:val="0"/>
          <w:sz w:val="44"/>
          <w:szCs w:val="44"/>
        </w:rPr>
        <w:t xml:space="preserve"> </w:t>
      </w:r>
      <w:r w:rsidR="00320FE5">
        <w:rPr>
          <w:rFonts w:ascii="STXihei" w:eastAsia="STXihei" w:hAnsi="STXihei" w:cs="宋体" w:hint="eastAsia"/>
          <w:kern w:val="0"/>
          <w:sz w:val="44"/>
          <w:szCs w:val="44"/>
          <w:lang w:eastAsia="zh-CN"/>
        </w:rPr>
        <w:t>研发中心部门</w:t>
      </w:r>
      <w:r w:rsidRPr="008D3CF3">
        <w:rPr>
          <w:rFonts w:ascii="STXihei" w:eastAsia="STXihei" w:hAnsi="STXihei" w:cs="宋体" w:hint="eastAsia"/>
          <w:kern w:val="0"/>
          <w:sz w:val="44"/>
          <w:szCs w:val="44"/>
        </w:rPr>
        <w:t>职责</w:t>
      </w:r>
      <w:r w:rsidR="00320FE5">
        <w:rPr>
          <w:rFonts w:ascii="STXihei" w:eastAsia="STXihei" w:hAnsi="STXihei" w:cs="宋体" w:hint="eastAsia"/>
          <w:kern w:val="0"/>
          <w:sz w:val="44"/>
          <w:szCs w:val="44"/>
          <w:lang w:eastAsia="zh-CN"/>
        </w:rPr>
        <w:t>及岗位职责</w:t>
      </w:r>
    </w:p>
    <w:p w:rsidR="00320FE5" w:rsidP="00AF3223">
      <w:pPr>
        <w:pStyle w:val="Subtitle"/>
        <w:numPr>
          <w:ilvl w:val="0"/>
          <w:numId w:val="2"/>
        </w:numPr>
        <w:spacing w:before="312" w:beforeLines="100" w:after="0" w:line="360" w:lineRule="auto"/>
        <w:rPr>
          <w:rFonts w:ascii="STXihei" w:eastAsia="STXihei" w:hAnsi="STXihei" w:hint="eastAsia"/>
          <w:sz w:val="36"/>
          <w:szCs w:val="36"/>
          <w:lang w:eastAsia="zh-CN"/>
        </w:rPr>
      </w:pPr>
      <w:bookmarkStart w:id="0" w:name="_Toc342254784"/>
      <w:r>
        <w:rPr>
          <w:rFonts w:ascii="STXihei" w:eastAsia="STXihei" w:hAnsi="STXihei" w:hint="eastAsia"/>
          <w:sz w:val="36"/>
          <w:szCs w:val="36"/>
          <w:lang w:eastAsia="zh-CN"/>
        </w:rPr>
        <w:t>研发中心部门职责</w:t>
      </w:r>
    </w:p>
    <w:tbl>
      <w:tblPr>
        <w:tblStyle w:val="TableNormal"/>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7"/>
        <w:gridCol w:w="773"/>
        <w:gridCol w:w="543"/>
        <w:gridCol w:w="421"/>
        <w:gridCol w:w="1324"/>
        <w:gridCol w:w="1035"/>
        <w:gridCol w:w="1086"/>
        <w:gridCol w:w="1245"/>
        <w:gridCol w:w="1347"/>
        <w:gridCol w:w="1680"/>
      </w:tblGrid>
      <w:tr w:rsidTr="00320FE5">
        <w:tblPrEx>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39"/>
          <w:jc w:val="center"/>
        </w:trPr>
        <w:tc>
          <w:tcPr>
            <w:tcW w:w="732" w:type="pct"/>
            <w:gridSpan w:val="2"/>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b/>
                <w:sz w:val="20"/>
                <w:szCs w:val="20"/>
              </w:rPr>
            </w:pPr>
            <w:r w:rsidRPr="003276DB">
              <w:rPr>
                <w:rFonts w:ascii="STXihei" w:eastAsia="STXihei" w:hAnsi="STXihei" w:hint="eastAsia"/>
                <w:b/>
                <w:sz w:val="20"/>
                <w:szCs w:val="20"/>
              </w:rPr>
              <w:t>部门名称</w:t>
            </w:r>
          </w:p>
        </w:tc>
        <w:tc>
          <w:tcPr>
            <w:tcW w:w="474" w:type="pct"/>
            <w:gridSpan w:val="2"/>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sz w:val="20"/>
                <w:szCs w:val="20"/>
              </w:rPr>
            </w:pPr>
            <w:r w:rsidRPr="003276DB">
              <w:rPr>
                <w:rFonts w:ascii="STXihei" w:eastAsia="STXihei" w:hAnsi="STXihei" w:hint="eastAsia"/>
                <w:sz w:val="20"/>
                <w:szCs w:val="20"/>
              </w:rPr>
              <w:t>研发部</w:t>
            </w:r>
          </w:p>
        </w:tc>
        <w:tc>
          <w:tcPr>
            <w:tcW w:w="651" w:type="pct"/>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b/>
                <w:sz w:val="20"/>
                <w:szCs w:val="20"/>
              </w:rPr>
            </w:pPr>
            <w:r w:rsidRPr="003276DB">
              <w:rPr>
                <w:rFonts w:ascii="STXihei" w:eastAsia="STXihei" w:hAnsi="STXihei" w:hint="eastAsia"/>
                <w:b/>
                <w:sz w:val="20"/>
                <w:szCs w:val="20"/>
              </w:rPr>
              <w:t>部门代码</w:t>
            </w:r>
          </w:p>
        </w:tc>
        <w:tc>
          <w:tcPr>
            <w:tcW w:w="509" w:type="pct"/>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sz w:val="20"/>
                <w:szCs w:val="20"/>
              </w:rPr>
            </w:pPr>
            <w:r w:rsidRPr="003276DB">
              <w:rPr>
                <w:rFonts w:ascii="STXihei" w:eastAsia="STXihei" w:hAnsi="STXihei" w:hint="eastAsia"/>
                <w:sz w:val="20"/>
                <w:szCs w:val="20"/>
              </w:rPr>
              <w:t>D009</w:t>
            </w:r>
          </w:p>
        </w:tc>
        <w:tc>
          <w:tcPr>
            <w:tcW w:w="534" w:type="pct"/>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b/>
                <w:sz w:val="20"/>
                <w:szCs w:val="20"/>
              </w:rPr>
            </w:pPr>
            <w:r w:rsidRPr="003276DB">
              <w:rPr>
                <w:rFonts w:ascii="STXihei" w:eastAsia="STXihei" w:hAnsi="STXihei" w:hint="eastAsia"/>
                <w:b/>
                <w:sz w:val="20"/>
                <w:szCs w:val="20"/>
              </w:rPr>
              <w:t>版本</w:t>
            </w:r>
          </w:p>
        </w:tc>
        <w:tc>
          <w:tcPr>
            <w:tcW w:w="612" w:type="pct"/>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kern w:val="0"/>
                <w:sz w:val="18"/>
              </w:rPr>
            </w:pPr>
            <w:r w:rsidRPr="003276DB">
              <w:rPr>
                <w:rFonts w:ascii="STXihei" w:eastAsia="STXihei" w:hAnsi="STXihei" w:cs="PMingLiU"/>
                <w:kern w:val="0"/>
                <w:sz w:val="18"/>
                <w:szCs w:val="18"/>
              </w:rPr>
              <w:t>20</w:t>
            </w:r>
            <w:r w:rsidRPr="003276DB">
              <w:rPr>
                <w:rFonts w:ascii="STXihei" w:eastAsia="STXihei" w:hAnsi="STXihei" w:cs="PMingLiU" w:hint="eastAsia"/>
                <w:kern w:val="0"/>
                <w:sz w:val="18"/>
                <w:szCs w:val="18"/>
              </w:rPr>
              <w:t>11年第</w:t>
            </w:r>
            <w:r w:rsidRPr="003276DB">
              <w:rPr>
                <w:rFonts w:ascii="STXihei" w:eastAsia="STXihei" w:hAnsi="STXihei" w:cs="PMingLiU"/>
                <w:kern w:val="0"/>
                <w:sz w:val="18"/>
                <w:szCs w:val="18"/>
              </w:rPr>
              <w:t>1</w:t>
            </w:r>
            <w:r w:rsidRPr="003276DB">
              <w:rPr>
                <w:rFonts w:ascii="STXihei" w:eastAsia="STXihei" w:hAnsi="STXihei" w:cs="PMingLiU" w:hint="eastAsia"/>
                <w:kern w:val="0"/>
                <w:sz w:val="18"/>
                <w:szCs w:val="18"/>
              </w:rPr>
              <w:t>版</w:t>
            </w:r>
          </w:p>
        </w:tc>
        <w:tc>
          <w:tcPr>
            <w:tcW w:w="662" w:type="pct"/>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b/>
                <w:sz w:val="20"/>
                <w:szCs w:val="20"/>
              </w:rPr>
            </w:pPr>
            <w:r w:rsidRPr="003276DB">
              <w:rPr>
                <w:rFonts w:ascii="STXihei" w:eastAsia="STXihei" w:hAnsi="STXihei" w:hint="eastAsia"/>
                <w:b/>
                <w:sz w:val="20"/>
                <w:szCs w:val="20"/>
              </w:rPr>
              <w:t>发行日期</w:t>
            </w:r>
          </w:p>
        </w:tc>
        <w:tc>
          <w:tcPr>
            <w:tcW w:w="826" w:type="pct"/>
            <w:vAlign w:val="center"/>
          </w:tcPr>
          <w:p w:rsidR="00320FE5" w:rsidRPr="003276DB" w:rsidP="00320FE5">
            <w:pPr>
              <w:tabs>
                <w:tab w:val="center" w:pos="4153"/>
                <w:tab w:val="right" w:pos="8306"/>
              </w:tabs>
              <w:snapToGrid w:val="0"/>
              <w:spacing w:before="94" w:beforeLines="30" w:after="94" w:afterLines="30" w:line="240" w:lineRule="atLeast"/>
              <w:jc w:val="center"/>
              <w:rPr>
                <w:rFonts w:ascii="STXihei" w:eastAsia="STXihei" w:hAnsi="STXihei" w:hint="eastAsia"/>
                <w:sz w:val="20"/>
                <w:szCs w:val="20"/>
              </w:rPr>
            </w:pPr>
            <w:r w:rsidRPr="003276DB">
              <w:rPr>
                <w:rFonts w:ascii="STXihei" w:eastAsia="STXihei" w:hAnsi="STXihei" w:hint="eastAsia"/>
                <w:sz w:val="20"/>
                <w:szCs w:val="20"/>
              </w:rPr>
              <w:t>2011.1</w:t>
            </w:r>
          </w:p>
        </w:tc>
      </w:tr>
      <w:tr w:rsidTr="00320FE5">
        <w:tblPrEx>
          <w:tblW w:w="5314" w:type="pct"/>
          <w:jc w:val="center"/>
          <w:tblLook w:val="01E0"/>
        </w:tblPrEx>
        <w:trPr>
          <w:trHeight w:val="914"/>
          <w:jc w:val="center"/>
        </w:trPr>
        <w:tc>
          <w:tcPr>
            <w:tcW w:w="5000" w:type="pct"/>
            <w:gridSpan w:val="10"/>
          </w:tcPr>
          <w:p w:rsidR="00320FE5" w:rsidRPr="003276DB" w:rsidP="00320FE5">
            <w:pPr>
              <w:tabs>
                <w:tab w:val="center" w:pos="4153"/>
                <w:tab w:val="right" w:pos="8306"/>
              </w:tabs>
              <w:snapToGrid w:val="0"/>
              <w:spacing w:before="62" w:beforeLines="20" w:line="240" w:lineRule="atLeast"/>
              <w:rPr>
                <w:rFonts w:ascii="STXihei" w:eastAsia="STXihei" w:hAnsi="STXihei" w:hint="eastAsia"/>
                <w:b/>
                <w:sz w:val="20"/>
                <w:szCs w:val="20"/>
              </w:rPr>
            </w:pPr>
            <w:r w:rsidRPr="003276DB">
              <w:rPr>
                <w:rFonts w:ascii="STXihei" w:eastAsia="STXihei" w:hAnsi="STXihei" w:hint="eastAsia"/>
                <w:b/>
                <w:sz w:val="20"/>
                <w:szCs w:val="20"/>
              </w:rPr>
              <w:t>部门职能概要描述：</w:t>
            </w:r>
          </w:p>
          <w:p w:rsidR="00320FE5" w:rsidRPr="003276DB" w:rsidP="00320FE5">
            <w:pPr>
              <w:tabs>
                <w:tab w:val="center" w:pos="4153"/>
                <w:tab w:val="right" w:pos="8306"/>
              </w:tabs>
              <w:snapToGrid w:val="0"/>
              <w:spacing w:before="62" w:beforeLines="20" w:line="240" w:lineRule="atLeast"/>
              <w:rPr>
                <w:rFonts w:ascii="STXihei" w:eastAsia="STXihei" w:hAnsi="STXihei" w:hint="eastAsia"/>
                <w:sz w:val="20"/>
                <w:szCs w:val="20"/>
              </w:rPr>
            </w:pPr>
            <w:r w:rsidRPr="003276DB">
              <w:rPr>
                <w:rFonts w:ascii="STXihei" w:eastAsia="STXihei" w:hAnsi="STXihei" w:hint="eastAsia"/>
                <w:sz w:val="20"/>
                <w:szCs w:val="20"/>
              </w:rPr>
              <w:t>负责公司技术引进、产品开发研究、技术资料管理、技术指导与监督，进行产品核心辅料配制、参与</w:t>
            </w:r>
            <w:r w:rsidRPr="003276DB">
              <w:rPr>
                <w:rFonts w:ascii="STXihei" w:eastAsia="STXihei" w:hAnsi="STXihei"/>
                <w:sz w:val="20"/>
                <w:szCs w:val="20"/>
              </w:rPr>
              <w:t>ERP</w:t>
            </w:r>
            <w:r w:rsidRPr="003276DB">
              <w:rPr>
                <w:rFonts w:ascii="STXihei" w:eastAsia="STXihei" w:hAnsi="STXihei" w:hint="eastAsia"/>
                <w:sz w:val="20"/>
                <w:szCs w:val="20"/>
              </w:rPr>
              <w:t>系统管理、协助产品安全监督管理。</w:t>
            </w:r>
          </w:p>
        </w:tc>
      </w:tr>
      <w:tr w:rsidTr="00320FE5">
        <w:tblPrEx>
          <w:tblW w:w="5314" w:type="pct"/>
          <w:jc w:val="center"/>
          <w:tblLook w:val="01E0"/>
        </w:tblPrEx>
        <w:trPr>
          <w:trHeight w:val="3400"/>
          <w:jc w:val="center"/>
        </w:trPr>
        <w:tc>
          <w:tcPr>
            <w:tcW w:w="5000" w:type="pct"/>
            <w:gridSpan w:val="10"/>
          </w:tcPr>
          <w:p w:rsidR="00320FE5" w:rsidRPr="003276DB" w:rsidP="00320FE5">
            <w:pPr>
              <w:tabs>
                <w:tab w:val="center" w:pos="4153"/>
                <w:tab w:val="right" w:pos="8306"/>
              </w:tabs>
              <w:snapToGrid w:val="0"/>
              <w:spacing w:before="62" w:beforeLines="20" w:line="240" w:lineRule="atLeast"/>
              <w:rPr>
                <w:rFonts w:ascii="STXihei" w:eastAsia="STXihei" w:hAnsi="STXihei" w:hint="eastAsia"/>
                <w:b/>
                <w:sz w:val="20"/>
                <w:szCs w:val="20"/>
              </w:rPr>
            </w:pPr>
            <w:r w:rsidRPr="003276DB">
              <w:rPr>
                <w:rFonts w:ascii="STXihei" w:eastAsia="STXihei" w:hAnsi="STXihei" w:hint="eastAsia"/>
                <w:b/>
                <w:sz w:val="20"/>
                <w:szCs w:val="20"/>
              </w:rPr>
              <w:t>部门组织关系</w:t>
            </w:r>
            <w:r w:rsidRPr="003276DB">
              <w:rPr>
                <w:rFonts w:ascii="STXihei" w:eastAsia="STXihei" w:hAnsi="STXihei"/>
                <w:b/>
                <w:sz w:val="20"/>
                <w:szCs w:val="20"/>
              </w:rPr>
              <w:t>:</w:t>
            </w:r>
            <w:r w:rsidRPr="003276DB">
              <w:rPr>
                <w:rFonts w:ascii="STXihei" w:eastAsia="STXihei" w:hAnsi="STXihei" w:hint="eastAsia"/>
                <w:b/>
                <w:sz w:val="20"/>
                <w:szCs w:val="20"/>
              </w:rPr>
              <w:t>（体现直属上级部门、下级单位、企业内／外部联系紧密的部门或单位）</w:t>
            </w:r>
          </w:p>
          <w:p w:rsidR="00320FE5" w:rsidRPr="003276DB" w:rsidP="00320FE5">
            <w:pPr>
              <w:tabs>
                <w:tab w:val="center" w:pos="4153"/>
                <w:tab w:val="right" w:pos="8306"/>
              </w:tabs>
              <w:snapToGrid w:val="0"/>
              <w:spacing w:line="240" w:lineRule="exact"/>
              <w:rPr>
                <w:rFonts w:ascii="STXihei" w:eastAsia="STXihei" w:hAnsi="STXihei" w:hint="eastAsia"/>
                <w:sz w:val="16"/>
                <w:szCs w:val="16"/>
              </w:rPr>
            </w:pPr>
          </w:p>
          <w:p w:rsidR="00320FE5" w:rsidRPr="003276DB" w:rsidP="00B46DD7">
            <w:pPr>
              <w:tabs>
                <w:tab w:val="center" w:pos="4153"/>
                <w:tab w:val="right" w:pos="8306"/>
              </w:tabs>
              <w:snapToGrid w:val="0"/>
              <w:spacing w:line="240" w:lineRule="exact"/>
              <w:ind w:firstLine="400" w:firstLineChars="200"/>
              <w:rPr>
                <w:rFonts w:ascii="STXihei" w:eastAsia="STXihei" w:hAnsi="STXihei" w:hint="eastAsia"/>
                <w:b/>
                <w:sz w:val="16"/>
                <w:szCs w:val="16"/>
              </w:rPr>
            </w:pPr>
            <w:r>
              <w:rPr>
                <w:rFonts w:ascii="STXihei" w:eastAsia="STXihei" w:hAnsi="STXihei" w:hint="eastAsia"/>
                <w:b/>
                <w:noProof/>
                <w:sz w:val="20"/>
                <w:szCs w:val="20"/>
              </w:rPr>
              <w:pict>
                <v:group id="_x0000_s1025" style="width:380.85pt;height:129.55pt;margin-top:6pt;margin-left:66.85pt;position:absolute;z-index:251659264" coordorigin="2012,4355" coordsize="7617,2591">
                  <v:group id="_x0000_s1026" style="width:7529;height:1053;left:2100;position:absolute;top:4355" coordorigin="2100,4355" coordsize="7529,1053">
                    <v:rect id="_x0000_s1027" style="width:2084;height:328;left:4694;position:absolute;top:4906">
                      <v:textbox>
                        <w:txbxContent>
                          <w:p w:rsidR="00320FE5" w:rsidRPr="00C86620" w:rsidP="00320FE5">
                            <w:pPr>
                              <w:spacing w:line="180" w:lineRule="exact"/>
                              <w:jc w:val="center"/>
                              <w:rPr>
                                <w:rFonts w:hint="eastAsia"/>
                                <w:b/>
                                <w:sz w:val="18"/>
                                <w:szCs w:val="18"/>
                              </w:rPr>
                            </w:pPr>
                            <w:r w:rsidRPr="00C86620">
                              <w:rPr>
                                <w:rFonts w:hint="eastAsia"/>
                                <w:b/>
                                <w:sz w:val="18"/>
                                <w:szCs w:val="18"/>
                              </w:rPr>
                              <w:t>联系紧密的部门</w:t>
                            </w:r>
                          </w:p>
                        </w:txbxContent>
                      </v:textbox>
                    </v:rect>
                    <v:rect id="_x0000_s1028" style="width:2011;height:328;left:7618;position:absolute;top:4907">
                      <v:textbox>
                        <w:txbxContent>
                          <w:p w:rsidR="00320FE5" w:rsidRPr="00C86620" w:rsidP="00320FE5">
                            <w:pPr>
                              <w:spacing w:line="200" w:lineRule="exact"/>
                              <w:jc w:val="center"/>
                              <w:rPr>
                                <w:rFonts w:hint="eastAsia"/>
                                <w:b/>
                                <w:sz w:val="18"/>
                                <w:szCs w:val="18"/>
                              </w:rPr>
                            </w:pPr>
                            <w:r w:rsidRPr="00C86620">
                              <w:rPr>
                                <w:rFonts w:hint="eastAsia"/>
                                <w:b/>
                                <w:sz w:val="18"/>
                                <w:szCs w:val="18"/>
                              </w:rPr>
                              <w:t>联系紧密的部门/單位</w:t>
                            </w:r>
                          </w:p>
                        </w:txbxContent>
                      </v:textbox>
                    </v:rect>
                    <v:rect id="_x0000_s1029" style="width:1379;height:387;left:2100;position:absolute;top:4355">
                      <v:textbox>
                        <w:txbxContent>
                          <w:p w:rsidR="00320FE5" w:rsidRPr="00E12309" w:rsidP="00320FE5">
                            <w:pPr>
                              <w:spacing w:line="240" w:lineRule="exact"/>
                              <w:jc w:val="center"/>
                              <w:rPr>
                                <w:rFonts w:ascii="STXihei" w:eastAsia="STXihei" w:hAnsi="STXihei" w:hint="eastAsia"/>
                                <w:b/>
                                <w:sz w:val="20"/>
                                <w:szCs w:val="20"/>
                              </w:rPr>
                            </w:pPr>
                            <w:r w:rsidRPr="00E12309" w:rsidR="00E12309">
                              <w:rPr>
                                <w:rFonts w:ascii="STXihei" w:eastAsia="STXihei" w:hAnsi="STXihei" w:hint="eastAsia"/>
                                <w:b/>
                                <w:sz w:val="20"/>
                                <w:szCs w:val="20"/>
                              </w:rPr>
                              <w:t>研发中心</w:t>
                            </w:r>
                          </w:p>
                        </w:txbxContent>
                      </v:textbox>
                    </v:rect>
                    <v:line id="_x0000_s1030" style="position:absolute" from="2801,4742" to="2801,4907"/>
                    <v:rect id="_x0000_s1031" style="width:1379;height:387;left:2104;position:absolute;top:4859">
                      <v:textbox>
                        <w:txbxContent>
                          <w:p w:rsidR="00320FE5" w:rsidRPr="007A5355" w:rsidP="00320FE5">
                            <w:pPr>
                              <w:spacing w:line="240" w:lineRule="exact"/>
                              <w:jc w:val="center"/>
                              <w:rPr>
                                <w:rFonts w:hint="eastAsia"/>
                                <w:b/>
                                <w:sz w:val="20"/>
                                <w:szCs w:val="20"/>
                              </w:rPr>
                            </w:pPr>
                            <w:r w:rsidRPr="007A5355">
                              <w:rPr>
                                <w:rFonts w:hint="eastAsia"/>
                                <w:b/>
                                <w:sz w:val="20"/>
                                <w:szCs w:val="20"/>
                              </w:rPr>
                              <w:t>研发部</w:t>
                            </w:r>
                          </w:p>
                        </w:txbxContent>
                      </v:textbox>
                    </v:rect>
                    <v:line id="_x0000_s1032" style="position:absolute" from="2804,5244" to="2804,5408"/>
                    <v:line id="_x0000_s1033" style="position:absolute" from="3484,5062" to="4739,5062" stroked="t">
                      <v:stroke dashstyle="dash"/>
                    </v:line>
                  </v:group>
                  <v:group id="_x0000_s1034" style="width:7412;height:1152;left:2012;position:absolute;top:5794" coordorigin="2012,5794" coordsize="7412,1152">
                    <v:line id="_x0000_s1035" style="position:absolute" from="2017,6170" to="3637,6170"/>
                    <v:line id="_x0000_s1036" style="position:absolute" from="2034,6526" to="3654,6526"/>
                    <v:line id="_x0000_s1037" style="position:absolute" from="2034,6872" to="3654,6872"/>
                    <v:line id="_x0000_s1038" style="position:absolute" from="2012,5824" to="3632,5824"/>
                    <v:line id="_x0000_s1039" style="position:absolute" from="4870,6207" to="6490,6207"/>
                    <v:line id="_x0000_s1040" style="position:absolute" from="4882,6580" to="6502,6580"/>
                    <v:line id="_x0000_s1041" style="position:absolute" from="4872,6934" to="6492,6934"/>
                    <v:line id="_x0000_s1042" style="position:absolute" from="4870,5826" to="6490,5826"/>
                    <v:line id="_x0000_s1043" style="position:absolute" from="7787,6196" to="9407,6196"/>
                    <v:line id="_x0000_s1044" style="position:absolute" from="7794,6584" to="9414,6584"/>
                    <v:line id="_x0000_s1045" style="position:absolute" from="7804,6946" to="9424,6946"/>
                    <v:line id="_x0000_s1046" style="position:absolute" from="7757,5794" to="9377,5794"/>
                  </v:group>
                </v:group>
              </w:pict>
            </w:r>
            <w:r w:rsidRPr="003276DB">
              <w:rPr>
                <w:rFonts w:ascii="STXihei" w:eastAsia="STXihei" w:hAnsi="STXihei" w:hint="eastAsia"/>
                <w:b/>
                <w:sz w:val="16"/>
                <w:szCs w:val="16"/>
              </w:rPr>
              <w:t>直接上级部门</w:t>
            </w:r>
          </w:p>
          <w:p w:rsidR="00320FE5" w:rsidRPr="003276DB" w:rsidP="003276DB">
            <w:pPr>
              <w:tabs>
                <w:tab w:val="center" w:pos="4153"/>
                <w:tab w:val="right" w:pos="8306"/>
              </w:tabs>
              <w:snapToGrid w:val="0"/>
              <w:spacing w:before="62" w:beforeLines="20" w:line="240" w:lineRule="atLeast"/>
              <w:ind w:firstLine="4400" w:firstLineChars="2200"/>
              <w:rPr>
                <w:rFonts w:ascii="STXihei" w:eastAsia="STXihei" w:hAnsi="STXihei" w:hint="eastAsia"/>
                <w:b/>
                <w:sz w:val="20"/>
                <w:szCs w:val="20"/>
              </w:rPr>
            </w:pPr>
            <w:r w:rsidRPr="003276DB">
              <w:rPr>
                <w:rFonts w:ascii="STXihei" w:eastAsia="STXihei" w:hAnsi="STXihei" w:hint="eastAsia"/>
                <w:b/>
                <w:sz w:val="20"/>
                <w:szCs w:val="20"/>
              </w:rPr>
              <w:t>企业内部</w:t>
            </w:r>
            <w:r w:rsidRPr="003276DB">
              <w:rPr>
                <w:rFonts w:ascii="STXihei" w:eastAsia="STXihei" w:hAnsi="STXihei"/>
                <w:b/>
                <w:sz w:val="20"/>
                <w:szCs w:val="20"/>
              </w:rPr>
              <w:t xml:space="preserve">         </w:t>
            </w:r>
            <w:r w:rsidRPr="003276DB">
              <w:rPr>
                <w:rFonts w:ascii="STXihei" w:eastAsia="STXihei" w:hAnsi="STXihei"/>
                <w:b/>
                <w:sz w:val="20"/>
                <w:szCs w:val="20"/>
              </w:rPr>
              <w:t xml:space="preserve">            </w:t>
            </w:r>
            <w:r w:rsidRPr="003276DB">
              <w:rPr>
                <w:rFonts w:ascii="STXihei" w:eastAsia="STXihei" w:hAnsi="STXihei" w:hint="eastAsia"/>
                <w:b/>
                <w:sz w:val="20"/>
                <w:szCs w:val="20"/>
              </w:rPr>
              <w:t>企业外部</w:t>
            </w:r>
          </w:p>
          <w:p w:rsidR="00320FE5" w:rsidRPr="003276DB" w:rsidP="00320FE5">
            <w:pPr>
              <w:tabs>
                <w:tab w:val="center" w:pos="4153"/>
                <w:tab w:val="right" w:pos="8306"/>
              </w:tabs>
              <w:snapToGrid w:val="0"/>
              <w:spacing w:before="62" w:beforeLines="20" w:line="240" w:lineRule="atLeast"/>
              <w:rPr>
                <w:rFonts w:ascii="STXihei" w:eastAsia="STXihei" w:hAnsi="STXihei" w:hint="eastAsia"/>
                <w:b/>
                <w:sz w:val="20"/>
                <w:szCs w:val="20"/>
              </w:rPr>
            </w:pPr>
            <w:r>
              <w:rPr>
                <w:rFonts w:ascii="STXihei" w:eastAsia="STXihei" w:hAnsi="STXihei" w:hint="eastAsia"/>
                <w:noProof/>
                <w:sz w:val="20"/>
                <w:szCs w:val="20"/>
              </w:rPr>
              <w:pict>
                <v:line id="_x0000_s1047" style="position:absolute;z-index:251658240" from="305.2pt,6.7pt" to="347.95pt,6.7pt" stroked="t">
                  <v:stroke dashstyle="dash"/>
                </v:line>
              </w:pict>
            </w:r>
            <w:r w:rsidRPr="003276DB">
              <w:rPr>
                <w:rFonts w:ascii="STXihei" w:eastAsia="STXihei" w:hAnsi="STXihei" w:hint="eastAsia"/>
                <w:sz w:val="20"/>
                <w:szCs w:val="20"/>
              </w:rPr>
              <w:t>　　</w:t>
            </w:r>
            <w:r w:rsidRPr="003276DB">
              <w:rPr>
                <w:rFonts w:ascii="STXihei" w:eastAsia="STXihei" w:hAnsi="STXihei" w:hint="eastAsia"/>
                <w:b/>
                <w:sz w:val="20"/>
                <w:szCs w:val="20"/>
              </w:rPr>
              <w:t>本部门</w:t>
            </w:r>
          </w:p>
          <w:p w:rsidR="00320FE5" w:rsidRPr="003276DB" w:rsidP="00320FE5">
            <w:pPr>
              <w:tabs>
                <w:tab w:val="center" w:pos="4153"/>
                <w:tab w:val="right" w:pos="8306"/>
              </w:tabs>
              <w:snapToGrid w:val="0"/>
              <w:spacing w:before="62" w:beforeLines="20" w:line="240" w:lineRule="atLeast"/>
              <w:rPr>
                <w:rFonts w:ascii="STXihei" w:eastAsia="STXihei" w:hAnsi="STXihei" w:hint="eastAsia"/>
                <w:sz w:val="20"/>
                <w:szCs w:val="20"/>
              </w:rPr>
            </w:pPr>
            <w:r w:rsidRPr="003276DB">
              <w:rPr>
                <w:rFonts w:ascii="STXihei" w:eastAsia="STXihei" w:hAnsi="STXihei" w:hint="eastAsia"/>
                <w:sz w:val="20"/>
                <w:szCs w:val="20"/>
              </w:rPr>
              <w:t xml:space="preserve">                        </w:t>
            </w:r>
            <w:r w:rsidRPr="003276DB">
              <w:rPr>
                <w:rFonts w:ascii="STXihei" w:eastAsia="STXihei" w:hAnsi="STXihei" w:hint="eastAsia"/>
                <w:sz w:val="20"/>
                <w:szCs w:val="20"/>
              </w:rPr>
              <w:t xml:space="preserve">              </w:t>
            </w:r>
          </w:p>
          <w:p w:rsidR="00320FE5" w:rsidRPr="003276DB" w:rsidP="003276DB">
            <w:pPr>
              <w:tabs>
                <w:tab w:val="center" w:pos="4153"/>
                <w:tab w:val="right" w:pos="8306"/>
              </w:tabs>
              <w:snapToGrid w:val="0"/>
              <w:spacing w:line="200" w:lineRule="atLeast"/>
              <w:ind w:firstLine="400" w:firstLineChars="200"/>
              <w:rPr>
                <w:rFonts w:ascii="STXihei" w:eastAsia="STXihei" w:hAnsi="STXihei" w:hint="eastAsia"/>
                <w:sz w:val="20"/>
                <w:szCs w:val="20"/>
              </w:rPr>
            </w:pPr>
            <w:r w:rsidRPr="003276DB">
              <w:rPr>
                <w:rFonts w:ascii="STXihei" w:eastAsia="STXihei" w:hAnsi="STXihei" w:hint="eastAsia"/>
                <w:b/>
                <w:sz w:val="20"/>
                <w:szCs w:val="20"/>
              </w:rPr>
              <w:t>下级单位</w:t>
            </w:r>
            <w:r w:rsidRPr="003276DB">
              <w:rPr>
                <w:rFonts w:ascii="STXihei" w:eastAsia="STXihei" w:hAnsi="STXihei"/>
                <w:b/>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研发项目组</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市场部</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原料料供应商</w:t>
            </w:r>
          </w:p>
          <w:p w:rsidR="00320FE5" w:rsidRPr="003276DB" w:rsidP="00320FE5">
            <w:pPr>
              <w:tabs>
                <w:tab w:val="center" w:pos="4153"/>
                <w:tab w:val="right" w:pos="8306"/>
              </w:tabs>
              <w:snapToGrid w:val="0"/>
              <w:spacing w:before="62" w:beforeLines="20" w:line="240" w:lineRule="atLeast"/>
              <w:rPr>
                <w:rFonts w:ascii="STXihei" w:eastAsia="STXihei" w:hAnsi="STXihei" w:hint="eastAsia"/>
                <w:sz w:val="20"/>
                <w:szCs w:val="20"/>
              </w:rPr>
            </w:pPr>
            <w:r w:rsidRPr="003276DB">
              <w:rPr>
                <w:rFonts w:ascii="STXihei" w:eastAsia="STXihei" w:hAnsi="STXihei"/>
                <w:sz w:val="20"/>
                <w:szCs w:val="20"/>
              </w:rPr>
              <w:t xml:space="preserve">                </w:t>
            </w:r>
            <w:r w:rsidRPr="003276DB">
              <w:rPr>
                <w:rFonts w:ascii="STXihei" w:eastAsia="STXihei" w:hAnsi="STXihei" w:hint="eastAsia"/>
                <w:sz w:val="20"/>
                <w:szCs w:val="20"/>
              </w:rPr>
              <w:t>配料组</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采购部/计控部</w:t>
            </w:r>
            <w:r w:rsidRPr="003276DB">
              <w:rPr>
                <w:rFonts w:ascii="STXihei" w:eastAsia="STXihei" w:hAnsi="STXihei"/>
                <w:sz w:val="20"/>
                <w:szCs w:val="20"/>
              </w:rPr>
              <w:t xml:space="preserve">             </w:t>
            </w:r>
            <w:r w:rsidRPr="003276DB">
              <w:rPr>
                <w:rFonts w:ascii="STXihei" w:eastAsia="STXihei" w:hAnsi="STXihei" w:cs="PMingLiU" w:hint="eastAsia"/>
                <w:kern w:val="0"/>
                <w:sz w:val="20"/>
                <w:szCs w:val="20"/>
              </w:rPr>
              <w:t>质量监督/卫生管理部门</w:t>
            </w:r>
          </w:p>
          <w:p w:rsidR="00320FE5" w:rsidRPr="003276DB" w:rsidP="00320FE5">
            <w:pPr>
              <w:tabs>
                <w:tab w:val="center" w:pos="4153"/>
                <w:tab w:val="right" w:pos="8306"/>
              </w:tabs>
              <w:snapToGrid w:val="0"/>
              <w:spacing w:before="62" w:beforeLines="20" w:line="240" w:lineRule="atLeast"/>
              <w:rPr>
                <w:rFonts w:ascii="STXihei" w:eastAsia="STXihei" w:hAnsi="STXihei" w:hint="eastAsia"/>
                <w:sz w:val="20"/>
                <w:szCs w:val="20"/>
              </w:rPr>
            </w:pPr>
            <w:r w:rsidRPr="003276DB">
              <w:rPr>
                <w:rFonts w:ascii="STXihei" w:eastAsia="STXihei" w:hAnsi="STXihei"/>
                <w:sz w:val="20"/>
                <w:szCs w:val="20"/>
              </w:rPr>
              <w:t xml:space="preserve">                            </w:t>
            </w:r>
            <w:r w:rsidRPr="003276DB">
              <w:rPr>
                <w:rFonts w:ascii="STXihei" w:eastAsia="STXihei" w:hAnsi="STXihei" w:hint="eastAsia"/>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品控部/生产部</w:t>
            </w:r>
            <w:r w:rsidRPr="003276DB">
              <w:rPr>
                <w:rFonts w:ascii="STXihei" w:eastAsia="STXihei" w:hAnsi="STXihei"/>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w:t>
            </w:r>
            <w:r w:rsidRPr="003276DB">
              <w:rPr>
                <w:rFonts w:ascii="STXihei" w:eastAsia="STXihei" w:hAnsi="STXihei" w:cs="PMingLiU" w:hint="eastAsia"/>
                <w:kern w:val="0"/>
                <w:sz w:val="20"/>
                <w:szCs w:val="20"/>
              </w:rPr>
              <w:t>OEM厂商/</w:t>
            </w:r>
            <w:r w:rsidRPr="003276DB">
              <w:rPr>
                <w:rFonts w:ascii="STXihei" w:eastAsia="STXihei" w:hAnsi="STXihei" w:hint="eastAsia"/>
                <w:sz w:val="20"/>
                <w:szCs w:val="20"/>
              </w:rPr>
              <w:t>科研/院所</w:t>
            </w:r>
          </w:p>
          <w:p w:rsidR="00320FE5" w:rsidRPr="003276DB" w:rsidP="00320FE5">
            <w:pPr>
              <w:tabs>
                <w:tab w:val="center" w:pos="4153"/>
                <w:tab w:val="right" w:pos="8306"/>
              </w:tabs>
              <w:snapToGrid w:val="0"/>
              <w:spacing w:before="62" w:beforeLines="20" w:line="240" w:lineRule="atLeast"/>
              <w:rPr>
                <w:rFonts w:ascii="STXihei" w:eastAsia="STXihei" w:hAnsi="STXihei" w:hint="eastAsia"/>
                <w:sz w:val="20"/>
                <w:szCs w:val="20"/>
              </w:rPr>
            </w:pPr>
            <w:r w:rsidRPr="003276DB">
              <w:rPr>
                <w:rFonts w:ascii="STXihei" w:eastAsia="STXihei" w:hAnsi="STXihei"/>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w:t>
            </w:r>
            <w:r w:rsidRPr="003276DB">
              <w:rPr>
                <w:rFonts w:ascii="STXihei" w:eastAsia="STXihei" w:hAnsi="STXihei"/>
                <w:sz w:val="20"/>
                <w:szCs w:val="20"/>
              </w:rPr>
              <w:t xml:space="preserve">                      </w:t>
            </w:r>
            <w:r w:rsidRPr="003276DB">
              <w:rPr>
                <w:rFonts w:ascii="STXihei" w:eastAsia="STXihei" w:hAnsi="STXihei" w:hint="eastAsia"/>
                <w:sz w:val="20"/>
                <w:szCs w:val="20"/>
              </w:rPr>
              <w:t xml:space="preserve">  </w:t>
            </w:r>
          </w:p>
        </w:tc>
      </w:tr>
      <w:tr w:rsidTr="00320FE5">
        <w:tblPrEx>
          <w:tblW w:w="5314" w:type="pct"/>
          <w:jc w:val="center"/>
          <w:tblLook w:val="01E0"/>
        </w:tblPrEx>
        <w:trPr>
          <w:trHeight w:val="973"/>
          <w:jc w:val="center"/>
        </w:trPr>
        <w:tc>
          <w:tcPr>
            <w:tcW w:w="5000" w:type="pct"/>
            <w:gridSpan w:val="10"/>
          </w:tcPr>
          <w:p w:rsidR="00320FE5" w:rsidRPr="003276DB" w:rsidP="00320FE5">
            <w:pPr>
              <w:tabs>
                <w:tab w:val="center" w:pos="4153"/>
                <w:tab w:val="right" w:pos="8306"/>
              </w:tabs>
              <w:snapToGrid w:val="0"/>
              <w:rPr>
                <w:rFonts w:ascii="STXihei" w:eastAsia="STXihei" w:hAnsi="STXihei" w:hint="eastAsia"/>
                <w:b/>
                <w:sz w:val="20"/>
                <w:szCs w:val="20"/>
              </w:rPr>
            </w:pPr>
            <w:r w:rsidRPr="003276DB">
              <w:rPr>
                <w:rFonts w:ascii="STXihei" w:eastAsia="STXihei" w:hAnsi="STXihei" w:hint="eastAsia"/>
                <w:b/>
                <w:sz w:val="20"/>
                <w:szCs w:val="20"/>
              </w:rPr>
              <w:t>职能项目说明：</w:t>
            </w:r>
          </w:p>
          <w:p w:rsidR="00320FE5" w:rsidRPr="003276DB" w:rsidP="00320FE5">
            <w:pPr>
              <w:tabs>
                <w:tab w:val="center" w:pos="4153"/>
                <w:tab w:val="right" w:pos="8306"/>
              </w:tabs>
              <w:snapToGrid w:val="0"/>
              <w:spacing w:line="240" w:lineRule="exact"/>
              <w:rPr>
                <w:rFonts w:ascii="STXihei" w:eastAsia="STXihei" w:hAnsi="STXihei" w:hint="eastAsia"/>
                <w:b/>
                <w:sz w:val="18"/>
                <w:szCs w:val="18"/>
              </w:rPr>
            </w:pPr>
            <w:r w:rsidRPr="003276DB">
              <w:rPr>
                <w:rFonts w:ascii="STXihei" w:eastAsia="STXihei" w:hAnsi="STXihei" w:hint="eastAsia"/>
                <w:b/>
                <w:sz w:val="18"/>
                <w:szCs w:val="18"/>
              </w:rPr>
              <w:t>工作领域：请描述该部门主要管理职能范围及工作内容，每一项工作内容请依其重要性排列，从（</w:t>
            </w:r>
            <w:r w:rsidRPr="003276DB">
              <w:rPr>
                <w:rFonts w:ascii="STXihei" w:eastAsia="STXihei" w:hAnsi="STXihei"/>
                <w:b/>
                <w:sz w:val="18"/>
                <w:szCs w:val="18"/>
              </w:rPr>
              <w:t>1</w:t>
            </w:r>
            <w:r w:rsidRPr="003276DB">
              <w:rPr>
                <w:rFonts w:ascii="STXihei" w:eastAsia="STXihei" w:hAnsi="STXihei" w:hint="eastAsia"/>
                <w:b/>
                <w:sz w:val="18"/>
                <w:szCs w:val="18"/>
              </w:rPr>
              <w:t>）开始，（</w:t>
            </w:r>
            <w:r w:rsidRPr="003276DB">
              <w:rPr>
                <w:rFonts w:ascii="STXihei" w:eastAsia="STXihei" w:hAnsi="STXihei"/>
                <w:b/>
                <w:sz w:val="18"/>
                <w:szCs w:val="18"/>
              </w:rPr>
              <w:t>1</w:t>
            </w:r>
            <w:r w:rsidRPr="003276DB">
              <w:rPr>
                <w:rFonts w:ascii="STXihei" w:eastAsia="STXihei" w:hAnsi="STXihei" w:hint="eastAsia"/>
                <w:b/>
                <w:sz w:val="18"/>
                <w:szCs w:val="18"/>
              </w:rPr>
              <w:t>）代表最重要。</w:t>
            </w:r>
          </w:p>
          <w:p w:rsidR="00320FE5" w:rsidRPr="003276DB" w:rsidP="00320FE5">
            <w:pPr>
              <w:tabs>
                <w:tab w:val="center" w:pos="4153"/>
                <w:tab w:val="right" w:pos="8306"/>
              </w:tabs>
              <w:snapToGrid w:val="0"/>
              <w:spacing w:line="240" w:lineRule="exact"/>
              <w:rPr>
                <w:rFonts w:ascii="STXihei" w:eastAsia="STXihei" w:hAnsi="STXihei" w:hint="eastAsia"/>
                <w:sz w:val="20"/>
                <w:szCs w:val="20"/>
              </w:rPr>
            </w:pPr>
            <w:r w:rsidRPr="003276DB">
              <w:rPr>
                <w:rFonts w:ascii="STXihei" w:eastAsia="STXihei" w:hAnsi="STXihei" w:hint="eastAsia"/>
                <w:b/>
                <w:sz w:val="18"/>
                <w:szCs w:val="18"/>
              </w:rPr>
              <w:t>工作职责及目的：描述每一项工作领域的主要职责及其目的。</w:t>
            </w:r>
          </w:p>
        </w:tc>
      </w:tr>
      <w:tr w:rsidTr="00320FE5">
        <w:tblPrEx>
          <w:tblW w:w="5314" w:type="pct"/>
          <w:jc w:val="center"/>
          <w:tblLook w:val="01E0"/>
        </w:tblPrEx>
        <w:trPr>
          <w:trHeight w:val="364"/>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16"/>
                <w:szCs w:val="16"/>
              </w:rPr>
            </w:pPr>
            <w:r w:rsidRPr="003276DB">
              <w:rPr>
                <w:rFonts w:ascii="STXihei" w:eastAsia="STXihei" w:hAnsi="STXihei" w:hint="eastAsia"/>
                <w:b/>
                <w:sz w:val="16"/>
                <w:szCs w:val="16"/>
              </w:rPr>
              <w:t>重要性</w:t>
            </w:r>
          </w:p>
        </w:tc>
        <w:tc>
          <w:tcPr>
            <w:tcW w:w="647" w:type="pct"/>
            <w:gridSpan w:val="2"/>
            <w:shd w:val="clear" w:color="auto" w:fill="auto"/>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20"/>
                <w:szCs w:val="20"/>
              </w:rPr>
            </w:pPr>
            <w:r w:rsidRPr="003276DB">
              <w:rPr>
                <w:rFonts w:ascii="STXihei" w:eastAsia="STXihei" w:hAnsi="STXihei" w:hint="eastAsia"/>
                <w:b/>
                <w:sz w:val="20"/>
                <w:szCs w:val="20"/>
              </w:rPr>
              <w:t>关键工作领域</w:t>
            </w:r>
          </w:p>
        </w:tc>
        <w:tc>
          <w:tcPr>
            <w:tcW w:w="4001" w:type="pct"/>
            <w:gridSpan w:val="7"/>
            <w:shd w:val="clear" w:color="auto" w:fill="auto"/>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20"/>
                <w:szCs w:val="20"/>
              </w:rPr>
            </w:pPr>
            <w:r w:rsidRPr="003276DB">
              <w:rPr>
                <w:rFonts w:ascii="STXihei" w:eastAsia="STXihei" w:hAnsi="STXihei" w:hint="eastAsia"/>
                <w:b/>
                <w:sz w:val="20"/>
                <w:szCs w:val="20"/>
              </w:rPr>
              <w:t>工作职责及目的</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20"/>
                <w:szCs w:val="20"/>
              </w:rPr>
            </w:pPr>
            <w:r w:rsidRPr="003276DB">
              <w:rPr>
                <w:rFonts w:ascii="STXihei" w:eastAsia="STXihei" w:hAnsi="STXihei" w:hint="eastAsia"/>
                <w:b/>
                <w:sz w:val="20"/>
                <w:szCs w:val="20"/>
              </w:rPr>
              <w:t>1</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kern w:val="0"/>
                <w:sz w:val="20"/>
                <w:szCs w:val="20"/>
              </w:rPr>
            </w:pPr>
            <w:r w:rsidRPr="003276DB">
              <w:rPr>
                <w:rFonts w:ascii="STXihei" w:eastAsia="STXihei" w:hAnsi="STXihei" w:cs="PMingLiU" w:hint="eastAsia"/>
                <w:bCs/>
                <w:kern w:val="0"/>
                <w:sz w:val="20"/>
                <w:szCs w:val="20"/>
              </w:rPr>
              <w:t>产品研发规划</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kern w:val="0"/>
                <w:sz w:val="20"/>
                <w:szCs w:val="20"/>
              </w:rPr>
            </w:pPr>
            <w:r w:rsidRPr="003276DB">
              <w:rPr>
                <w:rFonts w:ascii="STXihei" w:eastAsia="STXihei" w:hAnsi="STXihei" w:cs="PMingLiU" w:hint="eastAsia"/>
                <w:kern w:val="0"/>
                <w:sz w:val="20"/>
                <w:szCs w:val="20"/>
              </w:rPr>
              <w:t>制定公司中长期</w:t>
            </w:r>
            <w:r w:rsidRPr="003276DB">
              <w:rPr>
                <w:rFonts w:ascii="STXihei" w:eastAsia="STXihei" w:hAnsi="STXihei" w:cs="PMingLiU" w:hint="eastAsia"/>
                <w:bCs/>
                <w:kern w:val="0"/>
                <w:sz w:val="20"/>
                <w:szCs w:val="20"/>
              </w:rPr>
              <w:t>研发规划</w:t>
            </w:r>
            <w:r w:rsidRPr="003276DB">
              <w:rPr>
                <w:rFonts w:ascii="STXihei" w:eastAsia="STXihei" w:hAnsi="STXihei" w:cs="PMingLiU" w:hint="eastAsia"/>
                <w:kern w:val="0"/>
                <w:sz w:val="20"/>
                <w:szCs w:val="20"/>
              </w:rPr>
              <w:t>及产品年度研发计划，审批后执行。</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20"/>
                <w:szCs w:val="20"/>
              </w:rPr>
            </w:pPr>
            <w:r w:rsidRPr="003276DB">
              <w:rPr>
                <w:rFonts w:ascii="STXihei" w:eastAsia="STXihei" w:hAnsi="STXihei" w:hint="eastAsia"/>
                <w:b/>
                <w:sz w:val="20"/>
                <w:szCs w:val="20"/>
              </w:rPr>
              <w:t>2</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kern w:val="0"/>
                <w:sz w:val="20"/>
                <w:szCs w:val="20"/>
              </w:rPr>
            </w:pPr>
            <w:r w:rsidRPr="003276DB">
              <w:rPr>
                <w:rFonts w:ascii="STXihei" w:eastAsia="STXihei" w:hAnsi="STXihei" w:cs="PMingLiU" w:hint="eastAsia"/>
                <w:bCs/>
                <w:kern w:val="0"/>
                <w:sz w:val="20"/>
                <w:szCs w:val="20"/>
              </w:rPr>
              <w:t>产品研发</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kern w:val="0"/>
                <w:sz w:val="20"/>
                <w:szCs w:val="20"/>
              </w:rPr>
            </w:pPr>
            <w:r w:rsidRPr="003276DB">
              <w:rPr>
                <w:rFonts w:ascii="STXihei" w:eastAsia="STXihei" w:hAnsi="STXihei" w:cs="PMingLiU" w:hint="eastAsia"/>
                <w:kern w:val="0"/>
                <w:sz w:val="20"/>
                <w:szCs w:val="20"/>
              </w:rPr>
              <w:t>对立项新品、现</w:t>
            </w:r>
            <w:r w:rsidRPr="003276DB">
              <w:rPr>
                <w:rFonts w:ascii="STXihei" w:eastAsia="STXihei" w:hAnsi="STXihei" w:cs="PMingLiU" w:hint="eastAsia"/>
                <w:kern w:val="0"/>
                <w:sz w:val="20"/>
                <w:szCs w:val="20"/>
              </w:rPr>
              <w:t>有产品改进做研发；建立技术储备，对公司中长期发展所需产品进行研发。</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atLeast"/>
              <w:jc w:val="center"/>
              <w:rPr>
                <w:rFonts w:ascii="STXihei" w:eastAsia="STXihei" w:hAnsi="STXihei" w:hint="eastAsia"/>
                <w:b/>
                <w:sz w:val="20"/>
                <w:szCs w:val="20"/>
              </w:rPr>
            </w:pPr>
            <w:r w:rsidRPr="003276DB">
              <w:rPr>
                <w:rFonts w:ascii="STXihei" w:eastAsia="STXihei" w:hAnsi="STXihei" w:hint="eastAsia"/>
                <w:b/>
                <w:sz w:val="20"/>
                <w:szCs w:val="20"/>
              </w:rPr>
              <w:t>3</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产品技术标准</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制定产品相关各项</w:t>
            </w:r>
            <w:r w:rsidRPr="003276DB">
              <w:rPr>
                <w:rFonts w:ascii="STXihei" w:eastAsia="STXihei" w:hAnsi="STXihei" w:cs="PMingLiU" w:hint="eastAsia"/>
                <w:bCs/>
                <w:kern w:val="0"/>
                <w:sz w:val="20"/>
                <w:szCs w:val="20"/>
              </w:rPr>
              <w:t>技术标准及工艺文件，确保相关标准、标签、配方的合法性。</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4</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kern w:val="0"/>
                <w:sz w:val="20"/>
                <w:szCs w:val="20"/>
              </w:rPr>
            </w:pPr>
            <w:r w:rsidRPr="003276DB">
              <w:rPr>
                <w:rFonts w:ascii="STXihei" w:eastAsia="STXihei" w:hAnsi="STXihei" w:cs="PMingLiU" w:hint="eastAsia"/>
                <w:bCs/>
                <w:kern w:val="0"/>
                <w:sz w:val="20"/>
                <w:szCs w:val="20"/>
              </w:rPr>
              <w:t>技术支持</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kern w:val="0"/>
                <w:sz w:val="20"/>
                <w:szCs w:val="20"/>
              </w:rPr>
              <w:t>为公司产品战略、生产软硬件规划、产品安全及售后服务技术支持。为市场部提供新产品上市期技术辅导和培训，协助</w:t>
            </w:r>
            <w:r w:rsidRPr="003276DB">
              <w:rPr>
                <w:rFonts w:ascii="STXihei" w:eastAsia="STXihei" w:hAnsi="STXihei" w:cs="PMingLiU" w:hint="eastAsia"/>
                <w:bCs/>
                <w:kern w:val="0"/>
                <w:sz w:val="20"/>
                <w:szCs w:val="20"/>
              </w:rPr>
              <w:t>建立产品知识库。</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5</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kern w:val="0"/>
                <w:sz w:val="20"/>
                <w:szCs w:val="20"/>
              </w:rPr>
            </w:pPr>
            <w:r w:rsidRPr="003276DB">
              <w:rPr>
                <w:rFonts w:ascii="STXihei" w:eastAsia="STXihei" w:hAnsi="STXihei" w:cs="PMingLiU" w:hint="eastAsia"/>
                <w:bCs/>
                <w:kern w:val="0"/>
                <w:sz w:val="20"/>
                <w:szCs w:val="20"/>
              </w:rPr>
              <w:t>技术情报收集</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kern w:val="0"/>
                <w:sz w:val="20"/>
                <w:szCs w:val="20"/>
              </w:rPr>
            </w:pPr>
            <w:r w:rsidRPr="003276DB">
              <w:rPr>
                <w:rFonts w:ascii="STXihei" w:eastAsia="STXihei" w:hAnsi="STXihei" w:cs="PMingLiU" w:hint="eastAsia"/>
                <w:kern w:val="0"/>
                <w:sz w:val="20"/>
                <w:szCs w:val="20"/>
              </w:rPr>
              <w:t>市场信息（主要技术信息）收集、</w:t>
            </w:r>
            <w:r w:rsidRPr="003276DB">
              <w:rPr>
                <w:rFonts w:ascii="STXihei" w:eastAsia="STXihei" w:hAnsi="STXihei" w:cs="PMingLiU" w:hint="eastAsia"/>
                <w:bCs/>
                <w:kern w:val="0"/>
                <w:sz w:val="20"/>
                <w:szCs w:val="20"/>
              </w:rPr>
              <w:t>分析与研究</w:t>
            </w:r>
            <w:r w:rsidRPr="003276DB">
              <w:rPr>
                <w:rFonts w:ascii="STXihei" w:eastAsia="STXihei" w:hAnsi="STXihei" w:cs="PMingLiU" w:hint="eastAsia"/>
                <w:kern w:val="0"/>
                <w:sz w:val="20"/>
                <w:szCs w:val="20"/>
              </w:rPr>
              <w:t>，并定期向技术总监提供宏观、微观技术信息。</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6</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产品技术标准</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制定产品相关各项技术标准，确保相关标准、标签、配方的合法性。</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7</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原辅料管理</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对新用及更</w:t>
            </w:r>
            <w:r w:rsidRPr="003276DB">
              <w:rPr>
                <w:rFonts w:ascii="STXihei" w:eastAsia="STXihei" w:hAnsi="STXihei" w:cs="PMingLiU" w:hint="eastAsia"/>
                <w:bCs/>
                <w:kern w:val="0"/>
                <w:sz w:val="20"/>
                <w:szCs w:val="20"/>
              </w:rPr>
              <w:t>换供应商原辅料做评审确认</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8</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ERP系统</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参与ERP系统管理，设计新品BOM设置及录入等</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9</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核心辅料配制</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按生产计划，配制产品核心辅料。</w:t>
            </w:r>
          </w:p>
        </w:tc>
      </w:tr>
      <w:tr w:rsidTr="00320FE5">
        <w:tblPrEx>
          <w:tblW w:w="5314" w:type="pct"/>
          <w:jc w:val="center"/>
          <w:tblLook w:val="01E0"/>
        </w:tblPrEx>
        <w:trPr>
          <w:trHeight w:val="419"/>
          <w:jc w:val="center"/>
        </w:trPr>
        <w:tc>
          <w:tcPr>
            <w:tcW w:w="352" w:type="pct"/>
            <w:vAlign w:val="center"/>
          </w:tcPr>
          <w:p w:rsidR="00320FE5" w:rsidRPr="003276DB" w:rsidP="00320FE5">
            <w:pPr>
              <w:tabs>
                <w:tab w:val="center" w:pos="4153"/>
                <w:tab w:val="right" w:pos="8306"/>
              </w:tabs>
              <w:snapToGrid w:val="0"/>
              <w:spacing w:before="62" w:beforeLines="20" w:after="62" w:afterLines="20" w:line="240" w:lineRule="exact"/>
              <w:jc w:val="center"/>
              <w:rPr>
                <w:rFonts w:ascii="STXihei" w:eastAsia="STXihei" w:hAnsi="STXihei" w:hint="eastAsia"/>
                <w:b/>
                <w:sz w:val="20"/>
                <w:szCs w:val="20"/>
              </w:rPr>
            </w:pPr>
            <w:r w:rsidRPr="003276DB">
              <w:rPr>
                <w:rFonts w:ascii="STXihei" w:eastAsia="STXihei" w:hAnsi="STXihei" w:hint="eastAsia"/>
                <w:b/>
                <w:sz w:val="20"/>
                <w:szCs w:val="20"/>
              </w:rPr>
              <w:t>10</w:t>
            </w:r>
          </w:p>
        </w:tc>
        <w:tc>
          <w:tcPr>
            <w:tcW w:w="647" w:type="pct"/>
            <w:gridSpan w:val="2"/>
            <w:shd w:val="clear" w:color="auto" w:fill="auto"/>
            <w:vAlign w:val="center"/>
          </w:tcPr>
          <w:p w:rsidR="00320FE5" w:rsidRPr="003276DB" w:rsidP="00320FE5">
            <w:pPr>
              <w:widowControl/>
              <w:tabs>
                <w:tab w:val="center" w:pos="4153"/>
                <w:tab w:val="right" w:pos="8306"/>
              </w:tabs>
              <w:snapToGrid w:val="0"/>
              <w:spacing w:line="240" w:lineRule="exact"/>
              <w:jc w:val="center"/>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对外技术协调</w:t>
            </w:r>
          </w:p>
        </w:tc>
        <w:tc>
          <w:tcPr>
            <w:tcW w:w="4001" w:type="pct"/>
            <w:gridSpan w:val="7"/>
            <w:shd w:val="clear" w:color="auto" w:fill="auto"/>
            <w:vAlign w:val="center"/>
          </w:tcPr>
          <w:p w:rsidR="00320FE5" w:rsidRPr="003276DB" w:rsidP="00320FE5">
            <w:pPr>
              <w:widowControl/>
              <w:tabs>
                <w:tab w:val="center" w:pos="4153"/>
                <w:tab w:val="right" w:pos="8306"/>
              </w:tabs>
              <w:snapToGrid w:val="0"/>
              <w:spacing w:line="240" w:lineRule="exact"/>
              <w:rPr>
                <w:rFonts w:ascii="STXihei" w:eastAsia="STXihei" w:hAnsi="STXihei" w:cs="PMingLiU" w:hint="eastAsia"/>
                <w:bCs/>
                <w:kern w:val="0"/>
                <w:sz w:val="20"/>
                <w:szCs w:val="20"/>
              </w:rPr>
            </w:pPr>
            <w:r w:rsidRPr="003276DB">
              <w:rPr>
                <w:rFonts w:ascii="STXihei" w:eastAsia="STXihei" w:hAnsi="STXihei" w:cs="PMingLiU" w:hint="eastAsia"/>
                <w:bCs/>
                <w:kern w:val="0"/>
                <w:sz w:val="20"/>
                <w:szCs w:val="20"/>
              </w:rPr>
              <w:t>协助与ODM、OEM厂商、各专业研发机构、大专院校及技术监督、商品检验检疫等部门技术的沟通。</w:t>
            </w:r>
          </w:p>
        </w:tc>
      </w:tr>
      <w:tr w:rsidTr="00320FE5">
        <w:tblPrEx>
          <w:tblW w:w="5314" w:type="pct"/>
          <w:jc w:val="center"/>
          <w:tblLook w:val="01E0"/>
        </w:tblPrEx>
        <w:trPr>
          <w:trHeight w:val="470"/>
          <w:jc w:val="center"/>
        </w:trPr>
        <w:tc>
          <w:tcPr>
            <w:tcW w:w="5000" w:type="pct"/>
            <w:gridSpan w:val="10"/>
          </w:tcPr>
          <w:p w:rsidR="00320FE5" w:rsidRPr="003276DB" w:rsidP="00320FE5">
            <w:pPr>
              <w:tabs>
                <w:tab w:val="center" w:pos="4153"/>
                <w:tab w:val="right" w:pos="8306"/>
              </w:tabs>
              <w:snapToGrid w:val="0"/>
              <w:spacing w:before="62" w:beforeLines="20" w:after="62" w:afterLines="20" w:line="240" w:lineRule="exact"/>
              <w:rPr>
                <w:rFonts w:ascii="STXihei" w:eastAsia="STXihei" w:hAnsi="STXihei" w:hint="eastAsia"/>
                <w:b/>
                <w:sz w:val="20"/>
                <w:szCs w:val="20"/>
              </w:rPr>
            </w:pPr>
            <w:r w:rsidRPr="003276DB">
              <w:rPr>
                <w:rFonts w:ascii="STXihei" w:eastAsia="STXihei" w:hAnsi="STXihei" w:hint="eastAsia"/>
                <w:b/>
                <w:sz w:val="20"/>
                <w:szCs w:val="20"/>
              </w:rPr>
              <w:t>备注：</w:t>
            </w:r>
          </w:p>
        </w:tc>
      </w:tr>
    </w:tbl>
    <w:p w:rsidR="00320FE5" w:rsidRPr="00320FE5" w:rsidP="00320FE5">
      <w:pPr>
        <w:rPr>
          <w:rFonts w:hint="eastAsia"/>
          <w:lang w:val="x-none"/>
        </w:rPr>
        <w:sectPr>
          <w:headerReference w:type="default" r:id="rId9"/>
          <w:footerReference w:type="default" r:id="rId10"/>
          <w:type w:val="nextPage"/>
          <w:pgSz w:w="11906" w:h="16838"/>
          <w:pgMar w:top="1588" w:right="1134" w:bottom="992" w:left="1418" w:header="567" w:footer="454" w:gutter="0"/>
          <w:pgNumType w:start="3"/>
          <w:cols w:space="720"/>
          <w:titlePg w:val="0"/>
          <w:docGrid w:type="lines" w:linePitch="312"/>
        </w:sectPr>
      </w:pPr>
    </w:p>
    <w:p w:rsidR="00CE1E9B" w:rsidRPr="008D3CF3" w:rsidP="00AF3223">
      <w:pPr>
        <w:pStyle w:val="Subtitle"/>
        <w:numPr>
          <w:ilvl w:val="0"/>
          <w:numId w:val="2"/>
        </w:numPr>
        <w:spacing w:before="312" w:beforeLines="100" w:after="0" w:line="360" w:lineRule="auto"/>
        <w:rPr>
          <w:rFonts w:ascii="STXihei" w:eastAsia="STXihei" w:hAnsi="STXihei"/>
          <w:sz w:val="36"/>
          <w:szCs w:val="36"/>
        </w:rPr>
      </w:pPr>
      <w:r w:rsidRPr="008D3CF3">
        <w:rPr>
          <w:rFonts w:ascii="STXihei" w:eastAsia="STXihei" w:hAnsi="STXihei" w:hint="eastAsia"/>
          <w:sz w:val="36"/>
          <w:szCs w:val="36"/>
          <w:lang w:eastAsia="zh-CN"/>
        </w:rPr>
        <w:t>研发中心</w:t>
      </w:r>
      <w:r w:rsidR="00320FE5">
        <w:rPr>
          <w:rFonts w:ascii="STXihei" w:eastAsia="STXihei" w:hAnsi="STXihei" w:hint="eastAsia"/>
          <w:sz w:val="36"/>
          <w:szCs w:val="36"/>
          <w:lang w:eastAsia="zh-CN"/>
        </w:rPr>
        <w:t>各</w:t>
      </w:r>
      <w:r w:rsidRPr="008D3CF3">
        <w:rPr>
          <w:rFonts w:ascii="STXihei" w:eastAsia="STXihei" w:hAnsi="STXihei" w:hint="eastAsia"/>
          <w:sz w:val="36"/>
          <w:szCs w:val="36"/>
        </w:rPr>
        <w:t>岗位职责说明</w:t>
      </w:r>
    </w:p>
    <w:p w:rsidR="00CE1E9B" w:rsidRPr="008D3CF3" w:rsidP="00CE1E9B">
      <w:pPr>
        <w:pStyle w:val="ListParagraph"/>
        <w:spacing w:line="360" w:lineRule="auto"/>
        <w:ind w:firstLine="0" w:firstLineChars="0"/>
        <w:jc w:val="center"/>
        <w:rPr>
          <w:rFonts w:ascii="STXihei" w:eastAsia="STXihei" w:hAnsi="STXihei"/>
          <w:b/>
          <w:sz w:val="30"/>
          <w:szCs w:val="30"/>
        </w:rPr>
      </w:pPr>
      <w:r w:rsidRPr="008D3CF3">
        <w:rPr>
          <w:rFonts w:ascii="STXihei" w:eastAsia="STXihei" w:hAnsi="STXihei" w:hint="eastAsia"/>
          <w:b/>
          <w:sz w:val="30"/>
          <w:szCs w:val="30"/>
        </w:rPr>
        <w:t xml:space="preserve">第一节 </w:t>
      </w:r>
      <w:r w:rsidRPr="008D3CF3">
        <w:rPr>
          <w:rFonts w:ascii="STXihei" w:eastAsia="STXihei" w:hAnsi="STXihei" w:hint="eastAsia"/>
          <w:b/>
          <w:sz w:val="30"/>
          <w:szCs w:val="30"/>
          <w:u w:val="single"/>
        </w:rPr>
        <w:t>生产副总</w:t>
      </w:r>
      <w:r w:rsidRPr="008D3CF3">
        <w:rPr>
          <w:rFonts w:ascii="STXihei" w:eastAsia="STXihei" w:hAnsi="STXihei" w:hint="eastAsia"/>
          <w:b/>
          <w:sz w:val="30"/>
          <w:szCs w:val="30"/>
        </w:rPr>
        <w:t>岗位职责说明书</w:t>
      </w:r>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bookmarkEnd w:id="0"/>
      <w:r w:rsidRPr="008D3CF3">
        <w:rPr>
          <w:rFonts w:ascii="STXihei" w:eastAsia="STXihei" w:hAnsi="STXihei" w:hint="eastAsia"/>
          <w:b/>
          <w:bCs/>
          <w:sz w:val="20"/>
        </w:rPr>
        <w:t>一、</w:t>
      </w:r>
      <w:r w:rsidRPr="008D3CF3">
        <w:rPr>
          <w:rFonts w:ascii="STXihei" w:eastAsia="STXihei" w:hAnsi="STXihei" w:hint="eastAsia"/>
          <w:b/>
          <w:bCs/>
          <w:sz w:val="18"/>
          <w:szCs w:val="18"/>
        </w:rPr>
        <w:t>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442"/>
        <w:gridCol w:w="1016"/>
        <w:gridCol w:w="1189"/>
        <w:gridCol w:w="1260"/>
        <w:gridCol w:w="1141"/>
        <w:gridCol w:w="1050"/>
        <w:gridCol w:w="102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442" w:type="dxa"/>
            <w:shd w:val="clear" w:color="auto" w:fill="CCFFFF"/>
          </w:tcPr>
          <w:p w:rsidR="0001731F" w:rsidRPr="008D3CF3" w:rsidP="0001731F">
            <w:pPr>
              <w:ind w:left="57"/>
              <w:jc w:val="center"/>
              <w:rPr>
                <w:rFonts w:ascii="STXihei" w:eastAsia="STXihei" w:hAnsi="STXihei" w:hint="eastAsia"/>
                <w:bCs/>
                <w:sz w:val="18"/>
                <w:szCs w:val="18"/>
              </w:rPr>
            </w:pPr>
            <w:r w:rsidRPr="008D3CF3">
              <w:rPr>
                <w:rFonts w:ascii="STXihei" w:eastAsia="STXihei" w:hAnsi="STXihei" w:hint="eastAsia"/>
                <w:bCs/>
                <w:sz w:val="18"/>
                <w:szCs w:val="18"/>
              </w:rPr>
              <w:t>生产副总</w:t>
            </w:r>
          </w:p>
        </w:tc>
        <w:tc>
          <w:tcPr>
            <w:tcW w:w="101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职位等级</w:t>
            </w:r>
          </w:p>
        </w:tc>
        <w:tc>
          <w:tcPr>
            <w:tcW w:w="1189" w:type="dxa"/>
            <w:shd w:val="clear" w:color="auto" w:fill="CCFFFF"/>
          </w:tcPr>
          <w:p w:rsidR="0001731F" w:rsidRPr="008D3CF3" w:rsidP="0001731F">
            <w:pPr>
              <w:jc w:val="center"/>
              <w:rPr>
                <w:rFonts w:ascii="STXihei" w:eastAsia="STXihei" w:hAnsi="STXihei" w:hint="eastAsia"/>
                <w:bCs/>
                <w:sz w:val="18"/>
                <w:szCs w:val="18"/>
              </w:rPr>
            </w:pP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141" w:type="dxa"/>
            <w:shd w:val="clear" w:color="auto" w:fill="CCFFFF"/>
          </w:tcPr>
          <w:p w:rsidR="0001731F" w:rsidRPr="008D3CF3" w:rsidP="0001731F">
            <w:pPr>
              <w:ind w:left="42"/>
              <w:jc w:val="center"/>
              <w:rPr>
                <w:rFonts w:ascii="STXihei" w:eastAsia="STXihei" w:hAnsi="STXihei" w:hint="eastAsia"/>
                <w:sz w:val="18"/>
                <w:szCs w:val="18"/>
              </w:rPr>
            </w:pPr>
            <w:r w:rsidRPr="008D3CF3">
              <w:rPr>
                <w:rFonts w:ascii="STXihei" w:eastAsia="STXihei" w:hAnsi="STXihei" w:hint="eastAsia"/>
                <w:sz w:val="18"/>
                <w:szCs w:val="18"/>
              </w:rPr>
              <w:t>生产中心</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职位编号</w:t>
            </w:r>
          </w:p>
        </w:tc>
        <w:tc>
          <w:tcPr>
            <w:tcW w:w="1024"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p>
        </w:tc>
      </w:tr>
      <w:tr>
        <w:tblPrEx>
          <w:tblW w:w="0" w:type="auto"/>
          <w:jc w:val="center"/>
          <w:tblLayout w:type="fixed"/>
          <w:tblLook w:val="0000"/>
        </w:tblPrEx>
        <w:trPr>
          <w:trHeight w:val="276"/>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442" w:type="dxa"/>
            <w:shd w:val="clear" w:color="auto" w:fill="CCFFFF"/>
          </w:tcPr>
          <w:p w:rsidR="0001731F" w:rsidRPr="008D3CF3" w:rsidP="005624FD">
            <w:pPr>
              <w:ind w:left="57" w:firstLine="263" w:leftChars="27" w:firstLineChars="146"/>
              <w:rPr>
                <w:rFonts w:ascii="STXihei" w:eastAsia="STXihei" w:hAnsi="STXihei" w:hint="eastAsia"/>
                <w:bCs/>
                <w:sz w:val="18"/>
                <w:szCs w:val="18"/>
              </w:rPr>
            </w:pPr>
          </w:p>
        </w:tc>
        <w:tc>
          <w:tcPr>
            <w:tcW w:w="101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189"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141" w:type="dxa"/>
            <w:shd w:val="clear" w:color="auto" w:fill="CCFFFF"/>
          </w:tcPr>
          <w:p w:rsidR="0001731F" w:rsidRPr="008D3CF3" w:rsidP="0001731F">
            <w:pPr>
              <w:ind w:left="42"/>
              <w:jc w:val="center"/>
              <w:rPr>
                <w:rFonts w:ascii="STXihei" w:eastAsia="STXihei" w:hAnsi="STXihei" w:hint="eastAsia"/>
                <w:sz w:val="18"/>
                <w:szCs w:val="18"/>
              </w:rPr>
            </w:pPr>
            <w:r w:rsidRPr="008D3CF3">
              <w:rPr>
                <w:rFonts w:ascii="STXihei" w:eastAsia="STXihei" w:hAnsi="STXihei" w:hint="eastAsia"/>
                <w:sz w:val="18"/>
                <w:szCs w:val="18"/>
              </w:rPr>
              <w:t>生产中心</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1024"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二、组织架构图</w:t>
        <w:tab/>
        <w:tab/>
      </w:r>
      <w:r w:rsidRPr="008D3CF3">
        <w:rPr>
          <w:rFonts w:ascii="STXihei" w:eastAsia="STXihei" w:hAnsi="STXihei" w:hint="eastAsia"/>
          <w:b/>
          <w:bCs/>
          <w:sz w:val="18"/>
          <w:szCs w:val="18"/>
        </w:rPr>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757"/>
          <w:jc w:val="center"/>
        </w:trPr>
        <w:tc>
          <w:tcPr>
            <w:tcW w:w="9325" w:type="dxa"/>
            <w:vAlign w:val="center"/>
          </w:tcPr>
          <w:p w:rsidR="0001731F" w:rsidRPr="008D3CF3" w:rsidP="0001731F">
            <w:pPr>
              <w:widowControl/>
              <w:jc w:val="left"/>
              <w:rPr>
                <w:rFonts w:ascii="STXihei" w:eastAsia="STXihei" w:hAnsi="STXihei" w:hint="eastAsia"/>
                <w:b/>
                <w:sz w:val="18"/>
                <w:szCs w:val="18"/>
              </w:rPr>
            </w:pPr>
            <w:r>
              <w:rPr>
                <w:rFonts w:ascii="黑体" w:eastAsia="黑体" w:hAnsi="微软雅黑" w:cs="宋体" w:hint="eastAsia"/>
                <w:b/>
                <w:bCs/>
                <w:noProof/>
                <w:color w:val="000000"/>
                <w:kern w:val="0"/>
                <w:sz w:val="32"/>
                <w:szCs w:val="32"/>
              </w:rPr>
              <w:pict>
                <v:group id="_x0000_s1048" editas="orgchart" style="width:444.1pt;height:237.8pt;margin-top:5.3pt;margin-left:0.65pt;mso-position-horizontal:center;position:absolute;z-index:-251656192"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444" iddest="_s5444"/>
                      <o:rel v:ext="edit" idsrc="_s5456" iddest="_s5444" idcntr="_s5432"/>
                      <o:rel v:ext="edit" idsrc="_s5446" iddest="_s5444" idcntr="_s5736"/>
                      <o:rel v:ext="edit" idsrc="_s5447" iddest="_s5444" idcntr="_s5737"/>
                      <o:rel v:ext="edit" idsrc="_s5448" iddest="_s5446" idcntr="_s5440"/>
                      <o:rel v:ext="edit" idsrc="_s5449" iddest="_s5446" idcntr="_s5439"/>
                      <o:rel v:ext="edit" idsrc="_s5450" iddest="_s5446" idcntr="_s5438"/>
                      <o:rel v:ext="edit" idsrc="_s5451" iddest="_s5446" idcntr="_s5437"/>
                      <o:rel v:ext="edit" idsrc="_s5457" iddest="_s5446" idcntr="_s5431"/>
                      <o:rel v:ext="edit" idsrc="_s5452" iddest="_s5446" idcntr="_s5436"/>
                      <o:rel v:ext="edit" idsrc="_s5738" iddest="_s5446" idcntr="_s5739"/>
                      <o:rel v:ext="edit" idsrc="_s5453" iddest="_s5447" idcntr="_s5435"/>
                      <o:rel v:ext="edit" idsrc="_s5454" iddest="_s5447" idcntr="_s5434"/>
                      <o:rel v:ext="edit" idsrc="_s5455" iddest="_s5447" idcntr="_s5433"/>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width:6480;height:10432;left:1490;position:absolute;top:8848" o:preferrelative="f" filled="f" stroked="f">
                    <v:fill o:detectmouseclick="t"/>
                    <o:lock v:ext="edit" text="t"/>
                  </v:shape>
                  <v:shapetype id="_x0000_t33" coordsize="21600,21600" o:spt="33" o:oned="t" path="m,l21600,r,21600e" filled="f">
                    <v:stroke joinstyle="miter"/>
                    <v:path arrowok="t" fillok="f" o:connecttype="none"/>
                    <o:lock v:ext="edit" shapetype="t"/>
                  </v:shapetype>
                  <v:shape id="_s5739" o:spid="_x0000_s1050" type="#_x0000_t33" style="width:344;height:7146;left:2570;position:absolute;rotation:180;top:11776" o:connectortype="elbow" adj="-164820,-61173,-164820" stroked="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5737" o:spid="_x0000_s1051" type="#_x0000_t34" style="width:1342;height:1440;flip:x;left:4059;position:absolute;rotation:270;top:9567" o:connectortype="elbow" adj="2894,61233,-249529" stroked="t"/>
                  <v:shape id="_s5736" o:spid="_x0000_s1052" type="#_x0000_t34" style="width:1342;height:1440;left:2619;position:absolute;rotation:270;top:9567" o:connectortype="elbow" adj="2894,-61264,-110224" stroked="t"/>
                  <v:shape id="_s5431" o:spid="_x0000_s1053" type="#_x0000_t33" style="width:344;height:4988;left:2570;position:absolute;rotation:180;top:11776" o:connectortype="elbow" adj="-164820,-78298,-164820" stroked="t"/>
                  <v:shape id="_s5432" o:spid="_x0000_s1054" type="#_x0000_t33" style="width:344;height:671;flip:y;left:3666;position:absolute;top:9616" o:connectortype="elbow" adj="-212102,373412,-212102" stroked="t"/>
                  <v:shape id="_s5433" o:spid="_x0000_s1055" type="#_x0000_t33" style="width:344;height:2832;left:5450;position:absolute;rotation:180;top:11774" o:connectortype="elbow" adj="-345829,-121452,-345829" stroked="t"/>
                  <v:shape id="_s5434" o:spid="_x0000_s1056" type="#_x0000_t33" style="width:344;height:1753;left:5450;position:absolute;rotation:180;top:11774" o:connectortype="elbow" adj="-345829,-182938,-345829" stroked="t"/>
                  <v:shape id="_s5435" o:spid="_x0000_s1057" type="#_x0000_t33" style="width:344;height:673;left:5450;position:absolute;rotation:180;top:11774" o:connectortype="elbow" adj="-345829,-441498,-345829" stroked="t"/>
                  <v:shape id="_s5436" o:spid="_x0000_s1058" type="#_x0000_t33" style="width:344;height:6067;left:2570;position:absolute;rotation:180;top:11776" o:connectortype="elbow" adj="-164820,-68213,-164820" stroked="t"/>
                  <v:shape id="_s5437" o:spid="_x0000_s1059" type="#_x0000_t33" style="width:344;height:3909;left:2570;position:absolute;rotation:180;top:11776" o:connectortype="elbow" adj="-164820,-93952,-164820" stroked="t"/>
                  <v:shape id="_s5438" o:spid="_x0000_s1060" type="#_x0000_t33" style="width:344;height:2830;left:2570;position:absolute;rotation:180;top:11776" o:connectortype="elbow" adj="-164820,-121546,-164820" stroked="t"/>
                  <v:shape id="_s5439" o:spid="_x0000_s1061" type="#_x0000_t33" style="width:344;height:1751;left:2570;position:absolute;rotation:180;top:11776" o:connectortype="elbow" adj="-164820,-183167,-164820" stroked="t"/>
                  <v:shape id="_s5440" o:spid="_x0000_s1062" type="#_x0000_t33" style="width:344;height:671;left:2570;position:absolute;rotation:180;top:11776" o:connectortype="elbow" adj="-164820,-442941,-164820" stroked="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s5444" o:spid="_x0000_s1063" type="#_x0000_t185" style="width:2160;height:720;left:2930;position:absolute;top:8848;v-text-anchor:middle" o:dgmlayout="0" o:dgmnodekind="1" adj="0" filled="t" fillcolor="#c94503"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生产副总</w:t>
                          </w:r>
                        </w:p>
                        <w:p w:rsidR="001D7897" w:rsidRPr="003276DB" w:rsidP="001D7897">
                          <w:pPr>
                            <w:rPr>
                              <w:sz w:val="20"/>
                              <w:szCs w:val="20"/>
                            </w:rPr>
                          </w:pPr>
                        </w:p>
                      </w:txbxContent>
                    </v:textbox>
                  </v:shape>
                  <v:shape id="_s5446" o:spid="_x0000_s1064" type="#_x0000_t185" style="width:2160;height:720;left:1490;position:absolute;top:11007;v-text-anchor:middle" o:dgmlayout="2" o:dgmnodekind="0" adj="0" filled="t" fillcolor="#c90"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研发部</w:t>
                          </w:r>
                        </w:p>
                        <w:p w:rsidR="001D7897" w:rsidRPr="003276DB" w:rsidP="001D7897">
                          <w:pPr>
                            <w:jc w:val="center"/>
                            <w:rPr>
                              <w:sz w:val="20"/>
                              <w:szCs w:val="20"/>
                            </w:rPr>
                          </w:pPr>
                        </w:p>
                      </w:txbxContent>
                    </v:textbox>
                  </v:shape>
                  <v:shape id="_s5447" o:spid="_x0000_s1065" type="#_x0000_t185" style="width:2160;height:719;left:4370;position:absolute;top:11007;v-text-anchor:middle" o:dgmlayout="2" o:dgmnodekind="0" adj="0" filled="t" fillcolor="#c90"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标准研究部</w:t>
                          </w:r>
                        </w:p>
                        <w:p w:rsidR="001D7897" w:rsidRPr="003276DB" w:rsidP="001D7897">
                          <w:pPr>
                            <w:jc w:val="center"/>
                            <w:rPr>
                              <w:sz w:val="20"/>
                              <w:szCs w:val="20"/>
                            </w:rPr>
                          </w:pPr>
                        </w:p>
                      </w:txbxContent>
                    </v:textbox>
                  </v:shape>
                  <v:shape id="_s5448" o:spid="_x0000_s1066" type="#_x0000_t185" style="width:2160;height:720;left:2930;position:absolute;top:12087;v-text-anchor:middle" o:dgmlayout="2" o:dgmnodekind="0" adj="0" filled="t" fillcolor="#966" stroked="t" strokeweight="2.25pt">
                    <v:fill opacity="0.5"/>
                    <v:textbox inset="0,0,0,0">
                      <w:txbxContent>
                        <w:p w:rsidR="001D7897" w:rsidRPr="003276DB" w:rsidP="001D7897">
                          <w:pPr>
                            <w:jc w:val="center"/>
                            <w:rPr>
                              <w:rFonts w:ascii="STXihei" w:eastAsia="STXihei" w:hAnsi="STXihei"/>
                              <w:sz w:val="20"/>
                              <w:szCs w:val="20"/>
                            </w:rPr>
                          </w:pPr>
                          <w:r w:rsidRPr="003276DB" w:rsidR="003276DB">
                            <w:rPr>
                              <w:rFonts w:ascii="STXihei" w:eastAsia="STXihei" w:hAnsi="STXihei" w:hint="eastAsia"/>
                              <w:sz w:val="20"/>
                              <w:szCs w:val="20"/>
                            </w:rPr>
                            <w:t>研发经理1人</w:t>
                          </w:r>
                        </w:p>
                      </w:txbxContent>
                    </v:textbox>
                  </v:shape>
                  <v:shape id="_s5449" o:spid="_x0000_s1067"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1D7897" w:rsidRPr="003276DB" w:rsidP="003276DB">
                          <w:pPr>
                            <w:rPr>
                              <w:szCs w:val="20"/>
                            </w:rPr>
                          </w:pPr>
                        </w:p>
                      </w:txbxContent>
                    </v:textbox>
                  </v:shape>
                  <v:shape id="_s5450" o:spid="_x0000_s1068"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1D7897" w:rsidRPr="003276DB" w:rsidP="001D7897">
                          <w:pPr>
                            <w:rPr>
                              <w:sz w:val="20"/>
                              <w:szCs w:val="20"/>
                            </w:rPr>
                          </w:pPr>
                        </w:p>
                      </w:txbxContent>
                    </v:textbox>
                  </v:shape>
                  <v:shape id="_s5451" o:spid="_x0000_s1069"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工程中心研发工程师1人</w:t>
                          </w:r>
                        </w:p>
                        <w:p w:rsidR="001D7897" w:rsidRPr="003276DB" w:rsidP="003276DB">
                          <w:pPr>
                            <w:rPr>
                              <w:szCs w:val="20"/>
                            </w:rPr>
                          </w:pPr>
                        </w:p>
                      </w:txbxContent>
                    </v:textbox>
                  </v:shape>
                  <v:shape id="_s5452" o:spid="_x0000_s1070"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1D7897" w:rsidRPr="003276DB" w:rsidP="003276DB">
                          <w:pPr>
                            <w:rPr>
                              <w:szCs w:val="20"/>
                            </w:rPr>
                          </w:pPr>
                        </w:p>
                      </w:txbxContent>
                    </v:textbox>
                  </v:shape>
                  <v:shape id="_s5453" o:spid="_x0000_s1071" type="#_x0000_t185" style="width:2160;height:719;left:5810;position:absolute;top:12087;v-text-anchor:middle" o:dgmlayout="2" o:dgmnodekind="0" adj="0" filled="t" fillcolor="#966"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1D7897" w:rsidRPr="003276DB" w:rsidP="001D7897">
                          <w:pPr>
                            <w:jc w:val="center"/>
                            <w:rPr>
                              <w:sz w:val="20"/>
                              <w:szCs w:val="20"/>
                            </w:rPr>
                          </w:pPr>
                        </w:p>
                      </w:txbxContent>
                    </v:textbox>
                  </v:shape>
                  <v:shape id="_s5454" o:spid="_x0000_s1072" type="#_x0000_t185" style="width:2160;height:719;left:5810;position:absolute;top:13167;v-text-anchor:middle" o:dgmlayout="2" o:dgmnodekind="0" adj="0" filled="t" fillcolor="#966"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1D7897" w:rsidRPr="003276DB" w:rsidP="001D7897">
                          <w:pPr>
                            <w:jc w:val="center"/>
                            <w:rPr>
                              <w:sz w:val="20"/>
                              <w:szCs w:val="20"/>
                            </w:rPr>
                          </w:pPr>
                        </w:p>
                      </w:txbxContent>
                    </v:textbox>
                  </v:shape>
                  <v:shape id="_s5455" o:spid="_x0000_s1073" type="#_x0000_t185" style="width:2160;height:719;left:5810;position:absolute;top:14246;v-text-anchor:middle" o:dgmlayout="2" o:dgmnodekind="0" adj="0" filled="t" fillcolor="#966"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1D7897" w:rsidRPr="003276DB" w:rsidP="001D7897">
                          <w:pPr>
                            <w:jc w:val="center"/>
                            <w:rPr>
                              <w:sz w:val="20"/>
                              <w:szCs w:val="20"/>
                            </w:rPr>
                          </w:pPr>
                        </w:p>
                      </w:txbxContent>
                    </v:textbox>
                  </v:shape>
                  <v:shape id="_s5456" o:spid="_x0000_s1074" type="#_x0000_t185" style="width:2160;height:719;left:1490;position:absolute;top:9928;v-text-anchor:middle" o:dgmlayout="0" o:dgmnodekind="2" adj="0" filled="t" fillcolor="#fc0" stroked="t" strokeweight="2.25pt">
                    <v:fill opacity="0.5"/>
                    <v:textbox inset="0,0,0,0">
                      <w:txbxContent>
                        <w:p w:rsidR="001D7897" w:rsidRPr="003276DB" w:rsidP="001D7897">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1D7897" w:rsidRPr="003276DB" w:rsidP="001D7897">
                          <w:pPr>
                            <w:jc w:val="center"/>
                            <w:rPr>
                              <w:sz w:val="20"/>
                              <w:szCs w:val="20"/>
                            </w:rPr>
                          </w:pPr>
                        </w:p>
                      </w:txbxContent>
                    </v:textbox>
                  </v:shape>
                  <v:shape id="_s5457" o:spid="_x0000_s1075"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1D7897" w:rsidRPr="003276DB" w:rsidP="003276DB">
                          <w:pPr>
                            <w:rPr>
                              <w:szCs w:val="20"/>
                            </w:rPr>
                          </w:pPr>
                        </w:p>
                      </w:txbxContent>
                    </v:textbox>
                  </v:shape>
                  <v:shape id="_s5738" o:spid="_x0000_s1076"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9325" w:type="dxa"/>
            <w:shd w:val="clear" w:color="auto" w:fill="CCFFFF"/>
            <w:vAlign w:val="center"/>
          </w:tcPr>
          <w:p w:rsidR="0001731F" w:rsidRPr="008D3CF3" w:rsidP="005624FD">
            <w:pPr>
              <w:widowControl/>
              <w:ind w:firstLine="270" w:firstLineChars="150"/>
              <w:jc w:val="left"/>
              <w:rPr>
                <w:rFonts w:ascii="STXihei" w:eastAsia="STXihei" w:hAnsi="STXihei" w:hint="eastAsia"/>
                <w:sz w:val="18"/>
                <w:szCs w:val="18"/>
              </w:rPr>
            </w:pPr>
            <w:r w:rsidRPr="008D3CF3">
              <w:rPr>
                <w:rFonts w:ascii="STXihei" w:eastAsia="STXihei" w:hAnsi="STXihei" w:hint="eastAsia"/>
                <w:sz w:val="18"/>
                <w:szCs w:val="18"/>
              </w:rPr>
              <w:t xml:space="preserve"> 全面主持公司技术创新、自有知识产权建设、技术发展战略规划、研发技术、质量安全与生产管理工作，规划公司的技术发展路线与新产品</w:t>
            </w:r>
            <w:r w:rsidRPr="008D3CF3">
              <w:rPr>
                <w:rFonts w:ascii="STXihei" w:eastAsia="STXihei" w:hAnsi="STXihei" w:hint="eastAsia"/>
                <w:sz w:val="18"/>
                <w:szCs w:val="18"/>
              </w:rPr>
              <w:t>开发，实现公司的技术创新目标，组织制订并执行公司生产战略计划，组织、管理、控制和监督生产系统，以实现公司研发技术、生产管理、品质安全、原辅料品质和物品储运等逐渐升级。</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6"/>
        <w:gridCol w:w="4110"/>
        <w:gridCol w:w="2415"/>
        <w:gridCol w:w="1254"/>
      </w:tblGrid>
      <w:tr w:rsidTr="005624F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tblHeader/>
          <w:jc w:val="center"/>
        </w:trPr>
        <w:tc>
          <w:tcPr>
            <w:tcW w:w="1546"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411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2415"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254"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部门管理</w:t>
            </w: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A1152A">
              <w:rPr>
                <w:rFonts w:ascii="STXihei" w:eastAsia="STXihei" w:hAnsi="STXihei" w:hint="eastAsia"/>
                <w:sz w:val="18"/>
                <w:szCs w:val="18"/>
              </w:rPr>
              <w:t>1、</w:t>
            </w:r>
            <w:r w:rsidRPr="008D3CF3">
              <w:rPr>
                <w:rFonts w:ascii="STXihei" w:eastAsia="STXihei" w:hAnsi="STXihei" w:hint="eastAsia"/>
                <w:sz w:val="18"/>
                <w:szCs w:val="18"/>
              </w:rPr>
              <w:t>部门人员的申请、选用、试用、培训和培养管理</w:t>
            </w:r>
          </w:p>
        </w:tc>
        <w:tc>
          <w:tcPr>
            <w:tcW w:w="2415" w:type="dxa"/>
            <w:vAlign w:val="center"/>
          </w:tcPr>
          <w:p w:rsidR="005624FD" w:rsidRPr="008D3CF3" w:rsidP="000D55D5">
            <w:pPr>
              <w:spacing w:line="300" w:lineRule="exact"/>
              <w:jc w:val="center"/>
              <w:rPr>
                <w:rFonts w:ascii="STXihei" w:eastAsia="STXihei" w:hAnsi="STXihei" w:hint="eastAsia"/>
                <w:sz w:val="18"/>
                <w:szCs w:val="18"/>
              </w:rPr>
            </w:pPr>
            <w:r w:rsidRPr="008D3CF3" w:rsidR="007255F6">
              <w:rPr>
                <w:rFonts w:ascii="STXihei" w:eastAsia="STXihei" w:hAnsi="STXihei" w:hint="eastAsia"/>
                <w:sz w:val="18"/>
                <w:szCs w:val="18"/>
              </w:rPr>
              <w:t>《招聘管理》</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《员工试用转正管理》</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《员工培训管理制度》</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A1152A">
              <w:rPr>
                <w:rFonts w:ascii="STXihei" w:eastAsia="STXihei" w:hAnsi="STXihei" w:hint="eastAsia"/>
                <w:sz w:val="18"/>
                <w:szCs w:val="18"/>
              </w:rPr>
              <w:t>2、</w:t>
            </w:r>
            <w:r w:rsidRPr="008D3CF3">
              <w:rPr>
                <w:rFonts w:ascii="STXihei" w:eastAsia="STXihei" w:hAnsi="STXihei" w:hint="eastAsia"/>
                <w:sz w:val="18"/>
                <w:szCs w:val="18"/>
              </w:rPr>
              <w:t>部门内人员考勤和工作纪律的管理</w:t>
            </w:r>
          </w:p>
        </w:tc>
        <w:tc>
          <w:tcPr>
            <w:tcW w:w="2415" w:type="dxa"/>
            <w:vAlign w:val="center"/>
          </w:tcPr>
          <w:p w:rsidR="005624FD" w:rsidRPr="008D3CF3" w:rsidP="000D55D5">
            <w:pPr>
              <w:spacing w:line="300" w:lineRule="exact"/>
              <w:jc w:val="center"/>
              <w:rPr>
                <w:rFonts w:ascii="STXihei" w:eastAsia="STXihei" w:hAnsi="STXihei" w:hint="eastAsia"/>
                <w:sz w:val="18"/>
                <w:szCs w:val="18"/>
              </w:rPr>
            </w:pPr>
            <w:r w:rsidRPr="008D3CF3" w:rsidR="0001731F">
              <w:rPr>
                <w:rFonts w:ascii="STXihei" w:eastAsia="STXihei" w:hAnsi="STXihei" w:hint="eastAsia"/>
                <w:sz w:val="18"/>
                <w:szCs w:val="18"/>
              </w:rPr>
              <w:t>《员工行为规范》</w:t>
            </w:r>
          </w:p>
          <w:p w:rsidR="007255F6" w:rsidRPr="008D3CF3" w:rsidP="000D55D5">
            <w:pPr>
              <w:spacing w:line="300" w:lineRule="exact"/>
              <w:jc w:val="center"/>
              <w:rPr>
                <w:rFonts w:ascii="STXihei" w:eastAsia="STXihei" w:hAnsi="STXihei" w:hint="eastAsia"/>
                <w:sz w:val="18"/>
                <w:szCs w:val="18"/>
              </w:rPr>
            </w:pPr>
            <w:r w:rsidRPr="008D3CF3" w:rsidR="0001731F">
              <w:rPr>
                <w:rFonts w:ascii="STXihei" w:eastAsia="STXihei" w:hAnsi="STXihei" w:hint="eastAsia"/>
                <w:sz w:val="18"/>
                <w:szCs w:val="18"/>
              </w:rPr>
              <w:t>《奖惩制度》</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《考勤管理》</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A1152A">
              <w:rPr>
                <w:rFonts w:ascii="STXihei" w:eastAsia="STXihei" w:hAnsi="STXihei" w:hint="eastAsia"/>
                <w:sz w:val="18"/>
                <w:szCs w:val="18"/>
              </w:rPr>
              <w:t>3、</w:t>
            </w:r>
            <w:r w:rsidRPr="008D3CF3">
              <w:rPr>
                <w:rFonts w:ascii="STXihei" w:eastAsia="STXihei" w:hAnsi="STXihei" w:hint="eastAsia"/>
                <w:sz w:val="18"/>
                <w:szCs w:val="18"/>
              </w:rPr>
              <w:t>组织对本部门绩效管理并对下属进行绩效管理和能力考评</w:t>
            </w:r>
          </w:p>
        </w:tc>
        <w:tc>
          <w:tcPr>
            <w:tcW w:w="2415" w:type="dxa"/>
            <w:vAlign w:val="center"/>
          </w:tcPr>
          <w:p w:rsidR="007255F6" w:rsidRPr="008D3CF3" w:rsidP="000D55D5">
            <w:pPr>
              <w:spacing w:line="300" w:lineRule="exact"/>
              <w:jc w:val="center"/>
              <w:rPr>
                <w:rFonts w:ascii="STXihei" w:eastAsia="STXihei" w:hAnsi="STXihei" w:hint="eastAsia"/>
                <w:sz w:val="18"/>
                <w:szCs w:val="18"/>
              </w:rPr>
            </w:pPr>
            <w:r w:rsidRPr="008D3CF3" w:rsidR="0001731F">
              <w:rPr>
                <w:rFonts w:ascii="STXihei" w:eastAsia="STXihei" w:hAnsi="STXihei" w:hint="eastAsia"/>
                <w:sz w:val="18"/>
                <w:szCs w:val="18"/>
              </w:rPr>
              <w:t>《员工绩效管理制度》</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《部门绩效指导手册》</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300" w:lineRule="exact"/>
              <w:ind w:left="108"/>
              <w:jc w:val="center"/>
              <w:rPr>
                <w:rFonts w:ascii="STXihei" w:eastAsia="STXihei" w:hAnsi="STXihei" w:hint="eastAsia"/>
                <w:bCs/>
                <w:sz w:val="18"/>
                <w:szCs w:val="18"/>
              </w:rPr>
            </w:pPr>
            <w:r w:rsidRPr="008D3CF3">
              <w:rPr>
                <w:rFonts w:ascii="STXihei" w:eastAsia="STXihei" w:hAnsi="STXihei" w:hint="eastAsia"/>
                <w:bCs/>
                <w:sz w:val="18"/>
                <w:szCs w:val="18"/>
              </w:rPr>
              <w:t>协调和沟通</w:t>
            </w: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923C48">
              <w:rPr>
                <w:rFonts w:ascii="STXihei" w:eastAsia="STXihei" w:hAnsi="STXihei" w:hint="eastAsia"/>
                <w:sz w:val="18"/>
                <w:szCs w:val="18"/>
              </w:rPr>
              <w:t>1</w:t>
            </w:r>
            <w:r w:rsidRPr="008D3CF3" w:rsidR="00A1152A">
              <w:rPr>
                <w:rFonts w:ascii="STXihei" w:eastAsia="STXihei" w:hAnsi="STXihei" w:hint="eastAsia"/>
                <w:sz w:val="18"/>
                <w:szCs w:val="18"/>
              </w:rPr>
              <w:t>、</w:t>
            </w:r>
            <w:r w:rsidRPr="008D3CF3">
              <w:rPr>
                <w:rFonts w:ascii="STXihei" w:eastAsia="STXihei" w:hAnsi="STXihei" w:hint="eastAsia"/>
                <w:sz w:val="18"/>
                <w:szCs w:val="18"/>
              </w:rPr>
              <w:t>部门工作例会的组织和主持</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《公司会议管理制度》</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ind w:left="108"/>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923C48">
              <w:rPr>
                <w:rFonts w:ascii="STXihei" w:eastAsia="STXihei" w:hAnsi="STXihei" w:hint="eastAsia"/>
                <w:sz w:val="18"/>
                <w:szCs w:val="18"/>
              </w:rPr>
              <w:t>2</w:t>
            </w:r>
            <w:r w:rsidRPr="008D3CF3" w:rsidR="00A1152A">
              <w:rPr>
                <w:rFonts w:ascii="STXihei" w:eastAsia="STXihei" w:hAnsi="STXihei" w:hint="eastAsia"/>
                <w:sz w:val="18"/>
                <w:szCs w:val="18"/>
              </w:rPr>
              <w:t>、</w:t>
            </w:r>
            <w:r w:rsidRPr="008D3CF3">
              <w:rPr>
                <w:rFonts w:ascii="STXihei" w:eastAsia="STXihei" w:hAnsi="STXihei" w:hint="eastAsia"/>
                <w:sz w:val="18"/>
                <w:szCs w:val="18"/>
              </w:rPr>
              <w:t>部门工作计划和总结</w:t>
            </w:r>
          </w:p>
        </w:tc>
        <w:tc>
          <w:tcPr>
            <w:tcW w:w="2415" w:type="dxa"/>
            <w:vAlign w:val="center"/>
          </w:tcPr>
          <w:p w:rsidR="005624FD" w:rsidRPr="008D3CF3" w:rsidP="000D55D5">
            <w:pPr>
              <w:spacing w:line="300" w:lineRule="exact"/>
              <w:ind w:right="-214" w:rightChars="-102"/>
              <w:jc w:val="center"/>
              <w:rPr>
                <w:rFonts w:ascii="STXihei" w:eastAsia="STXihei" w:hAnsi="STXihei" w:hint="eastAsia"/>
                <w:sz w:val="18"/>
                <w:szCs w:val="18"/>
              </w:rPr>
            </w:pPr>
            <w:r w:rsidRPr="008D3CF3" w:rsidR="0001731F">
              <w:rPr>
                <w:rFonts w:ascii="STXihei" w:eastAsia="STXihei" w:hAnsi="STXihei" w:hint="eastAsia"/>
                <w:sz w:val="18"/>
                <w:szCs w:val="18"/>
              </w:rPr>
              <w:t>《公司年度目标》</w:t>
            </w:r>
          </w:p>
          <w:p w:rsidR="0001731F" w:rsidRPr="008D3CF3" w:rsidP="000D55D5">
            <w:pPr>
              <w:spacing w:line="300" w:lineRule="exact"/>
              <w:ind w:right="-214" w:rightChars="-102"/>
              <w:jc w:val="center"/>
              <w:rPr>
                <w:rFonts w:ascii="STXihei" w:eastAsia="STXihei" w:hAnsi="STXihei" w:hint="eastAsia"/>
                <w:sz w:val="18"/>
                <w:szCs w:val="18"/>
              </w:rPr>
            </w:pPr>
            <w:r w:rsidRPr="008D3CF3">
              <w:rPr>
                <w:rFonts w:ascii="STXihei" w:eastAsia="STXihei" w:hAnsi="STXihei" w:hint="eastAsia"/>
                <w:sz w:val="18"/>
                <w:szCs w:val="18"/>
              </w:rPr>
              <w:t>《部门职责说明书》</w:t>
            </w:r>
          </w:p>
          <w:p w:rsidR="007255F6" w:rsidRPr="008D3CF3" w:rsidP="000D55D5">
            <w:pPr>
              <w:spacing w:line="300" w:lineRule="exact"/>
              <w:ind w:right="-214" w:rightChars="-102"/>
              <w:jc w:val="center"/>
              <w:rPr>
                <w:rFonts w:ascii="STXihei" w:eastAsia="STXihei" w:hAnsi="STXihei" w:hint="eastAsia"/>
                <w:sz w:val="18"/>
                <w:szCs w:val="18"/>
              </w:rPr>
            </w:pPr>
            <w:r w:rsidRPr="008D3CF3" w:rsidR="0001731F">
              <w:rPr>
                <w:rFonts w:ascii="STXihei" w:eastAsia="STXihei" w:hAnsi="STXihei" w:hint="eastAsia"/>
                <w:sz w:val="18"/>
                <w:szCs w:val="18"/>
              </w:rPr>
              <w:t>《公司绩效管理制度》</w:t>
            </w:r>
          </w:p>
          <w:p w:rsidR="0001731F" w:rsidRPr="008D3CF3" w:rsidP="000D55D5">
            <w:pPr>
              <w:spacing w:line="300" w:lineRule="exact"/>
              <w:ind w:right="-214" w:rightChars="-102"/>
              <w:jc w:val="center"/>
              <w:rPr>
                <w:rFonts w:ascii="STXihei" w:eastAsia="STXihei" w:hAnsi="STXihei" w:hint="eastAsia"/>
                <w:sz w:val="18"/>
                <w:szCs w:val="18"/>
              </w:rPr>
            </w:pPr>
            <w:r w:rsidRPr="008D3CF3">
              <w:rPr>
                <w:rFonts w:ascii="STXihei" w:eastAsia="STXihei" w:hAnsi="STXihei" w:hint="eastAsia"/>
                <w:sz w:val="18"/>
                <w:szCs w:val="18"/>
              </w:rPr>
              <w:t>《计划总结管理办法》</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bl>
    <w:p>
      <w:pPr>
        <w:sectPr>
          <w:headerReference w:type="default" r:id="rId11"/>
          <w:footerReference w:type="default" r:id="rId12"/>
          <w:type w:val="nextPage"/>
          <w:pgSz w:w="11906" w:h="16838"/>
          <w:pgMar w:top="1588" w:right="1134" w:bottom="992" w:left="1418" w:header="567" w:footer="454" w:gutter="0"/>
          <w:pgNumType w:start="4"/>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6"/>
        <w:gridCol w:w="4110"/>
        <w:gridCol w:w="2415"/>
        <w:gridCol w:w="1254"/>
      </w:tblGrid>
      <w:tr w:rsidTr="005624F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546" w:type="dxa"/>
            <w:vMerge w:val="restart"/>
            <w:shd w:val="clear" w:color="auto" w:fill="CCFFFF"/>
            <w:vAlign w:val="center"/>
          </w:tcPr>
          <w:p w:rsidR="0001731F" w:rsidRPr="008D3CF3" w:rsidP="005624FD">
            <w:pPr>
              <w:spacing w:line="300" w:lineRule="exact"/>
              <w:ind w:left="108"/>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923C48">
              <w:rPr>
                <w:rFonts w:ascii="STXihei" w:eastAsia="STXihei" w:hAnsi="STXihei" w:hint="eastAsia"/>
                <w:sz w:val="18"/>
                <w:szCs w:val="18"/>
              </w:rPr>
              <w:t>3</w:t>
            </w:r>
            <w:r w:rsidRPr="008D3CF3" w:rsidR="00A1152A">
              <w:rPr>
                <w:rFonts w:ascii="STXihei" w:eastAsia="STXihei" w:hAnsi="STXihei" w:hint="eastAsia"/>
                <w:sz w:val="18"/>
                <w:szCs w:val="18"/>
              </w:rPr>
              <w:t>、</w:t>
            </w:r>
            <w:r w:rsidRPr="008D3CF3">
              <w:rPr>
                <w:rFonts w:ascii="STXihei" w:eastAsia="STXihei" w:hAnsi="STXihei" w:hint="eastAsia"/>
                <w:sz w:val="18"/>
                <w:szCs w:val="18"/>
              </w:rPr>
              <w:t>解决部属难以解决的问题</w:t>
            </w:r>
          </w:p>
        </w:tc>
        <w:tc>
          <w:tcPr>
            <w:tcW w:w="2415" w:type="dxa"/>
            <w:vAlign w:val="center"/>
          </w:tcPr>
          <w:p w:rsidR="0001731F" w:rsidRPr="008D3CF3" w:rsidP="005624FD">
            <w:pPr>
              <w:spacing w:line="300" w:lineRule="exact"/>
              <w:ind w:firstLine="90" w:firstLineChars="50"/>
              <w:jc w:val="center"/>
              <w:rPr>
                <w:rFonts w:ascii="STXihei" w:eastAsia="STXihei" w:hAnsi="STXihei" w:hint="eastAsia"/>
                <w:sz w:val="18"/>
                <w:szCs w:val="18"/>
              </w:rPr>
            </w:pPr>
            <w:r w:rsidRPr="008D3CF3">
              <w:rPr>
                <w:rFonts w:ascii="STXihei" w:eastAsia="STXihei" w:hAnsi="STXihei" w:hint="eastAsia"/>
                <w:sz w:val="18"/>
                <w:szCs w:val="18"/>
              </w:rPr>
              <w:t>工作权责和范围</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ind w:left="108"/>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923C48">
              <w:rPr>
                <w:rFonts w:ascii="STXihei" w:eastAsia="STXihei" w:hAnsi="STXihei" w:hint="eastAsia"/>
                <w:sz w:val="18"/>
                <w:szCs w:val="18"/>
              </w:rPr>
              <w:t>4</w:t>
            </w:r>
            <w:r w:rsidRPr="008D3CF3" w:rsidR="00A1152A">
              <w:rPr>
                <w:rFonts w:ascii="STXihei" w:eastAsia="STXihei" w:hAnsi="STXihei" w:hint="eastAsia"/>
                <w:sz w:val="18"/>
                <w:szCs w:val="18"/>
              </w:rPr>
              <w:t>、</w:t>
            </w:r>
            <w:r w:rsidRPr="008D3CF3">
              <w:rPr>
                <w:rFonts w:ascii="STXihei" w:eastAsia="STXihei" w:hAnsi="STXihei" w:hint="eastAsia"/>
                <w:sz w:val="18"/>
                <w:szCs w:val="18"/>
              </w:rPr>
              <w:t>与其他部门的沟通和配合</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公司管</w:t>
            </w:r>
            <w:r w:rsidRPr="008D3CF3">
              <w:rPr>
                <w:rFonts w:ascii="STXihei" w:eastAsia="STXihei" w:hAnsi="STXihei" w:hint="eastAsia"/>
                <w:sz w:val="18"/>
                <w:szCs w:val="18"/>
              </w:rPr>
              <w:t>理体系与职权范围</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技术规划</w:t>
            </w: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1</w:t>
            </w:r>
            <w:r w:rsidRPr="008D3CF3" w:rsidR="00A1152A">
              <w:rPr>
                <w:rFonts w:ascii="STXihei" w:eastAsia="STXihei" w:hAnsi="STXihei" w:hint="eastAsia"/>
                <w:sz w:val="18"/>
                <w:szCs w:val="18"/>
              </w:rPr>
              <w:t>、</w:t>
            </w:r>
            <w:r w:rsidRPr="008D3CF3">
              <w:rPr>
                <w:rFonts w:ascii="STXihei" w:eastAsia="STXihei" w:hAnsi="STXihei" w:hint="eastAsia"/>
                <w:sz w:val="18"/>
                <w:szCs w:val="18"/>
              </w:rPr>
              <w:t>组织编制技术发展战略规划</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拟定，执行</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hint="eastAsia"/>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2</w:t>
            </w:r>
            <w:r w:rsidRPr="008D3CF3" w:rsidR="00A1152A">
              <w:rPr>
                <w:rFonts w:ascii="STXihei" w:eastAsia="STXihei" w:hAnsi="STXihei" w:hint="eastAsia"/>
                <w:sz w:val="18"/>
                <w:szCs w:val="18"/>
              </w:rPr>
              <w:t>、</w:t>
            </w:r>
            <w:r w:rsidRPr="008D3CF3">
              <w:rPr>
                <w:rFonts w:ascii="STXihei" w:eastAsia="STXihei" w:hAnsi="STXihei" w:hint="eastAsia"/>
                <w:sz w:val="18"/>
                <w:szCs w:val="18"/>
              </w:rPr>
              <w:t>根据本行业技术发展状况及本公司实际，组织编制公司技术发展的长远战略规划</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3</w:t>
            </w:r>
            <w:r w:rsidRPr="008D3CF3" w:rsidR="00A1152A">
              <w:rPr>
                <w:rFonts w:ascii="STXihei" w:eastAsia="STXihei" w:hAnsi="STXihei" w:hint="eastAsia"/>
                <w:sz w:val="18"/>
                <w:szCs w:val="18"/>
              </w:rPr>
              <w:t>、</w:t>
            </w:r>
            <w:r w:rsidRPr="008D3CF3">
              <w:rPr>
                <w:rFonts w:ascii="STXihei" w:eastAsia="STXihei" w:hAnsi="STXihei" w:hint="eastAsia"/>
                <w:sz w:val="18"/>
                <w:szCs w:val="18"/>
              </w:rPr>
              <w:t>对公司技术发展战略规划的实施进行管理、控制</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4</w:t>
            </w:r>
            <w:r w:rsidRPr="008D3CF3" w:rsidR="00A1152A">
              <w:rPr>
                <w:rFonts w:ascii="STXihei" w:eastAsia="STXihei" w:hAnsi="STXihei" w:hint="eastAsia"/>
                <w:sz w:val="18"/>
                <w:szCs w:val="18"/>
              </w:rPr>
              <w:t>、</w:t>
            </w:r>
            <w:r w:rsidRPr="008D3CF3">
              <w:rPr>
                <w:rFonts w:ascii="STXihei" w:eastAsia="STXihei" w:hAnsi="STXihei" w:hint="eastAsia"/>
                <w:sz w:val="18"/>
                <w:szCs w:val="18"/>
              </w:rPr>
              <w:t>负责或安排现有产品的重要技术改进</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新产品开发</w:t>
            </w: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1</w:t>
            </w:r>
            <w:r w:rsidRPr="008D3CF3" w:rsidR="00A1152A">
              <w:rPr>
                <w:rFonts w:ascii="STXihei" w:eastAsia="STXihei" w:hAnsi="STXihei" w:hint="eastAsia"/>
                <w:sz w:val="18"/>
                <w:szCs w:val="18"/>
              </w:rPr>
              <w:t>、</w:t>
            </w:r>
            <w:r w:rsidRPr="008D3CF3">
              <w:rPr>
                <w:rFonts w:ascii="STXihei" w:eastAsia="STXihei" w:hAnsi="STXihei" w:hint="eastAsia"/>
                <w:sz w:val="18"/>
                <w:szCs w:val="18"/>
              </w:rPr>
              <w:t>编制新产品总体方案和新产品实施规划</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300" w:lineRule="exact"/>
              <w:jc w:val="center"/>
              <w:rPr>
                <w:rFonts w:ascii="STXihei" w:eastAsia="STXihei" w:hAnsi="STXihei" w:hint="eastAsia"/>
                <w:bCs/>
                <w:sz w:val="18"/>
                <w:szCs w:val="18"/>
              </w:rPr>
            </w:pPr>
          </w:p>
        </w:tc>
        <w:tc>
          <w:tcPr>
            <w:tcW w:w="4110" w:type="dxa"/>
            <w:vAlign w:val="center"/>
          </w:tcPr>
          <w:p w:rsidR="0001731F" w:rsidRPr="008D3CF3" w:rsidP="0001731F">
            <w:pPr>
              <w:spacing w:line="300" w:lineRule="exact"/>
              <w:rPr>
                <w:rFonts w:ascii="STXihei" w:eastAsia="STXihei" w:hAnsi="STXihei" w:hint="eastAsia"/>
                <w:sz w:val="18"/>
                <w:szCs w:val="18"/>
              </w:rPr>
            </w:pPr>
            <w:r w:rsidRPr="008D3CF3" w:rsidR="00057A53">
              <w:rPr>
                <w:rFonts w:ascii="STXihei" w:eastAsia="STXihei" w:hAnsi="STXihei" w:hint="eastAsia"/>
                <w:sz w:val="18"/>
                <w:szCs w:val="18"/>
              </w:rPr>
              <w:t>2</w:t>
            </w:r>
            <w:r w:rsidRPr="008D3CF3" w:rsidR="00A1152A">
              <w:rPr>
                <w:rFonts w:ascii="STXihei" w:eastAsia="STXihei" w:hAnsi="STXihei" w:hint="eastAsia"/>
                <w:sz w:val="18"/>
                <w:szCs w:val="18"/>
              </w:rPr>
              <w:t>、</w:t>
            </w:r>
            <w:r w:rsidRPr="008D3CF3">
              <w:rPr>
                <w:rFonts w:ascii="STXihei" w:eastAsia="STXihei" w:hAnsi="STXihei" w:hint="eastAsia"/>
                <w:sz w:val="18"/>
                <w:szCs w:val="18"/>
              </w:rPr>
              <w:t>负责新产品开发工作的落实，并组织实施</w:t>
            </w:r>
          </w:p>
        </w:tc>
        <w:tc>
          <w:tcPr>
            <w:tcW w:w="2415"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技</w:t>
            </w:r>
            <w:r w:rsidRPr="008D3CF3">
              <w:rPr>
                <w:rFonts w:ascii="STXihei" w:eastAsia="STXihei" w:hAnsi="STXihei" w:hint="eastAsia"/>
                <w:sz w:val="18"/>
                <w:szCs w:val="18"/>
              </w:rPr>
              <w:t>术管理与支持</w:t>
            </w:r>
          </w:p>
        </w:tc>
        <w:tc>
          <w:tcPr>
            <w:tcW w:w="4110" w:type="dxa"/>
            <w:vAlign w:val="center"/>
          </w:tcPr>
          <w:p w:rsidR="0001731F" w:rsidRPr="008D3CF3" w:rsidP="0001731F">
            <w:pPr>
              <w:spacing w:line="280" w:lineRule="exact"/>
              <w:rPr>
                <w:rFonts w:ascii="STXihei" w:eastAsia="STXihei" w:hAnsi="STXihei" w:hint="eastAsia"/>
                <w:sz w:val="18"/>
                <w:szCs w:val="18"/>
              </w:rPr>
            </w:pPr>
            <w:r w:rsidRPr="008D3CF3" w:rsidR="00057A53">
              <w:rPr>
                <w:rFonts w:ascii="STXihei" w:eastAsia="STXihei" w:hAnsi="STXihei" w:hint="eastAsia"/>
                <w:sz w:val="18"/>
                <w:szCs w:val="18"/>
              </w:rPr>
              <w:t>1</w:t>
            </w:r>
            <w:r w:rsidRPr="008D3CF3" w:rsidR="00A1152A">
              <w:rPr>
                <w:rFonts w:ascii="STXihei" w:eastAsia="STXihei" w:hAnsi="STXihei" w:hint="eastAsia"/>
                <w:sz w:val="18"/>
                <w:szCs w:val="18"/>
              </w:rPr>
              <w:t>、</w:t>
            </w:r>
            <w:r w:rsidRPr="008D3CF3">
              <w:rPr>
                <w:rFonts w:ascii="STXihei" w:eastAsia="STXihei" w:hAnsi="STXihei" w:hint="eastAsia"/>
                <w:sz w:val="18"/>
                <w:szCs w:val="18"/>
              </w:rPr>
              <w:t>处理生产过程中的重大技术质量问题</w:t>
            </w:r>
          </w:p>
        </w:tc>
        <w:tc>
          <w:tcPr>
            <w:tcW w:w="2415"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执行 督导</w:t>
            </w:r>
          </w:p>
        </w:tc>
      </w:tr>
      <w:tr w:rsidTr="005624FD">
        <w:tblPrEx>
          <w:tblW w:w="0" w:type="auto"/>
          <w:jc w:val="center"/>
          <w:tblLayout w:type="fixed"/>
          <w:tblLook w:val="0000"/>
        </w:tblPrEx>
        <w:trPr>
          <w:trHeight w:val="311"/>
          <w:jc w:val="center"/>
        </w:trPr>
        <w:tc>
          <w:tcPr>
            <w:tcW w:w="1546" w:type="dxa"/>
            <w:vMerge/>
            <w:shd w:val="clear" w:color="auto" w:fill="CCFFFF"/>
          </w:tcPr>
          <w:p w:rsidR="0001731F" w:rsidRPr="008D3CF3" w:rsidP="005624FD">
            <w:pPr>
              <w:spacing w:line="280" w:lineRule="exact"/>
              <w:jc w:val="center"/>
              <w:rPr>
                <w:rFonts w:ascii="STXihei" w:eastAsia="STXihei" w:hAnsi="STXihei"/>
                <w:bCs/>
                <w:sz w:val="18"/>
                <w:szCs w:val="18"/>
              </w:rPr>
            </w:pPr>
          </w:p>
        </w:tc>
        <w:tc>
          <w:tcPr>
            <w:tcW w:w="4110" w:type="dxa"/>
          </w:tcPr>
          <w:p w:rsidR="0001731F" w:rsidRPr="008D3CF3" w:rsidP="0001731F">
            <w:pPr>
              <w:spacing w:line="280" w:lineRule="exact"/>
              <w:rPr>
                <w:rFonts w:ascii="STXihei" w:eastAsia="STXihei" w:hAnsi="STXihei"/>
                <w:sz w:val="18"/>
                <w:szCs w:val="18"/>
              </w:rPr>
            </w:pPr>
            <w:r w:rsidRPr="008D3CF3" w:rsidR="00057A53">
              <w:rPr>
                <w:rFonts w:ascii="STXihei" w:eastAsia="STXihei" w:hAnsi="STXihei" w:hint="eastAsia"/>
                <w:sz w:val="18"/>
                <w:szCs w:val="18"/>
              </w:rPr>
              <w:t>2</w:t>
            </w:r>
            <w:r w:rsidRPr="008D3CF3" w:rsidR="00A1152A">
              <w:rPr>
                <w:rFonts w:ascii="STXihei" w:eastAsia="STXihei" w:hAnsi="STXihei" w:hint="eastAsia"/>
                <w:sz w:val="18"/>
                <w:szCs w:val="18"/>
              </w:rPr>
              <w:t>、</w:t>
            </w:r>
            <w:r w:rsidRPr="008D3CF3">
              <w:rPr>
                <w:rFonts w:ascii="STXihei" w:eastAsia="STXihei" w:hAnsi="STXihei" w:hint="eastAsia"/>
                <w:sz w:val="18"/>
                <w:szCs w:val="18"/>
              </w:rPr>
              <w:t>在技术上给予</w:t>
            </w:r>
            <w:r w:rsidRPr="008D3CF3">
              <w:rPr>
                <w:rFonts w:ascii="STXihei" w:eastAsia="STXihei" w:hAnsi="STXihei" w:hint="eastAsia"/>
                <w:sz w:val="18"/>
                <w:szCs w:val="18"/>
              </w:rPr>
              <w:t>其他部门配合和支持</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54"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拟定 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企业质量管理体系的建立</w:t>
            </w: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sz w:val="18"/>
                <w:szCs w:val="18"/>
              </w:rPr>
              <w:t>1</w:t>
            </w:r>
            <w:r w:rsidRPr="008D3CF3" w:rsidR="00057A53">
              <w:rPr>
                <w:rFonts w:ascii="STXihei" w:eastAsia="STXihei" w:hAnsi="STXihei" w:hint="eastAsia"/>
                <w:sz w:val="18"/>
                <w:szCs w:val="18"/>
              </w:rPr>
              <w:t>、</w:t>
            </w:r>
            <w:r w:rsidRPr="008D3CF3">
              <w:rPr>
                <w:rFonts w:ascii="STXihei" w:eastAsia="STXihei" w:hAnsi="STXihei" w:hint="eastAsia"/>
                <w:sz w:val="18"/>
                <w:szCs w:val="18"/>
              </w:rPr>
              <w:t>建立并推行公司质量控制体系的相关标准与规范</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《质量管理制度》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280" w:lineRule="exact"/>
              <w:jc w:val="center"/>
              <w:rPr>
                <w:rFonts w:ascii="STXihei" w:eastAsia="STXihei" w:hAnsi="STXihei" w:hint="eastAsia"/>
                <w:bCs/>
                <w:sz w:val="18"/>
                <w:szCs w:val="18"/>
              </w:rPr>
            </w:pP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hint="eastAsia"/>
                <w:sz w:val="18"/>
                <w:szCs w:val="18"/>
              </w:rPr>
              <w:t>2</w:t>
            </w:r>
            <w:r w:rsidRPr="008D3CF3" w:rsidR="00057A53">
              <w:rPr>
                <w:rFonts w:ascii="STXihei" w:eastAsia="STXihei" w:hAnsi="STXihei" w:hint="eastAsia"/>
                <w:sz w:val="18"/>
                <w:szCs w:val="18"/>
              </w:rPr>
              <w:t>、</w:t>
            </w:r>
            <w:r w:rsidRPr="008D3CF3">
              <w:rPr>
                <w:rFonts w:ascii="STXihei" w:eastAsia="STXihei" w:hAnsi="STXihei" w:hint="eastAsia"/>
                <w:sz w:val="18"/>
                <w:szCs w:val="18"/>
              </w:rPr>
              <w:t>组织制定公司质量方针、建立公司内部质量体系和相应的质量目标，制定质量控制的工作流程及制度、操作规范，督促、检查制度的贯彻执行</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《质量管理制度》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5624FD">
            <w:pPr>
              <w:spacing w:line="280" w:lineRule="exact"/>
              <w:jc w:val="center"/>
              <w:rPr>
                <w:rFonts w:ascii="STXihei" w:eastAsia="STXihei" w:hAnsi="STXihei" w:hint="eastAsia"/>
                <w:bCs/>
                <w:sz w:val="18"/>
                <w:szCs w:val="18"/>
              </w:rPr>
            </w:pP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hint="eastAsia"/>
                <w:sz w:val="18"/>
                <w:szCs w:val="18"/>
              </w:rPr>
              <w:t>3</w:t>
            </w:r>
            <w:r w:rsidRPr="008D3CF3" w:rsidR="00057A53">
              <w:rPr>
                <w:rFonts w:ascii="STXihei" w:eastAsia="STXihei" w:hAnsi="STXihei" w:hint="eastAsia"/>
                <w:sz w:val="18"/>
                <w:szCs w:val="18"/>
              </w:rPr>
              <w:t>、</w:t>
            </w:r>
            <w:r w:rsidRPr="008D3CF3">
              <w:rPr>
                <w:rFonts w:ascii="STXihei" w:eastAsia="STXihei" w:hAnsi="STXihei" w:hint="eastAsia"/>
                <w:sz w:val="18"/>
                <w:szCs w:val="18"/>
              </w:rPr>
              <w:t>依照国家相关的产品质量要求并结合公司实际情况制定公司质量目标、质量方针，并拟订质量工作计划</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《质量管理制度》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组织建立和完善生产管理体系</w:t>
            </w: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hint="eastAsia"/>
                <w:sz w:val="18"/>
                <w:szCs w:val="18"/>
              </w:rPr>
              <w:t>1</w:t>
            </w:r>
            <w:r w:rsidRPr="008D3CF3" w:rsidR="00057A53">
              <w:rPr>
                <w:rFonts w:ascii="STXihei" w:eastAsia="STXihei" w:hAnsi="STXihei" w:hint="eastAsia"/>
                <w:sz w:val="18"/>
                <w:szCs w:val="18"/>
              </w:rPr>
              <w:t>、</w:t>
            </w:r>
            <w:r w:rsidRPr="008D3CF3">
              <w:rPr>
                <w:rFonts w:ascii="STXihei" w:eastAsia="STXihei" w:hAnsi="STXihei" w:hint="eastAsia"/>
                <w:sz w:val="18"/>
                <w:szCs w:val="18"/>
              </w:rPr>
              <w:t>组织建立和完善生产指挥系统，检查生产工作</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《生产管理制度》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620"/>
          <w:jc w:val="center"/>
        </w:trPr>
        <w:tc>
          <w:tcPr>
            <w:tcW w:w="1546" w:type="dxa"/>
            <w:vMerge/>
            <w:shd w:val="clear" w:color="auto" w:fill="CCFFFF"/>
            <w:vAlign w:val="center"/>
          </w:tcPr>
          <w:p w:rsidR="0001731F" w:rsidRPr="008D3CF3" w:rsidP="005624FD">
            <w:pPr>
              <w:spacing w:line="280" w:lineRule="exact"/>
              <w:jc w:val="center"/>
              <w:rPr>
                <w:rFonts w:ascii="STXihei" w:eastAsia="STXihei" w:hAnsi="STXihei" w:hint="eastAsia"/>
                <w:bCs/>
                <w:sz w:val="18"/>
                <w:szCs w:val="18"/>
              </w:rPr>
            </w:pPr>
          </w:p>
        </w:tc>
        <w:tc>
          <w:tcPr>
            <w:tcW w:w="4110" w:type="dxa"/>
          </w:tcPr>
          <w:p w:rsidR="005624FD" w:rsidRPr="008D3CF3" w:rsidP="005624FD">
            <w:pPr>
              <w:spacing w:line="280" w:lineRule="exact"/>
              <w:rPr>
                <w:rFonts w:ascii="STXihei" w:eastAsia="STXihei" w:hAnsi="STXihei" w:hint="eastAsia"/>
                <w:sz w:val="18"/>
                <w:szCs w:val="18"/>
              </w:rPr>
            </w:pPr>
            <w:r w:rsidRPr="008D3CF3" w:rsidR="0001731F">
              <w:rPr>
                <w:rFonts w:ascii="STXihei" w:eastAsia="STXihei" w:hAnsi="STXihei" w:hint="eastAsia"/>
                <w:sz w:val="18"/>
                <w:szCs w:val="18"/>
              </w:rPr>
              <w:t>2</w:t>
            </w:r>
            <w:r w:rsidRPr="008D3CF3" w:rsidR="00057A53">
              <w:rPr>
                <w:rFonts w:ascii="STXihei" w:eastAsia="STXihei" w:hAnsi="STXihei" w:hint="eastAsia"/>
                <w:sz w:val="18"/>
                <w:szCs w:val="18"/>
              </w:rPr>
              <w:t>、</w:t>
            </w:r>
            <w:r w:rsidRPr="008D3CF3" w:rsidR="0001731F">
              <w:rPr>
                <w:rFonts w:ascii="STXihei" w:eastAsia="STXihei" w:hAnsi="STXihei" w:hint="eastAsia"/>
                <w:sz w:val="18"/>
                <w:szCs w:val="18"/>
              </w:rPr>
              <w:t>定期召开生产会，分析生产形势和存在的</w:t>
            </w:r>
          </w:p>
          <w:p w:rsidR="0001731F" w:rsidRPr="008D3CF3" w:rsidP="005624FD">
            <w:pPr>
              <w:spacing w:line="280" w:lineRule="exact"/>
              <w:rPr>
                <w:rFonts w:ascii="STXihei" w:eastAsia="STXihei" w:hAnsi="STXihei" w:hint="eastAsia"/>
                <w:sz w:val="18"/>
                <w:szCs w:val="18"/>
              </w:rPr>
            </w:pPr>
            <w:r w:rsidRPr="008D3CF3">
              <w:rPr>
                <w:rFonts w:ascii="STXihei" w:eastAsia="STXihei" w:hAnsi="STXihei" w:hint="eastAsia"/>
                <w:sz w:val="18"/>
                <w:szCs w:val="18"/>
              </w:rPr>
              <w:t>问题，提出解决问题的办法和措施</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《生产管理制度》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val="restart"/>
            <w:shd w:val="clear" w:color="auto" w:fill="CCFFFF"/>
            <w:vAlign w:val="center"/>
          </w:tcPr>
          <w:p w:rsidR="0001731F" w:rsidRPr="008D3CF3" w:rsidP="005624FD">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技术改造管理</w:t>
            </w: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hint="eastAsia"/>
                <w:sz w:val="18"/>
                <w:szCs w:val="18"/>
              </w:rPr>
              <w:t>1</w:t>
            </w:r>
            <w:r w:rsidRPr="008D3CF3" w:rsidR="00057A53">
              <w:rPr>
                <w:rFonts w:ascii="STXihei" w:eastAsia="STXihei" w:hAnsi="STXihei" w:hint="eastAsia"/>
                <w:sz w:val="18"/>
                <w:szCs w:val="18"/>
              </w:rPr>
              <w:t>、</w:t>
            </w:r>
            <w:r w:rsidRPr="008D3CF3">
              <w:rPr>
                <w:rFonts w:ascii="STXihei" w:eastAsia="STXihei" w:hAnsi="STXihei" w:hint="eastAsia"/>
                <w:sz w:val="18"/>
                <w:szCs w:val="18"/>
              </w:rPr>
              <w:t>主持公司工艺技术改造项目的实施</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《生产管理制度》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r w:rsidTr="005624FD">
        <w:tblPrEx>
          <w:tblW w:w="0" w:type="auto"/>
          <w:jc w:val="center"/>
          <w:tblLayout w:type="fixed"/>
          <w:tblLook w:val="0000"/>
        </w:tblPrEx>
        <w:trPr>
          <w:trHeight w:val="311"/>
          <w:jc w:val="center"/>
        </w:trPr>
        <w:tc>
          <w:tcPr>
            <w:tcW w:w="1546" w:type="dxa"/>
            <w:vMerge/>
            <w:shd w:val="clear" w:color="auto" w:fill="CCFFFF"/>
            <w:vAlign w:val="center"/>
          </w:tcPr>
          <w:p w:rsidR="0001731F" w:rsidRPr="008D3CF3" w:rsidP="0001731F">
            <w:pPr>
              <w:spacing w:line="280" w:lineRule="exact"/>
              <w:jc w:val="center"/>
              <w:rPr>
                <w:rFonts w:ascii="STXihei" w:eastAsia="STXihei" w:hAnsi="STXihei" w:hint="eastAsia"/>
                <w:bCs/>
                <w:sz w:val="18"/>
                <w:szCs w:val="18"/>
              </w:rPr>
            </w:pPr>
          </w:p>
        </w:tc>
        <w:tc>
          <w:tcPr>
            <w:tcW w:w="4110" w:type="dxa"/>
          </w:tcPr>
          <w:p w:rsidR="0001731F" w:rsidRPr="008D3CF3" w:rsidP="0001731F">
            <w:pPr>
              <w:spacing w:line="280" w:lineRule="exact"/>
              <w:rPr>
                <w:rFonts w:ascii="STXihei" w:eastAsia="STXihei" w:hAnsi="STXihei" w:hint="eastAsia"/>
                <w:sz w:val="18"/>
                <w:szCs w:val="18"/>
              </w:rPr>
            </w:pPr>
            <w:r w:rsidRPr="008D3CF3">
              <w:rPr>
                <w:rFonts w:ascii="STXihei" w:eastAsia="STXihei" w:hAnsi="STXihei" w:hint="eastAsia"/>
                <w:sz w:val="18"/>
                <w:szCs w:val="18"/>
              </w:rPr>
              <w:t>2</w:t>
            </w:r>
            <w:r w:rsidRPr="008D3CF3" w:rsidR="00057A53">
              <w:rPr>
                <w:rFonts w:ascii="STXihei" w:eastAsia="STXihei" w:hAnsi="STXihei" w:hint="eastAsia"/>
                <w:sz w:val="18"/>
                <w:szCs w:val="18"/>
              </w:rPr>
              <w:t>、</w:t>
            </w:r>
            <w:r w:rsidRPr="008D3CF3">
              <w:rPr>
                <w:rFonts w:ascii="STXihei" w:eastAsia="STXihei" w:hAnsi="STXihei" w:hint="eastAsia"/>
                <w:sz w:val="18"/>
                <w:szCs w:val="18"/>
              </w:rPr>
              <w:t>对工艺技术改造实施过程中出现的问题予以及时解决</w:t>
            </w:r>
          </w:p>
        </w:tc>
        <w:tc>
          <w:tcPr>
            <w:tcW w:w="2415"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《生产管理制度》</w:t>
            </w:r>
          </w:p>
        </w:tc>
        <w:tc>
          <w:tcPr>
            <w:tcW w:w="1254"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1"/>
        <w:gridCol w:w="73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向谁报告工作：</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sidR="009B5D1C">
              <w:rPr>
                <w:rFonts w:ascii="STXihei" w:eastAsia="STXihei" w:hAnsi="STXihei" w:hint="eastAsia"/>
                <w:sz w:val="18"/>
                <w:szCs w:val="18"/>
              </w:rPr>
              <w:t>总裁</w:t>
            </w:r>
            <w:r w:rsidRPr="008D3CF3">
              <w:rPr>
                <w:rFonts w:ascii="STXihei" w:eastAsia="STXihei" w:hAnsi="STXihei" w:hint="eastAsia"/>
                <w:sz w:val="18"/>
                <w:szCs w:val="18"/>
              </w:rPr>
              <w:t>；</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监督与指导：</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监督生产、技术、质量问题；</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合作者：</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市场部、采购部；</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外部关系：</w:t>
            </w:r>
          </w:p>
        </w:tc>
        <w:tc>
          <w:tcPr>
            <w:tcW w:w="7344" w:type="dxa"/>
            <w:vAlign w:val="center"/>
          </w:tcPr>
          <w:p w:rsidR="0001731F" w:rsidRPr="008D3CF3" w:rsidP="0092729C">
            <w:pPr>
              <w:spacing w:line="300" w:lineRule="exact"/>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深圳市市场监督管理局、省预防医学会、省质监局、广州市质监局</w:t>
            </w:r>
            <w:r w:rsidRPr="008D3CF3" w:rsidR="007255F6">
              <w:rPr>
                <w:rFonts w:ascii="STXihei" w:eastAsia="STXihei" w:hAnsi="STXihei" w:hint="eastAsia"/>
                <w:sz w:val="18"/>
                <w:szCs w:val="18"/>
              </w:rPr>
              <w:t>、省药物所</w:t>
            </w:r>
            <w:r w:rsidR="0092729C">
              <w:rPr>
                <w:rFonts w:ascii="STXihei" w:eastAsia="STXihei" w:hAnsi="STXihei" w:hint="eastAsia"/>
                <w:sz w:val="18"/>
                <w:szCs w:val="18"/>
              </w:rPr>
              <w:t>，</w:t>
            </w:r>
            <w:r w:rsidRPr="008D3CF3">
              <w:rPr>
                <w:rFonts w:ascii="STXihei" w:eastAsia="STXihei" w:hAnsi="STXihei" w:hint="eastAsia"/>
                <w:sz w:val="18"/>
                <w:szCs w:val="18"/>
              </w:rPr>
              <w:t>OEM厂商、</w:t>
            </w: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、其它技术合作者。</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1"/>
        <w:gridCol w:w="73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根据公司安排</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无</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可予以发展的岗位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无</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6"/>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1．部门计划与执行情况</w:t>
            </w:r>
          </w:p>
        </w:tc>
        <w:tc>
          <w:tcPr>
            <w:tcW w:w="4719" w:type="dxa"/>
          </w:tcPr>
          <w:p w:rsidR="0001731F" w:rsidRPr="008D3CF3" w:rsidP="0001731F">
            <w:pPr>
              <w:widowControl/>
              <w:rPr>
                <w:rFonts w:ascii="STXihei" w:eastAsia="STXihei" w:hAnsi="STXihei" w:hint="eastAsia"/>
                <w:sz w:val="18"/>
                <w:szCs w:val="18"/>
              </w:rPr>
            </w:pPr>
            <w:r w:rsidRPr="008D3CF3">
              <w:rPr>
                <w:rFonts w:ascii="STXihei" w:eastAsia="STXihei" w:hAnsi="STXihei" w:hint="eastAsia"/>
                <w:sz w:val="18"/>
                <w:szCs w:val="18"/>
              </w:rPr>
              <w:t>5．研发项目管理能力</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2．新品开发效果</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6．部门费用管理</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3．</w:t>
            </w:r>
            <w:r w:rsidRPr="008D3CF3" w:rsidR="00FA1D77">
              <w:rPr>
                <w:rFonts w:ascii="STXihei" w:eastAsia="STXihei" w:hAnsi="STXihei" w:hint="eastAsia"/>
                <w:sz w:val="18"/>
                <w:szCs w:val="18"/>
              </w:rPr>
              <w:t>产品改进安全性的提高效果</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7．质量管理</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4．产品改进降低成本</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8．生产管理</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6"/>
        <w:gridCol w:w="2940"/>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学历</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硕士及以上（8年以上同岗位经验可按本科）</w:t>
            </w:r>
          </w:p>
        </w:tc>
      </w:tr>
    </w:tbl>
    <w:p>
      <w:pPr>
        <w:sectPr>
          <w:headerReference w:type="default" r:id="rId13"/>
          <w:footerReference w:type="default" r:id="rId14"/>
          <w:type w:val="nextPage"/>
          <w:pgSz w:w="11906" w:h="16838"/>
          <w:pgMar w:top="1588" w:right="1134" w:bottom="992" w:left="1418" w:header="567" w:footer="454" w:gutter="0"/>
          <w:pgNumType w:start="5"/>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6"/>
        <w:gridCol w:w="2940"/>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666" w:type="dxa"/>
            <w:vMerge w:val="restart"/>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专业要求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食品科学</w:t>
            </w:r>
            <w:r w:rsidRPr="008D3CF3">
              <w:rPr>
                <w:rFonts w:ascii="STXihei" w:eastAsia="STXihei" w:hAnsi="STXihei" w:hint="eastAsia"/>
                <w:sz w:val="18"/>
                <w:szCs w:val="18"/>
              </w:rPr>
              <w:t>、营养、医药及相关专业</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必备专业资格</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项目管理经验</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年龄要求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30--50</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性别要求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666" w:type="dxa"/>
            <w:vMerge w:val="restart"/>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工作年限经验</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10年工作经验，5年以上同岗位经验</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培训经历</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HACCP、GMP、ISO22000等食品质量相关</w:t>
            </w:r>
          </w:p>
        </w:tc>
      </w:tr>
      <w:tr>
        <w:tblPrEx>
          <w:tblW w:w="0" w:type="auto"/>
          <w:jc w:val="center"/>
          <w:tblLayout w:type="fixed"/>
          <w:tblLook w:val="0000"/>
        </w:tblPrEx>
        <w:trPr>
          <w:trHeight w:val="692"/>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7659" w:type="dxa"/>
            <w:gridSpan w:val="2"/>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有研发、生产、品控质量管理知识；市场快速消费品、营销方面熟悉营养保健食品、添加剂产品的配方工艺，熟悉食品行业法律法规</w:t>
            </w:r>
          </w:p>
        </w:tc>
      </w:tr>
      <w:tr>
        <w:tblPrEx>
          <w:tblW w:w="0" w:type="auto"/>
          <w:jc w:val="center"/>
          <w:tblLayout w:type="fixed"/>
          <w:tblLook w:val="0000"/>
        </w:tblPrEx>
        <w:trPr>
          <w:trHeight w:val="311"/>
          <w:jc w:val="center"/>
        </w:trPr>
        <w:tc>
          <w:tcPr>
            <w:tcW w:w="1666" w:type="dxa"/>
            <w:vMerge w:val="restart"/>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专业技能</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具备新产品研发 研发项目管理 等专业能力 数据分析能力</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通用管理</w:t>
            </w:r>
            <w:r w:rsidRPr="008D3CF3">
              <w:rPr>
                <w:rFonts w:ascii="STXihei" w:eastAsia="STXihei" w:hAnsi="STXihei" w:hint="eastAsia"/>
                <w:sz w:val="18"/>
                <w:szCs w:val="18"/>
              </w:rPr>
              <w:t>技能</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良好的团队建设和员工管理能力；积极的沟通协调能力；语言表达和写作能力；良好的领导能力；计划和控制能力；分析和解决问题的能力</w:t>
            </w:r>
          </w:p>
        </w:tc>
      </w:tr>
      <w:tr>
        <w:tblPrEx>
          <w:tblW w:w="0" w:type="auto"/>
          <w:jc w:val="center"/>
          <w:tblLayout w:type="fixed"/>
          <w:tblLook w:val="0000"/>
        </w:tblPrEx>
        <w:trPr>
          <w:trHeight w:val="311"/>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性格与态度</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思维逻辑能力强诚信自律，富全局观念，有责任心良好的成就意识。</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6"/>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2、生产系统部门运作培训；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c>
          <w:tcPr>
            <w:tcW w:w="4719" w:type="dxa"/>
            <w:vAlign w:val="center"/>
          </w:tcPr>
          <w:p w:rsidR="0001731F"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w:t>
      </w:r>
      <w:r w:rsidRPr="008D3CF3">
        <w:rPr>
          <w:rFonts w:ascii="STXihei" w:eastAsia="STXihei" w:hAnsi="STXihei" w:hint="eastAsia"/>
          <w:b/>
          <w:bCs/>
          <w:sz w:val="18"/>
          <w:szCs w:val="18"/>
        </w:rPr>
        <w:t>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11"/>
        <w:gridCol w:w="1260"/>
        <w:gridCol w:w="1399"/>
        <w:gridCol w:w="1771"/>
        <w:gridCol w:w="154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11"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3170"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549"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11"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1399"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771"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549"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11"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 xml:space="preserve">工作计划与总结 </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 xml:space="preserve">月 </w:t>
            </w:r>
          </w:p>
        </w:tc>
        <w:tc>
          <w:tcPr>
            <w:tcW w:w="1399"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总</w:t>
            </w:r>
            <w:r w:rsidRPr="008D3CF3" w:rsidR="00616D42">
              <w:rPr>
                <w:rFonts w:ascii="STXihei" w:eastAsia="STXihei" w:hAnsi="STXihei" w:hint="eastAsia"/>
                <w:sz w:val="18"/>
                <w:szCs w:val="18"/>
              </w:rPr>
              <w:t>裁</w:t>
            </w:r>
          </w:p>
        </w:tc>
        <w:tc>
          <w:tcPr>
            <w:tcW w:w="1771"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总</w:t>
            </w:r>
            <w:r w:rsidRPr="008D3CF3" w:rsidR="00616D42">
              <w:rPr>
                <w:rFonts w:ascii="STXihei" w:eastAsia="STXihei" w:hAnsi="STXihei" w:hint="eastAsia"/>
                <w:sz w:val="18"/>
                <w:szCs w:val="18"/>
              </w:rPr>
              <w:t>裁</w:t>
            </w:r>
            <w:r w:rsidRPr="008D3CF3">
              <w:rPr>
                <w:rFonts w:ascii="STXihei" w:eastAsia="STXihei" w:hAnsi="STXihei" w:hint="eastAsia"/>
                <w:sz w:val="18"/>
                <w:szCs w:val="18"/>
              </w:rPr>
              <w:t>办</w:t>
            </w:r>
          </w:p>
        </w:tc>
        <w:tc>
          <w:tcPr>
            <w:tcW w:w="1549" w:type="dxa"/>
          </w:tcPr>
          <w:p w:rsidR="0001731F" w:rsidRPr="008D3CF3" w:rsidP="0001731F">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2</w:t>
            </w:r>
          </w:p>
        </w:tc>
        <w:tc>
          <w:tcPr>
            <w:tcW w:w="2611"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研发项目报告</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1399" w:type="dxa"/>
          </w:tcPr>
          <w:p w:rsidR="0001731F" w:rsidRPr="008D3CF3" w:rsidP="0001731F">
            <w:pPr>
              <w:jc w:val="center"/>
              <w:rPr>
                <w:rFonts w:ascii="STXihei" w:eastAsia="STXihei" w:hAnsi="STXihei" w:hint="eastAsia"/>
                <w:sz w:val="18"/>
                <w:szCs w:val="18"/>
              </w:rPr>
            </w:pPr>
            <w:r w:rsidRPr="008D3CF3" w:rsidR="00616D42">
              <w:rPr>
                <w:rFonts w:ascii="STXihei" w:eastAsia="STXihei" w:hAnsi="STXihei" w:hint="eastAsia"/>
                <w:sz w:val="18"/>
                <w:szCs w:val="18"/>
              </w:rPr>
              <w:t>总裁</w:t>
            </w:r>
          </w:p>
        </w:tc>
        <w:tc>
          <w:tcPr>
            <w:tcW w:w="1771"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总</w:t>
            </w:r>
            <w:r w:rsidRPr="008D3CF3" w:rsidR="00616D42">
              <w:rPr>
                <w:rFonts w:ascii="STXihei" w:eastAsia="STXihei" w:hAnsi="STXihei" w:hint="eastAsia"/>
                <w:sz w:val="18"/>
                <w:szCs w:val="18"/>
              </w:rPr>
              <w:t>裁</w:t>
            </w:r>
            <w:r w:rsidRPr="008D3CF3">
              <w:rPr>
                <w:rFonts w:ascii="STXihei" w:eastAsia="STXihei" w:hAnsi="STXihei" w:hint="eastAsia"/>
                <w:sz w:val="18"/>
                <w:szCs w:val="18"/>
              </w:rPr>
              <w:t>办</w:t>
            </w:r>
          </w:p>
        </w:tc>
        <w:tc>
          <w:tcPr>
            <w:tcW w:w="1549" w:type="dxa"/>
          </w:tcPr>
          <w:p w:rsidR="0001731F" w:rsidRPr="008D3CF3" w:rsidP="0001731F">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3</w:t>
            </w:r>
          </w:p>
        </w:tc>
        <w:tc>
          <w:tcPr>
            <w:tcW w:w="2611"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质量生产报告</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1399" w:type="dxa"/>
          </w:tcPr>
          <w:p w:rsidR="0001731F" w:rsidRPr="008D3CF3" w:rsidP="0001731F">
            <w:pPr>
              <w:jc w:val="center"/>
              <w:rPr>
                <w:rFonts w:ascii="STXihei" w:eastAsia="STXihei" w:hAnsi="STXihei" w:hint="eastAsia"/>
                <w:sz w:val="18"/>
                <w:szCs w:val="18"/>
              </w:rPr>
            </w:pPr>
            <w:r w:rsidRPr="008D3CF3" w:rsidR="00616D42">
              <w:rPr>
                <w:rFonts w:ascii="STXihei" w:eastAsia="STXihei" w:hAnsi="STXihei" w:hint="eastAsia"/>
                <w:sz w:val="18"/>
                <w:szCs w:val="18"/>
              </w:rPr>
              <w:t>总裁</w:t>
            </w:r>
          </w:p>
        </w:tc>
        <w:tc>
          <w:tcPr>
            <w:tcW w:w="1771"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总</w:t>
            </w:r>
            <w:r w:rsidRPr="008D3CF3" w:rsidR="00616D42">
              <w:rPr>
                <w:rFonts w:ascii="STXihei" w:eastAsia="STXihei" w:hAnsi="STXihei" w:hint="eastAsia"/>
                <w:sz w:val="18"/>
                <w:szCs w:val="18"/>
              </w:rPr>
              <w:t>裁</w:t>
            </w:r>
            <w:r w:rsidRPr="008D3CF3">
              <w:rPr>
                <w:rFonts w:ascii="STXihei" w:eastAsia="STXihei" w:hAnsi="STXihei" w:hint="eastAsia"/>
                <w:sz w:val="18"/>
                <w:szCs w:val="18"/>
              </w:rPr>
              <w:t>办</w:t>
            </w:r>
          </w:p>
        </w:tc>
        <w:tc>
          <w:tcPr>
            <w:tcW w:w="1549"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492"/>
        <w:gridCol w:w="2835"/>
        <w:gridCol w:w="24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1"/>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49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835"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48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49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人力资源总监</w:t>
            </w:r>
          </w:p>
        </w:tc>
        <w:tc>
          <w:tcPr>
            <w:tcW w:w="2835"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p>
        </w:tc>
        <w:tc>
          <w:tcPr>
            <w:tcW w:w="248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总</w:t>
            </w:r>
            <w:r w:rsidRPr="008D3CF3" w:rsidR="00616D42">
              <w:rPr>
                <w:rFonts w:ascii="STXihei" w:eastAsia="STXihei" w:hAnsi="STXihei" w:hint="eastAsia"/>
                <w:sz w:val="18"/>
                <w:szCs w:val="18"/>
              </w:rPr>
              <w:t>裁</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62" w:beforeLines="2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w:t>
            </w:r>
            <w:r w:rsidRPr="008D3CF3">
              <w:rPr>
                <w:rFonts w:ascii="STXihei" w:eastAsia="STXihei" w:hAnsi="STXihei" w:cs="宋体" w:hint="eastAsia"/>
                <w:kern w:val="0"/>
                <w:sz w:val="18"/>
                <w:szCs w:val="18"/>
              </w:rPr>
              <w:t>验的验证</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通过《研发岗位知识技能测试》进行考察，并在面试中进行专业的问题进行测试与验证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通过《16因素性格测试》《职业倾向分析》《管理能力测试》测试，同时可以通过面试手段如小组讨论、演讲等来分析判断其态度和行为。</w:t>
            </w:r>
          </w:p>
        </w:tc>
      </w:tr>
    </w:tbl>
    <w:p w:rsidR="0001731F" w:rsidRPr="008D3CF3" w:rsidP="0001731F">
      <w:pPr>
        <w:tabs>
          <w:tab w:val="left" w:pos="315"/>
        </w:tabs>
        <w:spacing w:before="62" w:beforeLines="20" w:after="31" w:afterLines="10"/>
        <w:ind w:left="318" w:hanging="318"/>
        <w:rPr>
          <w:rFonts w:ascii="STXihei" w:eastAsia="STXihei" w:hAnsi="STXihei" w:hint="eastAsia"/>
          <w:b/>
          <w:sz w:val="18"/>
          <w:szCs w:val="18"/>
        </w:rPr>
        <w:sectPr>
          <w:headerReference w:type="default" r:id="rId15"/>
          <w:footerReference w:type="default" r:id="rId16"/>
          <w:type w:val="nextPage"/>
          <w:pgSz w:w="11906" w:h="16838"/>
          <w:pgMar w:top="1588" w:right="1134" w:bottom="992" w:left="1418" w:header="567" w:footer="454" w:gutter="0"/>
          <w:pgNumType w:start="6"/>
          <w:cols w:space="720"/>
          <w:titlePg w:val="0"/>
          <w:docGrid w:type="lines" w:linePitch="312"/>
        </w:sect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14"/>
        <w:gridCol w:w="7134"/>
      </w:tblGrid>
      <w:tr>
        <w:tblPrEx>
          <w:tblW w:w="0" w:type="auto"/>
          <w:jc w:val="center"/>
          <w:tblLayout w:type="fixed"/>
          <w:tblLook w:val="0000"/>
        </w:tblPrEx>
        <w:trPr>
          <w:trHeight w:val="285"/>
          <w:tblHeader/>
          <w:jc w:val="center"/>
        </w:trPr>
        <w:tc>
          <w:tcPr>
            <w:tcW w:w="2214"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34"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w:t>
            </w:r>
            <w:r w:rsidRPr="008D3CF3">
              <w:rPr>
                <w:rFonts w:ascii="STXihei" w:eastAsia="STXihei" w:hAnsi="STXihei" w:cs="宋体" w:hint="eastAsia"/>
                <w:kern w:val="0"/>
                <w:sz w:val="18"/>
                <w:szCs w:val="18"/>
              </w:rPr>
              <w:t>过工作汇报进行（人力资源部组织）</w:t>
            </w:r>
          </w:p>
        </w:tc>
      </w:tr>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r w:rsidRPr="008D3CF3">
              <w:rPr>
                <w:rFonts w:ascii="STXihei" w:eastAsia="STXihei" w:hAnsi="STXihei" w:cs="宋体" w:hint="eastAsia"/>
                <w:spacing w:val="-4"/>
                <w:kern w:val="0"/>
                <w:sz w:val="18"/>
                <w:szCs w:val="18"/>
              </w:rPr>
              <w:t>）</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通过《试用员工月度考核评估表》和《综合转正评估表》来进行评估（部门主管组织）</w:t>
            </w:r>
          </w:p>
        </w:tc>
      </w:tr>
    </w:tbl>
    <w:p w:rsidR="0001731F" w:rsidRPr="008D3CF3" w:rsidP="0001731F">
      <w:pPr>
        <w:tabs>
          <w:tab w:val="left" w:pos="315"/>
        </w:tabs>
        <w:spacing w:before="62" w:beforeLines="2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３、在职职位等级评估标准</w:t>
      </w:r>
    </w:p>
    <w:tbl>
      <w:tblPr>
        <w:tblStyle w:val="TableNormal"/>
        <w:tblW w:w="0" w:type="auto"/>
        <w:jc w:val="center"/>
        <w:tblLayout w:type="fixed"/>
        <w:tblLook w:val="0000"/>
      </w:tblPr>
      <w:tblGrid>
        <w:gridCol w:w="2327"/>
        <w:gridCol w:w="3993"/>
        <w:gridCol w:w="3026"/>
      </w:tblGrid>
      <w:tr>
        <w:tblPrEx>
          <w:tblW w:w="0" w:type="auto"/>
          <w:jc w:val="center"/>
          <w:tblLayout w:type="fixed"/>
          <w:tblLook w:val="0000"/>
        </w:tblPrEx>
        <w:trPr>
          <w:trHeight w:val="291"/>
          <w:tblHeader/>
          <w:jc w:val="center"/>
        </w:trPr>
        <w:tc>
          <w:tcPr>
            <w:tcW w:w="2327"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3"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2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single" w:sz="4" w:space="0" w:color="auto"/>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3"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w:t>
            </w:r>
            <w:r w:rsidRPr="008D3CF3">
              <w:rPr>
                <w:rFonts w:ascii="STXihei" w:eastAsia="STXihei" w:hAnsi="STXihei" w:cs="宋体" w:hint="eastAsia"/>
                <w:kern w:val="0"/>
                <w:sz w:val="18"/>
                <w:szCs w:val="18"/>
              </w:rPr>
              <w:t>试》</w:t>
            </w:r>
          </w:p>
        </w:tc>
        <w:tc>
          <w:tcPr>
            <w:tcW w:w="3026"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01731F">
      <w:pPr>
        <w:rPr>
          <w:rFonts w:ascii="STXihei" w:eastAsia="STXihei" w:hAnsi="STXihei" w:hint="eastAsia"/>
          <w:b/>
          <w:sz w:val="18"/>
          <w:szCs w:val="18"/>
        </w:rPr>
      </w:pPr>
    </w:p>
    <w:p w:rsidR="0001731F" w:rsidRPr="008D3CF3" w:rsidP="003D0696">
      <w:pPr>
        <w:pStyle w:val="List"/>
        <w:tabs>
          <w:tab w:val="left" w:pos="3"/>
        </w:tabs>
        <w:spacing w:before="94" w:beforeLines="30" w:after="62" w:afterLines="20" w:line="360" w:lineRule="auto"/>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规划 指负责此项工作项目的进度、执行流程与费用的预先设计与计划。</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督导 指负责此项工作项目的人员作业、进度执行、费用使用的监督指导与管理。</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拟订 指负责此项工作项目</w:t>
      </w:r>
      <w:r w:rsidRPr="008D3CF3">
        <w:rPr>
          <w:rFonts w:ascii="STXihei" w:eastAsia="STXihei" w:hAnsi="STXihei" w:hint="eastAsia"/>
          <w:sz w:val="18"/>
          <w:szCs w:val="18"/>
        </w:rPr>
        <w:t>之相关制度、流程和办法的研究制定。</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执行 指负责此项工作项目的实际作业的实施和完成。</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协助 指对于此项工作</w:t>
      </w:r>
      <w:r w:rsidRPr="008D3CF3">
        <w:rPr>
          <w:rFonts w:ascii="STXihei" w:eastAsia="STXihei" w:hAnsi="STXihei" w:hint="eastAsia"/>
          <w:sz w:val="18"/>
          <w:szCs w:val="18"/>
        </w:rPr>
        <w:t>提供负责者必要的配合和支持</w:t>
      </w:r>
    </w:p>
    <w:p w:rsidR="0001731F" w:rsidRPr="008D3CF3" w:rsidP="00AF3223">
      <w:pPr>
        <w:numPr>
          <w:ilvl w:val="0"/>
          <w:numId w:val="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维护 指负责此项工作项目之相关资料的保管与关系的维护。</w:t>
      </w:r>
    </w:p>
    <w:p w:rsidR="007255F6" w:rsidRPr="008D3CF3" w:rsidP="00AF3223">
      <w:pPr>
        <w:numPr>
          <w:ilvl w:val="0"/>
          <w:numId w:val="7"/>
        </w:numPr>
        <w:tabs>
          <w:tab w:val="left" w:pos="420"/>
        </w:tabs>
        <w:spacing w:line="360" w:lineRule="auto"/>
        <w:rPr>
          <w:rFonts w:ascii="STXihei" w:eastAsia="STXihei" w:hAnsi="STXihei" w:hint="eastAsia"/>
          <w:sz w:val="18"/>
          <w:szCs w:val="18"/>
        </w:rPr>
      </w:pPr>
      <w:r w:rsidRPr="008D3CF3" w:rsidR="0001731F">
        <w:rPr>
          <w:rFonts w:ascii="STXihei" w:eastAsia="STXihei" w:hAnsi="STXihei" w:hint="eastAsia"/>
          <w:sz w:val="18"/>
          <w:szCs w:val="18"/>
        </w:rPr>
        <w:t>评估 指负责此项目工作作业、绩效的考评与分析</w:t>
      </w:r>
      <w:bookmarkStart w:id="1" w:name="_Toc342254785"/>
    </w:p>
    <w:p w:rsidR="003276DB" w:rsidP="0001731F">
      <w:pPr>
        <w:spacing w:line="700" w:lineRule="exact"/>
        <w:jc w:val="center"/>
        <w:rPr>
          <w:rFonts w:ascii="STXihei" w:eastAsia="STXihei" w:hAnsi="STXihei" w:hint="eastAsia"/>
          <w:b/>
          <w:sz w:val="30"/>
          <w:szCs w:val="30"/>
        </w:rPr>
      </w:pPr>
    </w:p>
    <w:p w:rsidR="0001731F" w:rsidRPr="008D3CF3" w:rsidP="0001731F">
      <w:pPr>
        <w:spacing w:line="700" w:lineRule="exact"/>
        <w:jc w:val="center"/>
        <w:rPr>
          <w:rFonts w:ascii="STXihei" w:eastAsia="STXihei" w:hAnsi="STXihei" w:hint="eastAsia"/>
          <w:b/>
          <w:sz w:val="30"/>
          <w:szCs w:val="30"/>
        </w:rPr>
        <w:sectPr>
          <w:headerReference w:type="default" r:id="rId17"/>
          <w:footerReference w:type="default" r:id="rId18"/>
          <w:type w:val="nextPage"/>
          <w:pgSz w:w="11906" w:h="16838"/>
          <w:pgMar w:top="1588" w:right="1134" w:bottom="992" w:left="1418" w:header="567" w:footer="454" w:gutter="0"/>
          <w:pgNumType w:start="7"/>
          <w:cols w:space="720"/>
          <w:titlePg w:val="0"/>
          <w:docGrid w:type="lines" w:linePitch="312"/>
        </w:sectPr>
      </w:pPr>
      <w:r w:rsidRPr="008D3CF3" w:rsidR="009E3149">
        <w:rPr>
          <w:rFonts w:ascii="STXihei" w:eastAsia="STXihei" w:hAnsi="STXihei" w:hint="eastAsia"/>
          <w:b/>
          <w:sz w:val="30"/>
          <w:szCs w:val="30"/>
        </w:rPr>
        <w:t xml:space="preserve">第二节 </w:t>
      </w:r>
      <w:r w:rsidRPr="008D3CF3">
        <w:rPr>
          <w:rStyle w:val="3Char"/>
          <w:rFonts w:ascii="STXihei" w:eastAsia="STXihei" w:hAnsi="STXihei" w:hint="eastAsia"/>
          <w:sz w:val="30"/>
          <w:szCs w:val="30"/>
          <w:u w:val="single"/>
        </w:rPr>
        <w:t>研发经理</w:t>
      </w:r>
      <w:r w:rsidRPr="008D3CF3">
        <w:rPr>
          <w:rStyle w:val="3Char"/>
          <w:rFonts w:ascii="STXihei" w:eastAsia="STXihei" w:hAnsi="STXihei" w:hint="eastAsia"/>
          <w:sz w:val="30"/>
          <w:szCs w:val="30"/>
        </w:rPr>
        <w:t>职务说明书</w:t>
      </w:r>
      <w:bookmarkEnd w:id="1"/>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442"/>
        <w:gridCol w:w="1016"/>
        <w:gridCol w:w="1189"/>
        <w:gridCol w:w="1260"/>
        <w:gridCol w:w="1050"/>
        <w:gridCol w:w="1050"/>
        <w:gridCol w:w="102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tcPr>
          <w:p w:rsidR="00720481"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442" w:type="dxa"/>
            <w:shd w:val="clear" w:color="auto" w:fill="CCFFFF"/>
          </w:tcPr>
          <w:p w:rsidR="00720481" w:rsidRPr="008D3CF3" w:rsidP="0001731F">
            <w:pPr>
              <w:ind w:left="57"/>
              <w:jc w:val="center"/>
              <w:rPr>
                <w:rFonts w:ascii="STXihei" w:eastAsia="STXihei" w:hAnsi="STXihei" w:hint="eastAsia"/>
                <w:bCs/>
                <w:sz w:val="18"/>
                <w:szCs w:val="18"/>
              </w:rPr>
            </w:pPr>
            <w:r w:rsidRPr="008D3CF3">
              <w:rPr>
                <w:rFonts w:ascii="STXihei" w:eastAsia="STXihei" w:hAnsi="STXihei" w:hint="eastAsia"/>
                <w:bCs/>
                <w:sz w:val="18"/>
                <w:szCs w:val="18"/>
              </w:rPr>
              <w:t>研发经理</w:t>
            </w:r>
          </w:p>
        </w:tc>
        <w:tc>
          <w:tcPr>
            <w:tcW w:w="1016"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职位等级</w:t>
            </w:r>
          </w:p>
        </w:tc>
        <w:tc>
          <w:tcPr>
            <w:tcW w:w="1189" w:type="dxa"/>
            <w:shd w:val="clear" w:color="auto" w:fill="CCFFFF"/>
          </w:tcPr>
          <w:p w:rsidR="00720481"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经理级</w:t>
            </w:r>
          </w:p>
        </w:tc>
        <w:tc>
          <w:tcPr>
            <w:tcW w:w="126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050" w:type="dxa"/>
            <w:shd w:val="clear" w:color="auto" w:fill="CCFFFF"/>
          </w:tcPr>
          <w:p w:rsidR="00720481" w:rsidRPr="008D3CF3" w:rsidP="00E14F7E">
            <w:pPr>
              <w:jc w:val="center"/>
              <w:rPr>
                <w:rFonts w:ascii="STXihei" w:eastAsia="STXihei" w:hAnsi="STXihei" w:hint="eastAsia"/>
                <w:sz w:val="18"/>
                <w:szCs w:val="18"/>
              </w:rPr>
            </w:pPr>
            <w:r w:rsidRPr="008D3CF3">
              <w:rPr>
                <w:rFonts w:ascii="STXihei" w:eastAsia="STXihei" w:hAnsi="STXihei" w:hint="eastAsia"/>
                <w:bCs/>
                <w:sz w:val="18"/>
                <w:szCs w:val="18"/>
              </w:rPr>
              <w:t>研发中心</w:t>
            </w: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职位编号</w:t>
            </w:r>
          </w:p>
        </w:tc>
        <w:tc>
          <w:tcPr>
            <w:tcW w:w="1024" w:type="dxa"/>
            <w:shd w:val="clear" w:color="auto" w:fill="CCFFFF"/>
          </w:tcPr>
          <w:p w:rsidR="00720481" w:rsidRPr="008D3CF3" w:rsidP="005624FD">
            <w:pPr>
              <w:widowControl/>
              <w:ind w:firstLine="180" w:firstLineChars="100"/>
              <w:jc w:val="left"/>
              <w:rPr>
                <w:rFonts w:ascii="STXihei" w:eastAsia="STXihei" w:hAnsi="STXihei" w:hint="eastAsia"/>
                <w:sz w:val="18"/>
                <w:szCs w:val="18"/>
              </w:rPr>
            </w:pPr>
          </w:p>
        </w:tc>
      </w:tr>
      <w:tr>
        <w:tblPrEx>
          <w:tblW w:w="0" w:type="auto"/>
          <w:jc w:val="center"/>
          <w:tblLayout w:type="fixed"/>
          <w:tblLook w:val="0000"/>
        </w:tblPrEx>
        <w:trPr>
          <w:trHeight w:val="276"/>
          <w:jc w:val="center"/>
        </w:trPr>
        <w:tc>
          <w:tcPr>
            <w:tcW w:w="1203" w:type="dxa"/>
            <w:shd w:val="clear" w:color="auto" w:fill="CCFFFF"/>
          </w:tcPr>
          <w:p w:rsidR="00720481"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442" w:type="dxa"/>
            <w:shd w:val="clear" w:color="auto" w:fill="CCFFFF"/>
          </w:tcPr>
          <w:p w:rsidR="00720481" w:rsidRPr="008D3CF3" w:rsidP="005624FD">
            <w:pPr>
              <w:ind w:left="57" w:firstLine="263" w:leftChars="27" w:firstLineChars="146"/>
              <w:rPr>
                <w:rFonts w:ascii="STXihei" w:eastAsia="STXihei" w:hAnsi="STXihei" w:hint="eastAsia"/>
                <w:bCs/>
                <w:sz w:val="18"/>
                <w:szCs w:val="18"/>
              </w:rPr>
            </w:pPr>
            <w:r w:rsidRPr="008D3CF3">
              <w:rPr>
                <w:rFonts w:ascii="STXihei" w:eastAsia="STXihei" w:hAnsi="STXihei" w:hint="eastAsia"/>
                <w:bCs/>
                <w:sz w:val="18"/>
                <w:szCs w:val="18"/>
              </w:rPr>
              <w:t>7-9级</w:t>
            </w:r>
          </w:p>
        </w:tc>
        <w:tc>
          <w:tcPr>
            <w:tcW w:w="1016"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189" w:type="dxa"/>
            <w:shd w:val="clear" w:color="auto" w:fill="CCFFFF"/>
          </w:tcPr>
          <w:p w:rsidR="00720481"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6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050" w:type="dxa"/>
            <w:shd w:val="clear" w:color="auto" w:fill="CCFFFF"/>
          </w:tcPr>
          <w:p w:rsidR="00720481" w:rsidRPr="008D3CF3" w:rsidP="00E14F7E">
            <w:pPr>
              <w:jc w:val="center"/>
              <w:rPr>
                <w:rFonts w:ascii="STXihei" w:eastAsia="STXihei" w:hAnsi="STXihei" w:hint="eastAsia"/>
                <w:bCs/>
                <w:sz w:val="18"/>
                <w:szCs w:val="18"/>
              </w:rPr>
            </w:pPr>
            <w:r w:rsidRPr="008D3CF3">
              <w:rPr>
                <w:rFonts w:ascii="STXihei" w:eastAsia="STXihei" w:hAnsi="STXihei" w:hint="eastAsia"/>
                <w:bCs/>
                <w:sz w:val="18"/>
                <w:szCs w:val="18"/>
              </w:rPr>
              <w:t>研发部</w:t>
            </w: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1024" w:type="dxa"/>
            <w:shd w:val="clear" w:color="auto" w:fill="CCFFFF"/>
          </w:tcPr>
          <w:p w:rsidR="00720481" w:rsidRPr="008D3CF3" w:rsidP="005624FD">
            <w:pPr>
              <w:widowControl/>
              <w:ind w:firstLine="180" w:firstLineChars="100"/>
              <w:jc w:val="left"/>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二、组织架构图</w:t>
        <w:tab/>
        <w:tab/>
        <w:tab/>
        <w:tab/>
        <w:tab/>
        <w:tab/>
        <w:tab/>
      </w:r>
    </w:p>
    <w:tbl>
      <w:tblPr>
        <w:tblStyle w:val="TableNormal"/>
        <w:tblW w:w="9583"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83"/>
      </w:tblGrid>
      <w:tr>
        <w:tblPrEx>
          <w:tblW w:w="9583"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604"/>
          <w:jc w:val="center"/>
        </w:trPr>
        <w:tc>
          <w:tcPr>
            <w:tcW w:w="9583"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077" editas="orgchart" style="width:444.1pt;height:237.8pt;margin-top:4.8pt;margin-left:5.3pt;position:absolute;z-index:-251655168"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755" iddest="_s5755"/>
                      <o:rel v:ext="edit" idsrc="_s5766" iddest="_s5755" idcntr="_s5746"/>
                      <o:rel v:ext="edit" idsrc="_s5756" iddest="_s5755" idcntr="_s5744"/>
                      <o:rel v:ext="edit" idsrc="_s5757" iddest="_s5755" idcntr="_s5743"/>
                      <o:rel v:ext="edit" idsrc="_s5758" iddest="_s5756" idcntr="_s5754"/>
                      <o:rel v:ext="edit" idsrc="_s5759" iddest="_s5756" idcntr="_s5753"/>
                      <o:rel v:ext="edit" idsrc="_s5760" iddest="_s5756" idcntr="_s5752"/>
                      <o:rel v:ext="edit" idsrc="_s5761" iddest="_s5756" idcntr="_s5751"/>
                      <o:rel v:ext="edit" idsrc="_s5767" iddest="_s5756" idcntr="_s5745"/>
                      <o:rel v:ext="edit" idsrc="_s5762" iddest="_s5756" idcntr="_s5750"/>
                      <o:rel v:ext="edit" idsrc="_s5768" iddest="_s5756" idcntr="_s5742"/>
                      <o:rel v:ext="edit" idsrc="_s5763" iddest="_s5757" idcntr="_s5749"/>
                      <o:rel v:ext="edit" idsrc="_s5764" iddest="_s5757" idcntr="_s5748"/>
                      <o:rel v:ext="edit" idsrc="_s5765" iddest="_s5757" idcntr="_s5747"/>
                    </o:relationtable>
                  </o:diagram>
                  <v:shape id="_x0000_s1078" type="#_x0000_t75" style="width:6480;height:10432;left:1490;position:absolute;top:8848" o:preferrelative="f" filled="f" stroked="f">
                    <v:fill o:detectmouseclick="t"/>
                    <o:lock v:ext="edit" text="t"/>
                  </v:shape>
                  <v:shape id="_s5742" o:spid="_x0000_s1079" type="#_x0000_t33" style="width:344;height:7146;left:2570;position:absolute;rotation:180;top:11776" o:connectortype="elbow" adj="-164820,-61173,-164820" stroked="t"/>
                  <v:shape id="_s5743" o:spid="_x0000_s1080" type="#_x0000_t34" style="width:1342;height:1440;flip:x;left:4059;position:absolute;rotation:270;top:9567" o:connectortype="elbow" adj="2894,61233,-249529" stroked="t"/>
                  <v:shape id="_s5744" o:spid="_x0000_s1081" type="#_x0000_t34" style="width:1342;height:1440;left:2619;position:absolute;rotation:270;top:9567" o:connectortype="elbow" adj="2894,-61264,-110224" stroked="t"/>
                  <v:shape id="_s5745" o:spid="_x0000_s1082" type="#_x0000_t33" style="width:344;height:4988;left:2570;position:absolute;rotation:180;top:11776" o:connectortype="elbow" adj="-164820,-78298,-164820" stroked="t"/>
                  <v:shape id="_s5746" o:spid="_x0000_s1083" type="#_x0000_t33" style="width:344;height:671;flip:y;left:3666;position:absolute;top:9616" o:connectortype="elbow" adj="-212102,373412,-212102" stroked="t"/>
                  <v:shape id="_s5747" o:spid="_x0000_s1084" type="#_x0000_t33" style="width:344;height:2832;left:5450;position:absolute;rotation:180;top:11774" o:connectortype="elbow" adj="-345829,-121452,-345829" stroked="t"/>
                  <v:shape id="_s5748" o:spid="_x0000_s1085" type="#_x0000_t33" style="width:344;height:1753;left:5450;position:absolute;rotation:180;top:11774" o:connectortype="elbow" adj="-345829,-182938,-345829" stroked="t"/>
                  <v:shape id="_s5749" o:spid="_x0000_s1086" type="#_x0000_t33" style="width:344;height:673;left:5450;position:absolute;rotation:180;top:11774" o:connectortype="elbow" adj="-345829,-441498,-345829" stroked="t"/>
                  <v:shape id="_s5750" o:spid="_x0000_s1087" type="#_x0000_t33" style="width:344;height:6067;left:2570;position:absolute;rotation:180;top:11776" o:connectortype="elbow" adj="-164820,-68213,-164820" stroked="t"/>
                  <v:shape id="_s5751" o:spid="_x0000_s1088" type="#_x0000_t33" style="width:344;height:3909;left:2570;position:absolute;rotation:180;top:11776" o:connectortype="elbow" adj="-164820,-93952,-164820" stroked="t"/>
                  <v:shape id="_s5752" o:spid="_x0000_s1089" type="#_x0000_t33" style="width:344;height:2830;left:2570;position:absolute;rotation:180;top:11776" o:connectortype="elbow" adj="-164820,-121546,-164820" stroked="t"/>
                  <v:shape id="_s5753" o:spid="_x0000_s1090" type="#_x0000_t33" style="width:344;height:1751;left:2570;position:absolute;rotation:180;top:11776" o:connectortype="elbow" adj="-164820,-183167,-164820" stroked="t"/>
                  <v:shape id="_s5754" o:spid="_x0000_s1091" type="#_x0000_t33" style="width:344;height:671;left:2570;position:absolute;rotation:180;top:11776" o:connectortype="elbow" adj="-164820,-442941,-164820" stroked="t"/>
                  <v:shape id="_s5755" o:spid="_x0000_s1092"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756" o:spid="_x0000_s1093"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757" o:spid="_x0000_s1094"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758" o:spid="_x0000_s1095"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759" o:spid="_x0000_s1096"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60" o:spid="_x0000_s1097"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761" o:spid="_x0000_s1098"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62" o:spid="_x0000_s1099"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63" o:spid="_x0000_s1100"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764" o:spid="_x0000_s1101"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765" o:spid="_x0000_s1102"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766" o:spid="_x0000_s1103"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767" o:spid="_x0000_s1104"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68" o:spid="_x0000_s1105"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9325"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结合公司战略目标，</w:t>
            </w:r>
            <w:r w:rsidRPr="008D3CF3">
              <w:rPr>
                <w:rFonts w:ascii="STXihei" w:eastAsia="STXihei" w:hAnsi="STXihei" w:hint="eastAsia"/>
                <w:sz w:val="18"/>
                <w:szCs w:val="18"/>
              </w:rPr>
              <w:t>领导和组织公司新产品开发研究、新技术推广应用和管理工作，确保公司产品发展战略的实现。</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w:t>
      </w:r>
      <w:r w:rsidRPr="008D3CF3">
        <w:rPr>
          <w:rFonts w:ascii="STXihei" w:eastAsia="STXihei" w:hAnsi="STXihei" w:hint="eastAsia"/>
          <w:b/>
          <w:bCs/>
          <w:sz w:val="18"/>
          <w:szCs w:val="18"/>
        </w:rPr>
        <w:t>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1"/>
        <w:gridCol w:w="3360"/>
        <w:gridCol w:w="3412"/>
        <w:gridCol w:w="120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tblHeader/>
          <w:jc w:val="center"/>
        </w:trPr>
        <w:tc>
          <w:tcPr>
            <w:tcW w:w="1351"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336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3412"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202"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351" w:type="dxa"/>
            <w:vMerge w:val="restart"/>
            <w:shd w:val="clear" w:color="auto" w:fill="CCFFFF"/>
            <w:vAlign w:val="center"/>
          </w:tcPr>
          <w:p w:rsidR="0001731F" w:rsidRPr="008D3CF3" w:rsidP="0001731F">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部门管理</w:t>
            </w: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部门人员的申请、选用、试用、培训和培养管理</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《招聘管理》《员工试用转正管理》</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《员工培训管理制度》</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jc w:val="center"/>
              <w:rPr>
                <w:rFonts w:ascii="STXihei" w:eastAsia="STXihei" w:hAnsi="STXihei" w:hint="eastAsia"/>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2、</w:t>
            </w:r>
            <w:r w:rsidRPr="008D3CF3">
              <w:rPr>
                <w:rFonts w:ascii="STXihei" w:eastAsia="STXihei" w:hAnsi="STXihei" w:hint="eastAsia"/>
                <w:sz w:val="18"/>
                <w:szCs w:val="18"/>
              </w:rPr>
              <w:t>部门内人员考勤和工作纪律的管理</w:t>
            </w:r>
          </w:p>
        </w:tc>
        <w:tc>
          <w:tcPr>
            <w:tcW w:w="3412" w:type="dxa"/>
            <w:vAlign w:val="center"/>
          </w:tcPr>
          <w:p w:rsidR="00A0559A" w:rsidRPr="008D3CF3" w:rsidP="000D55D5">
            <w:pPr>
              <w:spacing w:line="300" w:lineRule="exact"/>
              <w:jc w:val="center"/>
              <w:rPr>
                <w:rFonts w:ascii="STXihei" w:eastAsia="STXihei" w:hAnsi="STXihei" w:hint="eastAsia"/>
                <w:sz w:val="18"/>
                <w:szCs w:val="18"/>
              </w:rPr>
            </w:pPr>
            <w:r w:rsidRPr="008D3CF3" w:rsidR="0001731F">
              <w:rPr>
                <w:rFonts w:ascii="STXihei" w:eastAsia="STXihei" w:hAnsi="STXihei" w:hint="eastAsia"/>
                <w:sz w:val="18"/>
                <w:szCs w:val="18"/>
              </w:rPr>
              <w:t>《员工行为规范》《奖惩制度》</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《考勤管理》</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jc w:val="center"/>
              <w:rPr>
                <w:rFonts w:ascii="STXihei" w:eastAsia="STXihei" w:hAnsi="STXihei" w:hint="eastAsia"/>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3、</w:t>
            </w:r>
            <w:r w:rsidRPr="008D3CF3">
              <w:rPr>
                <w:rFonts w:ascii="STXihei" w:eastAsia="STXihei" w:hAnsi="STXihei" w:hint="eastAsia"/>
                <w:sz w:val="18"/>
                <w:szCs w:val="18"/>
              </w:rPr>
              <w:t>组织对本部门绩效管理并对下属进行绩效管理和能力考评</w:t>
            </w:r>
          </w:p>
        </w:tc>
        <w:tc>
          <w:tcPr>
            <w:tcW w:w="3412" w:type="dxa"/>
            <w:vAlign w:val="center"/>
          </w:tcPr>
          <w:p w:rsidR="00A0559A" w:rsidRPr="008D3CF3" w:rsidP="000D55D5">
            <w:pPr>
              <w:spacing w:line="300" w:lineRule="exact"/>
              <w:jc w:val="center"/>
              <w:rPr>
                <w:rFonts w:ascii="STXihei" w:eastAsia="STXihei" w:hAnsi="STXihei" w:hint="eastAsia"/>
                <w:sz w:val="18"/>
                <w:szCs w:val="18"/>
              </w:rPr>
            </w:pPr>
            <w:r w:rsidRPr="008D3CF3" w:rsidR="0001731F">
              <w:rPr>
                <w:rFonts w:ascii="STXihei" w:eastAsia="STXihei" w:hAnsi="STXihei" w:hint="eastAsia"/>
                <w:sz w:val="18"/>
                <w:szCs w:val="18"/>
              </w:rPr>
              <w:t>《员工绩效管理制度》</w:t>
            </w:r>
          </w:p>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《部门绩效指导手册》</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351" w:type="dxa"/>
            <w:vMerge w:val="restart"/>
            <w:shd w:val="clear" w:color="auto" w:fill="CCFFFF"/>
            <w:vAlign w:val="center"/>
          </w:tcPr>
          <w:p w:rsidR="0001731F" w:rsidRPr="008D3CF3" w:rsidP="0001731F">
            <w:pPr>
              <w:spacing w:line="300" w:lineRule="exact"/>
              <w:ind w:left="108"/>
              <w:jc w:val="center"/>
              <w:rPr>
                <w:rFonts w:ascii="STXihei" w:eastAsia="STXihei" w:hAnsi="STXihei" w:hint="eastAsia"/>
                <w:bCs/>
                <w:sz w:val="18"/>
                <w:szCs w:val="18"/>
              </w:rPr>
            </w:pPr>
            <w:r w:rsidRPr="008D3CF3">
              <w:rPr>
                <w:rFonts w:ascii="STXihei" w:eastAsia="STXihei" w:hAnsi="STXihei" w:hint="eastAsia"/>
                <w:bCs/>
                <w:sz w:val="18"/>
                <w:szCs w:val="18"/>
              </w:rPr>
              <w:t>协调和沟通</w:t>
            </w: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部门工作例会的组织和主持</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《公司会议管理制度》</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ind w:left="108"/>
              <w:jc w:val="center"/>
              <w:rPr>
                <w:rFonts w:ascii="STXihei" w:eastAsia="STXihei" w:hAnsi="STXihei" w:hint="eastAsia"/>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2、</w:t>
            </w:r>
            <w:r w:rsidRPr="008D3CF3">
              <w:rPr>
                <w:rFonts w:ascii="STXihei" w:eastAsia="STXihei" w:hAnsi="STXihei" w:hint="eastAsia"/>
                <w:sz w:val="18"/>
                <w:szCs w:val="18"/>
              </w:rPr>
              <w:t>部门工作计划和总结</w:t>
            </w:r>
          </w:p>
        </w:tc>
        <w:tc>
          <w:tcPr>
            <w:tcW w:w="3412" w:type="dxa"/>
            <w:vAlign w:val="center"/>
          </w:tcPr>
          <w:p w:rsidR="0001731F" w:rsidRPr="008D3CF3" w:rsidP="000D55D5">
            <w:pPr>
              <w:spacing w:line="300" w:lineRule="exact"/>
              <w:ind w:right="-214" w:rightChars="-102"/>
              <w:jc w:val="center"/>
              <w:rPr>
                <w:rFonts w:ascii="STXihei" w:eastAsia="STXihei" w:hAnsi="STXihei" w:hint="eastAsia"/>
                <w:sz w:val="18"/>
                <w:szCs w:val="18"/>
              </w:rPr>
            </w:pPr>
            <w:r w:rsidRPr="008D3CF3">
              <w:rPr>
                <w:rFonts w:ascii="STXihei" w:eastAsia="STXihei" w:hAnsi="STXihei" w:hint="eastAsia"/>
                <w:sz w:val="18"/>
                <w:szCs w:val="18"/>
              </w:rPr>
              <w:t>《公司年度目标》《部门职责说</w:t>
            </w:r>
            <w:r w:rsidRPr="008D3CF3">
              <w:rPr>
                <w:rFonts w:ascii="STXihei" w:eastAsia="STXihei" w:hAnsi="STXihei" w:hint="eastAsia"/>
                <w:sz w:val="18"/>
                <w:szCs w:val="18"/>
              </w:rPr>
              <w:t>明书》</w:t>
            </w:r>
          </w:p>
          <w:p w:rsidR="00A0559A" w:rsidRPr="008D3CF3" w:rsidP="000D55D5">
            <w:pPr>
              <w:spacing w:line="300" w:lineRule="exact"/>
              <w:ind w:right="-214" w:rightChars="-102"/>
              <w:jc w:val="center"/>
              <w:rPr>
                <w:rFonts w:ascii="STXihei" w:eastAsia="STXihei" w:hAnsi="STXihei" w:hint="eastAsia"/>
                <w:sz w:val="18"/>
                <w:szCs w:val="18"/>
              </w:rPr>
            </w:pPr>
            <w:r w:rsidRPr="008D3CF3" w:rsidR="0001731F">
              <w:rPr>
                <w:rFonts w:ascii="STXihei" w:eastAsia="STXihei" w:hAnsi="STXihei" w:hint="eastAsia"/>
                <w:sz w:val="18"/>
                <w:szCs w:val="18"/>
              </w:rPr>
              <w:t>《公司绩效管理制度》</w:t>
            </w:r>
          </w:p>
          <w:p w:rsidR="0001731F" w:rsidRPr="008D3CF3" w:rsidP="000D55D5">
            <w:pPr>
              <w:spacing w:line="300" w:lineRule="exact"/>
              <w:ind w:right="-214" w:rightChars="-102"/>
              <w:jc w:val="center"/>
              <w:rPr>
                <w:rFonts w:ascii="STXihei" w:eastAsia="STXihei" w:hAnsi="STXihei" w:hint="eastAsia"/>
                <w:sz w:val="18"/>
                <w:szCs w:val="18"/>
              </w:rPr>
            </w:pPr>
            <w:r w:rsidRPr="008D3CF3">
              <w:rPr>
                <w:rFonts w:ascii="STXihei" w:eastAsia="STXihei" w:hAnsi="STXihei" w:hint="eastAsia"/>
                <w:sz w:val="18"/>
                <w:szCs w:val="18"/>
              </w:rPr>
              <w:t>《计划总结管理办法》</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ind w:left="108"/>
              <w:jc w:val="center"/>
              <w:rPr>
                <w:rFonts w:ascii="STXihei" w:eastAsia="STXihei" w:hAnsi="STXihei" w:hint="eastAsia"/>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3、</w:t>
            </w:r>
            <w:r w:rsidRPr="008D3CF3">
              <w:rPr>
                <w:rFonts w:ascii="STXihei" w:eastAsia="STXihei" w:hAnsi="STXihei" w:hint="eastAsia"/>
                <w:sz w:val="18"/>
                <w:szCs w:val="18"/>
              </w:rPr>
              <w:t>解决部属难以解决的问题</w:t>
            </w:r>
          </w:p>
        </w:tc>
        <w:tc>
          <w:tcPr>
            <w:tcW w:w="3412" w:type="dxa"/>
            <w:vAlign w:val="center"/>
          </w:tcPr>
          <w:p w:rsidR="0001731F" w:rsidRPr="008D3CF3" w:rsidP="005624FD">
            <w:pPr>
              <w:spacing w:line="300" w:lineRule="exact"/>
              <w:ind w:firstLine="90" w:firstLineChars="50"/>
              <w:jc w:val="center"/>
              <w:rPr>
                <w:rFonts w:ascii="STXihei" w:eastAsia="STXihei" w:hAnsi="STXihei" w:hint="eastAsia"/>
                <w:sz w:val="18"/>
                <w:szCs w:val="18"/>
              </w:rPr>
            </w:pPr>
            <w:r w:rsidRPr="008D3CF3">
              <w:rPr>
                <w:rFonts w:ascii="STXihei" w:eastAsia="STXihei" w:hAnsi="STXihei" w:hint="eastAsia"/>
                <w:sz w:val="18"/>
                <w:szCs w:val="18"/>
              </w:rPr>
              <w:t>工作权责和范围</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ind w:left="108"/>
              <w:jc w:val="center"/>
              <w:rPr>
                <w:rFonts w:ascii="STXihei" w:eastAsia="STXihei" w:hAnsi="STXihei" w:hint="eastAsia"/>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4、</w:t>
            </w:r>
            <w:r w:rsidRPr="008D3CF3">
              <w:rPr>
                <w:rFonts w:ascii="STXihei" w:eastAsia="STXihei" w:hAnsi="STXihei" w:hint="eastAsia"/>
                <w:sz w:val="18"/>
                <w:szCs w:val="18"/>
              </w:rPr>
              <w:t>与其他部门的沟通和配合</w:t>
            </w:r>
          </w:p>
        </w:tc>
        <w:tc>
          <w:tcPr>
            <w:tcW w:w="3412" w:type="dxa"/>
            <w:vAlign w:val="center"/>
          </w:tcPr>
          <w:p w:rsidR="0001731F" w:rsidRPr="008D3CF3" w:rsidP="000D55D5">
            <w:pPr>
              <w:spacing w:line="300" w:lineRule="exact"/>
              <w:ind w:left="108"/>
              <w:jc w:val="center"/>
              <w:rPr>
                <w:rFonts w:ascii="STXihei" w:eastAsia="STXihei" w:hAnsi="STXihei" w:hint="eastAsia"/>
                <w:sz w:val="18"/>
                <w:szCs w:val="18"/>
              </w:rPr>
            </w:pPr>
            <w:r w:rsidRPr="008D3CF3">
              <w:rPr>
                <w:rFonts w:ascii="STXihei" w:eastAsia="STXihei" w:hAnsi="STXihei" w:hint="eastAsia"/>
                <w:sz w:val="18"/>
                <w:szCs w:val="18"/>
              </w:rPr>
              <w:t>公司管理体系与职权范围</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351" w:type="dxa"/>
            <w:vMerge w:val="restart"/>
            <w:shd w:val="clear" w:color="auto" w:fill="CCFFFF"/>
            <w:vAlign w:val="center"/>
          </w:tcPr>
          <w:p w:rsidR="0001731F" w:rsidRPr="008D3CF3" w:rsidP="0001731F">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产品研发管理</w:t>
            </w: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研发规划：制定公司中长期研发规划及产品年度研发计划</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拟定，执行</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jc w:val="center"/>
              <w:rPr>
                <w:rFonts w:ascii="STXihei" w:eastAsia="STXihei" w:hAnsi="STXihei"/>
                <w:bCs/>
                <w:sz w:val="18"/>
                <w:szCs w:val="18"/>
              </w:rPr>
            </w:pPr>
          </w:p>
        </w:tc>
        <w:tc>
          <w:tcPr>
            <w:tcW w:w="3360" w:type="dxa"/>
            <w:vAlign w:val="center"/>
          </w:tcPr>
          <w:p w:rsidR="0001731F" w:rsidRPr="008D3CF3" w:rsidP="0001731F">
            <w:pPr>
              <w:spacing w:line="300" w:lineRule="exact"/>
              <w:rPr>
                <w:rFonts w:ascii="STXihei" w:eastAsia="STXihei" w:hAnsi="STXihei"/>
                <w:sz w:val="18"/>
                <w:szCs w:val="18"/>
              </w:rPr>
            </w:pPr>
            <w:r w:rsidRPr="008D3CF3" w:rsidR="009D3AFB">
              <w:rPr>
                <w:rFonts w:ascii="STXihei" w:eastAsia="STXihei" w:hAnsi="STXihei" w:hint="eastAsia"/>
                <w:sz w:val="18"/>
                <w:szCs w:val="18"/>
              </w:rPr>
              <w:t>2、</w:t>
            </w:r>
            <w:r w:rsidRPr="008D3CF3">
              <w:rPr>
                <w:rFonts w:ascii="STXihei" w:eastAsia="STXihei" w:hAnsi="STXihei" w:hint="eastAsia"/>
                <w:sz w:val="18"/>
                <w:szCs w:val="18"/>
              </w:rPr>
              <w:t>参与公司产品战略、生产软硬件规划；为产品相关各项制度提供技术意见。</w:t>
            </w:r>
          </w:p>
        </w:tc>
        <w:tc>
          <w:tcPr>
            <w:tcW w:w="3412"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拟定，督导</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jc w:val="center"/>
              <w:rPr>
                <w:rFonts w:ascii="STXihei" w:eastAsia="STXihei" w:hAnsi="STXihei"/>
                <w:bCs/>
                <w:sz w:val="18"/>
                <w:szCs w:val="18"/>
              </w:rPr>
            </w:pPr>
          </w:p>
        </w:tc>
        <w:tc>
          <w:tcPr>
            <w:tcW w:w="3360" w:type="dxa"/>
            <w:vAlign w:val="center"/>
          </w:tcPr>
          <w:p w:rsidR="0001731F" w:rsidRPr="008D3CF3" w:rsidP="0001731F">
            <w:pPr>
              <w:spacing w:line="300" w:lineRule="exact"/>
              <w:rPr>
                <w:rFonts w:ascii="STXihei" w:eastAsia="STXihei" w:hAnsi="STXihei"/>
                <w:sz w:val="18"/>
                <w:szCs w:val="18"/>
              </w:rPr>
            </w:pPr>
            <w:r w:rsidRPr="008D3CF3" w:rsidR="009D3AFB">
              <w:rPr>
                <w:rFonts w:ascii="STXihei" w:eastAsia="STXihei" w:hAnsi="STXihei" w:hint="eastAsia"/>
                <w:sz w:val="18"/>
                <w:szCs w:val="18"/>
              </w:rPr>
              <w:t>3、</w:t>
            </w:r>
            <w:r w:rsidRPr="008D3CF3">
              <w:rPr>
                <w:rFonts w:ascii="STXihei" w:eastAsia="STXihei" w:hAnsi="STXihei" w:hint="eastAsia"/>
                <w:sz w:val="18"/>
                <w:szCs w:val="18"/>
              </w:rPr>
              <w:t>负责主</w:t>
            </w:r>
            <w:r w:rsidRPr="008D3CF3">
              <w:rPr>
                <w:rFonts w:ascii="STXihei" w:eastAsia="STXihei" w:hAnsi="STXihei" w:hint="eastAsia"/>
                <w:sz w:val="18"/>
                <w:szCs w:val="18"/>
              </w:rPr>
              <w:t>要的产品研发项目，组织所负责的研发项目各阶段评审；监督其它研发项目进展及完成状况</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tblPrEx>
          <w:tblW w:w="0" w:type="auto"/>
          <w:jc w:val="center"/>
          <w:tblLayout w:type="fixed"/>
          <w:tblLook w:val="0000"/>
        </w:tblPrEx>
        <w:trPr>
          <w:trHeight w:val="311"/>
          <w:jc w:val="center"/>
        </w:trPr>
        <w:tc>
          <w:tcPr>
            <w:tcW w:w="1351" w:type="dxa"/>
            <w:vMerge/>
            <w:shd w:val="clear" w:color="auto" w:fill="CCFFFF"/>
            <w:vAlign w:val="center"/>
          </w:tcPr>
          <w:p w:rsidR="0001731F" w:rsidRPr="008D3CF3" w:rsidP="0001731F">
            <w:pPr>
              <w:spacing w:line="300" w:lineRule="exact"/>
              <w:jc w:val="center"/>
              <w:rPr>
                <w:rFonts w:ascii="STXihei" w:eastAsia="STXihei" w:hAnsi="STXihei"/>
                <w:bCs/>
                <w:sz w:val="18"/>
                <w:szCs w:val="18"/>
              </w:rPr>
            </w:pP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4、</w:t>
            </w:r>
            <w:r w:rsidRPr="008D3CF3">
              <w:rPr>
                <w:rFonts w:ascii="STXihei" w:eastAsia="STXihei" w:hAnsi="STXihei" w:hint="eastAsia"/>
                <w:sz w:val="18"/>
                <w:szCs w:val="18"/>
              </w:rPr>
              <w:t>负责或安排现有产品的重要技术改进</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拟定，督导</w:t>
            </w:r>
          </w:p>
        </w:tc>
      </w:tr>
    </w:tbl>
    <w:p>
      <w:pPr>
        <w:sectPr>
          <w:headerReference w:type="default" r:id="rId19"/>
          <w:footerReference w:type="default" r:id="rId20"/>
          <w:type w:val="nextPage"/>
          <w:pgSz w:w="11906" w:h="16838"/>
          <w:pgMar w:top="1588" w:right="1134" w:bottom="992" w:left="1418" w:header="567" w:footer="454" w:gutter="0"/>
          <w:pgNumType w:start="8"/>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1"/>
        <w:gridCol w:w="3360"/>
        <w:gridCol w:w="3412"/>
        <w:gridCol w:w="120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351" w:type="dxa"/>
            <w:shd w:val="clear" w:color="auto" w:fill="CCFFFF"/>
            <w:vAlign w:val="center"/>
          </w:tcPr>
          <w:p w:rsidR="0001731F" w:rsidRPr="008D3CF3" w:rsidP="0001731F">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部门事务管理</w:t>
            </w:r>
          </w:p>
        </w:tc>
        <w:tc>
          <w:tcPr>
            <w:tcW w:w="3360" w:type="dxa"/>
            <w:vAlign w:val="center"/>
          </w:tcPr>
          <w:p w:rsidR="0001731F" w:rsidRPr="008D3CF3" w:rsidP="0001731F">
            <w:pPr>
              <w:spacing w:line="300" w:lineRule="exact"/>
              <w:rPr>
                <w:rFonts w:ascii="STXihei" w:eastAsia="STXihei" w:hAnsi="STXihei"/>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负责审核本部门制定的各项技术文件，包括产品配方、生产工艺、产品标准、标签说明、原辅料标准、BOM文件、样品评审、各种报告等，确保其符合设计要求，包括符合法律法规及食品安全；</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351" w:type="dxa"/>
            <w:shd w:val="clear" w:color="auto" w:fill="CCFFFF"/>
            <w:vAlign w:val="center"/>
          </w:tcPr>
          <w:p w:rsidR="0001731F" w:rsidRPr="008D3CF3" w:rsidP="0001731F">
            <w:pPr>
              <w:spacing w:line="300" w:lineRule="exact"/>
              <w:jc w:val="center"/>
              <w:rPr>
                <w:rFonts w:ascii="STXihei" w:eastAsia="STXihei" w:hAnsi="STXihei" w:hint="eastAsia"/>
                <w:bCs/>
                <w:sz w:val="18"/>
                <w:szCs w:val="18"/>
              </w:rPr>
            </w:pPr>
            <w:r w:rsidRPr="008D3CF3">
              <w:rPr>
                <w:rFonts w:ascii="STXihei" w:eastAsia="STXihei" w:hAnsi="STXihei" w:hint="eastAsia"/>
                <w:bCs/>
                <w:sz w:val="18"/>
                <w:szCs w:val="18"/>
              </w:rPr>
              <w:t>技术服务</w:t>
            </w:r>
          </w:p>
        </w:tc>
        <w:tc>
          <w:tcPr>
            <w:tcW w:w="3360" w:type="dxa"/>
            <w:vAlign w:val="center"/>
          </w:tcPr>
          <w:p w:rsidR="0001731F" w:rsidRPr="008D3CF3" w:rsidP="0001731F">
            <w:pPr>
              <w:spacing w:line="30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为公司售后服务提供技术支持；为市场部提供新产品上市期技术辅导和培训，协助建立产品知识库；</w:t>
            </w:r>
          </w:p>
        </w:tc>
        <w:tc>
          <w:tcPr>
            <w:tcW w:w="3412" w:type="dxa"/>
            <w:vAlign w:val="center"/>
          </w:tcPr>
          <w:p w:rsidR="0001731F" w:rsidRPr="008D3CF3" w:rsidP="000D55D5">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w:t>
            </w:r>
            <w:r w:rsidRPr="008D3CF3" w:rsidR="00DF1890">
              <w:rPr>
                <w:rFonts w:ascii="STXihei" w:eastAsia="STXihei" w:hAnsi="STXihei" w:hint="eastAsia"/>
                <w:sz w:val="18"/>
                <w:szCs w:val="18"/>
              </w:rPr>
              <w:t>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300" w:lineRule="exact"/>
              <w:jc w:val="center"/>
              <w:rPr>
                <w:rFonts w:ascii="STXihei" w:eastAsia="STXihei" w:hAnsi="STXihei"/>
                <w:sz w:val="18"/>
                <w:szCs w:val="18"/>
              </w:rPr>
            </w:pP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351" w:type="dxa"/>
            <w:vMerge w:val="restart"/>
            <w:shd w:val="clear" w:color="auto" w:fill="CCFFFF"/>
            <w:vAlign w:val="center"/>
          </w:tcPr>
          <w:p w:rsidR="0001731F" w:rsidRPr="008D3CF3" w:rsidP="0001731F">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对外协调</w:t>
            </w:r>
          </w:p>
        </w:tc>
        <w:tc>
          <w:tcPr>
            <w:tcW w:w="3360" w:type="dxa"/>
            <w:vAlign w:val="center"/>
          </w:tcPr>
          <w:p w:rsidR="0001731F" w:rsidRPr="008D3CF3" w:rsidP="0001731F">
            <w:pPr>
              <w:spacing w:line="28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负责对外技术协调，制定OEM|ODM厂商主要合作技术文件；协调与各专业研发机构、大专院校技术沟通合作；</w:t>
            </w:r>
          </w:p>
        </w:tc>
        <w:tc>
          <w:tcPr>
            <w:tcW w:w="3412"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执行 督导</w:t>
            </w:r>
          </w:p>
        </w:tc>
      </w:tr>
      <w:tr>
        <w:tblPrEx>
          <w:tblW w:w="0" w:type="auto"/>
          <w:jc w:val="center"/>
          <w:tblLayout w:type="fixed"/>
          <w:tblLook w:val="0000"/>
        </w:tblPrEx>
        <w:trPr>
          <w:trHeight w:val="311"/>
          <w:jc w:val="center"/>
        </w:trPr>
        <w:tc>
          <w:tcPr>
            <w:tcW w:w="1351" w:type="dxa"/>
            <w:vMerge/>
            <w:shd w:val="clear" w:color="auto" w:fill="CCFFFF"/>
          </w:tcPr>
          <w:p w:rsidR="0001731F" w:rsidRPr="008D3CF3" w:rsidP="0001731F">
            <w:pPr>
              <w:spacing w:line="280" w:lineRule="exact"/>
              <w:rPr>
                <w:rFonts w:ascii="STXihei" w:eastAsia="STXihei" w:hAnsi="STXihei"/>
                <w:bCs/>
                <w:sz w:val="18"/>
                <w:szCs w:val="18"/>
              </w:rPr>
            </w:pPr>
          </w:p>
        </w:tc>
        <w:tc>
          <w:tcPr>
            <w:tcW w:w="3360" w:type="dxa"/>
          </w:tcPr>
          <w:p w:rsidR="0001731F" w:rsidRPr="008D3CF3" w:rsidP="0001731F">
            <w:pPr>
              <w:spacing w:line="280" w:lineRule="exact"/>
              <w:rPr>
                <w:rFonts w:ascii="STXihei" w:eastAsia="STXihei" w:hAnsi="STXihei"/>
                <w:sz w:val="18"/>
                <w:szCs w:val="18"/>
              </w:rPr>
            </w:pPr>
            <w:r w:rsidRPr="008D3CF3" w:rsidR="009D3AFB">
              <w:rPr>
                <w:rFonts w:ascii="STXihei" w:eastAsia="STXihei" w:hAnsi="STXihei" w:hint="eastAsia"/>
                <w:sz w:val="18"/>
                <w:szCs w:val="18"/>
              </w:rPr>
              <w:t>2、</w:t>
            </w:r>
            <w:r w:rsidRPr="008D3CF3">
              <w:rPr>
                <w:rFonts w:ascii="STXihei" w:eastAsia="STXihei" w:hAnsi="STXihei" w:hint="eastAsia"/>
                <w:sz w:val="18"/>
                <w:szCs w:val="18"/>
              </w:rPr>
              <w:t>组织技术情报收集：了解分析食品安全、技术法规最新动态；研究相关行业最新技术动态，并定期向生产副总提供宏观、微观行业技术信息；</w:t>
            </w:r>
          </w:p>
        </w:tc>
        <w:tc>
          <w:tcPr>
            <w:tcW w:w="3412"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拟定 督导</w:t>
            </w:r>
          </w:p>
        </w:tc>
      </w:tr>
      <w:tr>
        <w:tblPrEx>
          <w:tblW w:w="0" w:type="auto"/>
          <w:jc w:val="center"/>
          <w:tblLayout w:type="fixed"/>
          <w:tblLook w:val="0000"/>
        </w:tblPrEx>
        <w:trPr>
          <w:trHeight w:val="311"/>
          <w:jc w:val="center"/>
        </w:trPr>
        <w:tc>
          <w:tcPr>
            <w:tcW w:w="1351" w:type="dxa"/>
            <w:vMerge/>
            <w:shd w:val="clear" w:color="auto" w:fill="CCFFFF"/>
          </w:tcPr>
          <w:p w:rsidR="0001731F" w:rsidRPr="008D3CF3" w:rsidP="0001731F">
            <w:pPr>
              <w:spacing w:line="280" w:lineRule="exact"/>
              <w:rPr>
                <w:rFonts w:ascii="STXihei" w:eastAsia="STXihei" w:hAnsi="STXihei"/>
                <w:bCs/>
                <w:sz w:val="18"/>
                <w:szCs w:val="18"/>
              </w:rPr>
            </w:pPr>
          </w:p>
        </w:tc>
        <w:tc>
          <w:tcPr>
            <w:tcW w:w="3360" w:type="dxa"/>
          </w:tcPr>
          <w:p w:rsidR="0001731F" w:rsidRPr="008D3CF3" w:rsidP="0001731F">
            <w:pPr>
              <w:spacing w:line="280" w:lineRule="exact"/>
              <w:rPr>
                <w:rFonts w:ascii="STXihei" w:eastAsia="STXihei" w:hAnsi="STXihei" w:hint="eastAsia"/>
                <w:sz w:val="18"/>
                <w:szCs w:val="18"/>
              </w:rPr>
            </w:pPr>
            <w:r w:rsidRPr="008D3CF3" w:rsidR="009D3AFB">
              <w:rPr>
                <w:rFonts w:ascii="STXihei" w:eastAsia="STXihei" w:hAnsi="STXihei" w:hint="eastAsia"/>
                <w:sz w:val="18"/>
                <w:szCs w:val="18"/>
              </w:rPr>
              <w:t>3、</w:t>
            </w:r>
            <w:r w:rsidRPr="008D3CF3">
              <w:rPr>
                <w:rFonts w:ascii="STXihei" w:eastAsia="STXihei" w:hAnsi="STXihei" w:hint="eastAsia"/>
                <w:sz w:val="18"/>
                <w:szCs w:val="18"/>
              </w:rPr>
              <w:t>协助与政府监管部门的沟通，指导公司的产品标准、标签顺利备案；</w:t>
            </w:r>
          </w:p>
        </w:tc>
        <w:tc>
          <w:tcPr>
            <w:tcW w:w="3412"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202" w:type="dxa"/>
            <w:vAlign w:val="center"/>
          </w:tcPr>
          <w:p w:rsidR="0001731F" w:rsidRPr="008D3CF3" w:rsidP="000D55D5">
            <w:pPr>
              <w:spacing w:line="280" w:lineRule="exact"/>
              <w:jc w:val="center"/>
              <w:rPr>
                <w:rFonts w:ascii="STXihei" w:eastAsia="STXihei" w:hAnsi="STXihei"/>
                <w:sz w:val="18"/>
                <w:szCs w:val="18"/>
              </w:rPr>
            </w:pP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351" w:type="dxa"/>
            <w:shd w:val="clear" w:color="auto" w:fill="CCFFFF"/>
            <w:vAlign w:val="center"/>
          </w:tcPr>
          <w:p w:rsidR="0001731F" w:rsidRPr="008D3CF3" w:rsidP="0001731F">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成本控制</w:t>
            </w:r>
          </w:p>
        </w:tc>
        <w:tc>
          <w:tcPr>
            <w:tcW w:w="3360" w:type="dxa"/>
          </w:tcPr>
          <w:p w:rsidR="0001731F" w:rsidRPr="008D3CF3" w:rsidP="0001731F">
            <w:pPr>
              <w:spacing w:line="28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做</w:t>
            </w:r>
            <w:r w:rsidRPr="008D3CF3" w:rsidR="00CE1E9B">
              <w:rPr>
                <w:rFonts w:ascii="STXihei" w:eastAsia="STXihei" w:hAnsi="STXihei" w:hint="eastAsia"/>
                <w:sz w:val="18"/>
                <w:szCs w:val="18"/>
              </w:rPr>
              <w:t>研发中心</w:t>
            </w:r>
            <w:r w:rsidRPr="008D3CF3">
              <w:rPr>
                <w:rFonts w:ascii="STXihei" w:eastAsia="STXihei" w:hAnsi="STXihei" w:hint="eastAsia"/>
                <w:sz w:val="18"/>
                <w:szCs w:val="18"/>
              </w:rPr>
              <w:t>门成本预算；协助研发项目预算及过程成本控制；</w:t>
            </w:r>
          </w:p>
        </w:tc>
        <w:tc>
          <w:tcPr>
            <w:tcW w:w="3412"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w:t>
            </w:r>
            <w:r w:rsidRPr="008D3CF3" w:rsidR="00DF1890">
              <w:rPr>
                <w:rFonts w:ascii="STXihei" w:eastAsia="STXihei" w:hAnsi="STXihei" w:hint="eastAsia"/>
                <w:sz w:val="18"/>
                <w:szCs w:val="18"/>
              </w:rPr>
              <w:t>度</w:t>
            </w:r>
            <w:r w:rsidRPr="008D3CF3">
              <w:rPr>
                <w:rFonts w:ascii="STXihei" w:eastAsia="STXihei" w:hAnsi="STXihei" w:hint="eastAsia"/>
                <w:sz w:val="18"/>
                <w:szCs w:val="18"/>
              </w:rPr>
              <w:t>》</w:t>
            </w:r>
          </w:p>
        </w:tc>
        <w:tc>
          <w:tcPr>
            <w:tcW w:w="1202"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拟定、督导</w:t>
            </w:r>
          </w:p>
        </w:tc>
      </w:tr>
      <w:tr>
        <w:tblPrEx>
          <w:tblW w:w="0" w:type="auto"/>
          <w:jc w:val="center"/>
          <w:tblLayout w:type="fixed"/>
          <w:tblLook w:val="0000"/>
        </w:tblPrEx>
        <w:trPr>
          <w:trHeight w:val="311"/>
          <w:jc w:val="center"/>
        </w:trPr>
        <w:tc>
          <w:tcPr>
            <w:tcW w:w="1351" w:type="dxa"/>
            <w:shd w:val="clear" w:color="auto" w:fill="CCFFFF"/>
            <w:vAlign w:val="center"/>
          </w:tcPr>
          <w:p w:rsidR="0001731F" w:rsidRPr="008D3CF3" w:rsidP="0001731F">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日常管理工作的管理监督</w:t>
            </w:r>
          </w:p>
        </w:tc>
        <w:tc>
          <w:tcPr>
            <w:tcW w:w="3360" w:type="dxa"/>
          </w:tcPr>
          <w:p w:rsidR="0001731F" w:rsidRPr="008D3CF3" w:rsidP="0001731F">
            <w:pPr>
              <w:spacing w:line="280" w:lineRule="exact"/>
              <w:rPr>
                <w:rFonts w:ascii="STXihei" w:eastAsia="STXihei" w:hAnsi="STXihei" w:hint="eastAsia"/>
                <w:sz w:val="18"/>
                <w:szCs w:val="18"/>
              </w:rPr>
            </w:pPr>
            <w:r w:rsidRPr="008D3CF3" w:rsidR="009D3AFB">
              <w:rPr>
                <w:rFonts w:ascii="STXihei" w:eastAsia="STXihei" w:hAnsi="STXihei" w:hint="eastAsia"/>
                <w:sz w:val="18"/>
                <w:szCs w:val="18"/>
              </w:rPr>
              <w:t>1、</w:t>
            </w:r>
            <w:r w:rsidRPr="008D3CF3">
              <w:rPr>
                <w:rFonts w:ascii="STXihei" w:eastAsia="STXihei" w:hAnsi="STXihei" w:hint="eastAsia"/>
                <w:sz w:val="18"/>
                <w:szCs w:val="18"/>
              </w:rPr>
              <w:t>监督部门内员工对员工入职，转正、考核、合同、晋升、考勤等进行处理</w:t>
            </w:r>
          </w:p>
        </w:tc>
        <w:tc>
          <w:tcPr>
            <w:tcW w:w="3412" w:type="dxa"/>
            <w:vAlign w:val="center"/>
          </w:tcPr>
          <w:p w:rsidR="0001731F" w:rsidRPr="008D3CF3" w:rsidP="000D55D5">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《人力资源管理制度》</w:t>
            </w:r>
          </w:p>
        </w:tc>
        <w:tc>
          <w:tcPr>
            <w:tcW w:w="1202" w:type="dxa"/>
            <w:vAlign w:val="center"/>
          </w:tcPr>
          <w:p w:rsidR="0001731F" w:rsidRPr="008D3CF3" w:rsidP="000D55D5">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督导</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1"/>
        <w:gridCol w:w="73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向谁报告工作：</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生产副总；</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监督与指导：</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监督生产技术问题；</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合作者：</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市场部、采购部、计控部、品控部、生产部、仓储部；</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外部关系：</w:t>
            </w:r>
          </w:p>
        </w:tc>
        <w:tc>
          <w:tcPr>
            <w:tcW w:w="7344"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p>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OEM厂商、</w:t>
            </w: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、其它技术合作者。</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1"/>
        <w:gridCol w:w="73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高级经理（研发总监）</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 xml:space="preserve">品控、生产经理 </w:t>
            </w:r>
          </w:p>
        </w:tc>
      </w:tr>
      <w:tr>
        <w:tblPrEx>
          <w:tblW w:w="0" w:type="auto"/>
          <w:jc w:val="center"/>
          <w:tblLayout w:type="fixed"/>
          <w:tblLook w:val="0000"/>
        </w:tblPrEx>
        <w:trPr>
          <w:trHeight w:val="311"/>
          <w:jc w:val="center"/>
        </w:trPr>
        <w:tc>
          <w:tcPr>
            <w:tcW w:w="1981"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可予以发展</w:t>
            </w:r>
            <w:r w:rsidRPr="008D3CF3">
              <w:rPr>
                <w:rFonts w:ascii="STXihei" w:eastAsia="STXihei" w:hAnsi="STXihei" w:hint="eastAsia"/>
                <w:sz w:val="18"/>
                <w:szCs w:val="18"/>
              </w:rPr>
              <w:t>的岗位</w:t>
            </w:r>
          </w:p>
        </w:tc>
        <w:tc>
          <w:tcPr>
            <w:tcW w:w="7344"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生产副总</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6"/>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1．部门计划与执行情况</w:t>
            </w:r>
          </w:p>
        </w:tc>
        <w:tc>
          <w:tcPr>
            <w:tcW w:w="4719" w:type="dxa"/>
          </w:tcPr>
          <w:p w:rsidR="0001731F" w:rsidRPr="008D3CF3" w:rsidP="0001731F">
            <w:pPr>
              <w:widowControl/>
              <w:rPr>
                <w:rFonts w:ascii="STXihei" w:eastAsia="STXihei" w:hAnsi="STXihei" w:hint="eastAsia"/>
                <w:sz w:val="18"/>
                <w:szCs w:val="18"/>
              </w:rPr>
            </w:pPr>
            <w:r w:rsidRPr="008D3CF3">
              <w:rPr>
                <w:rFonts w:ascii="STXihei" w:eastAsia="STXihei" w:hAnsi="STXihei" w:hint="eastAsia"/>
                <w:sz w:val="18"/>
                <w:szCs w:val="18"/>
              </w:rPr>
              <w:t>5．研发项目管理能力</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2．新品开发效果</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6．部门费用管理</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3．</w:t>
            </w:r>
            <w:r w:rsidRPr="008D3CF3" w:rsidR="00FA1D77">
              <w:rPr>
                <w:rFonts w:ascii="STXihei" w:eastAsia="STXihei" w:hAnsi="STXihei" w:hint="eastAsia"/>
                <w:sz w:val="18"/>
                <w:szCs w:val="18"/>
              </w:rPr>
              <w:t>产品改进安全性的提高效果</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7．工作态度</w:t>
            </w:r>
          </w:p>
        </w:tc>
      </w:tr>
      <w:tr>
        <w:tblPrEx>
          <w:tblW w:w="0" w:type="auto"/>
          <w:jc w:val="center"/>
          <w:tblLayout w:type="fixed"/>
          <w:tblLook w:val="0000"/>
        </w:tblPrEx>
        <w:trPr>
          <w:trHeight w:val="311"/>
          <w:jc w:val="center"/>
        </w:trPr>
        <w:tc>
          <w:tcPr>
            <w:tcW w:w="4606"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4．产品改进降低成本</w:t>
            </w:r>
          </w:p>
        </w:tc>
        <w:tc>
          <w:tcPr>
            <w:tcW w:w="471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8．能力素质</w:t>
            </w:r>
          </w:p>
        </w:tc>
      </w:tr>
    </w:tbl>
    <w:p w:rsidR="0001731F" w:rsidRPr="008D3CF3" w:rsidP="005624FD">
      <w:pPr>
        <w:pStyle w:val="List"/>
        <w:tabs>
          <w:tab w:val="left" w:pos="3"/>
        </w:tabs>
        <w:spacing w:before="62" w:beforeLines="20" w:after="31" w:afterLines="1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6"/>
        <w:gridCol w:w="2940"/>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666" w:type="dxa"/>
            <w:vMerge w:val="restart"/>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学历</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本科以上（8年以上同岗位经验可按本科）</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专业要求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食品科学、营养、医药及相关专业</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必备专业资格</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项目管理经验</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年龄要求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30--50</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性别要求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工作年限经验</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8年工作经验，3年同岗位</w:t>
            </w:r>
            <w:r w:rsidRPr="008D3CF3">
              <w:rPr>
                <w:rFonts w:ascii="STXihei" w:eastAsia="STXihei" w:hAnsi="STXihei" w:hint="eastAsia"/>
                <w:sz w:val="18"/>
                <w:szCs w:val="18"/>
              </w:rPr>
              <w:t>经验</w:t>
            </w:r>
          </w:p>
        </w:tc>
      </w:tr>
    </w:tbl>
    <w:p>
      <w:pPr>
        <w:sectPr>
          <w:headerReference w:type="default" r:id="rId21"/>
          <w:footerReference w:type="default" r:id="rId22"/>
          <w:type w:val="nextPage"/>
          <w:pgSz w:w="11906" w:h="16838"/>
          <w:pgMar w:top="1588" w:right="1134" w:bottom="992" w:left="1418" w:header="567" w:footer="454" w:gutter="0"/>
          <w:pgNumType w:start="9"/>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6"/>
        <w:gridCol w:w="2940"/>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培训经历</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HACCP、GMP、ISO22000等食品质量相关</w:t>
            </w:r>
          </w:p>
        </w:tc>
      </w:tr>
      <w:tr>
        <w:tblPrEx>
          <w:tblW w:w="0" w:type="auto"/>
          <w:jc w:val="center"/>
          <w:tblLayout w:type="fixed"/>
          <w:tblLook w:val="0000"/>
        </w:tblPrEx>
        <w:trPr>
          <w:trHeight w:val="692"/>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7659" w:type="dxa"/>
            <w:gridSpan w:val="2"/>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有生产、品控质量</w:t>
            </w:r>
            <w:r w:rsidRPr="008D3CF3">
              <w:rPr>
                <w:rFonts w:ascii="STXihei" w:eastAsia="STXihei" w:hAnsi="STXihei" w:hint="eastAsia"/>
                <w:sz w:val="18"/>
                <w:szCs w:val="18"/>
              </w:rPr>
              <w:t>管理知识；市场快速消费品、营销方面熟悉营养保健食品、添加剂产品的配方工艺，熟悉食品行业法律法规</w:t>
            </w:r>
          </w:p>
        </w:tc>
      </w:tr>
      <w:tr>
        <w:tblPrEx>
          <w:tblW w:w="0" w:type="auto"/>
          <w:jc w:val="center"/>
          <w:tblLayout w:type="fixed"/>
          <w:tblLook w:val="0000"/>
        </w:tblPrEx>
        <w:trPr>
          <w:trHeight w:val="311"/>
          <w:jc w:val="center"/>
        </w:trPr>
        <w:tc>
          <w:tcPr>
            <w:tcW w:w="1666" w:type="dxa"/>
            <w:vMerge w:val="restart"/>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专业技能</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具备新产品研发 研发项目管理 等专业能力 数据分析能力</w:t>
            </w:r>
          </w:p>
        </w:tc>
      </w:tr>
      <w:tr>
        <w:tblPrEx>
          <w:tblW w:w="0" w:type="auto"/>
          <w:jc w:val="center"/>
          <w:tblLayout w:type="fixed"/>
          <w:tblLook w:val="0000"/>
        </w:tblPrEx>
        <w:trPr>
          <w:trHeight w:val="311"/>
          <w:jc w:val="center"/>
        </w:trPr>
        <w:tc>
          <w:tcPr>
            <w:tcW w:w="1666" w:type="dxa"/>
            <w:vMerge/>
            <w:shd w:val="clear" w:color="auto" w:fill="CCFFFF"/>
            <w:vAlign w:val="center"/>
          </w:tcPr>
          <w:p w:rsidR="0001731F" w:rsidRPr="008D3CF3" w:rsidP="0001731F">
            <w:pPr>
              <w:spacing w:line="300" w:lineRule="exact"/>
              <w:jc w:val="center"/>
              <w:rPr>
                <w:rFonts w:ascii="STXihei" w:eastAsia="STXihei" w:hAnsi="STXihei" w:hint="eastAsia"/>
                <w:sz w:val="18"/>
                <w:szCs w:val="18"/>
              </w:rPr>
            </w:pP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通用管理技能</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良好的团队建设和员工管理能力；积极的沟通协调能力；语言表达和写作能力；良好的领导能力；计划和控制能力；分析和解决问题的能力</w:t>
            </w:r>
          </w:p>
        </w:tc>
      </w:tr>
      <w:tr>
        <w:tblPrEx>
          <w:tblW w:w="0" w:type="auto"/>
          <w:jc w:val="center"/>
          <w:tblLayout w:type="fixed"/>
          <w:tblLook w:val="0000"/>
        </w:tblPrEx>
        <w:trPr>
          <w:trHeight w:val="311"/>
          <w:jc w:val="center"/>
        </w:trPr>
        <w:tc>
          <w:tcPr>
            <w:tcW w:w="1666" w:type="dxa"/>
            <w:shd w:val="clear" w:color="auto" w:fill="CCFFFF"/>
            <w:vAlign w:val="center"/>
          </w:tcPr>
          <w:p w:rsidR="0001731F" w:rsidRPr="008D3CF3" w:rsidP="0001731F">
            <w:pPr>
              <w:spacing w:line="300" w:lineRule="exact"/>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性格与态度</w:t>
            </w:r>
          </w:p>
        </w:tc>
        <w:tc>
          <w:tcPr>
            <w:tcW w:w="4719"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思维逻辑能力强诚信自律，富全局观念，有责任心 良好的成就意识。</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6"/>
        <w:gridCol w:w="471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w:t>
            </w:r>
            <w:r w:rsidRPr="008D3CF3">
              <w:rPr>
                <w:rFonts w:ascii="STXihei" w:eastAsia="STXihei" w:hAnsi="STXihei" w:hint="eastAsia"/>
                <w:sz w:val="18"/>
                <w:szCs w:val="18"/>
              </w:rPr>
              <w:t>财务制度培训；</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c>
          <w:tcPr>
            <w:tcW w:w="4719"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606"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c>
          <w:tcPr>
            <w:tcW w:w="4719" w:type="dxa"/>
            <w:vAlign w:val="center"/>
          </w:tcPr>
          <w:p w:rsidR="0001731F"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11"/>
        <w:gridCol w:w="1260"/>
        <w:gridCol w:w="1399"/>
        <w:gridCol w:w="1771"/>
        <w:gridCol w:w="154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11"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3170"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549"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11"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1399"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771"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549"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11"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月度工作总结与计划</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 xml:space="preserve">月 </w:t>
            </w:r>
          </w:p>
        </w:tc>
        <w:tc>
          <w:tcPr>
            <w:tcW w:w="1399"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c>
          <w:tcPr>
            <w:tcW w:w="1771" w:type="dxa"/>
          </w:tcPr>
          <w:p w:rsidR="0001731F" w:rsidRPr="008D3CF3" w:rsidP="0001731F">
            <w:pPr>
              <w:jc w:val="center"/>
              <w:rPr>
                <w:rFonts w:ascii="STXihei" w:eastAsia="STXihei" w:hAnsi="STXihei" w:hint="eastAsia"/>
                <w:sz w:val="18"/>
                <w:szCs w:val="18"/>
              </w:rPr>
            </w:pPr>
          </w:p>
        </w:tc>
        <w:tc>
          <w:tcPr>
            <w:tcW w:w="1549" w:type="dxa"/>
          </w:tcPr>
          <w:p w:rsidR="0001731F" w:rsidRPr="008D3CF3" w:rsidP="0001731F">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2</w:t>
            </w:r>
          </w:p>
        </w:tc>
        <w:tc>
          <w:tcPr>
            <w:tcW w:w="2611"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研发项目报告</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按要求</w:t>
            </w:r>
          </w:p>
        </w:tc>
        <w:tc>
          <w:tcPr>
            <w:tcW w:w="1399"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c>
          <w:tcPr>
            <w:tcW w:w="1771" w:type="dxa"/>
          </w:tcPr>
          <w:p w:rsidR="0001731F" w:rsidRPr="008D3CF3" w:rsidP="0001731F">
            <w:pPr>
              <w:jc w:val="center"/>
              <w:rPr>
                <w:rFonts w:ascii="STXihei" w:eastAsia="STXihei" w:hAnsi="STXihei" w:hint="eastAsia"/>
                <w:sz w:val="18"/>
                <w:szCs w:val="18"/>
              </w:rPr>
            </w:pPr>
          </w:p>
        </w:tc>
        <w:tc>
          <w:tcPr>
            <w:tcW w:w="1549"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w:t>
      </w:r>
      <w:r w:rsidRPr="008D3CF3">
        <w:rPr>
          <w:rFonts w:ascii="STXihei" w:eastAsia="STXihei" w:hAnsi="STXihei" w:hint="eastAsia"/>
          <w:b/>
          <w:bCs/>
          <w:sz w:val="18"/>
          <w:szCs w:val="18"/>
        </w:rPr>
        <w:t>、招聘面试权限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492"/>
        <w:gridCol w:w="2835"/>
        <w:gridCol w:w="24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1"/>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49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835"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48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49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人力资源经理</w:t>
            </w:r>
          </w:p>
        </w:tc>
        <w:tc>
          <w:tcPr>
            <w:tcW w:w="2835"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c>
          <w:tcPr>
            <w:tcW w:w="2480" w:type="dxa"/>
            <w:vAlign w:val="center"/>
          </w:tcPr>
          <w:p w:rsidR="0001731F" w:rsidRPr="008D3CF3" w:rsidP="0001731F">
            <w:pPr>
              <w:jc w:val="center"/>
              <w:rPr>
                <w:rFonts w:ascii="STXihei" w:eastAsia="STXihei" w:hAnsi="STXihei" w:hint="eastAsia"/>
                <w:sz w:val="18"/>
                <w:szCs w:val="18"/>
              </w:rPr>
            </w:pPr>
            <w:r w:rsidRPr="008D3CF3" w:rsidR="009B5D1C">
              <w:rPr>
                <w:rFonts w:ascii="STXihei" w:eastAsia="STXihei" w:hAnsi="STXihei" w:hint="eastAsia"/>
                <w:sz w:val="18"/>
                <w:szCs w:val="18"/>
              </w:rPr>
              <w:t>总裁</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62" w:beforeLines="2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通过《研发岗位知识技能测试》进行考察，并在面试中进行专业的问题进行测试与验证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通过《16因素性格测试》《职业倾向分析》《管理能力测试》测试，同时可以通过面试手段如小</w:t>
            </w:r>
            <w:r w:rsidRPr="008D3CF3">
              <w:rPr>
                <w:rFonts w:ascii="STXihei" w:eastAsia="STXihei" w:hAnsi="STXihei" w:cs="宋体" w:hint="eastAsia"/>
                <w:kern w:val="0"/>
                <w:sz w:val="18"/>
                <w:szCs w:val="18"/>
              </w:rPr>
              <w:t>组讨论、演讲等来分析判断其态度和行为。</w:t>
            </w:r>
          </w:p>
        </w:tc>
      </w:tr>
    </w:tbl>
    <w:p w:rsidR="0001731F" w:rsidRPr="008D3CF3" w:rsidP="0001731F">
      <w:pPr>
        <w:tabs>
          <w:tab w:val="left" w:pos="315"/>
        </w:tabs>
        <w:spacing w:before="62" w:beforeLines="2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14"/>
        <w:gridCol w:w="7134"/>
      </w:tblGrid>
      <w:tr>
        <w:tblPrEx>
          <w:tblW w:w="0" w:type="auto"/>
          <w:jc w:val="center"/>
          <w:tblLayout w:type="fixed"/>
          <w:tblLook w:val="0000"/>
        </w:tblPrEx>
        <w:trPr>
          <w:trHeight w:val="285"/>
          <w:tblHeader/>
          <w:jc w:val="center"/>
        </w:trPr>
        <w:tc>
          <w:tcPr>
            <w:tcW w:w="2214"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34"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34"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通过《试用员工月度考核评估表》和《综合转正评估表》来进行评估（部门主管组织）</w:t>
            </w:r>
          </w:p>
        </w:tc>
      </w:tr>
    </w:tbl>
    <w:p w:rsidR="0001731F" w:rsidRPr="008D3CF3" w:rsidP="0001731F">
      <w:pPr>
        <w:tabs>
          <w:tab w:val="left" w:pos="315"/>
        </w:tabs>
        <w:spacing w:before="62" w:beforeLines="20" w:after="31" w:afterLines="10"/>
        <w:ind w:left="318" w:hanging="318"/>
        <w:rPr>
          <w:rFonts w:ascii="STXihei" w:eastAsia="STXihei" w:hAnsi="STXihei" w:hint="eastAsia"/>
          <w:b/>
          <w:sz w:val="18"/>
          <w:szCs w:val="18"/>
        </w:rPr>
        <w:sectPr>
          <w:headerReference w:type="default" r:id="rId23"/>
          <w:footerReference w:type="default" r:id="rId24"/>
          <w:type w:val="nextPage"/>
          <w:pgSz w:w="11906" w:h="16838"/>
          <w:pgMar w:top="1588" w:right="1134" w:bottom="992" w:left="1418" w:header="567" w:footer="454" w:gutter="0"/>
          <w:pgNumType w:start="10"/>
          <w:cols w:space="720"/>
          <w:titlePg w:val="0"/>
          <w:docGrid w:type="lines" w:linePitch="312"/>
        </w:sectPr>
      </w:pPr>
      <w:r w:rsidRPr="008D3CF3">
        <w:rPr>
          <w:rFonts w:ascii="STXihei" w:eastAsia="STXihei" w:hAnsi="STXihei" w:hint="eastAsia"/>
          <w:b/>
          <w:sz w:val="18"/>
          <w:szCs w:val="18"/>
        </w:rPr>
        <w:t>３、在职职位等级评</w:t>
      </w:r>
      <w:r w:rsidRPr="008D3CF3">
        <w:rPr>
          <w:rFonts w:ascii="STXihei" w:eastAsia="STXihei" w:hAnsi="STXihei" w:hint="eastAsia"/>
          <w:b/>
          <w:sz w:val="18"/>
          <w:szCs w:val="18"/>
        </w:rPr>
        <w:t>估标准</w:t>
      </w:r>
    </w:p>
    <w:tbl>
      <w:tblPr>
        <w:tblStyle w:val="TableNormal"/>
        <w:tblW w:w="0" w:type="auto"/>
        <w:jc w:val="center"/>
        <w:tblLayout w:type="fixed"/>
        <w:tblLook w:val="0000"/>
      </w:tblPr>
      <w:tblGrid>
        <w:gridCol w:w="2327"/>
        <w:gridCol w:w="3993"/>
        <w:gridCol w:w="3026"/>
      </w:tblGrid>
      <w:tr>
        <w:tblPrEx>
          <w:tblW w:w="0" w:type="auto"/>
          <w:jc w:val="center"/>
          <w:tblLayout w:type="fixed"/>
          <w:tblLook w:val="0000"/>
        </w:tblPrEx>
        <w:trPr>
          <w:trHeight w:val="291"/>
          <w:tblHeader/>
          <w:jc w:val="center"/>
        </w:trPr>
        <w:tc>
          <w:tcPr>
            <w:tcW w:w="2327"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3"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2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w:t>
            </w:r>
            <w:r w:rsidRPr="008D3CF3">
              <w:rPr>
                <w:rFonts w:ascii="STXihei" w:eastAsia="STXihei" w:hAnsi="STXihei" w:cs="宋体" w:hint="eastAsia"/>
                <w:kern w:val="0"/>
                <w:sz w:val="18"/>
                <w:szCs w:val="18"/>
              </w:rPr>
              <w:t>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single" w:sz="4" w:space="0" w:color="auto"/>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3"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w:t>
            </w:r>
            <w:r w:rsidRPr="008D3CF3">
              <w:rPr>
                <w:rFonts w:ascii="STXihei" w:eastAsia="STXihei" w:hAnsi="STXihei" w:cs="宋体" w:hint="eastAsia"/>
                <w:kern w:val="0"/>
                <w:sz w:val="18"/>
                <w:szCs w:val="18"/>
              </w:rPr>
              <w:t>《素质能力测试》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3D0696">
      <w:pPr>
        <w:pStyle w:val="List"/>
        <w:tabs>
          <w:tab w:val="left" w:pos="3"/>
        </w:tabs>
        <w:spacing w:before="94" w:beforeLines="30" w:after="62" w:afterLines="20" w:line="360" w:lineRule="auto"/>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3D0696">
      <w:pPr>
        <w:numPr>
          <w:ilvl w:val="0"/>
          <w:numId w:val="789"/>
        </w:numPr>
        <w:tabs>
          <w:tab w:val="num" w:pos="855"/>
        </w:tabs>
        <w:spacing w:line="360" w:lineRule="auto"/>
        <w:ind w:left="855"/>
        <w:jc w:val="left"/>
        <w:rPr>
          <w:rFonts w:ascii="STXihei" w:eastAsia="STXihei" w:hAnsi="STXihei" w:hint="eastAsia"/>
          <w:sz w:val="18"/>
          <w:szCs w:val="18"/>
        </w:rPr>
      </w:pPr>
      <w:r w:rsidRPr="008D3CF3">
        <w:rPr>
          <w:rFonts w:ascii="STXihei" w:eastAsia="STXihei" w:hAnsi="STXihei" w:hint="eastAsia"/>
          <w:sz w:val="18"/>
          <w:szCs w:val="18"/>
        </w:rPr>
        <w:t>规划 指负责此项工作</w:t>
      </w:r>
      <w:r w:rsidRPr="008D3CF3">
        <w:rPr>
          <w:rFonts w:ascii="STXihei" w:eastAsia="STXihei" w:hAnsi="STXihei" w:hint="eastAsia"/>
          <w:sz w:val="18"/>
          <w:szCs w:val="18"/>
        </w:rPr>
        <w:t>项目的进度、执行流程与费用的预先设计与计划。</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督导 指负责此项工作项目的人员作业、进度执行、费用使用的监督指导与管理。</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拟订 指负责此项工作项目之相关制度、流程和办法的研究制定。</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执行 指负责此项工作项目的实际作业的实施和完成。</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协助 指对于此项工作提供负责者必要的配合和支持</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维护 指负责此项工作项目之相关资料的保管与关系的维护。</w:t>
      </w:r>
    </w:p>
    <w:p w:rsidR="0001731F" w:rsidRPr="008D3CF3" w:rsidP="003D0696">
      <w:pPr>
        <w:numPr>
          <w:ilvl w:val="0"/>
          <w:numId w:val="789"/>
        </w:numPr>
        <w:tabs>
          <w:tab w:val="left" w:pos="420"/>
        </w:tabs>
        <w:spacing w:line="360" w:lineRule="auto"/>
        <w:ind w:left="855"/>
        <w:rPr>
          <w:rFonts w:ascii="STXihei" w:eastAsia="STXihei" w:hAnsi="STXihei" w:hint="eastAsia"/>
          <w:sz w:val="18"/>
          <w:szCs w:val="18"/>
        </w:rPr>
      </w:pPr>
      <w:r w:rsidRPr="008D3CF3">
        <w:rPr>
          <w:rFonts w:ascii="STXihei" w:eastAsia="STXihei" w:hAnsi="STXihei" w:hint="eastAsia"/>
          <w:sz w:val="18"/>
          <w:szCs w:val="18"/>
        </w:rPr>
        <w:t>评估 指负责此项目工作作业、绩效的考评与分析</w:t>
      </w:r>
    </w:p>
    <w:p w:rsidR="0001731F" w:rsidRPr="008D3CF3" w:rsidP="003D0696">
      <w:pPr>
        <w:spacing w:line="360" w:lineRule="auto"/>
        <w:rPr>
          <w:rFonts w:ascii="STXihei" w:eastAsia="STXihei" w:hAnsi="STXihei" w:hint="eastAsia"/>
          <w:b/>
          <w:sz w:val="18"/>
          <w:szCs w:val="18"/>
        </w:rPr>
      </w:pPr>
    </w:p>
    <w:p w:rsidR="0001731F" w:rsidRPr="008D3CF3" w:rsidP="003D0696">
      <w:pPr>
        <w:spacing w:line="360" w:lineRule="auto"/>
        <w:rPr>
          <w:rFonts w:ascii="STXihei" w:eastAsia="STXihei" w:hAnsi="STXihei" w:hint="eastAsia"/>
          <w:sz w:val="18"/>
          <w:szCs w:val="18"/>
        </w:rPr>
      </w:pPr>
    </w:p>
    <w:p w:rsidR="0001731F" w:rsidRPr="008D3CF3" w:rsidP="003D0696">
      <w:pPr>
        <w:spacing w:line="360" w:lineRule="auto"/>
        <w:rPr>
          <w:rFonts w:ascii="STXihei" w:eastAsia="STXihei" w:hAnsi="STXihei" w:hint="eastAsia"/>
          <w:sz w:val="20"/>
        </w:rPr>
      </w:pPr>
    </w:p>
    <w:p w:rsidR="0001731F" w:rsidRPr="008D3CF3" w:rsidP="0001731F">
      <w:pPr>
        <w:spacing w:line="700" w:lineRule="exact"/>
        <w:rPr>
          <w:rFonts w:ascii="STXihei" w:eastAsia="STXihei" w:hAnsi="STXihei" w:hint="eastAsia"/>
          <w:sz w:val="20"/>
        </w:rPr>
      </w:pPr>
    </w:p>
    <w:p w:rsidR="00667667" w:rsidRPr="008D3CF3" w:rsidP="008438DE">
      <w:pPr>
        <w:spacing w:line="700" w:lineRule="exact"/>
        <w:jc w:val="center"/>
        <w:rPr>
          <w:rFonts w:ascii="STXihei" w:eastAsia="STXihei" w:hAnsi="STXihei" w:hint="eastAsia"/>
          <w:b/>
          <w:sz w:val="30"/>
          <w:szCs w:val="30"/>
        </w:rPr>
      </w:pPr>
      <w:bookmarkStart w:id="2" w:name="_Toc342254787"/>
      <w:r w:rsidRPr="008D3CF3">
        <w:rPr>
          <w:rFonts w:ascii="STXihei" w:eastAsia="STXihei" w:hAnsi="STXihei" w:hint="eastAsia"/>
          <w:b/>
          <w:sz w:val="30"/>
          <w:szCs w:val="30"/>
        </w:rPr>
        <w:t>第</w:t>
      </w:r>
      <w:r w:rsidRPr="008D3CF3" w:rsidR="00F304D8">
        <w:rPr>
          <w:rFonts w:ascii="STXihei" w:eastAsia="STXihei" w:hAnsi="STXihei" w:hint="eastAsia"/>
          <w:b/>
          <w:sz w:val="30"/>
          <w:szCs w:val="30"/>
        </w:rPr>
        <w:t>三</w:t>
      </w:r>
      <w:r w:rsidRPr="008D3CF3">
        <w:rPr>
          <w:rFonts w:ascii="STXihei" w:eastAsia="STXihei" w:hAnsi="STXihei" w:hint="eastAsia"/>
          <w:b/>
          <w:sz w:val="30"/>
          <w:szCs w:val="30"/>
        </w:rPr>
        <w:t xml:space="preserve">节 </w:t>
      </w:r>
      <w:r w:rsidRPr="008D3CF3">
        <w:rPr>
          <w:rFonts w:ascii="STXihei" w:eastAsia="STXihei" w:hAnsi="STXihei" w:hint="eastAsia"/>
          <w:b/>
          <w:sz w:val="30"/>
          <w:szCs w:val="30"/>
          <w:u w:val="single"/>
        </w:rPr>
        <w:t>研发工程师</w:t>
      </w:r>
      <w:r w:rsidRPr="008D3CF3">
        <w:rPr>
          <w:rFonts w:ascii="STXihei" w:eastAsia="STXihei" w:hAnsi="STXihei" w:hint="eastAsia"/>
          <w:b/>
          <w:sz w:val="30"/>
          <w:szCs w:val="30"/>
        </w:rPr>
        <w:t>职务说明书</w:t>
      </w:r>
    </w:p>
    <w:p w:rsidR="00667667" w:rsidRPr="008D3CF3" w:rsidP="00667667">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304"/>
        <w:gridCol w:w="1083"/>
        <w:gridCol w:w="1050"/>
        <w:gridCol w:w="1301"/>
        <w:gridCol w:w="1050"/>
        <w:gridCol w:w="1050"/>
        <w:gridCol w:w="107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vAlign w:val="center"/>
          </w:tcPr>
          <w:p w:rsidR="00720481" w:rsidRPr="008D3CF3" w:rsidP="00350427">
            <w:pPr>
              <w:ind w:left="105"/>
              <w:jc w:val="center"/>
              <w:rPr>
                <w:rFonts w:ascii="STXihei" w:eastAsia="STXihei" w:hAnsi="STXihei" w:hint="eastAsia"/>
                <w:sz w:val="18"/>
                <w:szCs w:val="18"/>
              </w:rPr>
            </w:pPr>
            <w:r w:rsidRPr="008D3CF3">
              <w:rPr>
                <w:rFonts w:ascii="STXihei" w:eastAsia="STXihei" w:hAnsi="STXihei" w:hint="eastAsia"/>
                <w:sz w:val="18"/>
                <w:szCs w:val="18"/>
              </w:rPr>
              <w:t>职位名称</w:t>
            </w:r>
          </w:p>
        </w:tc>
        <w:tc>
          <w:tcPr>
            <w:tcW w:w="1304" w:type="dxa"/>
            <w:shd w:val="clear" w:color="auto" w:fill="CCFFFF"/>
            <w:vAlign w:val="center"/>
          </w:tcPr>
          <w:p w:rsidR="00720481" w:rsidRPr="008D3CF3" w:rsidP="00350427">
            <w:pPr>
              <w:ind w:left="57"/>
              <w:jc w:val="center"/>
              <w:rPr>
                <w:rFonts w:ascii="STXihei" w:eastAsia="STXihei" w:hAnsi="STXihei" w:hint="eastAsia"/>
                <w:bCs/>
                <w:sz w:val="18"/>
                <w:szCs w:val="18"/>
              </w:rPr>
            </w:pPr>
            <w:r w:rsidRPr="008D3CF3">
              <w:rPr>
                <w:rFonts w:ascii="STXihei" w:eastAsia="STXihei" w:hAnsi="STXihei" w:hint="eastAsia"/>
                <w:bCs/>
                <w:sz w:val="18"/>
                <w:szCs w:val="18"/>
              </w:rPr>
              <w:t>研发工程师</w:t>
            </w:r>
          </w:p>
        </w:tc>
        <w:tc>
          <w:tcPr>
            <w:tcW w:w="1083"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职位等级</w:t>
            </w:r>
          </w:p>
        </w:tc>
        <w:tc>
          <w:tcPr>
            <w:tcW w:w="1050" w:type="dxa"/>
            <w:shd w:val="clear" w:color="auto" w:fill="CCFFFF"/>
            <w:vAlign w:val="center"/>
          </w:tcPr>
          <w:p w:rsidR="00720481" w:rsidRPr="008D3CF3" w:rsidP="005624FD">
            <w:pPr>
              <w:ind w:firstLine="176" w:firstLineChars="98"/>
              <w:rPr>
                <w:rFonts w:ascii="STXihei" w:eastAsia="STXihei" w:hAnsi="STXihei" w:hint="eastAsia"/>
                <w:bCs/>
                <w:sz w:val="18"/>
                <w:szCs w:val="18"/>
              </w:rPr>
            </w:pPr>
          </w:p>
        </w:tc>
        <w:tc>
          <w:tcPr>
            <w:tcW w:w="1301"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所属大部门</w:t>
            </w:r>
          </w:p>
        </w:tc>
        <w:tc>
          <w:tcPr>
            <w:tcW w:w="1050" w:type="dxa"/>
            <w:shd w:val="clear" w:color="auto" w:fill="CCFFFF"/>
          </w:tcPr>
          <w:p w:rsidR="00720481" w:rsidRPr="008D3CF3" w:rsidP="00E14F7E">
            <w:pPr>
              <w:jc w:val="center"/>
              <w:rPr>
                <w:rFonts w:ascii="STXihei" w:eastAsia="STXihei" w:hAnsi="STXihei" w:hint="eastAsia"/>
                <w:sz w:val="18"/>
                <w:szCs w:val="18"/>
              </w:rPr>
            </w:pPr>
            <w:r w:rsidRPr="008D3CF3">
              <w:rPr>
                <w:rFonts w:ascii="STXihei" w:eastAsia="STXihei" w:hAnsi="STXihei" w:hint="eastAsia"/>
                <w:bCs/>
                <w:sz w:val="18"/>
                <w:szCs w:val="18"/>
              </w:rPr>
              <w:t>研发中心</w:t>
            </w:r>
          </w:p>
        </w:tc>
        <w:tc>
          <w:tcPr>
            <w:tcW w:w="1050"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职位编号</w:t>
            </w:r>
          </w:p>
        </w:tc>
        <w:tc>
          <w:tcPr>
            <w:tcW w:w="1077" w:type="dxa"/>
            <w:shd w:val="clear" w:color="auto" w:fill="CCFFFF"/>
            <w:vAlign w:val="center"/>
          </w:tcPr>
          <w:p w:rsidR="00720481" w:rsidRPr="008D3CF3" w:rsidP="005624FD">
            <w:pPr>
              <w:widowControl/>
              <w:ind w:firstLine="180" w:firstLineChars="100"/>
              <w:jc w:val="center"/>
              <w:rPr>
                <w:rFonts w:ascii="STXihei" w:eastAsia="STXihei" w:hAnsi="STXihei" w:hint="eastAsia"/>
                <w:bCs/>
                <w:sz w:val="18"/>
                <w:szCs w:val="18"/>
              </w:rPr>
            </w:pPr>
          </w:p>
        </w:tc>
      </w:tr>
      <w:tr>
        <w:tblPrEx>
          <w:tblW w:w="0" w:type="auto"/>
          <w:jc w:val="center"/>
          <w:tblLayout w:type="fixed"/>
          <w:tblLook w:val="0000"/>
        </w:tblPrEx>
        <w:trPr>
          <w:trHeight w:val="276"/>
          <w:jc w:val="center"/>
        </w:trPr>
        <w:tc>
          <w:tcPr>
            <w:tcW w:w="1203" w:type="dxa"/>
            <w:shd w:val="clear" w:color="auto" w:fill="CCFFFF"/>
            <w:vAlign w:val="center"/>
          </w:tcPr>
          <w:p w:rsidR="00720481" w:rsidRPr="008D3CF3" w:rsidP="00350427">
            <w:pPr>
              <w:ind w:left="105"/>
              <w:jc w:val="center"/>
              <w:rPr>
                <w:rFonts w:ascii="STXihei" w:eastAsia="STXihei" w:hAnsi="STXihei" w:hint="eastAsia"/>
                <w:sz w:val="18"/>
                <w:szCs w:val="18"/>
              </w:rPr>
            </w:pPr>
            <w:r w:rsidRPr="008D3CF3">
              <w:rPr>
                <w:rFonts w:ascii="STXihei" w:eastAsia="STXihei" w:hAnsi="STXihei" w:hint="eastAsia"/>
                <w:sz w:val="18"/>
                <w:szCs w:val="18"/>
              </w:rPr>
              <w:t>薪酬范围</w:t>
            </w:r>
          </w:p>
        </w:tc>
        <w:tc>
          <w:tcPr>
            <w:tcW w:w="1304" w:type="dxa"/>
            <w:shd w:val="clear" w:color="auto" w:fill="CCFFFF"/>
            <w:vAlign w:val="center"/>
          </w:tcPr>
          <w:p w:rsidR="00720481" w:rsidRPr="008D3CF3" w:rsidP="00350427">
            <w:pPr>
              <w:ind w:left="57"/>
              <w:jc w:val="center"/>
              <w:rPr>
                <w:rFonts w:ascii="STXihei" w:eastAsia="STXihei" w:hAnsi="STXihei" w:hint="eastAsia"/>
                <w:bCs/>
                <w:sz w:val="18"/>
                <w:szCs w:val="18"/>
              </w:rPr>
            </w:pPr>
          </w:p>
        </w:tc>
        <w:tc>
          <w:tcPr>
            <w:tcW w:w="1083"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工作性质</w:t>
            </w:r>
          </w:p>
        </w:tc>
        <w:tc>
          <w:tcPr>
            <w:tcW w:w="1050" w:type="dxa"/>
            <w:shd w:val="clear" w:color="auto" w:fill="CCFFFF"/>
            <w:vAlign w:val="center"/>
          </w:tcPr>
          <w:p w:rsidR="00720481" w:rsidRPr="008D3CF3" w:rsidP="00350427">
            <w:pPr>
              <w:ind w:left="57"/>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301"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所属小部门</w:t>
            </w:r>
          </w:p>
        </w:tc>
        <w:tc>
          <w:tcPr>
            <w:tcW w:w="1050" w:type="dxa"/>
            <w:shd w:val="clear" w:color="auto" w:fill="CCFFFF"/>
          </w:tcPr>
          <w:p w:rsidR="00720481" w:rsidRPr="008D3CF3" w:rsidP="00E14F7E">
            <w:pPr>
              <w:jc w:val="center"/>
              <w:rPr>
                <w:rFonts w:ascii="STXihei" w:eastAsia="STXihei" w:hAnsi="STXihei" w:hint="eastAsia"/>
                <w:bCs/>
                <w:sz w:val="18"/>
                <w:szCs w:val="18"/>
              </w:rPr>
            </w:pPr>
            <w:r w:rsidRPr="008D3CF3">
              <w:rPr>
                <w:rFonts w:ascii="STXihei" w:eastAsia="STXihei" w:hAnsi="STXihei" w:hint="eastAsia"/>
                <w:bCs/>
                <w:sz w:val="18"/>
                <w:szCs w:val="18"/>
              </w:rPr>
              <w:t>研发部</w:t>
            </w:r>
          </w:p>
        </w:tc>
        <w:tc>
          <w:tcPr>
            <w:tcW w:w="1050" w:type="dxa"/>
            <w:shd w:val="clear" w:color="auto" w:fill="CCFFFF"/>
            <w:vAlign w:val="center"/>
          </w:tcPr>
          <w:p w:rsidR="00720481"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版本编号</w:t>
            </w:r>
          </w:p>
        </w:tc>
        <w:tc>
          <w:tcPr>
            <w:tcW w:w="1077" w:type="dxa"/>
            <w:shd w:val="clear" w:color="auto" w:fill="CCFFFF"/>
            <w:vAlign w:val="center"/>
          </w:tcPr>
          <w:p w:rsidR="00720481" w:rsidRPr="008D3CF3" w:rsidP="00350427">
            <w:pPr>
              <w:ind w:left="57"/>
              <w:jc w:val="center"/>
              <w:rPr>
                <w:rFonts w:ascii="STXihei" w:eastAsia="STXihei" w:hAnsi="STXihei" w:hint="eastAsia"/>
                <w:bCs/>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bCs/>
                  <w:sz w:val="18"/>
                  <w:szCs w:val="18"/>
                </w:rPr>
                <w:t>2013A</w:t>
              </w:r>
            </w:smartTag>
          </w:p>
        </w:tc>
      </w:tr>
    </w:tbl>
    <w:p>
      <w:pPr>
        <w:sectPr>
          <w:headerReference w:type="default" r:id="rId25"/>
          <w:footerReference w:type="default" r:id="rId26"/>
          <w:type w:val="nextPage"/>
          <w:pgSz w:w="11906" w:h="16838"/>
          <w:pgMar w:top="1588" w:right="1134" w:bottom="992" w:left="1418" w:header="567" w:footer="454" w:gutter="0"/>
          <w:pgNumType w:start="11"/>
          <w:cols w:space="720"/>
          <w:titlePg w:val="0"/>
          <w:docGrid w:type="lines" w:linePitch="312"/>
        </w:sectPr>
      </w:pPr>
    </w:p>
    <w:p w:rsidR="00667667"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二、组织架构图</w:t>
        <w:tab/>
        <w:tab/>
        <w:tab/>
        <w:tab/>
        <w:tab/>
        <w:tab/>
        <w:tab/>
      </w:r>
    </w:p>
    <w:tbl>
      <w:tblPr>
        <w:tblStyle w:val="TableNormal"/>
        <w:tblW w:w="0" w:type="auto"/>
        <w:jc w:val="center"/>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29"/>
      </w:tblGrid>
      <w:tr>
        <w:tblPrEx>
          <w:tblW w:w="0" w:type="auto"/>
          <w:jc w:val="center"/>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72"/>
          <w:jc w:val="center"/>
        </w:trPr>
        <w:tc>
          <w:tcPr>
            <w:tcW w:w="9529" w:type="dxa"/>
            <w:vAlign w:val="center"/>
          </w:tcPr>
          <w:p w:rsidR="00667667" w:rsidRPr="008D3CF3" w:rsidP="00350427">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106" editas="orgchart" style="width:444.1pt;height:237.8pt;margin-top:4.9pt;margin-left:7.35pt;position:absolute;z-index:-251654144"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784" iddest="_s5784"/>
                      <o:rel v:ext="edit" idsrc="_s5795" iddest="_s5784" idcntr="_s5775"/>
                      <o:rel v:ext="edit" idsrc="_s5785" iddest="_s5784" idcntr="_s5773"/>
                      <o:rel v:ext="edit" idsrc="_s5786" iddest="_s5784" idcntr="_s5772"/>
                      <o:rel v:ext="edit" idsrc="_s5787" iddest="_s5785" idcntr="_s5783"/>
                      <o:rel v:ext="edit" idsrc="_s5788" iddest="_s5785" idcntr="_s5782"/>
                      <o:rel v:ext="edit" idsrc="_s5789" iddest="_s5785" idcntr="_s5781"/>
                      <o:rel v:ext="edit" idsrc="_s5790" iddest="_s5785" idcntr="_s5780"/>
                      <o:rel v:ext="edit" idsrc="_s5796" iddest="_s5785" idcntr="_s5774"/>
                      <o:rel v:ext="edit" idsrc="_s5791" iddest="_s5785" idcntr="_s5779"/>
                      <o:rel v:ext="edit" idsrc="_s5797" iddest="_s5785" idcntr="_s5771"/>
                      <o:rel v:ext="edit" idsrc="_s5792" iddest="_s5786" idcntr="_s5778"/>
                      <o:rel v:ext="edit" idsrc="_s5793" iddest="_s5786" idcntr="_s5777"/>
                      <o:rel v:ext="edit" idsrc="_s5794" iddest="_s5786" idcntr="_s5776"/>
                    </o:relationtable>
                  </o:diagram>
                  <v:shape id="_x0000_s1107" type="#_x0000_t75" style="width:6480;height:10432;left:1490;position:absolute;top:8848" o:preferrelative="f" filled="f" stroked="f">
                    <v:fill o:detectmouseclick="t"/>
                    <o:lock v:ext="edit" text="t"/>
                  </v:shape>
                  <v:shape id="_s5771" o:spid="_x0000_s1108" type="#_x0000_t33" style="width:344;height:7146;left:2570;position:absolute;rotation:180;top:11776" o:connectortype="elbow" adj="-164820,-61173,-164820" stroked="t"/>
                  <v:shape id="_s5772" o:spid="_x0000_s1109" type="#_x0000_t34" style="width:1342;height:1440;flip:x;left:4059;position:absolute;rotation:270;top:9567" o:connectortype="elbow" adj="2894,61233,-249529" stroked="t"/>
                  <v:shape id="_s5773" o:spid="_x0000_s1110" type="#_x0000_t34" style="width:1342;height:1440;left:2619;position:absolute;rotation:270;top:9567" o:connectortype="elbow" adj="2894,-61264,-110224" stroked="t"/>
                  <v:shape id="_s5774" o:spid="_x0000_s1111" type="#_x0000_t33" style="width:344;height:4988;left:2570;position:absolute;rotation:180;top:11776" o:connectortype="elbow" adj="-164820,-78298,-164820" stroked="t"/>
                  <v:shape id="_s5775" o:spid="_x0000_s1112" type="#_x0000_t33" style="width:344;height:671;flip:y;left:3666;position:absolute;top:9616" o:connectortype="elbow" adj="-212102,373412,-212102" stroked="t"/>
                  <v:shape id="_s5776" o:spid="_x0000_s1113" type="#_x0000_t33" style="width:344;height:2832;left:5450;position:absolute;rotation:180;top:11774" o:connectortype="elbow" adj="-345829,-121452,-345829" stroked="t"/>
                  <v:shape id="_s5777" o:spid="_x0000_s1114" type="#_x0000_t33" style="width:344;height:1753;left:5450;position:absolute;rotation:180;top:11774" o:connectortype="elbow" adj="-345829,-182938,-345829" stroked="t"/>
                  <v:shape id="_s5778" o:spid="_x0000_s1115" type="#_x0000_t33" style="width:344;height:673;left:5450;position:absolute;rotation:180;top:11774" o:connectortype="elbow" adj="-345829,-441498,-345829" stroked="t"/>
                  <v:shape id="_s5779" o:spid="_x0000_s1116" type="#_x0000_t33" style="width:344;height:6067;left:2570;position:absolute;rotation:180;top:11776" o:connectortype="elbow" adj="-164820,-68213,-164820" stroked="t"/>
                  <v:shape id="_s5780" o:spid="_x0000_s1117" type="#_x0000_t33" style="width:344;height:3909;left:2570;position:absolute;rotation:180;top:11776" o:connectortype="elbow" adj="-164820,-93952,-164820" stroked="t"/>
                  <v:shape id="_s5781" o:spid="_x0000_s1118" type="#_x0000_t33" style="width:344;height:2830;left:2570;position:absolute;rotation:180;top:11776" o:connectortype="elbow" adj="-164820,-121546,-164820" stroked="t"/>
                  <v:shape id="_s5782" o:spid="_x0000_s1119" type="#_x0000_t33" style="width:344;height:1751;left:2570;position:absolute;rotation:180;top:11776" o:connectortype="elbow" adj="-164820,-183167,-164820" stroked="t"/>
                  <v:shape id="_s5783" o:spid="_x0000_s1120" type="#_x0000_t33" style="width:344;height:671;left:2570;position:absolute;rotation:180;top:11776" o:connectortype="elbow" adj="-164820,-442941,-164820" stroked="t"/>
                  <v:shape id="_s5784" o:spid="_x0000_s1121"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785" o:spid="_x0000_s1122"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786" o:spid="_x0000_s1123"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787" o:spid="_x0000_s1124"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788" o:spid="_x0000_s1125"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89" o:spid="_x0000_s1126"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790" o:spid="_x0000_s1127"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91" o:spid="_x0000_s1128"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92" o:spid="_x0000_s1129"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793" o:spid="_x0000_s1130"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794" o:spid="_x0000_s1131"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795" o:spid="_x0000_s1132"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796" o:spid="_x0000_s1133"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797" o:spid="_x0000_s1134"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667667"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w:t>
      </w:r>
      <w:r w:rsidRPr="008D3CF3" w:rsidR="00795E9B">
        <w:rPr>
          <w:rFonts w:ascii="STXihei" w:eastAsia="STXihei" w:hAnsi="STXihei" w:hint="eastAsia"/>
          <w:b/>
          <w:bCs/>
          <w:sz w:val="18"/>
          <w:szCs w:val="18"/>
        </w:rPr>
        <w:t>职位目标</w:t>
      </w:r>
      <w:r w:rsidRPr="008D3CF3">
        <w:rPr>
          <w:rFonts w:ascii="STXihei" w:eastAsia="STXihei" w:hAnsi="STXihei" w:hint="eastAsia"/>
          <w:b/>
          <w:bCs/>
          <w:sz w:val="18"/>
          <w:szCs w:val="18"/>
        </w:rPr>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9527" w:type="dxa"/>
            <w:shd w:val="clear" w:color="auto" w:fill="CCFFFF"/>
            <w:vAlign w:val="center"/>
          </w:tcPr>
          <w:p w:rsidR="00667667" w:rsidRPr="008D3CF3" w:rsidP="00350427">
            <w:pPr>
              <w:widowControl/>
              <w:jc w:val="left"/>
              <w:rPr>
                <w:rFonts w:ascii="STXihei" w:eastAsia="STXihei" w:hAnsi="STXihei" w:hint="eastAsia"/>
                <w:b/>
                <w:sz w:val="18"/>
                <w:szCs w:val="18"/>
              </w:rPr>
            </w:pPr>
            <w:r w:rsidRPr="008D3CF3">
              <w:rPr>
                <w:rFonts w:ascii="STXihei" w:eastAsia="STXihei" w:hAnsi="STXihei" w:hint="eastAsia"/>
                <w:sz w:val="18"/>
                <w:szCs w:val="18"/>
              </w:rPr>
              <w:t>组织</w:t>
            </w:r>
            <w:r w:rsidRPr="008D3CF3" w:rsidR="00501BE4">
              <w:rPr>
                <w:rFonts w:ascii="STXihei" w:eastAsia="STXihei" w:hAnsi="STXihei" w:hint="eastAsia"/>
                <w:sz w:val="18"/>
                <w:szCs w:val="18"/>
              </w:rPr>
              <w:t>产品的</w:t>
            </w:r>
            <w:r w:rsidRPr="008D3CF3">
              <w:rPr>
                <w:rFonts w:ascii="STXihei" w:eastAsia="STXihei" w:hAnsi="STXihei" w:hint="eastAsia"/>
                <w:sz w:val="18"/>
                <w:szCs w:val="18"/>
              </w:rPr>
              <w:t>研制、设计、开发</w:t>
            </w:r>
            <w:r w:rsidRPr="008D3CF3" w:rsidR="00501BE4">
              <w:rPr>
                <w:rFonts w:ascii="STXihei" w:eastAsia="STXihei" w:hAnsi="STXihei" w:hint="eastAsia"/>
                <w:sz w:val="18"/>
                <w:szCs w:val="18"/>
              </w:rPr>
              <w:t>及重要技术改进、跟进、监督</w:t>
            </w:r>
            <w:r w:rsidRPr="008D3CF3" w:rsidR="00541041">
              <w:rPr>
                <w:rFonts w:ascii="STXihei" w:eastAsia="STXihei" w:hAnsi="STXihei" w:hint="eastAsia"/>
                <w:sz w:val="18"/>
                <w:szCs w:val="18"/>
              </w:rPr>
              <w:t>产品</w:t>
            </w:r>
            <w:r w:rsidRPr="008D3CF3" w:rsidR="00501BE4">
              <w:rPr>
                <w:rFonts w:ascii="STXihei" w:eastAsia="STXihei" w:hAnsi="STXihei" w:hint="eastAsia"/>
                <w:sz w:val="18"/>
                <w:szCs w:val="18"/>
              </w:rPr>
              <w:t>生产相关工作，</w:t>
            </w:r>
            <w:r w:rsidRPr="008D3CF3" w:rsidR="0073432B">
              <w:rPr>
                <w:rFonts w:ascii="STXihei" w:eastAsia="STXihei" w:hAnsi="STXihei" w:hint="eastAsia"/>
                <w:sz w:val="18"/>
                <w:szCs w:val="18"/>
              </w:rPr>
              <w:t>并进行产品</w:t>
            </w:r>
            <w:r w:rsidRPr="008D3CF3" w:rsidR="0073432B">
              <w:rPr>
                <w:rFonts w:ascii="STXihei" w:eastAsia="STXihei" w:hAnsi="STXihei" w:hint="eastAsia"/>
                <w:sz w:val="18"/>
                <w:szCs w:val="18"/>
              </w:rPr>
              <w:t>标签备案、收货人及出口商备案，以</w:t>
            </w:r>
            <w:r w:rsidRPr="008D3CF3">
              <w:rPr>
                <w:rFonts w:ascii="STXihei" w:eastAsia="STXihei" w:hAnsi="STXihei" w:hint="eastAsia"/>
                <w:sz w:val="18"/>
                <w:szCs w:val="18"/>
              </w:rPr>
              <w:t>确保公司产品满足市场需求</w:t>
            </w:r>
            <w:r w:rsidRPr="008D3CF3" w:rsidR="00221B3C">
              <w:rPr>
                <w:rFonts w:ascii="STXihei" w:eastAsia="STXihei" w:hAnsi="STXihei" w:hint="eastAsia"/>
                <w:sz w:val="18"/>
                <w:szCs w:val="18"/>
              </w:rPr>
              <w:t>；申报和开展相关科研项目，推动公司科研硬件和软件建设。</w:t>
            </w:r>
          </w:p>
        </w:tc>
      </w:tr>
    </w:tbl>
    <w:p w:rsidR="00667667"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7"/>
        <w:gridCol w:w="4755"/>
        <w:gridCol w:w="1995"/>
        <w:gridCol w:w="115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tblHeader/>
          <w:jc w:val="center"/>
        </w:trPr>
        <w:tc>
          <w:tcPr>
            <w:tcW w:w="1427" w:type="dxa"/>
            <w:shd w:val="clear" w:color="auto" w:fill="CCFFFF"/>
            <w:vAlign w:val="center"/>
          </w:tcPr>
          <w:p w:rsidR="00747BEA" w:rsidRPr="008D3CF3" w:rsidP="00747BEA">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4755" w:type="dxa"/>
            <w:shd w:val="clear" w:color="auto" w:fill="CCFFFF"/>
            <w:vAlign w:val="center"/>
          </w:tcPr>
          <w:p w:rsidR="00747BEA" w:rsidRPr="008D3CF3" w:rsidP="00747BEA">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1995" w:type="dxa"/>
            <w:shd w:val="clear" w:color="auto" w:fill="CCFFFF"/>
            <w:vAlign w:val="center"/>
          </w:tcPr>
          <w:p w:rsidR="00747BEA" w:rsidRPr="008D3CF3" w:rsidP="00747BEA">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151" w:type="dxa"/>
            <w:shd w:val="clear" w:color="auto" w:fill="CCFFFF"/>
            <w:vAlign w:val="center"/>
          </w:tcPr>
          <w:p w:rsidR="00747BEA" w:rsidRPr="008D3CF3" w:rsidP="00747BEA">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427" w:type="dxa"/>
            <w:vMerge w:val="restart"/>
            <w:shd w:val="clear" w:color="auto" w:fill="CCFFFF"/>
            <w:vAlign w:val="center"/>
          </w:tcPr>
          <w:p w:rsidR="002C6FAE" w:rsidRPr="008D3CF3" w:rsidP="00747BEA">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研发项目</w:t>
            </w:r>
          </w:p>
        </w:tc>
        <w:tc>
          <w:tcPr>
            <w:tcW w:w="4755" w:type="dxa"/>
            <w:vAlign w:val="center"/>
          </w:tcPr>
          <w:p w:rsidR="002C6FAE" w:rsidRPr="008D3CF3" w:rsidP="00070074">
            <w:pPr>
              <w:spacing w:line="280" w:lineRule="exact"/>
              <w:rPr>
                <w:rFonts w:ascii="STXihei" w:eastAsia="STXihei" w:hAnsi="STXihei" w:hint="eastAsia"/>
                <w:sz w:val="18"/>
                <w:szCs w:val="18"/>
              </w:rPr>
            </w:pPr>
            <w:r w:rsidRPr="008D3CF3">
              <w:rPr>
                <w:rFonts w:ascii="STXihei" w:eastAsia="STXihei" w:hAnsi="STXihei" w:hint="eastAsia"/>
                <w:sz w:val="18"/>
                <w:szCs w:val="18"/>
              </w:rPr>
              <w:t>1、负责管理</w:t>
            </w:r>
            <w:r w:rsidRPr="008D3CF3">
              <w:rPr>
                <w:rFonts w:ascii="STXihei" w:eastAsia="STXihei" w:hAnsi="STXihei" w:hint="eastAsia"/>
                <w:sz w:val="18"/>
                <w:szCs w:val="18"/>
              </w:rPr>
              <w:t>研发项目组，独立编写研发项目计划并组织实施；</w:t>
            </w:r>
          </w:p>
        </w:tc>
        <w:tc>
          <w:tcPr>
            <w:tcW w:w="1995" w:type="dxa"/>
            <w:vAlign w:val="center"/>
          </w:tcPr>
          <w:p w:rsidR="002C6FAE" w:rsidRPr="008D3CF3" w:rsidP="00070074">
            <w:pPr>
              <w:spacing w:line="280" w:lineRule="exact"/>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sz w:val="18"/>
                <w:szCs w:val="18"/>
              </w:rPr>
            </w:pPr>
            <w:r w:rsidRPr="008D3CF3">
              <w:rPr>
                <w:rFonts w:ascii="STXihei" w:eastAsia="STXihei" w:hAnsi="STXihei" w:hint="eastAsia"/>
                <w:sz w:val="18"/>
                <w:szCs w:val="18"/>
              </w:rPr>
              <w:t>2、组织所负责的研发项目各阶段评</w:t>
            </w:r>
            <w:r w:rsidRPr="008D3CF3">
              <w:rPr>
                <w:rFonts w:ascii="STXihei" w:eastAsia="STXihei" w:hAnsi="STXihei" w:hint="eastAsia"/>
                <w:sz w:val="18"/>
                <w:szCs w:val="18"/>
              </w:rPr>
              <w:t>审；</w:t>
            </w:r>
          </w:p>
        </w:tc>
        <w:tc>
          <w:tcPr>
            <w:tcW w:w="199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3、制定实验方案，确定配方工艺，样品试制及送检；</w:t>
            </w:r>
          </w:p>
        </w:tc>
        <w:tc>
          <w:tcPr>
            <w:tcW w:w="1995" w:type="dxa"/>
            <w:vAlign w:val="center"/>
          </w:tcPr>
          <w:p w:rsidR="002C6FAE" w:rsidRPr="008D3CF3" w:rsidP="00070074">
            <w:pPr>
              <w:spacing w:line="280" w:lineRule="exact"/>
              <w:jc w:val="center"/>
              <w:rPr>
                <w:rFonts w:ascii="STXihei" w:eastAsia="STXihei" w:hAnsi="STXihei" w:hint="eastAsia"/>
                <w:b/>
                <w:bCs/>
                <w:sz w:val="18"/>
                <w:szCs w:val="18"/>
              </w:rPr>
            </w:pPr>
            <w:r w:rsidRPr="008D3CF3">
              <w:rPr>
                <w:rFonts w:ascii="STXihei" w:eastAsia="STXihei" w:hAnsi="STXihei" w:hint="eastAsia"/>
                <w:sz w:val="18"/>
                <w:szCs w:val="18"/>
              </w:rPr>
              <w:t>工作权责和范围</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sz w:val="18"/>
                <w:szCs w:val="18"/>
              </w:rPr>
            </w:pPr>
            <w:r w:rsidRPr="008D3CF3">
              <w:rPr>
                <w:rFonts w:ascii="STXihei" w:eastAsia="STXihei" w:hAnsi="STXihei" w:hint="eastAsia"/>
                <w:sz w:val="18"/>
                <w:szCs w:val="18"/>
              </w:rPr>
              <w:t>4、制定产品企业标准并报监管部门备案，确保产品法律法规符合性。</w:t>
            </w:r>
          </w:p>
        </w:tc>
        <w:tc>
          <w:tcPr>
            <w:tcW w:w="199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ind w:left="108"/>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5、产品原辅材料质量标准及相关包装材料标准的拟定；</w:t>
            </w:r>
          </w:p>
        </w:tc>
        <w:tc>
          <w:tcPr>
            <w:tcW w:w="1995" w:type="dxa"/>
            <w:vAlign w:val="center"/>
          </w:tcPr>
          <w:p w:rsidR="002C6FAE" w:rsidRPr="008D3CF3" w:rsidP="00070074">
            <w:pPr>
              <w:spacing w:line="280" w:lineRule="exact"/>
              <w:ind w:right="-214" w:rightChars="-102"/>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拟定</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ind w:left="108"/>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sz w:val="18"/>
                <w:szCs w:val="18"/>
              </w:rPr>
            </w:pPr>
            <w:r w:rsidRPr="008D3CF3">
              <w:rPr>
                <w:rFonts w:ascii="STXihei" w:eastAsia="STXihei" w:hAnsi="STXihei" w:hint="eastAsia"/>
                <w:sz w:val="18"/>
                <w:szCs w:val="18"/>
              </w:rPr>
              <w:t>6、研发技术文件的编写；</w:t>
            </w:r>
          </w:p>
        </w:tc>
        <w:tc>
          <w:tcPr>
            <w:tcW w:w="199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ind w:left="108"/>
              <w:jc w:val="center"/>
              <w:rPr>
                <w:rFonts w:ascii="STXihei" w:eastAsia="STXihei" w:hAnsi="STXihei" w:hint="eastAsia"/>
                <w:bCs/>
                <w:sz w:val="18"/>
                <w:szCs w:val="18"/>
              </w:rPr>
            </w:pPr>
          </w:p>
        </w:tc>
        <w:tc>
          <w:tcPr>
            <w:tcW w:w="475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7、制定产品中试/试生产计划及后继跟踪改进；</w:t>
            </w:r>
          </w:p>
        </w:tc>
        <w:tc>
          <w:tcPr>
            <w:tcW w:w="1995" w:type="dxa"/>
            <w:vAlign w:val="center"/>
          </w:tcPr>
          <w:p w:rsidR="002C6FAE" w:rsidRPr="008D3CF3" w:rsidP="00070074">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070074">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ind w:left="108"/>
              <w:jc w:val="center"/>
              <w:rPr>
                <w:rFonts w:ascii="STXihei" w:eastAsia="STXihei" w:hAnsi="STXihei" w:hint="eastAsia"/>
                <w:bCs/>
                <w:sz w:val="18"/>
                <w:szCs w:val="18"/>
              </w:rPr>
            </w:pPr>
          </w:p>
        </w:tc>
        <w:tc>
          <w:tcPr>
            <w:tcW w:w="4755" w:type="dxa"/>
            <w:vAlign w:val="center"/>
          </w:tcPr>
          <w:p w:rsidR="002C6FAE" w:rsidRPr="008D3CF3" w:rsidP="00747BEA">
            <w:pPr>
              <w:spacing w:line="280" w:lineRule="exact"/>
              <w:rPr>
                <w:rFonts w:ascii="STXihei" w:eastAsia="STXihei" w:hAnsi="STXihei" w:hint="eastAsia"/>
                <w:b/>
                <w:bCs/>
                <w:sz w:val="18"/>
                <w:szCs w:val="18"/>
              </w:rPr>
            </w:pPr>
            <w:r w:rsidRPr="008D3CF3">
              <w:rPr>
                <w:rFonts w:ascii="STXihei" w:eastAsia="STXihei" w:hAnsi="STXihei" w:hint="eastAsia"/>
                <w:sz w:val="18"/>
                <w:szCs w:val="18"/>
              </w:rPr>
              <w:t>8、实验室生产设备进行选型、采购、跟进安装、调试和验收，并负责相关技术研究。</w:t>
            </w:r>
          </w:p>
        </w:tc>
        <w:tc>
          <w:tcPr>
            <w:tcW w:w="1995" w:type="dxa"/>
            <w:vAlign w:val="center"/>
          </w:tcPr>
          <w:p w:rsidR="002C6FAE" w:rsidRPr="008D3CF3" w:rsidP="003F19F9">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3F19F9">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jc w:val="center"/>
              <w:rPr>
                <w:rFonts w:ascii="STXihei" w:eastAsia="STXihei" w:hAnsi="STXihei" w:hint="eastAsia"/>
                <w:bCs/>
                <w:sz w:val="18"/>
                <w:szCs w:val="18"/>
              </w:rPr>
            </w:pPr>
          </w:p>
        </w:tc>
        <w:tc>
          <w:tcPr>
            <w:tcW w:w="4755" w:type="dxa"/>
            <w:vAlign w:val="center"/>
          </w:tcPr>
          <w:p w:rsidR="002C6FAE" w:rsidRPr="008D3CF3" w:rsidP="00CA0A98">
            <w:pPr>
              <w:rPr>
                <w:rFonts w:ascii="STXihei" w:eastAsia="STXihei" w:hAnsi="STXihei" w:hint="eastAsia"/>
                <w:sz w:val="18"/>
                <w:szCs w:val="18"/>
              </w:rPr>
            </w:pPr>
            <w:r w:rsidRPr="008D3CF3">
              <w:rPr>
                <w:rFonts w:ascii="STXihei" w:eastAsia="STXihei" w:hAnsi="STXihei" w:hint="eastAsia"/>
                <w:sz w:val="18"/>
                <w:szCs w:val="18"/>
              </w:rPr>
              <w:t>9、参与公司系列产品战略、生产软硬件规划，为产品相关各项制度提供技术意见；</w:t>
            </w:r>
          </w:p>
        </w:tc>
        <w:tc>
          <w:tcPr>
            <w:tcW w:w="1995" w:type="dxa"/>
            <w:vAlign w:val="center"/>
          </w:tcPr>
          <w:p w:rsidR="002C6FAE" w:rsidRPr="008D3CF3" w:rsidP="003F19F9">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3F19F9">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2C6FAE" w:rsidRPr="008D3CF3" w:rsidP="00747BEA">
            <w:pPr>
              <w:spacing w:line="280" w:lineRule="exact"/>
              <w:jc w:val="center"/>
              <w:rPr>
                <w:rFonts w:ascii="STXihei" w:eastAsia="STXihei" w:hAnsi="STXihei" w:hint="eastAsia"/>
                <w:bCs/>
                <w:sz w:val="18"/>
                <w:szCs w:val="18"/>
              </w:rPr>
            </w:pPr>
          </w:p>
        </w:tc>
        <w:tc>
          <w:tcPr>
            <w:tcW w:w="4755" w:type="dxa"/>
            <w:vAlign w:val="center"/>
          </w:tcPr>
          <w:p w:rsidR="002C6FAE" w:rsidRPr="008D3CF3" w:rsidP="003F19F9">
            <w:pPr>
              <w:spacing w:line="280" w:lineRule="exact"/>
              <w:rPr>
                <w:rFonts w:ascii="STXihei" w:eastAsia="STXihei" w:hAnsi="STXihei" w:hint="eastAsia"/>
                <w:b/>
                <w:bCs/>
                <w:sz w:val="18"/>
                <w:szCs w:val="18"/>
              </w:rPr>
            </w:pPr>
            <w:r w:rsidRPr="008D3CF3">
              <w:rPr>
                <w:rFonts w:ascii="STXihei" w:eastAsia="STXihei" w:hAnsi="STXihei" w:hint="eastAsia"/>
                <w:sz w:val="18"/>
                <w:szCs w:val="18"/>
              </w:rPr>
              <w:t>10、完成上级交办和相关部门提出需要协调的工作。</w:t>
            </w:r>
          </w:p>
        </w:tc>
        <w:tc>
          <w:tcPr>
            <w:tcW w:w="1995" w:type="dxa"/>
            <w:vAlign w:val="center"/>
          </w:tcPr>
          <w:p w:rsidR="002C6FAE" w:rsidRPr="008D3CF3" w:rsidP="003F19F9">
            <w:pPr>
              <w:spacing w:line="280" w:lineRule="exact"/>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2C6FAE" w:rsidRPr="008D3CF3" w:rsidP="003F19F9">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val="restart"/>
            <w:shd w:val="clear" w:color="auto" w:fill="CCFFFF"/>
            <w:vAlign w:val="center"/>
          </w:tcPr>
          <w:p w:rsidR="00D414A0" w:rsidRPr="008D3CF3" w:rsidP="003F19F9">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首次进口项目</w:t>
            </w:r>
          </w:p>
        </w:tc>
        <w:tc>
          <w:tcPr>
            <w:tcW w:w="4755" w:type="dxa"/>
            <w:vAlign w:val="center"/>
          </w:tcPr>
          <w:p w:rsidR="00D414A0" w:rsidRPr="008D3CF3" w:rsidP="003F19F9">
            <w:pPr>
              <w:rPr>
                <w:rFonts w:ascii="STXihei" w:eastAsia="STXihei" w:hAnsi="STXihei" w:hint="eastAsia"/>
                <w:sz w:val="18"/>
                <w:szCs w:val="18"/>
              </w:rPr>
            </w:pPr>
            <w:r w:rsidRPr="008D3CF3">
              <w:rPr>
                <w:rFonts w:ascii="STXihei" w:eastAsia="STXihei" w:hAnsi="STXihei" w:hint="eastAsia"/>
                <w:sz w:val="18"/>
                <w:szCs w:val="18"/>
              </w:rPr>
              <w:t>1、前期项目资料收集，独立编写项目计划；</w:t>
            </w:r>
          </w:p>
        </w:tc>
        <w:tc>
          <w:tcPr>
            <w:tcW w:w="1995" w:type="dxa"/>
            <w:vAlign w:val="center"/>
          </w:tcPr>
          <w:p w:rsidR="00D414A0" w:rsidRPr="008D3CF3" w:rsidP="003F19F9">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3F19F9">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z w:val="18"/>
                <w:szCs w:val="18"/>
              </w:rPr>
              <w:t>2、进口</w:t>
            </w:r>
            <w:r w:rsidRPr="008D3CF3" w:rsidR="0073432B">
              <w:rPr>
                <w:rFonts w:ascii="STXihei" w:eastAsia="STXihei" w:hAnsi="STXihei" w:hint="eastAsia"/>
                <w:sz w:val="18"/>
                <w:szCs w:val="18"/>
              </w:rPr>
              <w:t>产品</w:t>
            </w:r>
            <w:r w:rsidRPr="008D3CF3">
              <w:rPr>
                <w:rFonts w:ascii="STXihei" w:eastAsia="STXihei" w:hAnsi="STXihei" w:hint="eastAsia"/>
                <w:sz w:val="18"/>
                <w:szCs w:val="18"/>
              </w:rPr>
              <w:t>法规可行性调查；</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z w:val="18"/>
                <w:szCs w:val="18"/>
              </w:rPr>
              <w:t>3、进口</w:t>
            </w:r>
            <w:r w:rsidRPr="008D3CF3" w:rsidR="0073432B">
              <w:rPr>
                <w:rFonts w:ascii="STXihei" w:eastAsia="STXihei" w:hAnsi="STXihei" w:hint="eastAsia"/>
                <w:sz w:val="18"/>
                <w:szCs w:val="18"/>
              </w:rPr>
              <w:t>产</w:t>
            </w:r>
            <w:r w:rsidRPr="008D3CF3">
              <w:rPr>
                <w:rFonts w:ascii="STXihei" w:eastAsia="STXihei" w:hAnsi="STXihei" w:hint="eastAsia"/>
                <w:sz w:val="18"/>
                <w:szCs w:val="18"/>
              </w:rPr>
              <w:t>品外文技术资料翻译及汇总；</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w:t>
            </w:r>
            <w:r w:rsidRPr="008D3CF3">
              <w:rPr>
                <w:rFonts w:ascii="STXihei" w:eastAsia="STXihei" w:hAnsi="STXihei" w:hint="eastAsia"/>
                <w:bCs/>
                <w:sz w:val="18"/>
                <w:szCs w:val="18"/>
              </w:rPr>
              <w:t>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z w:val="18"/>
                <w:szCs w:val="18"/>
              </w:rPr>
              <w:t>4、进口</w:t>
            </w:r>
            <w:r w:rsidRPr="008D3CF3" w:rsidR="0073432B">
              <w:rPr>
                <w:rFonts w:ascii="STXihei" w:eastAsia="STXihei" w:hAnsi="STXihei" w:hint="eastAsia"/>
                <w:sz w:val="18"/>
                <w:szCs w:val="18"/>
              </w:rPr>
              <w:t>产</w:t>
            </w:r>
            <w:r w:rsidRPr="008D3CF3">
              <w:rPr>
                <w:rFonts w:ascii="STXihei" w:eastAsia="STXihei" w:hAnsi="STXihei" w:hint="eastAsia"/>
                <w:sz w:val="18"/>
                <w:szCs w:val="18"/>
              </w:rPr>
              <w:t>品标签和技术文字稿制作及成品预包装标签校审；</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5、</w:t>
            </w:r>
            <w:r w:rsidRPr="008D3CF3">
              <w:rPr>
                <w:rFonts w:ascii="STXihei" w:eastAsia="STXihei" w:hAnsi="STXihei" w:hint="eastAsia"/>
                <w:sz w:val="18"/>
                <w:szCs w:val="18"/>
              </w:rPr>
              <w:t>样品（成品）送进出口检验检疫局全检；</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6、准备标签备案、收货人及出口商备案资料；</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7、到深圳局食检处进行预包装标签备案；</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8、网上申请出口商备案；</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bl>
    <w:p>
      <w:pPr>
        <w:sectPr>
          <w:headerReference w:type="default" r:id="rId27"/>
          <w:footerReference w:type="default" r:id="rId28"/>
          <w:type w:val="nextPage"/>
          <w:pgSz w:w="11906" w:h="16838"/>
          <w:pgMar w:top="1588" w:right="1134" w:bottom="992" w:left="1418" w:header="567" w:footer="454" w:gutter="0"/>
          <w:pgNumType w:start="12"/>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7"/>
        <w:gridCol w:w="4755"/>
        <w:gridCol w:w="1995"/>
        <w:gridCol w:w="115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427" w:type="dxa"/>
            <w:vMerge w:val="restart"/>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9、到货物抵达口岸进行收货人备案；</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pacing w:val="-8"/>
                <w:sz w:val="18"/>
                <w:szCs w:val="18"/>
              </w:rPr>
              <w:t>10、为产品报检提供技术资料。</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val="restart"/>
            <w:shd w:val="clear" w:color="auto" w:fill="CCFFFF"/>
            <w:vAlign w:val="center"/>
          </w:tcPr>
          <w:p w:rsidR="00D414A0" w:rsidRPr="008D3CF3" w:rsidP="003F19F9">
            <w:pPr>
              <w:jc w:val="center"/>
              <w:rPr>
                <w:rFonts w:ascii="STXihei" w:eastAsia="STXihei" w:hAnsi="STXihei" w:hint="eastAsia"/>
                <w:sz w:val="18"/>
                <w:szCs w:val="18"/>
              </w:rPr>
            </w:pPr>
            <w:r w:rsidRPr="008D3CF3">
              <w:rPr>
                <w:rFonts w:ascii="STXihei" w:eastAsia="STXihei" w:hAnsi="STXihei" w:hint="eastAsia"/>
                <w:sz w:val="18"/>
                <w:szCs w:val="18"/>
              </w:rPr>
              <w:t>非首次进口项目</w:t>
            </w:r>
          </w:p>
        </w:tc>
        <w:tc>
          <w:tcPr>
            <w:tcW w:w="4755" w:type="dxa"/>
            <w:vAlign w:val="center"/>
          </w:tcPr>
          <w:p w:rsidR="00D414A0" w:rsidRPr="008D3CF3" w:rsidP="003F19F9">
            <w:pPr>
              <w:rPr>
                <w:rFonts w:ascii="STXihei" w:eastAsia="STXihei" w:hAnsi="STXihei" w:hint="eastAsia"/>
                <w:sz w:val="18"/>
                <w:szCs w:val="18"/>
              </w:rPr>
            </w:pPr>
            <w:r w:rsidRPr="008D3CF3">
              <w:rPr>
                <w:rFonts w:ascii="STXihei" w:eastAsia="STXihei" w:hAnsi="STXihei" w:hint="eastAsia"/>
                <w:sz w:val="18"/>
                <w:szCs w:val="18"/>
              </w:rPr>
              <w:t>1、</w:t>
            </w:r>
            <w:r w:rsidRPr="008D3CF3">
              <w:rPr>
                <w:rFonts w:ascii="STXihei" w:eastAsia="STXihei" w:hAnsi="STXihei" w:hint="eastAsia"/>
                <w:sz w:val="18"/>
                <w:szCs w:val="18"/>
              </w:rPr>
              <w:t>非首次进口</w:t>
            </w:r>
            <w:r w:rsidRPr="008D3CF3" w:rsidR="0073432B">
              <w:rPr>
                <w:rFonts w:ascii="STXihei" w:eastAsia="STXihei" w:hAnsi="STXihei" w:hint="eastAsia"/>
                <w:sz w:val="18"/>
                <w:szCs w:val="18"/>
              </w:rPr>
              <w:t>产品</w:t>
            </w:r>
            <w:r w:rsidRPr="008D3CF3">
              <w:rPr>
                <w:rFonts w:ascii="STXihei" w:eastAsia="STXihei" w:hAnsi="STXihei" w:hint="eastAsia"/>
                <w:sz w:val="18"/>
                <w:szCs w:val="18"/>
              </w:rPr>
              <w:t>政策法规查新及动态跟踪；</w:t>
            </w:r>
          </w:p>
        </w:tc>
        <w:tc>
          <w:tcPr>
            <w:tcW w:w="1995" w:type="dxa"/>
            <w:vAlign w:val="center"/>
          </w:tcPr>
          <w:p w:rsidR="00D414A0" w:rsidRPr="008D3CF3" w:rsidP="003F19F9">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3F19F9">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D414A0" w:rsidRPr="008D3CF3" w:rsidP="00747BEA">
            <w:pPr>
              <w:spacing w:line="280" w:lineRule="exact"/>
              <w:jc w:val="center"/>
              <w:rPr>
                <w:rFonts w:ascii="STXihei" w:eastAsia="STXihei" w:hAnsi="STXihei" w:hint="eastAsia"/>
                <w:bCs/>
                <w:sz w:val="18"/>
                <w:szCs w:val="18"/>
              </w:rPr>
            </w:pPr>
          </w:p>
        </w:tc>
        <w:tc>
          <w:tcPr>
            <w:tcW w:w="4755" w:type="dxa"/>
            <w:vAlign w:val="center"/>
          </w:tcPr>
          <w:p w:rsidR="00D414A0" w:rsidRPr="008D3CF3" w:rsidP="00CA0A98">
            <w:pPr>
              <w:rPr>
                <w:rFonts w:ascii="STXihei" w:eastAsia="STXihei" w:hAnsi="STXihei" w:hint="eastAsia"/>
                <w:sz w:val="18"/>
                <w:szCs w:val="18"/>
              </w:rPr>
            </w:pPr>
            <w:r w:rsidRPr="008D3CF3">
              <w:rPr>
                <w:rFonts w:ascii="STXihei" w:eastAsia="STXihei" w:hAnsi="STXihei" w:hint="eastAsia"/>
                <w:sz w:val="18"/>
                <w:szCs w:val="18"/>
              </w:rPr>
              <w:t>2、样品（成品）送检疫局定项检测；</w:t>
            </w:r>
          </w:p>
        </w:tc>
        <w:tc>
          <w:tcPr>
            <w:tcW w:w="1995" w:type="dxa"/>
            <w:vAlign w:val="center"/>
          </w:tcPr>
          <w:p w:rsidR="00D414A0" w:rsidRPr="008D3CF3" w:rsidP="00CA0A98">
            <w:pPr>
              <w:jc w:val="center"/>
              <w:rPr>
                <w:rFonts w:ascii="STXihei" w:eastAsia="STXihei" w:hAnsi="STXihei" w:hint="eastAsia"/>
                <w:sz w:val="18"/>
                <w:szCs w:val="18"/>
              </w:rPr>
            </w:pPr>
            <w:r w:rsidRPr="008D3CF3">
              <w:rPr>
                <w:rFonts w:ascii="STXihei" w:eastAsia="STXihei" w:hAnsi="STXihei" w:hint="eastAsia"/>
                <w:bCs/>
                <w:sz w:val="18"/>
                <w:szCs w:val="18"/>
              </w:rPr>
              <w:t>《部门管理制度》</w:t>
            </w:r>
          </w:p>
        </w:tc>
        <w:tc>
          <w:tcPr>
            <w:tcW w:w="1151" w:type="dxa"/>
            <w:vAlign w:val="center"/>
          </w:tcPr>
          <w:p w:rsidR="00D414A0" w:rsidRPr="008D3CF3" w:rsidP="00CA0A98">
            <w:pPr>
              <w:widowControl/>
              <w:jc w:val="center"/>
              <w:rPr>
                <w:rFonts w:ascii="STXihei" w:eastAsia="STXihei" w:hAnsi="STXihei" w:hint="eastAsia"/>
                <w:bCs/>
                <w:sz w:val="18"/>
                <w:szCs w:val="18"/>
              </w:rPr>
            </w:pPr>
            <w:r w:rsidRPr="008D3CF3">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rPr>
                <w:rFonts w:ascii="STXihei" w:eastAsia="STXihei" w:hAnsi="STXihei" w:hint="eastAsia"/>
                <w:sz w:val="18"/>
                <w:szCs w:val="18"/>
              </w:rPr>
            </w:pPr>
            <w:r w:rsidRPr="008D3CF3">
              <w:rPr>
                <w:rFonts w:ascii="STXihei" w:eastAsia="STXihei" w:hAnsi="STXihei" w:hint="eastAsia"/>
                <w:sz w:val="18"/>
                <w:szCs w:val="18"/>
              </w:rPr>
              <w:t>3、</w:t>
            </w:r>
            <w:r w:rsidRPr="008D3CF3">
              <w:rPr>
                <w:rFonts w:ascii="STXihei" w:eastAsia="STXihei" w:hAnsi="STXihei" w:hint="eastAsia"/>
                <w:spacing w:val="-8"/>
                <w:sz w:val="18"/>
                <w:szCs w:val="18"/>
              </w:rPr>
              <w:t>为产品报检提供/补充技术资料；</w:t>
            </w:r>
          </w:p>
        </w:tc>
        <w:tc>
          <w:tcPr>
            <w:tcW w:w="1995" w:type="dxa"/>
            <w:vAlign w:val="center"/>
          </w:tcPr>
          <w:p w:rsidR="0073432B" w:rsidRPr="008D3CF3" w:rsidP="003F19F9">
            <w:pPr>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F9">
            <w:pPr>
              <w:widowControl/>
              <w:jc w:val="center"/>
              <w:rPr>
                <w:rFonts w:ascii="STXihei" w:eastAsia="STXihei" w:hAnsi="STXihei" w:hint="eastAsia"/>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val="restart"/>
            <w:shd w:val="clear" w:color="auto" w:fill="CCFFFF"/>
            <w:vAlign w:val="center"/>
          </w:tcPr>
          <w:p w:rsidR="0073432B" w:rsidRPr="008D3CF3" w:rsidP="00747BEA">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科研项目</w:t>
            </w:r>
          </w:p>
        </w:tc>
        <w:tc>
          <w:tcPr>
            <w:tcW w:w="4755" w:type="dxa"/>
            <w:vAlign w:val="center"/>
          </w:tcPr>
          <w:p w:rsidR="0073432B" w:rsidRPr="008D3CF3" w:rsidP="00CA0A98">
            <w:pPr>
              <w:rPr>
                <w:rFonts w:ascii="STXihei" w:eastAsia="STXihei" w:hAnsi="STXihei" w:hint="eastAsia"/>
                <w:sz w:val="18"/>
                <w:szCs w:val="18"/>
              </w:rPr>
            </w:pPr>
            <w:r w:rsidRPr="008D3CF3">
              <w:rPr>
                <w:rFonts w:ascii="STXihei" w:eastAsia="STXihei" w:hAnsi="STXihei" w:hint="eastAsia"/>
                <w:sz w:val="18"/>
                <w:szCs w:val="18"/>
              </w:rPr>
              <w:t>1、相关科研项目的信息收集；</w:t>
            </w:r>
          </w:p>
        </w:tc>
        <w:tc>
          <w:tcPr>
            <w:tcW w:w="1995" w:type="dxa"/>
            <w:vAlign w:val="center"/>
          </w:tcPr>
          <w:p w:rsidR="0073432B" w:rsidRPr="008D3CF3" w:rsidP="00CA0A98">
            <w:pPr>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CA0A98">
            <w:pPr>
              <w:widowControl/>
              <w:jc w:val="center"/>
              <w:rPr>
                <w:rFonts w:ascii="STXihei" w:eastAsia="STXihei" w:hAnsi="STXihei" w:hint="eastAsia"/>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2、科研项目申报材料的整理、撰写和提交；</w:t>
            </w:r>
          </w:p>
        </w:tc>
        <w:tc>
          <w:tcPr>
            <w:tcW w:w="1995" w:type="dxa"/>
            <w:vAlign w:val="center"/>
          </w:tcPr>
          <w:p w:rsidR="0073432B" w:rsidRPr="008D3CF3" w:rsidP="00CA0A98">
            <w:pPr>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CA0A98">
            <w:pPr>
              <w:widowControl/>
              <w:jc w:val="center"/>
              <w:rPr>
                <w:rFonts w:ascii="STXihei" w:eastAsia="STXihei" w:hAnsi="STXihei" w:hint="eastAsia"/>
                <w:sz w:val="18"/>
                <w:szCs w:val="18"/>
              </w:rPr>
            </w:pPr>
            <w:r w:rsidRPr="008D3CF3">
              <w:rPr>
                <w:rFonts w:ascii="STXihei" w:eastAsia="STXihei" w:hAnsi="STXihei" w:hint="eastAsia"/>
                <w:bCs/>
                <w:sz w:val="18"/>
                <w:szCs w:val="18"/>
              </w:rPr>
              <w:t>拟定、督导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3、组织科研项目的答辩、实施、结题，提交各阶段的执行报告以及完成后续的项目延伸；</w:t>
            </w:r>
          </w:p>
        </w:tc>
        <w:tc>
          <w:tcPr>
            <w:tcW w:w="1995" w:type="dxa"/>
            <w:vAlign w:val="center"/>
          </w:tcPr>
          <w:p w:rsidR="0073432B" w:rsidRPr="008D3CF3" w:rsidP="00CA0A98">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CA0A98">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4、科研项目申报和实施过程中与有关单位的联系；</w:t>
            </w:r>
          </w:p>
        </w:tc>
        <w:tc>
          <w:tcPr>
            <w:tcW w:w="1995" w:type="dxa"/>
            <w:vAlign w:val="center"/>
          </w:tcPr>
          <w:p w:rsidR="0073432B" w:rsidRPr="008D3CF3" w:rsidP="00CA0A98">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工作权责和范围</w:t>
            </w:r>
          </w:p>
        </w:tc>
        <w:tc>
          <w:tcPr>
            <w:tcW w:w="1151" w:type="dxa"/>
            <w:vAlign w:val="center"/>
          </w:tcPr>
          <w:p w:rsidR="0073432B" w:rsidRPr="008D3CF3" w:rsidP="00CA0A98">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5、科研项目的实施组织；设备、实验原料及易耗品的购买；</w:t>
            </w:r>
          </w:p>
        </w:tc>
        <w:tc>
          <w:tcPr>
            <w:tcW w:w="1995" w:type="dxa"/>
            <w:vAlign w:val="center"/>
          </w:tcPr>
          <w:p w:rsidR="0073432B" w:rsidRPr="008D3CF3" w:rsidP="00CA0A98">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w:t>
            </w:r>
            <w:r w:rsidRPr="008D3CF3">
              <w:rPr>
                <w:rFonts w:ascii="STXihei" w:eastAsia="STXihei" w:hAnsi="STXihei" w:hint="eastAsia"/>
                <w:sz w:val="18"/>
                <w:szCs w:val="18"/>
              </w:rPr>
              <w:t>度》</w:t>
            </w:r>
          </w:p>
        </w:tc>
        <w:tc>
          <w:tcPr>
            <w:tcW w:w="1151" w:type="dxa"/>
            <w:vAlign w:val="center"/>
          </w:tcPr>
          <w:p w:rsidR="0073432B" w:rsidRPr="008D3CF3" w:rsidP="00CA0A98">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6、科研实验室、工程中心的建设；知识产权建设；</w:t>
            </w:r>
          </w:p>
        </w:tc>
        <w:tc>
          <w:tcPr>
            <w:tcW w:w="1995" w:type="dxa"/>
            <w:vAlign w:val="center"/>
          </w:tcPr>
          <w:p w:rsidR="0073432B" w:rsidRPr="008D3CF3" w:rsidP="00CA0A98">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CA0A98">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CA0A98">
            <w:pPr>
              <w:spacing w:line="280" w:lineRule="exact"/>
              <w:rPr>
                <w:rFonts w:ascii="STXihei" w:eastAsia="STXihei" w:hAnsi="STXihei" w:hint="eastAsia"/>
                <w:sz w:val="18"/>
                <w:szCs w:val="18"/>
              </w:rPr>
            </w:pPr>
            <w:r w:rsidRPr="008D3CF3">
              <w:rPr>
                <w:rFonts w:ascii="STXihei" w:eastAsia="STXihei" w:hAnsi="STXihei" w:hint="eastAsia"/>
                <w:sz w:val="18"/>
                <w:szCs w:val="18"/>
              </w:rPr>
              <w:t>7、开展科研项目需要办理的其他工作；</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hint="eastAsia"/>
                <w:bCs/>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427" w:type="dxa"/>
            <w:vMerge w:val="restart"/>
            <w:shd w:val="clear" w:color="auto" w:fill="CCFFFF"/>
            <w:vAlign w:val="center"/>
          </w:tcPr>
          <w:p w:rsidR="0073432B" w:rsidRPr="008D3CF3" w:rsidP="00747BEA">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部门事务</w:t>
            </w:r>
          </w:p>
        </w:tc>
        <w:tc>
          <w:tcPr>
            <w:tcW w:w="4755" w:type="dxa"/>
            <w:vAlign w:val="center"/>
          </w:tcPr>
          <w:p w:rsidR="0073432B" w:rsidRPr="008D3CF3" w:rsidP="00747BEA">
            <w:pPr>
              <w:spacing w:line="280" w:lineRule="exact"/>
              <w:rPr>
                <w:rFonts w:ascii="STXihei" w:eastAsia="STXihei" w:hAnsi="STXihei" w:hint="eastAsia"/>
                <w:sz w:val="18"/>
                <w:szCs w:val="18"/>
              </w:rPr>
            </w:pPr>
            <w:r w:rsidRPr="008D3CF3">
              <w:rPr>
                <w:rFonts w:ascii="STXihei" w:eastAsia="STXihei" w:hAnsi="STXihei" w:hint="eastAsia"/>
                <w:sz w:val="18"/>
                <w:szCs w:val="18"/>
              </w:rPr>
              <w:t>1、负责本部门实验室管理与实验设备保管、操作与维护；</w:t>
            </w:r>
          </w:p>
        </w:tc>
        <w:tc>
          <w:tcPr>
            <w:tcW w:w="1995" w:type="dxa"/>
            <w:vAlign w:val="center"/>
          </w:tcPr>
          <w:p w:rsidR="0073432B" w:rsidRPr="008D3CF3" w:rsidP="003F1936">
            <w:pPr>
              <w:spacing w:line="280" w:lineRule="exact"/>
              <w:jc w:val="center"/>
              <w:rPr>
                <w:rFonts w:ascii="STXihei" w:eastAsia="STXihei" w:hAnsi="STXihei" w:hint="eastAsia"/>
                <w:b/>
                <w:bCs/>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bCs/>
                <w:sz w:val="18"/>
                <w:szCs w:val="18"/>
              </w:rPr>
            </w:pPr>
          </w:p>
        </w:tc>
        <w:tc>
          <w:tcPr>
            <w:tcW w:w="4755" w:type="dxa"/>
            <w:vAlign w:val="center"/>
          </w:tcPr>
          <w:p w:rsidR="0073432B" w:rsidRPr="008D3CF3" w:rsidP="003F19F9">
            <w:pPr>
              <w:spacing w:line="280" w:lineRule="exact"/>
              <w:rPr>
                <w:rFonts w:ascii="STXihei" w:eastAsia="STXihei" w:hAnsi="STXihei"/>
                <w:sz w:val="18"/>
                <w:szCs w:val="18"/>
              </w:rPr>
            </w:pPr>
            <w:r w:rsidRPr="008D3CF3">
              <w:rPr>
                <w:rFonts w:ascii="STXihei" w:eastAsia="STXihei" w:hAnsi="STXihei" w:hint="eastAsia"/>
                <w:sz w:val="18"/>
                <w:szCs w:val="18"/>
              </w:rPr>
              <w:t>2、审核生产配料单，不定期抽检核心辅配制工作；</w:t>
            </w:r>
          </w:p>
        </w:tc>
        <w:tc>
          <w:tcPr>
            <w:tcW w:w="1995"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拟定</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bCs/>
                <w:sz w:val="18"/>
                <w:szCs w:val="18"/>
              </w:rPr>
            </w:pPr>
          </w:p>
        </w:tc>
        <w:tc>
          <w:tcPr>
            <w:tcW w:w="4755" w:type="dxa"/>
            <w:vAlign w:val="center"/>
          </w:tcPr>
          <w:p w:rsidR="0073432B" w:rsidRPr="008D3CF3" w:rsidP="00747BEA">
            <w:pPr>
              <w:spacing w:line="280" w:lineRule="exact"/>
              <w:rPr>
                <w:rFonts w:ascii="STXihei" w:eastAsia="STXihei" w:hAnsi="STXihei"/>
                <w:sz w:val="18"/>
                <w:szCs w:val="18"/>
              </w:rPr>
            </w:pPr>
            <w:r w:rsidRPr="008D3CF3">
              <w:rPr>
                <w:rFonts w:ascii="STXihei" w:eastAsia="STXihei" w:hAnsi="STXihei" w:hint="eastAsia"/>
                <w:sz w:val="18"/>
                <w:szCs w:val="18"/>
              </w:rPr>
              <w:t>3、研发相关ERP文件起草及录入管理；</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拟定</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bCs/>
                <w:sz w:val="18"/>
                <w:szCs w:val="18"/>
              </w:rPr>
            </w:pPr>
          </w:p>
        </w:tc>
        <w:tc>
          <w:tcPr>
            <w:tcW w:w="4755" w:type="dxa"/>
            <w:vAlign w:val="center"/>
          </w:tcPr>
          <w:p w:rsidR="0073432B" w:rsidRPr="008D3CF3" w:rsidP="00747BEA">
            <w:pPr>
              <w:spacing w:line="280" w:lineRule="exact"/>
              <w:rPr>
                <w:rFonts w:ascii="STXihei" w:eastAsia="STXihei" w:hAnsi="STXihei" w:hint="eastAsia"/>
                <w:sz w:val="18"/>
                <w:szCs w:val="18"/>
              </w:rPr>
            </w:pPr>
            <w:r w:rsidRPr="008D3CF3">
              <w:rPr>
                <w:rFonts w:ascii="STXihei" w:eastAsia="STXihei" w:hAnsi="STXihei" w:hint="eastAsia"/>
                <w:sz w:val="18"/>
                <w:szCs w:val="18"/>
              </w:rPr>
              <w:t>4、协助相关部门解决技术问题；</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sz w:val="18"/>
                <w:szCs w:val="18"/>
              </w:rPr>
            </w:pPr>
            <w:r w:rsidRPr="008D3CF3">
              <w:rPr>
                <w:rFonts w:ascii="STXihei" w:eastAsia="STXihei" w:hAnsi="STXihei" w:hint="eastAsia"/>
                <w:sz w:val="18"/>
                <w:szCs w:val="18"/>
              </w:rPr>
              <w:t>拟定</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747BEA">
            <w:pPr>
              <w:spacing w:line="280" w:lineRule="exact"/>
              <w:rPr>
                <w:rFonts w:ascii="STXihei" w:eastAsia="STXihei" w:hAnsi="STXihei"/>
                <w:sz w:val="18"/>
                <w:szCs w:val="18"/>
              </w:rPr>
            </w:pPr>
            <w:r w:rsidRPr="008D3CF3">
              <w:rPr>
                <w:rFonts w:ascii="STXihei" w:eastAsia="STXihei" w:hAnsi="STXihei" w:hint="eastAsia"/>
                <w:sz w:val="18"/>
                <w:szCs w:val="18"/>
              </w:rPr>
              <w:t>5、负责原辅料样品的审核及负责核心辅料配制管理、</w:t>
            </w:r>
            <w:r w:rsidRPr="008D3CF3">
              <w:rPr>
                <w:rFonts w:ascii="STXihei" w:eastAsia="STXihei" w:hAnsi="STXihei" w:hint="eastAsia"/>
                <w:sz w:val="18"/>
                <w:szCs w:val="18"/>
              </w:rPr>
              <w:t>审核；</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sz w:val="18"/>
                <w:szCs w:val="18"/>
              </w:rPr>
            </w:pP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3F19F9">
            <w:pPr>
              <w:spacing w:line="280" w:lineRule="exact"/>
              <w:rPr>
                <w:rFonts w:ascii="STXihei" w:eastAsia="STXihei" w:hAnsi="STXihei"/>
                <w:sz w:val="18"/>
                <w:szCs w:val="18"/>
              </w:rPr>
            </w:pPr>
            <w:r w:rsidRPr="008D3CF3">
              <w:rPr>
                <w:rFonts w:ascii="STXihei" w:eastAsia="STXihei" w:hAnsi="STXihei" w:hint="eastAsia"/>
                <w:sz w:val="18"/>
                <w:szCs w:val="18"/>
              </w:rPr>
              <w:t>6、</w:t>
            </w:r>
            <w:r w:rsidRPr="008D3CF3">
              <w:rPr>
                <w:rFonts w:ascii="STXihei" w:eastAsia="STXihei" w:hAnsi="STXihei" w:cs="PMingLiU" w:hint="eastAsia"/>
                <w:kern w:val="0"/>
                <w:sz w:val="18"/>
                <w:szCs w:val="18"/>
              </w:rPr>
              <w:t>参与完成公司QS、ISO9001、ISO22000等各种资质认证；</w:t>
            </w:r>
          </w:p>
        </w:tc>
        <w:tc>
          <w:tcPr>
            <w:tcW w:w="1995"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协助</w:t>
            </w:r>
          </w:p>
        </w:tc>
      </w:tr>
      <w:tr>
        <w:tblPrEx>
          <w:tblW w:w="0" w:type="auto"/>
          <w:jc w:val="center"/>
          <w:tblLayout w:type="fixed"/>
          <w:tblLook w:val="0000"/>
        </w:tblPrEx>
        <w:trPr>
          <w:trHeight w:val="311"/>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3F19F9">
            <w:pPr>
              <w:spacing w:line="280" w:lineRule="exact"/>
              <w:rPr>
                <w:rFonts w:ascii="STXihei" w:eastAsia="STXihei" w:hAnsi="STXihei" w:hint="eastAsia"/>
                <w:sz w:val="18"/>
                <w:szCs w:val="18"/>
              </w:rPr>
            </w:pPr>
            <w:r w:rsidRPr="008D3CF3">
              <w:rPr>
                <w:rFonts w:ascii="STXihei" w:eastAsia="STXihei" w:hAnsi="STXihei" w:hint="eastAsia"/>
                <w:sz w:val="18"/>
                <w:szCs w:val="18"/>
              </w:rPr>
              <w:t>7、参与生产用异常原辅料（过期物料）的评审；</w:t>
            </w:r>
          </w:p>
        </w:tc>
        <w:tc>
          <w:tcPr>
            <w:tcW w:w="1995" w:type="dxa"/>
            <w:vAlign w:val="center"/>
          </w:tcPr>
          <w:p w:rsidR="0073432B" w:rsidRPr="008D3CF3" w:rsidP="003F19F9">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督导</w:t>
            </w:r>
          </w:p>
        </w:tc>
      </w:tr>
      <w:tr>
        <w:tblPrEx>
          <w:tblW w:w="0" w:type="auto"/>
          <w:jc w:val="center"/>
          <w:tblLayout w:type="fixed"/>
          <w:tblLook w:val="0000"/>
        </w:tblPrEx>
        <w:trPr>
          <w:trHeight w:val="311"/>
          <w:jc w:val="center"/>
        </w:trPr>
        <w:tc>
          <w:tcPr>
            <w:tcW w:w="1427" w:type="dxa"/>
            <w:vMerge/>
            <w:shd w:val="clear" w:color="auto" w:fill="CCFFFF"/>
          </w:tcPr>
          <w:p w:rsidR="0073432B" w:rsidRPr="008D3CF3" w:rsidP="00747BEA">
            <w:pPr>
              <w:spacing w:line="280" w:lineRule="exact"/>
              <w:rPr>
                <w:rFonts w:ascii="STXihei" w:eastAsia="STXihei" w:hAnsi="STXihei"/>
                <w:sz w:val="18"/>
                <w:szCs w:val="18"/>
              </w:rPr>
            </w:pPr>
          </w:p>
        </w:tc>
        <w:tc>
          <w:tcPr>
            <w:tcW w:w="4755" w:type="dxa"/>
            <w:vAlign w:val="center"/>
          </w:tcPr>
          <w:p w:rsidR="0073432B" w:rsidRPr="008D3CF3" w:rsidP="003F19F9">
            <w:pPr>
              <w:spacing w:line="280" w:lineRule="exact"/>
              <w:rPr>
                <w:rFonts w:ascii="STXihei" w:eastAsia="STXihei" w:hAnsi="STXihei" w:hint="eastAsia"/>
                <w:sz w:val="18"/>
                <w:szCs w:val="18"/>
              </w:rPr>
            </w:pPr>
            <w:r w:rsidRPr="008D3CF3">
              <w:rPr>
                <w:rFonts w:ascii="STXihei" w:eastAsia="STXihei" w:hAnsi="STXihei" w:hint="eastAsia"/>
                <w:sz w:val="18"/>
                <w:szCs w:val="18"/>
              </w:rPr>
              <w:t>8、相关产业技术情报信息的收集、管理、分析汇总；</w:t>
            </w:r>
          </w:p>
        </w:tc>
        <w:tc>
          <w:tcPr>
            <w:tcW w:w="1995"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F9">
            <w:pPr>
              <w:spacing w:line="280" w:lineRule="exact"/>
              <w:jc w:val="center"/>
              <w:rPr>
                <w:rFonts w:ascii="STXihei" w:eastAsia="STXihei" w:hAnsi="STXihei"/>
                <w:sz w:val="18"/>
                <w:szCs w:val="18"/>
              </w:rPr>
            </w:pPr>
            <w:r w:rsidRPr="008D3CF3">
              <w:rPr>
                <w:rFonts w:ascii="STXihei" w:eastAsia="STXihei" w:hAnsi="STXihei" w:hint="eastAsia"/>
                <w:sz w:val="18"/>
                <w:szCs w:val="18"/>
              </w:rPr>
              <w:t>执行</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r>
        <w:tblPrEx>
          <w:tblW w:w="0" w:type="auto"/>
          <w:jc w:val="center"/>
          <w:tblLayout w:type="fixed"/>
          <w:tblLook w:val="0000"/>
        </w:tblPrEx>
        <w:trPr>
          <w:trHeight w:val="248"/>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8C5929">
            <w:pPr>
              <w:spacing w:line="280" w:lineRule="exact"/>
              <w:rPr>
                <w:rFonts w:ascii="STXihei" w:eastAsia="STXihei" w:hAnsi="STXihei"/>
                <w:sz w:val="18"/>
                <w:szCs w:val="18"/>
              </w:rPr>
            </w:pPr>
            <w:r w:rsidRPr="008D3CF3">
              <w:rPr>
                <w:rFonts w:ascii="STXihei" w:eastAsia="STXihei" w:hAnsi="STXihei" w:hint="eastAsia"/>
                <w:sz w:val="18"/>
                <w:szCs w:val="18"/>
              </w:rPr>
              <w:t>9、协助研发经理管理部门日常事务。</w:t>
            </w:r>
          </w:p>
        </w:tc>
        <w:tc>
          <w:tcPr>
            <w:tcW w:w="1995" w:type="dxa"/>
            <w:vAlign w:val="center"/>
          </w:tcPr>
          <w:p w:rsidR="0073432B" w:rsidRPr="008D3CF3" w:rsidP="008C5929">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8C5929">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协助</w:t>
            </w:r>
          </w:p>
        </w:tc>
      </w:tr>
      <w:tr>
        <w:tblPrEx>
          <w:tblW w:w="0" w:type="auto"/>
          <w:jc w:val="center"/>
          <w:tblLayout w:type="fixed"/>
          <w:tblLook w:val="0000"/>
        </w:tblPrEx>
        <w:trPr>
          <w:trHeight w:val="297"/>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vAlign w:val="center"/>
          </w:tcPr>
          <w:p w:rsidR="0073432B" w:rsidRPr="008D3CF3" w:rsidP="003F19F9">
            <w:pPr>
              <w:spacing w:line="280" w:lineRule="exact"/>
              <w:rPr>
                <w:rFonts w:ascii="STXihei" w:eastAsia="STXihei" w:hAnsi="STXihei" w:hint="eastAsia"/>
                <w:sz w:val="18"/>
                <w:szCs w:val="18"/>
              </w:rPr>
            </w:pPr>
            <w:r w:rsidRPr="008D3CF3">
              <w:rPr>
                <w:rFonts w:ascii="STXihei" w:eastAsia="STXihei" w:hAnsi="STXihei" w:hint="eastAsia"/>
                <w:sz w:val="18"/>
                <w:szCs w:val="18"/>
              </w:rPr>
              <w:t>10、完成上级安排的其它工作</w:t>
            </w:r>
          </w:p>
        </w:tc>
        <w:tc>
          <w:tcPr>
            <w:tcW w:w="1995" w:type="dxa"/>
            <w:vAlign w:val="center"/>
          </w:tcPr>
          <w:p w:rsidR="0073432B" w:rsidRPr="008D3CF3" w:rsidP="003F19F9">
            <w:pPr>
              <w:jc w:val="center"/>
              <w:rPr>
                <w:rFonts w:ascii="STXihei" w:eastAsia="STXihei" w:hAnsi="STXihei" w:hint="eastAsia"/>
                <w:bCs/>
                <w:sz w:val="18"/>
                <w:szCs w:val="18"/>
              </w:rPr>
            </w:pPr>
            <w:r w:rsidRPr="008D3CF3">
              <w:rPr>
                <w:rFonts w:ascii="STXihei" w:eastAsia="STXihei" w:hAnsi="STXihei" w:hint="eastAsia"/>
                <w:bCs/>
                <w:sz w:val="18"/>
                <w:szCs w:val="18"/>
              </w:rPr>
              <w:t>《部</w:t>
            </w:r>
            <w:r w:rsidRPr="008D3CF3">
              <w:rPr>
                <w:rFonts w:ascii="STXihei" w:eastAsia="STXihei" w:hAnsi="STXihei" w:hint="eastAsia"/>
                <w:bCs/>
                <w:sz w:val="18"/>
                <w:szCs w:val="18"/>
              </w:rPr>
              <w:t>门管理制度》</w:t>
            </w:r>
          </w:p>
        </w:tc>
        <w:tc>
          <w:tcPr>
            <w:tcW w:w="1151" w:type="dxa"/>
            <w:vAlign w:val="center"/>
          </w:tcPr>
          <w:p w:rsidR="0073432B" w:rsidRPr="008D3CF3" w:rsidP="003F19F9">
            <w:pPr>
              <w:widowControl/>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613"/>
          <w:jc w:val="center"/>
        </w:trPr>
        <w:tc>
          <w:tcPr>
            <w:tcW w:w="1427" w:type="dxa"/>
            <w:vMerge w:val="restart"/>
            <w:shd w:val="clear" w:color="auto" w:fill="CCFFFF"/>
            <w:vAlign w:val="center"/>
          </w:tcPr>
          <w:p w:rsidR="0073432B" w:rsidRPr="008D3CF3" w:rsidP="00747BEA">
            <w:pPr>
              <w:spacing w:line="280" w:lineRule="exact"/>
              <w:jc w:val="center"/>
              <w:rPr>
                <w:rFonts w:ascii="STXihei" w:eastAsia="STXihei" w:hAnsi="STXihei"/>
                <w:sz w:val="18"/>
                <w:szCs w:val="18"/>
              </w:rPr>
            </w:pPr>
            <w:r w:rsidRPr="008D3CF3">
              <w:rPr>
                <w:rFonts w:ascii="STXihei" w:eastAsia="STXihei" w:hAnsi="STXihei" w:hint="eastAsia"/>
                <w:bCs/>
                <w:sz w:val="18"/>
                <w:szCs w:val="18"/>
              </w:rPr>
              <w:t>对外协调</w:t>
            </w:r>
          </w:p>
        </w:tc>
        <w:tc>
          <w:tcPr>
            <w:tcW w:w="4755" w:type="dxa"/>
          </w:tcPr>
          <w:p w:rsidR="0073432B" w:rsidRPr="008D3CF3" w:rsidP="00747BEA">
            <w:pPr>
              <w:spacing w:line="280" w:lineRule="exact"/>
              <w:rPr>
                <w:rFonts w:ascii="STXihei" w:eastAsia="STXihei" w:hAnsi="STXihei" w:hint="eastAsia"/>
                <w:sz w:val="18"/>
                <w:szCs w:val="18"/>
              </w:rPr>
            </w:pPr>
            <w:r w:rsidRPr="008D3CF3">
              <w:rPr>
                <w:rFonts w:ascii="STXihei" w:eastAsia="STXihei" w:hAnsi="STXihei" w:hint="eastAsia"/>
                <w:sz w:val="18"/>
                <w:szCs w:val="18"/>
              </w:rPr>
              <w:t>1、政府监管部门的沟通，确保公司产品符合法律法规；</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spacing w:line="280" w:lineRule="exact"/>
              <w:jc w:val="center"/>
              <w:rPr>
                <w:rFonts w:ascii="STXihei" w:eastAsia="STXihei" w:hAnsi="STXihei"/>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253"/>
          <w:jc w:val="center"/>
        </w:trPr>
        <w:tc>
          <w:tcPr>
            <w:tcW w:w="1427" w:type="dxa"/>
            <w:vMerge/>
            <w:shd w:val="clear" w:color="auto" w:fill="CCFFFF"/>
            <w:vAlign w:val="center"/>
          </w:tcPr>
          <w:p w:rsidR="0073432B" w:rsidRPr="008D3CF3" w:rsidP="00747BEA">
            <w:pPr>
              <w:spacing w:line="280" w:lineRule="exact"/>
              <w:jc w:val="center"/>
              <w:rPr>
                <w:rFonts w:ascii="STXihei" w:eastAsia="STXihei" w:hAnsi="STXihei" w:hint="eastAsia"/>
                <w:bCs/>
                <w:sz w:val="18"/>
                <w:szCs w:val="18"/>
              </w:rPr>
            </w:pPr>
          </w:p>
        </w:tc>
        <w:tc>
          <w:tcPr>
            <w:tcW w:w="4755" w:type="dxa"/>
          </w:tcPr>
          <w:p w:rsidR="0073432B" w:rsidRPr="008D3CF3" w:rsidP="00747BEA">
            <w:pPr>
              <w:spacing w:line="280" w:lineRule="exact"/>
              <w:rPr>
                <w:rFonts w:ascii="STXihei" w:eastAsia="STXihei" w:hAnsi="STXihei" w:hint="eastAsia"/>
                <w:sz w:val="18"/>
                <w:szCs w:val="18"/>
              </w:rPr>
            </w:pPr>
            <w:r w:rsidRPr="008D3CF3">
              <w:rPr>
                <w:rFonts w:ascii="STXihei" w:eastAsia="STXihei" w:hAnsi="STXihei" w:hint="eastAsia"/>
                <w:sz w:val="18"/>
                <w:szCs w:val="18"/>
              </w:rPr>
              <w:t>2、OEM生产监管</w:t>
            </w:r>
          </w:p>
        </w:tc>
        <w:tc>
          <w:tcPr>
            <w:tcW w:w="1995" w:type="dxa"/>
            <w:vAlign w:val="center"/>
          </w:tcPr>
          <w:p w:rsidR="0073432B" w:rsidRPr="008D3CF3" w:rsidP="003F1936">
            <w:pPr>
              <w:spacing w:line="280" w:lineRule="exact"/>
              <w:jc w:val="center"/>
              <w:rPr>
                <w:rFonts w:ascii="STXihei" w:eastAsia="STXihei" w:hAnsi="STXihei" w:hint="eastAsia"/>
                <w:sz w:val="18"/>
                <w:szCs w:val="18"/>
              </w:rPr>
            </w:pPr>
            <w:r w:rsidRPr="008D3CF3">
              <w:rPr>
                <w:rFonts w:ascii="STXihei" w:eastAsia="STXihei" w:hAnsi="STXihei" w:hint="eastAsia"/>
                <w:sz w:val="18"/>
                <w:szCs w:val="18"/>
              </w:rPr>
              <w:t>《部门管理制度》</w:t>
            </w:r>
          </w:p>
        </w:tc>
        <w:tc>
          <w:tcPr>
            <w:tcW w:w="1151" w:type="dxa"/>
            <w:vAlign w:val="center"/>
          </w:tcPr>
          <w:p w:rsidR="0073432B" w:rsidRPr="008D3CF3" w:rsidP="003F1936">
            <w:pPr>
              <w:widowControl/>
              <w:spacing w:line="280" w:lineRule="exact"/>
              <w:jc w:val="center"/>
              <w:rPr>
                <w:rFonts w:ascii="STXihei" w:eastAsia="STXihei" w:hAnsi="STXihei" w:hint="eastAsia"/>
                <w:sz w:val="18"/>
                <w:szCs w:val="18"/>
              </w:rPr>
            </w:pPr>
            <w:r w:rsidRPr="008D3CF3">
              <w:rPr>
                <w:rFonts w:ascii="STXihei" w:eastAsia="STXihei" w:hAnsi="STXihei" w:hint="eastAsia"/>
                <w:sz w:val="18"/>
                <w:szCs w:val="18"/>
              </w:rPr>
              <w:t>执行</w:t>
            </w:r>
            <w:r w:rsidRPr="008D3CF3" w:rsidR="00FF467E">
              <w:rPr>
                <w:rFonts w:ascii="STXihei" w:eastAsia="STXihei" w:hAnsi="STXihei" w:hint="eastAsia"/>
                <w:sz w:val="18"/>
                <w:szCs w:val="18"/>
              </w:rPr>
              <w:t>、</w:t>
            </w:r>
            <w:r w:rsidRPr="008D3CF3">
              <w:rPr>
                <w:rFonts w:ascii="STXihei" w:eastAsia="STXihei" w:hAnsi="STXihei" w:hint="eastAsia"/>
                <w:sz w:val="18"/>
                <w:szCs w:val="18"/>
              </w:rPr>
              <w:t>督导</w:t>
            </w:r>
          </w:p>
        </w:tc>
      </w:tr>
    </w:tbl>
    <w:p w:rsidR="00667667"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0"/>
        <w:gridCol w:w="748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4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88" w:type="dxa"/>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部门经理；</w:t>
            </w:r>
          </w:p>
        </w:tc>
      </w:tr>
      <w:tr>
        <w:tblPrEx>
          <w:tblW w:w="0" w:type="auto"/>
          <w:jc w:val="center"/>
          <w:tblLayout w:type="fixed"/>
          <w:tblLook w:val="0000"/>
        </w:tblPrEx>
        <w:trPr>
          <w:trHeight w:val="311"/>
          <w:jc w:val="center"/>
        </w:trPr>
        <w:tc>
          <w:tcPr>
            <w:tcW w:w="184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监督与指导：</w:t>
            </w:r>
          </w:p>
        </w:tc>
        <w:tc>
          <w:tcPr>
            <w:tcW w:w="7488" w:type="dxa"/>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监督项目组内工作；</w:t>
            </w:r>
          </w:p>
        </w:tc>
      </w:tr>
      <w:tr>
        <w:tblPrEx>
          <w:tblW w:w="0" w:type="auto"/>
          <w:jc w:val="center"/>
          <w:tblLayout w:type="fixed"/>
          <w:tblLook w:val="0000"/>
        </w:tblPrEx>
        <w:trPr>
          <w:trHeight w:val="249"/>
          <w:jc w:val="center"/>
        </w:trPr>
        <w:tc>
          <w:tcPr>
            <w:tcW w:w="184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合作者：</w:t>
            </w:r>
          </w:p>
        </w:tc>
        <w:tc>
          <w:tcPr>
            <w:tcW w:w="7488" w:type="dxa"/>
            <w:vAlign w:val="center"/>
          </w:tcPr>
          <w:p w:rsidR="00667667" w:rsidRPr="008D3CF3" w:rsidP="00350427">
            <w:pPr>
              <w:spacing w:line="300" w:lineRule="exact"/>
              <w:rPr>
                <w:rFonts w:ascii="STXihei" w:eastAsia="STXihei" w:hAnsi="STXihei" w:hint="eastAsia"/>
                <w:sz w:val="18"/>
                <w:szCs w:val="18"/>
              </w:rPr>
            </w:pPr>
            <w:r w:rsidRPr="008D3CF3" w:rsidR="0072111D">
              <w:rPr>
                <w:rFonts w:ascii="STXihei" w:eastAsia="STXihei" w:hAnsi="STXihei" w:cs="PMingLiU" w:hint="eastAsia"/>
                <w:kern w:val="0"/>
                <w:sz w:val="18"/>
                <w:szCs w:val="18"/>
              </w:rPr>
              <w:t>采购部、品控部、生产部、财务部、计控部、仓储部、市场部、行政部、总裁办</w:t>
            </w:r>
          </w:p>
        </w:tc>
      </w:tr>
      <w:tr>
        <w:tblPrEx>
          <w:tblW w:w="0" w:type="auto"/>
          <w:jc w:val="center"/>
          <w:tblLayout w:type="fixed"/>
          <w:tblLook w:val="0000"/>
        </w:tblPrEx>
        <w:trPr>
          <w:trHeight w:val="311"/>
          <w:jc w:val="center"/>
        </w:trPr>
        <w:tc>
          <w:tcPr>
            <w:tcW w:w="184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外部关系：</w:t>
            </w:r>
          </w:p>
        </w:tc>
        <w:tc>
          <w:tcPr>
            <w:tcW w:w="7488" w:type="dxa"/>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r w:rsidRPr="008D3CF3" w:rsidR="0072111D">
              <w:rPr>
                <w:rFonts w:ascii="STXihei" w:eastAsia="STXihei" w:hAnsi="STXihei" w:hint="eastAsia"/>
                <w:sz w:val="18"/>
                <w:szCs w:val="18"/>
              </w:rPr>
              <w:t>、</w:t>
            </w:r>
            <w:r w:rsidRPr="008D3CF3" w:rsidR="0072111D">
              <w:rPr>
                <w:rFonts w:ascii="STXihei" w:eastAsia="STXihei" w:hAnsi="STXihei" w:cs="PMingLiU" w:hint="eastAsia"/>
                <w:kern w:val="0"/>
                <w:sz w:val="18"/>
                <w:szCs w:val="18"/>
              </w:rPr>
              <w:t>广东科技厅、深圳市科创委、深圳市财政委员会、龙华区经济服务局、广东省情报所</w:t>
            </w:r>
            <w:r w:rsidRPr="008D3CF3" w:rsidR="0072111D">
              <w:rPr>
                <w:rFonts w:ascii="STXihei" w:eastAsia="STXihei" w:hAnsi="STXihei" w:hint="eastAsia"/>
                <w:sz w:val="18"/>
                <w:szCs w:val="18"/>
              </w:rPr>
              <w:t>、</w:t>
            </w:r>
            <w:r w:rsidRPr="008D3CF3">
              <w:rPr>
                <w:rFonts w:ascii="STXihei" w:eastAsia="STXihei" w:hAnsi="STXihei" w:hint="eastAsia"/>
                <w:sz w:val="18"/>
                <w:szCs w:val="18"/>
              </w:rPr>
              <w:t>OEM厂商、原料</w:t>
            </w:r>
            <w:r w:rsidRPr="008D3CF3" w:rsidR="00AD5C1A">
              <w:rPr>
                <w:rFonts w:ascii="STXihei" w:eastAsia="STXihei" w:hAnsi="STXihei" w:hint="eastAsia"/>
                <w:sz w:val="18"/>
                <w:szCs w:val="18"/>
              </w:rPr>
              <w:t>及</w:t>
            </w:r>
            <w:r w:rsidRPr="008D3CF3">
              <w:rPr>
                <w:rFonts w:ascii="STXihei" w:eastAsia="STXihei" w:hAnsi="STXihei" w:hint="eastAsia"/>
                <w:sz w:val="18"/>
                <w:szCs w:val="18"/>
              </w:rPr>
              <w:t>设备技术供应商</w:t>
            </w:r>
          </w:p>
        </w:tc>
      </w:tr>
    </w:tbl>
    <w:p w:rsidR="00667667"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w:t>
      </w:r>
      <w:r w:rsidRPr="008D3CF3">
        <w:rPr>
          <w:rFonts w:ascii="STXihei" w:eastAsia="STXihei" w:hAnsi="STXihei" w:hint="eastAsia"/>
          <w:b/>
          <w:bCs/>
          <w:sz w:val="18"/>
          <w:szCs w:val="18"/>
        </w:rPr>
        <w:t>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74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9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55" w:type="dxa"/>
          </w:tcPr>
          <w:p w:rsidR="00667667" w:rsidRPr="008D3CF3" w:rsidP="00350427">
            <w:pPr>
              <w:widowControl/>
              <w:spacing w:line="300" w:lineRule="exact"/>
              <w:jc w:val="left"/>
              <w:rPr>
                <w:rFonts w:ascii="STXihei" w:eastAsia="STXihei" w:hAnsi="STXihei" w:hint="eastAsia"/>
                <w:b/>
                <w:sz w:val="18"/>
                <w:szCs w:val="18"/>
              </w:rPr>
            </w:pPr>
            <w:r w:rsidRPr="008D3CF3">
              <w:rPr>
                <w:rFonts w:ascii="STXihei" w:eastAsia="STXihei" w:hAnsi="STXihei" w:hint="eastAsia"/>
                <w:sz w:val="18"/>
                <w:szCs w:val="18"/>
              </w:rPr>
              <w:t>项目经理、部门经理</w:t>
            </w:r>
            <w:r w:rsidRPr="008D3CF3" w:rsidR="0096120B">
              <w:rPr>
                <w:rFonts w:ascii="STXihei" w:eastAsia="STXihei" w:hAnsi="STXihei" w:hint="eastAsia"/>
                <w:sz w:val="18"/>
                <w:szCs w:val="18"/>
              </w:rPr>
              <w:t>、高级工程师</w:t>
            </w:r>
          </w:p>
        </w:tc>
      </w:tr>
      <w:tr>
        <w:tblPrEx>
          <w:tblW w:w="0" w:type="auto"/>
          <w:jc w:val="center"/>
          <w:tblLayout w:type="fixed"/>
          <w:tblLook w:val="0000"/>
        </w:tblPrEx>
        <w:trPr>
          <w:trHeight w:val="311"/>
          <w:jc w:val="center"/>
        </w:trPr>
        <w:tc>
          <w:tcPr>
            <w:tcW w:w="189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55" w:type="dxa"/>
          </w:tcPr>
          <w:p w:rsidR="00667667" w:rsidRPr="008D3CF3" w:rsidP="00350427">
            <w:pPr>
              <w:widowControl/>
              <w:spacing w:line="300" w:lineRule="exact"/>
              <w:jc w:val="left"/>
              <w:rPr>
                <w:rFonts w:ascii="STXihei" w:eastAsia="STXihei" w:hAnsi="STXihei" w:hint="eastAsia"/>
                <w:sz w:val="18"/>
                <w:szCs w:val="18"/>
              </w:rPr>
            </w:pPr>
            <w:r w:rsidRPr="008D3CF3" w:rsidR="004B3530">
              <w:rPr>
                <w:rFonts w:ascii="STXihei" w:eastAsia="STXihei" w:hAnsi="STXihei" w:hint="eastAsia"/>
                <w:sz w:val="18"/>
                <w:szCs w:val="18"/>
              </w:rPr>
              <w:t>品控、生产主任</w:t>
            </w:r>
          </w:p>
        </w:tc>
      </w:tr>
      <w:tr>
        <w:tblPrEx>
          <w:tblW w:w="0" w:type="auto"/>
          <w:jc w:val="center"/>
          <w:tblLayout w:type="fixed"/>
          <w:tblLook w:val="0000"/>
        </w:tblPrEx>
        <w:trPr>
          <w:trHeight w:val="311"/>
          <w:jc w:val="center"/>
        </w:trPr>
        <w:tc>
          <w:tcPr>
            <w:tcW w:w="1890" w:type="dxa"/>
            <w:shd w:val="clear" w:color="auto" w:fill="CCFFFF"/>
            <w:vAlign w:val="center"/>
          </w:tcPr>
          <w:p w:rsidR="00667667"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可予以发展的岗位</w:t>
            </w:r>
          </w:p>
        </w:tc>
        <w:tc>
          <w:tcPr>
            <w:tcW w:w="7455" w:type="dxa"/>
          </w:tcPr>
          <w:p w:rsidR="00667667" w:rsidRPr="008D3CF3" w:rsidP="00350427">
            <w:pPr>
              <w:widowControl/>
              <w:spacing w:line="300" w:lineRule="exact"/>
              <w:jc w:val="left"/>
              <w:rPr>
                <w:rFonts w:ascii="STXihei" w:eastAsia="STXihei" w:hAnsi="STXihei" w:hint="eastAsia"/>
                <w:sz w:val="18"/>
                <w:szCs w:val="18"/>
              </w:rPr>
            </w:pPr>
            <w:r w:rsidRPr="008D3CF3" w:rsidR="004B3530">
              <w:rPr>
                <w:rFonts w:ascii="STXihei" w:eastAsia="STXihei" w:hAnsi="STXihei" w:hint="eastAsia"/>
                <w:sz w:val="18"/>
                <w:szCs w:val="18"/>
              </w:rPr>
              <w:t>主任、品控经理</w:t>
            </w:r>
            <w:r w:rsidRPr="008D3CF3">
              <w:rPr>
                <w:rFonts w:ascii="STXihei" w:eastAsia="STXihei" w:hAnsi="STXihei" w:hint="eastAsia"/>
                <w:sz w:val="18"/>
                <w:szCs w:val="18"/>
              </w:rPr>
              <w:t xml:space="preserve"> </w:t>
            </w:r>
          </w:p>
        </w:tc>
      </w:tr>
    </w:tbl>
    <w:p w:rsidR="00667667"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5"/>
        <w:gridCol w:w="48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515" w:type="dxa"/>
            <w:vAlign w:val="center"/>
          </w:tcPr>
          <w:p w:rsidR="00667667" w:rsidRPr="008D3CF3" w:rsidP="00350427">
            <w:pPr>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1．</w:t>
            </w:r>
            <w:r w:rsidRPr="008D3CF3" w:rsidR="00DE4D0F">
              <w:rPr>
                <w:rFonts w:ascii="STXihei" w:eastAsia="STXihei" w:hAnsi="STXihei"/>
                <w:color w:val="FF0000"/>
                <w:sz w:val="18"/>
                <w:szCs w:val="18"/>
              </w:rPr>
              <w:t>研发项目阶段成果达成率</w:t>
            </w:r>
          </w:p>
        </w:tc>
        <w:tc>
          <w:tcPr>
            <w:tcW w:w="4830" w:type="dxa"/>
          </w:tcPr>
          <w:p w:rsidR="00667667" w:rsidRPr="008D3CF3" w:rsidP="00350427">
            <w:pPr>
              <w:widowControl/>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5．研发项目管理能力</w:t>
            </w:r>
          </w:p>
        </w:tc>
      </w:tr>
      <w:tr>
        <w:tblPrEx>
          <w:tblW w:w="0" w:type="auto"/>
          <w:jc w:val="center"/>
          <w:tblLayout w:type="fixed"/>
          <w:tblLook w:val="0000"/>
        </w:tblPrEx>
        <w:trPr>
          <w:trHeight w:val="311"/>
          <w:jc w:val="center"/>
        </w:trPr>
        <w:tc>
          <w:tcPr>
            <w:tcW w:w="4515" w:type="dxa"/>
            <w:vAlign w:val="center"/>
          </w:tcPr>
          <w:p w:rsidR="00667667" w:rsidRPr="008D3CF3" w:rsidP="00350427">
            <w:pPr>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2．</w:t>
            </w:r>
            <w:r w:rsidRPr="008D3CF3" w:rsidR="001B7F51">
              <w:rPr>
                <w:rFonts w:ascii="STXihei" w:eastAsia="STXihei" w:hAnsi="STXihei" w:hint="eastAsia"/>
                <w:color w:val="FF0000"/>
                <w:sz w:val="18"/>
                <w:szCs w:val="18"/>
              </w:rPr>
              <w:t>产品研发计划</w:t>
            </w:r>
            <w:r w:rsidRPr="008D3CF3" w:rsidR="001B7F51">
              <w:rPr>
                <w:rFonts w:ascii="STXihei" w:eastAsia="STXihei" w:hAnsi="STXihei"/>
                <w:color w:val="FF0000"/>
                <w:sz w:val="18"/>
                <w:szCs w:val="18"/>
              </w:rPr>
              <w:t>完成准时率</w:t>
            </w:r>
          </w:p>
        </w:tc>
        <w:tc>
          <w:tcPr>
            <w:tcW w:w="4830" w:type="dxa"/>
            <w:vAlign w:val="center"/>
          </w:tcPr>
          <w:p w:rsidR="00667667" w:rsidRPr="008D3CF3" w:rsidP="00350427">
            <w:pPr>
              <w:spacing w:line="300" w:lineRule="exact"/>
              <w:rPr>
                <w:rFonts w:ascii="STXihei" w:eastAsia="STXihei" w:hAnsi="STXihei" w:hint="eastAsia"/>
                <w:color w:val="FF0000"/>
                <w:sz w:val="18"/>
                <w:szCs w:val="18"/>
              </w:rPr>
            </w:pPr>
            <w:r w:rsidRPr="008D3CF3" w:rsidR="00A5274C">
              <w:rPr>
                <w:rFonts w:ascii="STXihei" w:eastAsia="STXihei" w:hAnsi="STXihei" w:hint="eastAsia"/>
                <w:color w:val="FF0000"/>
                <w:sz w:val="18"/>
                <w:szCs w:val="18"/>
              </w:rPr>
              <w:t>6.科</w:t>
            </w:r>
            <w:r w:rsidRPr="008D3CF3" w:rsidR="00E946C9">
              <w:rPr>
                <w:rFonts w:ascii="STXihei" w:eastAsia="STXihei" w:hAnsi="STXihei" w:hint="eastAsia"/>
                <w:color w:val="FF0000"/>
                <w:sz w:val="18"/>
                <w:szCs w:val="18"/>
              </w:rPr>
              <w:t>研</w:t>
            </w:r>
            <w:r w:rsidRPr="008D3CF3" w:rsidR="00A5274C">
              <w:rPr>
                <w:rFonts w:ascii="STXihei" w:eastAsia="STXihei" w:hAnsi="STXihei" w:hint="eastAsia"/>
                <w:color w:val="FF0000"/>
                <w:sz w:val="18"/>
                <w:szCs w:val="18"/>
              </w:rPr>
              <w:t>项目申报成果</w:t>
            </w:r>
            <w:r w:rsidRPr="008D3CF3" w:rsidR="001B7F51">
              <w:rPr>
                <w:rFonts w:ascii="STXihei" w:eastAsia="STXihei" w:hAnsi="STXihei" w:hint="eastAsia"/>
                <w:color w:val="FF0000"/>
                <w:sz w:val="18"/>
                <w:szCs w:val="18"/>
              </w:rPr>
              <w:t>的</w:t>
            </w:r>
            <w:r w:rsidRPr="008D3CF3" w:rsidR="001B7F51">
              <w:rPr>
                <w:rFonts w:ascii="STXihei" w:eastAsia="STXihei" w:hAnsi="STXihei"/>
                <w:color w:val="FF0000"/>
                <w:sz w:val="18"/>
                <w:szCs w:val="18"/>
              </w:rPr>
              <w:t>成功率</w:t>
            </w:r>
          </w:p>
        </w:tc>
      </w:tr>
      <w:tr>
        <w:tblPrEx>
          <w:tblW w:w="0" w:type="auto"/>
          <w:jc w:val="center"/>
          <w:tblLayout w:type="fixed"/>
          <w:tblLook w:val="0000"/>
        </w:tblPrEx>
        <w:trPr>
          <w:trHeight w:val="311"/>
          <w:jc w:val="center"/>
        </w:trPr>
        <w:tc>
          <w:tcPr>
            <w:tcW w:w="4515" w:type="dxa"/>
            <w:vAlign w:val="center"/>
          </w:tcPr>
          <w:p w:rsidR="00667667" w:rsidRPr="008D3CF3" w:rsidP="00350427">
            <w:pPr>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3．</w:t>
            </w:r>
            <w:r w:rsidRPr="008D3CF3" w:rsidR="00FA1D77">
              <w:rPr>
                <w:rFonts w:ascii="STXihei" w:eastAsia="STXihei" w:hAnsi="STXihei" w:hint="eastAsia"/>
                <w:color w:val="FF0000"/>
                <w:sz w:val="18"/>
                <w:szCs w:val="18"/>
              </w:rPr>
              <w:t>产品改进安全性的提高效果</w:t>
            </w:r>
            <w:r w:rsidRPr="008D3CF3" w:rsidR="001B7F51">
              <w:rPr>
                <w:rFonts w:ascii="STXihei" w:eastAsia="STXihei" w:hAnsi="STXihei" w:hint="eastAsia"/>
                <w:color w:val="FF0000"/>
                <w:sz w:val="18"/>
                <w:szCs w:val="18"/>
              </w:rPr>
              <w:t>的准确性</w:t>
            </w:r>
          </w:p>
        </w:tc>
        <w:tc>
          <w:tcPr>
            <w:tcW w:w="4830" w:type="dxa"/>
            <w:vAlign w:val="center"/>
          </w:tcPr>
          <w:p w:rsidR="00667667" w:rsidRPr="008D3CF3" w:rsidP="00350427">
            <w:pPr>
              <w:spacing w:line="300" w:lineRule="exact"/>
              <w:rPr>
                <w:rFonts w:ascii="STXihei" w:eastAsia="STXihei" w:hAnsi="STXihei" w:hint="eastAsia"/>
                <w:color w:val="FF0000"/>
                <w:sz w:val="18"/>
                <w:szCs w:val="18"/>
              </w:rPr>
            </w:pPr>
            <w:r w:rsidRPr="008D3CF3" w:rsidR="00A5274C">
              <w:rPr>
                <w:rFonts w:ascii="STXihei" w:eastAsia="STXihei" w:hAnsi="STXihei" w:hint="eastAsia"/>
                <w:color w:val="FF0000"/>
                <w:sz w:val="18"/>
                <w:szCs w:val="18"/>
              </w:rPr>
              <w:t>7．工作态度</w:t>
            </w:r>
          </w:p>
        </w:tc>
      </w:tr>
      <w:tr>
        <w:tblPrEx>
          <w:tblW w:w="0" w:type="auto"/>
          <w:jc w:val="center"/>
          <w:tblLayout w:type="fixed"/>
          <w:tblLook w:val="0000"/>
        </w:tblPrEx>
        <w:trPr>
          <w:trHeight w:val="311"/>
          <w:jc w:val="center"/>
        </w:trPr>
        <w:tc>
          <w:tcPr>
            <w:tcW w:w="4515" w:type="dxa"/>
            <w:vAlign w:val="center"/>
          </w:tcPr>
          <w:p w:rsidR="00A5274C" w:rsidRPr="008D3CF3" w:rsidP="00350427">
            <w:pPr>
              <w:spacing w:line="300" w:lineRule="exact"/>
              <w:rPr>
                <w:rFonts w:ascii="STXihei" w:eastAsia="STXihei" w:hAnsi="STXihei" w:hint="eastAsia"/>
                <w:sz w:val="18"/>
                <w:szCs w:val="18"/>
              </w:rPr>
            </w:pPr>
            <w:r w:rsidRPr="008D3CF3">
              <w:rPr>
                <w:rFonts w:ascii="STXihei" w:eastAsia="STXihei" w:hAnsi="STXihei" w:hint="eastAsia"/>
                <w:sz w:val="18"/>
                <w:szCs w:val="18"/>
              </w:rPr>
              <w:t>4．产品改进降低成本</w:t>
            </w:r>
          </w:p>
        </w:tc>
        <w:tc>
          <w:tcPr>
            <w:tcW w:w="4830" w:type="dxa"/>
            <w:vAlign w:val="center"/>
          </w:tcPr>
          <w:p w:rsidR="00A5274C" w:rsidRPr="008D3CF3" w:rsidP="00070074">
            <w:pPr>
              <w:spacing w:line="300" w:lineRule="exact"/>
              <w:rPr>
                <w:rFonts w:ascii="STXihei" w:eastAsia="STXihei" w:hAnsi="STXihei" w:hint="eastAsia"/>
                <w:sz w:val="18"/>
                <w:szCs w:val="18"/>
              </w:rPr>
            </w:pPr>
            <w:r w:rsidRPr="008D3CF3">
              <w:rPr>
                <w:rFonts w:ascii="STXihei" w:eastAsia="STXihei" w:hAnsi="STXihei" w:hint="eastAsia"/>
                <w:sz w:val="18"/>
                <w:szCs w:val="18"/>
              </w:rPr>
              <w:t>8．能力素质</w:t>
            </w:r>
          </w:p>
        </w:tc>
      </w:tr>
    </w:tbl>
    <w:p>
      <w:pPr>
        <w:sectPr>
          <w:headerReference w:type="default" r:id="rId29"/>
          <w:footerReference w:type="default" r:id="rId30"/>
          <w:type w:val="nextPage"/>
          <w:pgSz w:w="11906" w:h="16838"/>
          <w:pgMar w:top="1588" w:right="1134" w:bottom="992" w:left="1418" w:header="567" w:footer="454" w:gutter="0"/>
          <w:pgNumType w:start="13"/>
          <w:cols w:space="720"/>
          <w:titlePg w:val="0"/>
          <w:docGrid w:type="lines" w:linePitch="312"/>
        </w:sectPr>
      </w:pPr>
    </w:p>
    <w:p w:rsidR="00667667"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2"/>
        <w:gridCol w:w="3045"/>
        <w:gridCol w:w="468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562" w:type="dxa"/>
            <w:vMerge w:val="restart"/>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学历</w:t>
            </w:r>
          </w:p>
        </w:tc>
        <w:tc>
          <w:tcPr>
            <w:tcW w:w="4688" w:type="dxa"/>
            <w:vAlign w:val="center"/>
          </w:tcPr>
          <w:p w:rsidR="00667667" w:rsidRPr="008D3CF3" w:rsidP="00350427">
            <w:pPr>
              <w:rPr>
                <w:rFonts w:ascii="STXihei" w:eastAsia="STXihei" w:hAnsi="STXihei" w:hint="eastAsia"/>
                <w:sz w:val="18"/>
                <w:szCs w:val="18"/>
              </w:rPr>
            </w:pPr>
            <w:r w:rsidRPr="008D3CF3" w:rsidR="003F1936">
              <w:rPr>
                <w:rFonts w:ascii="STXihei" w:eastAsia="STXihei" w:hAnsi="STXihei" w:hint="eastAsia"/>
                <w:sz w:val="18"/>
                <w:szCs w:val="18"/>
              </w:rPr>
              <w:t>硕士及</w:t>
            </w:r>
            <w:r w:rsidRPr="008D3CF3">
              <w:rPr>
                <w:rFonts w:ascii="STXihei" w:eastAsia="STXihei" w:hAnsi="STXihei" w:hint="eastAsia"/>
                <w:sz w:val="18"/>
                <w:szCs w:val="18"/>
              </w:rPr>
              <w:t>以上（</w:t>
            </w:r>
            <w:r w:rsidRPr="008D3CF3" w:rsidR="003F1936">
              <w:rPr>
                <w:rFonts w:ascii="STXihei" w:eastAsia="STXihei" w:hAnsi="STXihei" w:hint="eastAsia"/>
                <w:sz w:val="18"/>
                <w:szCs w:val="18"/>
              </w:rPr>
              <w:t>3</w:t>
            </w:r>
            <w:r w:rsidRPr="008D3CF3" w:rsidR="007F7C42">
              <w:rPr>
                <w:rFonts w:ascii="STXihei" w:eastAsia="STXihei" w:hAnsi="STXihei" w:hint="eastAsia"/>
                <w:sz w:val="18"/>
                <w:szCs w:val="18"/>
              </w:rPr>
              <w:t>年以上同岗位经验、</w:t>
            </w:r>
            <w:r w:rsidRPr="008D3CF3">
              <w:rPr>
                <w:rFonts w:ascii="STXihei" w:eastAsia="STXihei" w:hAnsi="STXihei" w:hint="eastAsia"/>
                <w:sz w:val="18"/>
                <w:szCs w:val="18"/>
              </w:rPr>
              <w:t>优秀的可按</w:t>
            </w:r>
            <w:r w:rsidRPr="008D3CF3" w:rsidR="003F1936">
              <w:rPr>
                <w:rFonts w:ascii="STXihei" w:eastAsia="STXihei" w:hAnsi="STXihei" w:hint="eastAsia"/>
                <w:sz w:val="18"/>
                <w:szCs w:val="18"/>
              </w:rPr>
              <w:t>本</w:t>
            </w:r>
            <w:r w:rsidRPr="008D3CF3">
              <w:rPr>
                <w:rFonts w:ascii="STXihei" w:eastAsia="STXihei" w:hAnsi="STXihei" w:hint="eastAsia"/>
                <w:sz w:val="18"/>
                <w:szCs w:val="18"/>
              </w:rPr>
              <w:t>科）</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专业要求</w:t>
            </w:r>
          </w:p>
        </w:tc>
        <w:tc>
          <w:tcPr>
            <w:tcW w:w="4688" w:type="dxa"/>
            <w:vAlign w:val="center"/>
          </w:tcPr>
          <w:p w:rsidR="00667667" w:rsidRPr="008D3CF3" w:rsidP="00350427">
            <w:pPr>
              <w:rPr>
                <w:rFonts w:ascii="STXihei" w:eastAsia="STXihei" w:hAnsi="STXihei" w:hint="eastAsia"/>
                <w:sz w:val="18"/>
                <w:szCs w:val="18"/>
              </w:rPr>
            </w:pPr>
            <w:r w:rsidRPr="008D3CF3" w:rsidR="00560ACD">
              <w:rPr>
                <w:rFonts w:ascii="STXihei" w:eastAsia="STXihei" w:hAnsi="STXihei" w:hint="eastAsia"/>
                <w:sz w:val="18"/>
                <w:szCs w:val="18"/>
              </w:rPr>
              <w:t>食品科学、</w:t>
            </w:r>
            <w:r w:rsidRPr="008D3CF3" w:rsidR="003F1936">
              <w:rPr>
                <w:rFonts w:ascii="STXihei" w:eastAsia="STXihei" w:hAnsi="STXihei" w:hint="eastAsia"/>
                <w:sz w:val="18"/>
                <w:szCs w:val="18"/>
              </w:rPr>
              <w:t>淀粉、糖制品</w:t>
            </w:r>
            <w:r w:rsidRPr="008D3CF3" w:rsidR="00560ACD">
              <w:rPr>
                <w:rFonts w:ascii="STXihei" w:eastAsia="STXihei" w:hAnsi="STXihei" w:hint="eastAsia"/>
                <w:sz w:val="18"/>
                <w:szCs w:val="18"/>
              </w:rPr>
              <w:t>、天然植物提取、中药学、营养学</w:t>
            </w:r>
            <w:r w:rsidRPr="008D3CF3">
              <w:rPr>
                <w:rFonts w:ascii="STXihei" w:eastAsia="STXihei" w:hAnsi="STXihei" w:hint="eastAsia"/>
                <w:sz w:val="18"/>
                <w:szCs w:val="18"/>
              </w:rPr>
              <w:t>及相关专</w:t>
            </w:r>
            <w:r w:rsidRPr="008D3CF3">
              <w:rPr>
                <w:rFonts w:ascii="STXihei" w:eastAsia="STXihei" w:hAnsi="STXihei" w:hint="eastAsia"/>
                <w:sz w:val="18"/>
                <w:szCs w:val="18"/>
              </w:rPr>
              <w:t>业</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688" w:type="dxa"/>
            <w:vAlign w:val="center"/>
          </w:tcPr>
          <w:p w:rsidR="00667667" w:rsidRPr="008D3CF3" w:rsidP="00350427">
            <w:pPr>
              <w:rPr>
                <w:rFonts w:ascii="STXihei" w:eastAsia="STXihei" w:hAnsi="STXihei" w:hint="eastAsia"/>
                <w:sz w:val="18"/>
                <w:szCs w:val="18"/>
              </w:rPr>
            </w:pPr>
            <w:r w:rsidRPr="008D3CF3" w:rsidR="007F7C42">
              <w:rPr>
                <w:rFonts w:ascii="STXihei" w:eastAsia="STXihei" w:hAnsi="STXihei" w:hint="eastAsia"/>
                <w:sz w:val="18"/>
                <w:szCs w:val="18"/>
              </w:rPr>
              <w:t>项目管理及申报经验</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年龄要求</w:t>
            </w:r>
          </w:p>
        </w:tc>
        <w:tc>
          <w:tcPr>
            <w:tcW w:w="4688" w:type="dxa"/>
            <w:vAlign w:val="center"/>
          </w:tcPr>
          <w:p w:rsidR="00667667" w:rsidRPr="008D3CF3" w:rsidP="00350427">
            <w:pPr>
              <w:rPr>
                <w:rFonts w:ascii="STXihei" w:eastAsia="STXihei" w:hAnsi="STXihei" w:hint="eastAsia"/>
                <w:sz w:val="18"/>
                <w:szCs w:val="18"/>
              </w:rPr>
            </w:pPr>
            <w:r w:rsidRPr="008D3CF3" w:rsidR="00E920FC">
              <w:rPr>
                <w:rFonts w:ascii="STXihei" w:eastAsia="STXihei" w:hAnsi="STXihei" w:hint="eastAsia"/>
                <w:sz w:val="18"/>
                <w:szCs w:val="18"/>
              </w:rPr>
              <w:t>25--40</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性别要求</w:t>
            </w:r>
          </w:p>
        </w:tc>
        <w:tc>
          <w:tcPr>
            <w:tcW w:w="4688"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其他</w:t>
            </w:r>
            <w:r w:rsidRPr="008D3CF3">
              <w:rPr>
                <w:rFonts w:ascii="STXihei" w:eastAsia="STXihei" w:hAnsi="STXihei" w:hint="eastAsia"/>
                <w:sz w:val="18"/>
                <w:szCs w:val="18"/>
              </w:rPr>
              <w:t>外显特征（容貌、健康要求）</w:t>
            </w:r>
          </w:p>
        </w:tc>
        <w:tc>
          <w:tcPr>
            <w:tcW w:w="4688" w:type="dxa"/>
            <w:vAlign w:val="center"/>
          </w:tcPr>
          <w:p w:rsidR="00667667" w:rsidRPr="008D3CF3" w:rsidP="00350427">
            <w:pPr>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562" w:type="dxa"/>
            <w:vMerge w:val="restart"/>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688" w:type="dxa"/>
            <w:vAlign w:val="center"/>
          </w:tcPr>
          <w:p w:rsidR="00667667" w:rsidRPr="008D3CF3" w:rsidP="00350427">
            <w:pPr>
              <w:rPr>
                <w:rFonts w:ascii="STXihei" w:eastAsia="STXihei" w:hAnsi="STXihei" w:hint="eastAsia"/>
                <w:sz w:val="18"/>
                <w:szCs w:val="18"/>
              </w:rPr>
            </w:pPr>
            <w:r w:rsidRPr="008D3CF3" w:rsidR="00E920FC">
              <w:rPr>
                <w:rFonts w:ascii="STXihei" w:eastAsia="STXihei" w:hAnsi="STXihei" w:hint="eastAsia"/>
                <w:sz w:val="18"/>
                <w:szCs w:val="18"/>
              </w:rPr>
              <w:t>3年工作经验，1年同岗位经验</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培训经历</w:t>
            </w:r>
          </w:p>
        </w:tc>
        <w:tc>
          <w:tcPr>
            <w:tcW w:w="4688"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HACCP、GMP、ISO22000等食品质量相关</w:t>
            </w:r>
          </w:p>
        </w:tc>
      </w:tr>
      <w:tr>
        <w:tblPrEx>
          <w:tblW w:w="0" w:type="auto"/>
          <w:jc w:val="center"/>
          <w:tblLayout w:type="fixed"/>
          <w:tblLook w:val="0000"/>
        </w:tblPrEx>
        <w:trPr>
          <w:trHeight w:val="605"/>
          <w:jc w:val="center"/>
        </w:trPr>
        <w:tc>
          <w:tcPr>
            <w:tcW w:w="1562"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7733" w:type="dxa"/>
            <w:gridSpan w:val="2"/>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有生产、品控质量管理知识；市场快速消费品、营销方面熟悉营养保健食品、添加剂产品的配方工艺，熟悉食品行业法律法规</w:t>
            </w:r>
          </w:p>
        </w:tc>
      </w:tr>
      <w:tr w:rsidTr="001D7897">
        <w:tblPrEx>
          <w:tblW w:w="0" w:type="auto"/>
          <w:jc w:val="center"/>
          <w:tblLayout w:type="fixed"/>
          <w:tblLook w:val="0000"/>
        </w:tblPrEx>
        <w:trPr>
          <w:trHeight w:val="297"/>
          <w:jc w:val="center"/>
        </w:trPr>
        <w:tc>
          <w:tcPr>
            <w:tcW w:w="1562" w:type="dxa"/>
            <w:vMerge w:val="restart"/>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专业技能</w:t>
            </w:r>
          </w:p>
        </w:tc>
        <w:tc>
          <w:tcPr>
            <w:tcW w:w="4688" w:type="dxa"/>
            <w:vAlign w:val="center"/>
          </w:tcPr>
          <w:p w:rsidR="00667667" w:rsidRPr="008D3CF3" w:rsidP="001D7897">
            <w:pPr>
              <w:rPr>
                <w:rFonts w:ascii="STXihei" w:eastAsia="STXihei" w:hAnsi="STXihei" w:hint="eastAsia"/>
                <w:sz w:val="18"/>
                <w:szCs w:val="18"/>
              </w:rPr>
            </w:pPr>
            <w:r w:rsidRPr="008D3CF3">
              <w:rPr>
                <w:rFonts w:ascii="STXihei" w:eastAsia="STXihei" w:hAnsi="STXihei" w:hint="eastAsia"/>
                <w:sz w:val="18"/>
                <w:szCs w:val="18"/>
              </w:rPr>
              <w:t>具备新产品研发</w:t>
            </w:r>
            <w:r w:rsidR="001D7897">
              <w:rPr>
                <w:rFonts w:ascii="STXihei" w:eastAsia="STXihei" w:hAnsi="STXihei" w:hint="eastAsia"/>
                <w:sz w:val="18"/>
                <w:szCs w:val="18"/>
              </w:rPr>
              <w:t>、</w:t>
            </w:r>
            <w:r w:rsidRPr="008D3CF3">
              <w:rPr>
                <w:rFonts w:ascii="STXihei" w:eastAsia="STXihei" w:hAnsi="STXihei" w:hint="eastAsia"/>
                <w:sz w:val="18"/>
                <w:szCs w:val="18"/>
              </w:rPr>
              <w:t>研发项目管理</w:t>
            </w:r>
            <w:r w:rsidR="001D7897">
              <w:rPr>
                <w:rFonts w:ascii="STXihei" w:eastAsia="STXihei" w:hAnsi="STXihei" w:hint="eastAsia"/>
                <w:sz w:val="18"/>
                <w:szCs w:val="18"/>
              </w:rPr>
              <w:t>、</w:t>
            </w:r>
            <w:r w:rsidRPr="008D3CF3">
              <w:rPr>
                <w:rFonts w:ascii="STXihei" w:eastAsia="STXihei" w:hAnsi="STXihei" w:hint="eastAsia"/>
                <w:sz w:val="18"/>
                <w:szCs w:val="18"/>
              </w:rPr>
              <w:t>数据分析能力</w:t>
            </w:r>
            <w:r w:rsidR="001D7897">
              <w:rPr>
                <w:rFonts w:ascii="STXihei" w:eastAsia="STXihei" w:hAnsi="STXihei" w:hint="eastAsia"/>
                <w:sz w:val="18"/>
                <w:szCs w:val="18"/>
              </w:rPr>
              <w:t>等</w:t>
            </w:r>
          </w:p>
        </w:tc>
      </w:tr>
      <w:tr>
        <w:tblPrEx>
          <w:tblW w:w="0" w:type="auto"/>
          <w:jc w:val="center"/>
          <w:tblLayout w:type="fixed"/>
          <w:tblLook w:val="0000"/>
        </w:tblPrEx>
        <w:trPr>
          <w:trHeight w:val="311"/>
          <w:jc w:val="center"/>
        </w:trPr>
        <w:tc>
          <w:tcPr>
            <w:tcW w:w="1562" w:type="dxa"/>
            <w:vMerge/>
            <w:shd w:val="clear" w:color="auto" w:fill="CCFFFF"/>
            <w:vAlign w:val="center"/>
          </w:tcPr>
          <w:p w:rsidR="00667667" w:rsidRPr="008D3CF3" w:rsidP="00350427">
            <w:pPr>
              <w:jc w:val="center"/>
              <w:rPr>
                <w:rFonts w:ascii="STXihei" w:eastAsia="STXihei" w:hAnsi="STXihei" w:hint="eastAsia"/>
                <w:sz w:val="18"/>
                <w:szCs w:val="18"/>
              </w:rPr>
            </w:pP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688"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积极的沟通协调能力；语言表达和</w:t>
            </w:r>
            <w:r w:rsidRPr="008D3CF3">
              <w:rPr>
                <w:rFonts w:ascii="STXihei" w:eastAsia="STXihei" w:hAnsi="STXihei" w:hint="eastAsia"/>
                <w:sz w:val="18"/>
                <w:szCs w:val="18"/>
              </w:rPr>
              <w:t>写作能力；计划和控制能力；分析和解决问题的能力</w:t>
            </w:r>
          </w:p>
        </w:tc>
      </w:tr>
      <w:tr>
        <w:tblPrEx>
          <w:tblW w:w="0" w:type="auto"/>
          <w:jc w:val="center"/>
          <w:tblLayout w:type="fixed"/>
          <w:tblLook w:val="0000"/>
        </w:tblPrEx>
        <w:trPr>
          <w:trHeight w:val="633"/>
          <w:jc w:val="center"/>
        </w:trPr>
        <w:tc>
          <w:tcPr>
            <w:tcW w:w="1562"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3045"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688" w:type="dxa"/>
            <w:vAlign w:val="center"/>
          </w:tcPr>
          <w:p w:rsidR="00667667" w:rsidRPr="008D3CF3" w:rsidP="00350427">
            <w:pPr>
              <w:rPr>
                <w:rFonts w:ascii="STXihei" w:eastAsia="STXihei" w:hAnsi="STXihei" w:hint="eastAsia"/>
                <w:sz w:val="18"/>
                <w:szCs w:val="18"/>
              </w:rPr>
            </w:pPr>
            <w:r w:rsidRPr="008D3CF3">
              <w:rPr>
                <w:rFonts w:ascii="STXihei" w:eastAsia="STXihei" w:hAnsi="STXihei" w:hint="eastAsia"/>
                <w:sz w:val="18"/>
                <w:szCs w:val="18"/>
              </w:rPr>
              <w:t>思维逻辑能力强诚信自律，富全局观念，有责任心</w:t>
            </w:r>
            <w:r w:rsidRPr="008D3CF3">
              <w:rPr>
                <w:rFonts w:ascii="STXihei" w:eastAsia="STXihei" w:hAnsi="STXihei" w:hint="eastAsia"/>
                <w:sz w:val="18"/>
                <w:szCs w:val="18"/>
              </w:rPr>
              <w:t xml:space="preserve"> 良好的成就意识。</w:t>
            </w:r>
          </w:p>
        </w:tc>
      </w:tr>
    </w:tbl>
    <w:p w:rsidR="00667667"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5"/>
        <w:gridCol w:w="48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515" w:type="dxa"/>
            <w:vAlign w:val="center"/>
          </w:tcPr>
          <w:p w:rsidR="00667667" w:rsidRPr="008D3CF3" w:rsidP="00350427">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830" w:type="dxa"/>
            <w:vAlign w:val="center"/>
          </w:tcPr>
          <w:p w:rsidR="00667667" w:rsidRPr="008D3CF3" w:rsidP="00350427">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r>
      <w:tr>
        <w:tblPrEx>
          <w:tblW w:w="0" w:type="auto"/>
          <w:jc w:val="center"/>
          <w:tblLayout w:type="fixed"/>
          <w:tblLook w:val="0000"/>
        </w:tblPrEx>
        <w:trPr>
          <w:trHeight w:val="311"/>
          <w:jc w:val="center"/>
        </w:trPr>
        <w:tc>
          <w:tcPr>
            <w:tcW w:w="4515" w:type="dxa"/>
            <w:vAlign w:val="center"/>
          </w:tcPr>
          <w:p w:rsidR="00667667" w:rsidRPr="008D3CF3" w:rsidP="00350427">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830" w:type="dxa"/>
            <w:vAlign w:val="center"/>
          </w:tcPr>
          <w:p w:rsidR="00667667" w:rsidRPr="008D3CF3" w:rsidP="00350427">
            <w:pPr>
              <w:tabs>
                <w:tab w:val="left" w:pos="4890"/>
              </w:tabs>
              <w:rPr>
                <w:rFonts w:ascii="STXihei" w:eastAsia="STXihei" w:hAnsi="STXihei" w:hint="eastAsia"/>
                <w:sz w:val="18"/>
                <w:szCs w:val="18"/>
              </w:rPr>
            </w:pPr>
            <w:r w:rsidRPr="008D3CF3" w:rsidR="00D633AA">
              <w:rPr>
                <w:rFonts w:ascii="STXihei" w:eastAsia="STXihei" w:hAnsi="STXihei" w:hint="eastAsia"/>
                <w:sz w:val="18"/>
                <w:szCs w:val="18"/>
              </w:rPr>
              <w:t>6、婴童专业知识；</w:t>
            </w:r>
          </w:p>
        </w:tc>
      </w:tr>
      <w:tr>
        <w:tblPrEx>
          <w:tblW w:w="0" w:type="auto"/>
          <w:jc w:val="center"/>
          <w:tblLayout w:type="fixed"/>
          <w:tblLook w:val="0000"/>
        </w:tblPrEx>
        <w:trPr>
          <w:trHeight w:val="311"/>
          <w:jc w:val="center"/>
        </w:trPr>
        <w:tc>
          <w:tcPr>
            <w:tcW w:w="4515" w:type="dxa"/>
            <w:vAlign w:val="center"/>
          </w:tcPr>
          <w:p w:rsidR="00667667" w:rsidRPr="008D3CF3" w:rsidP="00350427">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830" w:type="dxa"/>
            <w:vAlign w:val="center"/>
          </w:tcPr>
          <w:p w:rsidR="00667667" w:rsidRPr="008D3CF3" w:rsidP="00350427">
            <w:pPr>
              <w:tabs>
                <w:tab w:val="left" w:pos="4890"/>
              </w:tabs>
              <w:rPr>
                <w:rFonts w:ascii="STXihei" w:eastAsia="STXihei" w:hAnsi="STXihei" w:hint="eastAsia"/>
                <w:sz w:val="18"/>
                <w:szCs w:val="18"/>
              </w:rPr>
            </w:pPr>
            <w:r w:rsidRPr="008D3CF3" w:rsidR="00D633AA">
              <w:rPr>
                <w:rFonts w:ascii="STXihei" w:eastAsia="STXihei" w:hAnsi="STXihei" w:hint="eastAsia"/>
                <w:sz w:val="18"/>
                <w:szCs w:val="18"/>
              </w:rPr>
              <w:t>7、行业的发展趋势及公司发展规划的目标；</w:t>
            </w:r>
          </w:p>
        </w:tc>
      </w:tr>
      <w:tr>
        <w:tblPrEx>
          <w:tblW w:w="0" w:type="auto"/>
          <w:jc w:val="center"/>
          <w:tblLayout w:type="fixed"/>
          <w:tblLook w:val="0000"/>
        </w:tblPrEx>
        <w:trPr>
          <w:trHeight w:val="311"/>
          <w:jc w:val="center"/>
        </w:trPr>
        <w:tc>
          <w:tcPr>
            <w:tcW w:w="4515" w:type="dxa"/>
            <w:vAlign w:val="center"/>
          </w:tcPr>
          <w:p w:rsidR="00D633AA" w:rsidRPr="008D3CF3" w:rsidP="00350427">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830" w:type="dxa"/>
            <w:vAlign w:val="center"/>
          </w:tcPr>
          <w:p w:rsidR="00D633AA" w:rsidRPr="008D3CF3" w:rsidP="00070074">
            <w:pPr>
              <w:tabs>
                <w:tab w:val="left" w:pos="4890"/>
              </w:tabs>
              <w:rPr>
                <w:rFonts w:ascii="STXihei" w:eastAsia="STXihei" w:hAnsi="STXihei" w:hint="eastAsia"/>
                <w:sz w:val="18"/>
                <w:szCs w:val="18"/>
              </w:rPr>
            </w:pPr>
            <w:r w:rsidRPr="008D3CF3">
              <w:rPr>
                <w:rFonts w:ascii="STXihei" w:eastAsia="STXihei" w:hAnsi="STXihei" w:hint="eastAsia"/>
                <w:sz w:val="18"/>
                <w:szCs w:val="18"/>
              </w:rPr>
              <w:t>8、总部各部门、工作职能及目标。</w:t>
            </w:r>
          </w:p>
        </w:tc>
      </w:tr>
    </w:tbl>
    <w:p w:rsidR="00667667"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25"/>
        <w:gridCol w:w="1155"/>
        <w:gridCol w:w="2068"/>
        <w:gridCol w:w="1051"/>
        <w:gridCol w:w="17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667667"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25" w:type="dxa"/>
            <w:vMerge w:val="restart"/>
            <w:shd w:val="clear" w:color="auto" w:fill="CCFFFF"/>
            <w:vAlign w:val="center"/>
          </w:tcPr>
          <w:p w:rsidR="00667667"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155" w:type="dxa"/>
            <w:vMerge w:val="restart"/>
            <w:shd w:val="clear" w:color="auto" w:fill="CCFFFF"/>
            <w:vAlign w:val="center"/>
          </w:tcPr>
          <w:p w:rsidR="00667667" w:rsidRPr="008D3CF3" w:rsidP="00350427">
            <w:pPr>
              <w:widowControl/>
              <w:jc w:val="center"/>
              <w:rPr>
                <w:rFonts w:ascii="STXihei" w:eastAsia="STXihei" w:hAnsi="STXihei" w:hint="eastAsia"/>
                <w:sz w:val="18"/>
                <w:szCs w:val="18"/>
              </w:rPr>
            </w:pPr>
            <w:r w:rsidRPr="008D3CF3">
              <w:rPr>
                <w:rFonts w:ascii="STXihei" w:eastAsia="STXihei" w:hAnsi="STXihei" w:hint="eastAsia"/>
                <w:sz w:val="18"/>
                <w:szCs w:val="18"/>
              </w:rPr>
              <w:t>报送周</w:t>
            </w:r>
            <w:r w:rsidRPr="008D3CF3">
              <w:rPr>
                <w:rFonts w:ascii="STXihei" w:eastAsia="STXihei" w:hAnsi="STXihei" w:hint="eastAsia"/>
                <w:sz w:val="18"/>
                <w:szCs w:val="18"/>
              </w:rPr>
              <w:t>期</w:t>
            </w:r>
          </w:p>
        </w:tc>
        <w:tc>
          <w:tcPr>
            <w:tcW w:w="3119" w:type="dxa"/>
            <w:gridSpan w:val="2"/>
            <w:shd w:val="clear" w:color="auto" w:fill="CCFFFF"/>
          </w:tcPr>
          <w:p w:rsidR="00667667"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11" w:type="dxa"/>
            <w:vMerge w:val="restart"/>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CCFFFF"/>
            <w:vAlign w:val="center"/>
          </w:tcPr>
          <w:p w:rsidR="00667667" w:rsidRPr="008D3CF3" w:rsidP="00350427">
            <w:pPr>
              <w:rPr>
                <w:rFonts w:ascii="STXihei" w:eastAsia="STXihei" w:hAnsi="STXihei" w:hint="eastAsia"/>
                <w:b/>
                <w:sz w:val="18"/>
                <w:szCs w:val="18"/>
              </w:rPr>
            </w:pPr>
          </w:p>
        </w:tc>
        <w:tc>
          <w:tcPr>
            <w:tcW w:w="2625" w:type="dxa"/>
            <w:vMerge/>
            <w:shd w:val="clear" w:color="auto" w:fill="CCFFFF"/>
            <w:vAlign w:val="center"/>
          </w:tcPr>
          <w:p w:rsidR="00667667" w:rsidRPr="008D3CF3" w:rsidP="00350427">
            <w:pPr>
              <w:rPr>
                <w:rFonts w:ascii="STXihei" w:eastAsia="STXihei" w:hAnsi="STXihei" w:hint="eastAsia"/>
                <w:b/>
                <w:sz w:val="18"/>
                <w:szCs w:val="18"/>
              </w:rPr>
            </w:pPr>
          </w:p>
        </w:tc>
        <w:tc>
          <w:tcPr>
            <w:tcW w:w="1155" w:type="dxa"/>
            <w:vMerge/>
            <w:shd w:val="clear" w:color="auto" w:fill="CCFFFF"/>
          </w:tcPr>
          <w:p w:rsidR="00667667" w:rsidRPr="008D3CF3" w:rsidP="00350427">
            <w:pPr>
              <w:widowControl/>
              <w:jc w:val="left"/>
              <w:rPr>
                <w:rFonts w:ascii="STXihei" w:eastAsia="STXihei" w:hAnsi="STXihei" w:hint="eastAsia"/>
                <w:b/>
                <w:sz w:val="18"/>
                <w:szCs w:val="18"/>
              </w:rPr>
            </w:pPr>
          </w:p>
        </w:tc>
        <w:tc>
          <w:tcPr>
            <w:tcW w:w="2068" w:type="dxa"/>
            <w:shd w:val="clear" w:color="auto" w:fill="CCFFFF"/>
          </w:tcPr>
          <w:p w:rsidR="00667667" w:rsidRPr="008D3CF3" w:rsidP="00350427">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051" w:type="dxa"/>
            <w:shd w:val="clear" w:color="auto" w:fill="CCFFFF"/>
          </w:tcPr>
          <w:p w:rsidR="00667667" w:rsidRPr="008D3CF3" w:rsidP="00350427">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11" w:type="dxa"/>
            <w:vMerge/>
            <w:shd w:val="clear" w:color="auto" w:fill="CCFFFF"/>
          </w:tcPr>
          <w:p w:rsidR="00667667" w:rsidRPr="008D3CF3" w:rsidP="00350427">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25" w:type="dxa"/>
          </w:tcPr>
          <w:p w:rsidR="00667667"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月度总结与计划</w:t>
            </w:r>
          </w:p>
        </w:tc>
        <w:tc>
          <w:tcPr>
            <w:tcW w:w="1155" w:type="dxa"/>
          </w:tcPr>
          <w:p w:rsidR="00667667"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2068" w:type="dxa"/>
          </w:tcPr>
          <w:p w:rsidR="00667667"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研发经理/生产副总</w:t>
            </w:r>
          </w:p>
        </w:tc>
        <w:tc>
          <w:tcPr>
            <w:tcW w:w="1051" w:type="dxa"/>
          </w:tcPr>
          <w:p w:rsidR="00667667" w:rsidRPr="008D3CF3" w:rsidP="00350427">
            <w:pPr>
              <w:jc w:val="center"/>
              <w:rPr>
                <w:rFonts w:ascii="STXihei" w:eastAsia="STXihei" w:hAnsi="STXihei" w:hint="eastAsia"/>
                <w:sz w:val="18"/>
                <w:szCs w:val="18"/>
              </w:rPr>
            </w:pPr>
          </w:p>
        </w:tc>
        <w:tc>
          <w:tcPr>
            <w:tcW w:w="1711" w:type="dxa"/>
          </w:tcPr>
          <w:p w:rsidR="00667667" w:rsidRPr="008D3CF3" w:rsidP="00350427">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1A429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2</w:t>
            </w:r>
          </w:p>
        </w:tc>
        <w:tc>
          <w:tcPr>
            <w:tcW w:w="2625" w:type="dxa"/>
          </w:tcPr>
          <w:p w:rsidR="001A429A"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研发或科研项目进展报告</w:t>
            </w:r>
          </w:p>
        </w:tc>
        <w:tc>
          <w:tcPr>
            <w:tcW w:w="1155" w:type="dxa"/>
          </w:tcPr>
          <w:p w:rsidR="001A429A"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时间段</w:t>
            </w:r>
          </w:p>
        </w:tc>
        <w:tc>
          <w:tcPr>
            <w:tcW w:w="2068" w:type="dxa"/>
          </w:tcPr>
          <w:p w:rsidR="001A429A" w:rsidRPr="008D3CF3" w:rsidP="007F7C42">
            <w:pPr>
              <w:jc w:val="center"/>
              <w:rPr>
                <w:rFonts w:ascii="STXihei" w:eastAsia="STXihei" w:hAnsi="STXihei" w:hint="eastAsia"/>
                <w:sz w:val="18"/>
                <w:szCs w:val="18"/>
              </w:rPr>
            </w:pPr>
            <w:r w:rsidRPr="008D3CF3">
              <w:rPr>
                <w:rFonts w:ascii="STXihei" w:eastAsia="STXihei" w:hAnsi="STXihei" w:hint="eastAsia"/>
                <w:sz w:val="18"/>
                <w:szCs w:val="18"/>
              </w:rPr>
              <w:t>研发经理/生产副总</w:t>
            </w:r>
          </w:p>
        </w:tc>
        <w:tc>
          <w:tcPr>
            <w:tcW w:w="1051" w:type="dxa"/>
          </w:tcPr>
          <w:p w:rsidR="001A429A" w:rsidRPr="008D3CF3" w:rsidP="00350427">
            <w:pPr>
              <w:jc w:val="center"/>
              <w:rPr>
                <w:rFonts w:ascii="STXihei" w:eastAsia="STXihei" w:hAnsi="STXihei" w:hint="eastAsia"/>
                <w:sz w:val="18"/>
                <w:szCs w:val="18"/>
              </w:rPr>
            </w:pPr>
          </w:p>
        </w:tc>
        <w:tc>
          <w:tcPr>
            <w:tcW w:w="1711" w:type="dxa"/>
          </w:tcPr>
          <w:p w:rsidR="001A429A" w:rsidRPr="008D3CF3" w:rsidP="00350427">
            <w:pPr>
              <w:jc w:val="center"/>
              <w:rPr>
                <w:rFonts w:ascii="STXihei" w:eastAsia="STXihei" w:hAnsi="STXihei"/>
                <w:sz w:val="18"/>
                <w:szCs w:val="18"/>
              </w:rPr>
            </w:pPr>
          </w:p>
        </w:tc>
      </w:tr>
    </w:tbl>
    <w:p w:rsidR="00667667"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354"/>
        <w:gridCol w:w="2804"/>
        <w:gridCol w:w="265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5"/>
          <w:jc w:val="center"/>
        </w:trPr>
        <w:tc>
          <w:tcPr>
            <w:tcW w:w="1518"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354"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804"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652" w:type="dxa"/>
            <w:shd w:val="clear" w:color="auto" w:fill="CCFFFF"/>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8"/>
          <w:jc w:val="center"/>
        </w:trPr>
        <w:tc>
          <w:tcPr>
            <w:tcW w:w="1518" w:type="dxa"/>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354" w:type="dxa"/>
            <w:vAlign w:val="center"/>
          </w:tcPr>
          <w:p w:rsidR="00667667"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人力资源经理</w:t>
            </w:r>
          </w:p>
        </w:tc>
        <w:tc>
          <w:tcPr>
            <w:tcW w:w="2804" w:type="dxa"/>
            <w:vAlign w:val="center"/>
          </w:tcPr>
          <w:p w:rsidR="00667667" w:rsidRPr="008D3CF3" w:rsidP="005624FD">
            <w:pPr>
              <w:ind w:firstLine="720" w:firstLineChars="400"/>
              <w:rPr>
                <w:rFonts w:ascii="STXihei" w:eastAsia="STXihei" w:hAnsi="STXihei" w:hint="eastAsia"/>
                <w:sz w:val="18"/>
                <w:szCs w:val="18"/>
              </w:rPr>
            </w:pPr>
            <w:r w:rsidRPr="008D3CF3">
              <w:rPr>
                <w:rFonts w:ascii="STXihei" w:eastAsia="STXihei" w:hAnsi="STXihei" w:hint="eastAsia"/>
                <w:sz w:val="18"/>
                <w:szCs w:val="18"/>
              </w:rPr>
              <w:t>研发经理/生产副总</w:t>
            </w:r>
          </w:p>
        </w:tc>
        <w:tc>
          <w:tcPr>
            <w:tcW w:w="2652" w:type="dxa"/>
            <w:vAlign w:val="center"/>
          </w:tcPr>
          <w:p w:rsidR="00667667" w:rsidRPr="008D3CF3" w:rsidP="00350427">
            <w:pPr>
              <w:jc w:val="center"/>
              <w:rPr>
                <w:rFonts w:ascii="STXihei" w:eastAsia="STXihei" w:hAnsi="STXihei" w:hint="eastAsia"/>
                <w:sz w:val="18"/>
                <w:szCs w:val="18"/>
              </w:rPr>
            </w:pPr>
            <w:r w:rsidRPr="008D3CF3" w:rsidR="009B5D1C">
              <w:rPr>
                <w:rFonts w:ascii="STXihei" w:eastAsia="STXihei" w:hAnsi="STXihei" w:hint="eastAsia"/>
                <w:sz w:val="18"/>
                <w:szCs w:val="18"/>
              </w:rPr>
              <w:t>总裁</w:t>
            </w:r>
          </w:p>
        </w:tc>
      </w:tr>
    </w:tbl>
    <w:p w:rsidR="00667667" w:rsidRPr="008D3CF3" w:rsidP="00E62868">
      <w:pPr>
        <w:pStyle w:val="List"/>
        <w:tabs>
          <w:tab w:val="left" w:pos="3"/>
        </w:tabs>
        <w:spacing w:before="94" w:beforeLines="30" w:after="62" w:afterLines="2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667667" w:rsidRPr="008D3CF3" w:rsidP="00667667">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1786"/>
        <w:gridCol w:w="7539"/>
      </w:tblGrid>
      <w:tr>
        <w:tblPrEx>
          <w:tblW w:w="0" w:type="auto"/>
          <w:jc w:val="center"/>
          <w:tblLayout w:type="fixed"/>
          <w:tblLook w:val="0000"/>
        </w:tblPrEx>
        <w:trPr>
          <w:trHeight w:val="285"/>
          <w:jc w:val="center"/>
        </w:trPr>
        <w:tc>
          <w:tcPr>
            <w:tcW w:w="1786" w:type="dxa"/>
            <w:tcBorders>
              <w:top w:val="single" w:sz="4" w:space="0" w:color="auto"/>
              <w:left w:val="single" w:sz="4" w:space="0" w:color="auto"/>
              <w:bottom w:val="single" w:sz="4" w:space="0" w:color="auto"/>
              <w:right w:val="single" w:sz="4"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539" w:type="dxa"/>
            <w:tcBorders>
              <w:top w:val="single" w:sz="4" w:space="0" w:color="auto"/>
              <w:left w:val="nil"/>
              <w:bottom w:val="single" w:sz="4" w:space="0" w:color="auto"/>
              <w:right w:val="single" w:sz="4"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1786"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539"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1786"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539"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1786"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539"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通过《技术岗位知识技能测试》进行考察，并在面试中进行专业的</w:t>
            </w:r>
            <w:r w:rsidRPr="008D3CF3">
              <w:rPr>
                <w:rFonts w:ascii="STXihei" w:eastAsia="STXihei" w:hAnsi="STXihei" w:cs="宋体" w:hint="eastAsia"/>
                <w:spacing w:val="-4"/>
                <w:kern w:val="0"/>
                <w:sz w:val="18"/>
                <w:szCs w:val="18"/>
              </w:rPr>
              <w:t>问题进行测试与验证</w:t>
            </w:r>
          </w:p>
        </w:tc>
      </w:tr>
      <w:tr>
        <w:tblPrEx>
          <w:tblW w:w="0" w:type="auto"/>
          <w:jc w:val="center"/>
          <w:tblLayout w:type="fixed"/>
          <w:tblLook w:val="0000"/>
        </w:tblPrEx>
        <w:trPr>
          <w:trHeight w:val="285"/>
          <w:jc w:val="center"/>
        </w:trPr>
        <w:tc>
          <w:tcPr>
            <w:tcW w:w="1786"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539"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1786"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539"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w:t>
            </w:r>
            <w:r w:rsidRPr="008D3CF3">
              <w:rPr>
                <w:rFonts w:ascii="STXihei" w:eastAsia="STXihei" w:hAnsi="STXihei" w:cs="宋体" w:hint="eastAsia"/>
                <w:kern w:val="0"/>
                <w:sz w:val="18"/>
                <w:szCs w:val="18"/>
              </w:rPr>
              <w:t>格测试》《职业倾向分析》《管理能力测试》测试，同时可以通过面试手段如小组讨论、演讲等来分析判断其态度和行为。</w:t>
            </w:r>
          </w:p>
        </w:tc>
      </w:tr>
    </w:tbl>
    <w:p w:rsidR="00667667" w:rsidRPr="008D3CF3" w:rsidP="00667667">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14"/>
        <w:gridCol w:w="7134"/>
      </w:tblGrid>
      <w:tr>
        <w:tblPrEx>
          <w:tblW w:w="0" w:type="auto"/>
          <w:jc w:val="center"/>
          <w:tblLayout w:type="fixed"/>
          <w:tblLook w:val="0000"/>
        </w:tblPrEx>
        <w:trPr>
          <w:trHeight w:val="285"/>
          <w:jc w:val="center"/>
        </w:trPr>
        <w:tc>
          <w:tcPr>
            <w:tcW w:w="2214" w:type="dxa"/>
            <w:tcBorders>
              <w:top w:val="single" w:sz="4" w:space="0" w:color="auto"/>
              <w:left w:val="single" w:sz="4" w:space="0" w:color="auto"/>
              <w:bottom w:val="single" w:sz="4" w:space="0" w:color="auto"/>
              <w:right w:val="single" w:sz="4"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34" w:type="dxa"/>
            <w:tcBorders>
              <w:top w:val="single" w:sz="4" w:space="0" w:color="auto"/>
              <w:left w:val="nil"/>
              <w:bottom w:val="single" w:sz="4" w:space="0" w:color="auto"/>
              <w:right w:val="single" w:sz="4"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bl>
    <w:p>
      <w:pPr>
        <w:sectPr>
          <w:headerReference w:type="default" r:id="rId31"/>
          <w:footerReference w:type="default" r:id="rId32"/>
          <w:type w:val="nextPage"/>
          <w:pgSz w:w="11906" w:h="16838"/>
          <w:pgMar w:top="1588" w:right="1134" w:bottom="992" w:left="1418" w:header="567" w:footer="454" w:gutter="0"/>
          <w:pgNumType w:start="14"/>
          <w:cols w:space="720"/>
          <w:titlePg w:val="0"/>
          <w:docGrid w:type="lines" w:linePitch="312"/>
        </w:sectPr>
      </w:pPr>
    </w:p>
    <w:tbl>
      <w:tblPr>
        <w:tblStyle w:val="TableNormal"/>
        <w:tblW w:w="0" w:type="auto"/>
        <w:jc w:val="center"/>
        <w:tblLayout w:type="fixed"/>
        <w:tblLook w:val="0000"/>
      </w:tblPr>
      <w:tblGrid>
        <w:gridCol w:w="2214"/>
        <w:gridCol w:w="7134"/>
      </w:tblGrid>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34"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34"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70"/>
          <w:jc w:val="center"/>
        </w:trPr>
        <w:tc>
          <w:tcPr>
            <w:tcW w:w="2214"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34"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w:t>
            </w:r>
            <w:r w:rsidRPr="008D3CF3">
              <w:rPr>
                <w:rFonts w:ascii="STXihei" w:eastAsia="STXihei" w:hAnsi="STXihei" w:cs="宋体" w:hint="eastAsia"/>
                <w:spacing w:val="-4"/>
                <w:kern w:val="0"/>
                <w:sz w:val="18"/>
                <w:szCs w:val="18"/>
              </w:rPr>
              <w:t>并通过面谈了解工作心态。（人力资源部、部门主管组织）</w:t>
            </w:r>
          </w:p>
        </w:tc>
      </w:tr>
      <w:tr>
        <w:tblPrEx>
          <w:tblW w:w="0" w:type="auto"/>
          <w:jc w:val="center"/>
          <w:tblLayout w:type="fixed"/>
          <w:tblLook w:val="0000"/>
        </w:tblPrEx>
        <w:trPr>
          <w:trHeight w:val="285"/>
          <w:jc w:val="center"/>
        </w:trPr>
        <w:tc>
          <w:tcPr>
            <w:tcW w:w="2214" w:type="dxa"/>
            <w:tcBorders>
              <w:top w:val="nil"/>
              <w:left w:val="single" w:sz="4" w:space="0" w:color="auto"/>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34" w:type="dxa"/>
            <w:tcBorders>
              <w:top w:val="nil"/>
              <w:left w:val="nil"/>
              <w:bottom w:val="single" w:sz="4" w:space="0" w:color="auto"/>
              <w:right w:val="single" w:sz="4" w:space="0" w:color="auto"/>
            </w:tcBorders>
            <w:vAlign w:val="center"/>
          </w:tcPr>
          <w:p w:rsidR="00667667" w:rsidRPr="008D3CF3" w:rsidP="00350427">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w:t>
            </w:r>
            <w:r w:rsidRPr="008D3CF3">
              <w:rPr>
                <w:rFonts w:ascii="STXihei" w:eastAsia="STXihei" w:hAnsi="STXihei" w:cs="宋体" w:hint="eastAsia"/>
                <w:kern w:val="0"/>
                <w:sz w:val="18"/>
                <w:szCs w:val="18"/>
              </w:rPr>
              <w:t>正评估表》来进行评估（部门主管组织）</w:t>
            </w:r>
          </w:p>
        </w:tc>
      </w:tr>
    </w:tbl>
    <w:p w:rsidR="00667667" w:rsidRPr="008D3CF3" w:rsidP="00667667">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３、在职职位等级评估标准</w:t>
      </w:r>
    </w:p>
    <w:tbl>
      <w:tblPr>
        <w:tblStyle w:val="TableNormal"/>
        <w:tblW w:w="0" w:type="auto"/>
        <w:jc w:val="center"/>
        <w:tblLayout w:type="fixed"/>
        <w:tblLook w:val="0000"/>
      </w:tblPr>
      <w:tblGrid>
        <w:gridCol w:w="2327"/>
        <w:gridCol w:w="3993"/>
        <w:gridCol w:w="3026"/>
      </w:tblGrid>
      <w:tr>
        <w:tblPrEx>
          <w:tblW w:w="0" w:type="auto"/>
          <w:jc w:val="center"/>
          <w:tblLayout w:type="fixed"/>
          <w:tblLook w:val="0000"/>
        </w:tblPrEx>
        <w:trPr>
          <w:trHeight w:val="291"/>
          <w:tblHeader/>
          <w:jc w:val="center"/>
        </w:trPr>
        <w:tc>
          <w:tcPr>
            <w:tcW w:w="2327" w:type="dxa"/>
            <w:tcBorders>
              <w:top w:val="single" w:sz="8" w:space="0" w:color="auto"/>
              <w:left w:val="single" w:sz="8" w:space="0" w:color="auto"/>
              <w:bottom w:val="single" w:sz="8" w:space="0" w:color="auto"/>
              <w:right w:val="single" w:sz="8"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3" w:type="dxa"/>
            <w:tcBorders>
              <w:top w:val="single" w:sz="8" w:space="0" w:color="auto"/>
              <w:left w:val="nil"/>
              <w:bottom w:val="single" w:sz="8" w:space="0" w:color="auto"/>
              <w:right w:val="single" w:sz="8"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26" w:type="dxa"/>
            <w:tcBorders>
              <w:top w:val="single" w:sz="8" w:space="0" w:color="auto"/>
              <w:left w:val="nil"/>
              <w:bottom w:val="single" w:sz="8" w:space="0" w:color="auto"/>
              <w:right w:val="single" w:sz="8"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single" w:sz="4" w:space="0" w:color="auto"/>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center"/>
              <w:rPr>
                <w:rFonts w:ascii="STXihei" w:eastAsia="STXihei" w:hAnsi="STXihei" w:cs="宋体" w:hint="eastAsia"/>
                <w:kern w:val="0"/>
                <w:sz w:val="18"/>
                <w:szCs w:val="18"/>
              </w:rPr>
            </w:pPr>
          </w:p>
          <w:p w:rsidR="00667667" w:rsidRPr="008D3CF3" w:rsidP="00350427">
            <w:pPr>
              <w:widowControl/>
              <w:jc w:val="center"/>
              <w:rPr>
                <w:rFonts w:ascii="STXihei" w:eastAsia="STXihei" w:hAnsi="STXihei" w:cs="宋体" w:hint="eastAsia"/>
                <w:kern w:val="0"/>
                <w:sz w:val="18"/>
                <w:szCs w:val="18"/>
              </w:rPr>
            </w:pPr>
            <w:r w:rsidRPr="008D3CF3">
              <w:rPr>
                <w:rFonts w:ascii="STXihei" w:eastAsia="STXihei" w:hAnsi="STXihei" w:cs="宋体" w:hint="eastAsia"/>
                <w:kern w:val="0"/>
                <w:sz w:val="18"/>
                <w:szCs w:val="18"/>
              </w:rPr>
              <w:t>中级资格</w:t>
            </w:r>
          </w:p>
          <w:p w:rsidR="00667667" w:rsidRPr="008D3CF3" w:rsidP="00A5274C">
            <w:pPr>
              <w:widowControl/>
              <w:rPr>
                <w:rFonts w:ascii="STXihei" w:eastAsia="STXihei" w:hAnsi="STXihei" w:cs="宋体"/>
                <w:kern w:val="0"/>
                <w:sz w:val="18"/>
                <w:szCs w:val="18"/>
              </w:rPr>
            </w:pPr>
          </w:p>
        </w:tc>
        <w:tc>
          <w:tcPr>
            <w:tcW w:w="3993" w:type="dxa"/>
            <w:tcBorders>
              <w:top w:val="single" w:sz="4" w:space="0" w:color="auto"/>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single" w:sz="4" w:space="0" w:color="auto"/>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w:t>
            </w:r>
            <w:r w:rsidRPr="008D3CF3">
              <w:rPr>
                <w:rFonts w:ascii="STXihei" w:eastAsia="STXihei" w:hAnsi="STXihei" w:cs="宋体" w:hint="eastAsia"/>
                <w:kern w:val="0"/>
                <w:sz w:val="18"/>
                <w:szCs w:val="18"/>
              </w:rPr>
              <w:t>素质能力测试》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667667" w:rsidRPr="008D3CF3" w:rsidP="00350427">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667667" w:rsidRPr="008D3CF3" w:rsidP="00350427">
            <w:pPr>
              <w:widowControl/>
              <w:jc w:val="left"/>
              <w:rPr>
                <w:rFonts w:ascii="STXihei" w:eastAsia="STXihei" w:hAnsi="STXihei" w:cs="宋体"/>
                <w:kern w:val="0"/>
                <w:sz w:val="18"/>
                <w:szCs w:val="18"/>
              </w:rPr>
            </w:pPr>
          </w:p>
        </w:tc>
      </w:tr>
    </w:tbl>
    <w:p w:rsidR="00667667" w:rsidRPr="008D3CF3" w:rsidP="003D0696">
      <w:pPr>
        <w:pStyle w:val="List"/>
        <w:tabs>
          <w:tab w:val="left" w:pos="3"/>
        </w:tabs>
        <w:spacing w:before="94" w:beforeLines="30" w:after="62" w:afterLines="20" w:line="360" w:lineRule="auto"/>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667667" w:rsidRPr="008D3CF3" w:rsidP="003D0696">
      <w:pPr>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1.</w:t>
      </w:r>
      <w:r w:rsidRPr="008D3CF3">
        <w:rPr>
          <w:rFonts w:ascii="STXihei" w:eastAsia="STXihei" w:hAnsi="STXihei" w:hint="eastAsia"/>
          <w:sz w:val="18"/>
          <w:szCs w:val="18"/>
        </w:rPr>
        <w:t>规划 指负责此项工作项目的进度、执行流程与费用的预先设计与计划。</w:t>
      </w:r>
    </w:p>
    <w:p w:rsidR="00667667"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2.</w:t>
      </w:r>
      <w:r w:rsidRPr="008D3CF3">
        <w:rPr>
          <w:rFonts w:ascii="STXihei" w:eastAsia="STXihei" w:hAnsi="STXihei" w:hint="eastAsia"/>
          <w:sz w:val="18"/>
          <w:szCs w:val="18"/>
        </w:rPr>
        <w:t>督导 指负责此项工作项目的人员作业、进度执行、费用使用的监督指导与管理。</w:t>
      </w:r>
    </w:p>
    <w:p w:rsidR="00667667"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3.</w:t>
      </w:r>
      <w:r w:rsidRPr="008D3CF3">
        <w:rPr>
          <w:rFonts w:ascii="STXihei" w:eastAsia="STXihei" w:hAnsi="STXihei" w:hint="eastAsia"/>
          <w:sz w:val="18"/>
          <w:szCs w:val="18"/>
        </w:rPr>
        <w:t>拟订 指负责此项工作项目之相关制度、流程和办法的研究制定。</w:t>
      </w:r>
    </w:p>
    <w:p w:rsidR="00667667"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4.</w:t>
      </w:r>
      <w:r w:rsidRPr="008D3CF3">
        <w:rPr>
          <w:rFonts w:ascii="STXihei" w:eastAsia="STXihei" w:hAnsi="STXihei" w:hint="eastAsia"/>
          <w:sz w:val="18"/>
          <w:szCs w:val="18"/>
        </w:rPr>
        <w:t>执行 指负责此项工作项目的实际作</w:t>
      </w:r>
      <w:r w:rsidRPr="008D3CF3">
        <w:rPr>
          <w:rFonts w:ascii="STXihei" w:eastAsia="STXihei" w:hAnsi="STXihei" w:hint="eastAsia"/>
          <w:sz w:val="18"/>
          <w:szCs w:val="18"/>
        </w:rPr>
        <w:t>业的实施和完成。</w:t>
      </w:r>
    </w:p>
    <w:p w:rsidR="00667667"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5.</w:t>
      </w:r>
      <w:r w:rsidRPr="008D3CF3">
        <w:rPr>
          <w:rFonts w:ascii="STXihei" w:eastAsia="STXihei" w:hAnsi="STXihei" w:hint="eastAsia"/>
          <w:sz w:val="18"/>
          <w:szCs w:val="18"/>
        </w:rPr>
        <w:t>协助 指对于此项工作提供负责者必要的配合和支持</w:t>
      </w:r>
    </w:p>
    <w:p w:rsidR="00667667"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6.</w:t>
      </w:r>
      <w:r w:rsidRPr="008D3CF3">
        <w:rPr>
          <w:rFonts w:ascii="STXihei" w:eastAsia="STXihei" w:hAnsi="STXihei" w:hint="eastAsia"/>
          <w:sz w:val="18"/>
          <w:szCs w:val="18"/>
        </w:rPr>
        <w:t>维护 指负责此项工作项目之相关资料的保管与关</w:t>
      </w:r>
      <w:r w:rsidRPr="008D3CF3">
        <w:rPr>
          <w:rFonts w:ascii="STXihei" w:eastAsia="STXihei" w:hAnsi="STXihei" w:hint="eastAsia"/>
          <w:sz w:val="18"/>
          <w:szCs w:val="18"/>
        </w:rPr>
        <w:t>系的维护。</w:t>
      </w:r>
    </w:p>
    <w:p w:rsidR="00E62868" w:rsidRPr="008D3CF3" w:rsidP="003D0696">
      <w:pPr>
        <w:tabs>
          <w:tab w:val="left" w:pos="420"/>
        </w:tabs>
        <w:spacing w:line="360" w:lineRule="auto"/>
        <w:ind w:left="435"/>
        <w:rPr>
          <w:rFonts w:ascii="STXihei" w:eastAsia="STXihei" w:hAnsi="STXihei" w:hint="eastAsia"/>
          <w:sz w:val="18"/>
          <w:szCs w:val="18"/>
        </w:rPr>
      </w:pPr>
      <w:r w:rsidRPr="008D3CF3" w:rsidR="00AE1D4D">
        <w:rPr>
          <w:rFonts w:ascii="STXihei" w:eastAsia="STXihei" w:hAnsi="STXihei" w:hint="eastAsia"/>
          <w:sz w:val="18"/>
          <w:szCs w:val="18"/>
        </w:rPr>
        <w:t>7.</w:t>
      </w:r>
      <w:r w:rsidRPr="008D3CF3" w:rsidR="00667667">
        <w:rPr>
          <w:rFonts w:ascii="STXihei" w:eastAsia="STXihei" w:hAnsi="STXihei" w:hint="eastAsia"/>
          <w:sz w:val="18"/>
          <w:szCs w:val="18"/>
        </w:rPr>
        <w:t>评估 指负责此项目工作作业、绩效的考评与分析</w:t>
      </w:r>
      <w:r w:rsidRPr="008D3CF3" w:rsidR="00AE1D4D">
        <w:rPr>
          <w:rFonts w:ascii="STXihei" w:eastAsia="STXihei" w:hAnsi="STXihei" w:hint="eastAsia"/>
          <w:sz w:val="18"/>
          <w:szCs w:val="18"/>
        </w:rPr>
        <w:t>。</w:t>
      </w:r>
    </w:p>
    <w:p w:rsidR="0001731F" w:rsidRPr="008D3CF3" w:rsidP="008438DE">
      <w:pPr>
        <w:spacing w:line="700" w:lineRule="exact"/>
        <w:jc w:val="center"/>
        <w:rPr>
          <w:rFonts w:ascii="STXihei" w:eastAsia="STXihei" w:hAnsi="STXihei" w:hint="eastAsia"/>
          <w:b/>
          <w:sz w:val="30"/>
          <w:szCs w:val="30"/>
        </w:rPr>
      </w:pPr>
      <w:r w:rsidRPr="008D3CF3" w:rsidR="00FA64DE">
        <w:rPr>
          <w:rFonts w:ascii="STXihei" w:eastAsia="STXihei" w:hAnsi="STXihei" w:hint="eastAsia"/>
          <w:b/>
          <w:sz w:val="30"/>
          <w:szCs w:val="30"/>
        </w:rPr>
        <w:t>第</w:t>
      </w:r>
      <w:r w:rsidRPr="008D3CF3" w:rsidR="00C70477">
        <w:rPr>
          <w:rFonts w:ascii="STXihei" w:eastAsia="STXihei" w:hAnsi="STXihei" w:hint="eastAsia"/>
          <w:b/>
          <w:sz w:val="30"/>
          <w:szCs w:val="30"/>
        </w:rPr>
        <w:t>四</w:t>
      </w:r>
      <w:r w:rsidRPr="008D3CF3" w:rsidR="00FA64DE">
        <w:rPr>
          <w:rFonts w:ascii="STXihei" w:eastAsia="STXihei" w:hAnsi="STXihei" w:hint="eastAsia"/>
          <w:b/>
          <w:sz w:val="30"/>
          <w:szCs w:val="30"/>
        </w:rPr>
        <w:t xml:space="preserve">节 </w:t>
      </w:r>
      <w:r w:rsidRPr="008D3CF3">
        <w:rPr>
          <w:rFonts w:ascii="STXihei" w:eastAsia="STXihei" w:hAnsi="STXihei" w:hint="eastAsia"/>
          <w:b/>
          <w:sz w:val="30"/>
          <w:szCs w:val="30"/>
          <w:u w:val="single"/>
        </w:rPr>
        <w:t>研发技术员</w:t>
      </w:r>
      <w:r w:rsidRPr="008D3CF3">
        <w:rPr>
          <w:rFonts w:ascii="STXihei" w:eastAsia="STXihei" w:hAnsi="STXihei" w:hint="eastAsia"/>
          <w:b/>
          <w:sz w:val="30"/>
          <w:szCs w:val="30"/>
        </w:rPr>
        <w:t>职务说明书</w:t>
      </w:r>
      <w:bookmarkEnd w:id="2"/>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299"/>
        <w:gridCol w:w="1050"/>
        <w:gridCol w:w="1050"/>
        <w:gridCol w:w="1260"/>
        <w:gridCol w:w="1193"/>
        <w:gridCol w:w="1050"/>
        <w:gridCol w:w="1212"/>
      </w:tblGrid>
      <w:tr>
        <w:tblPrEx>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tcPr>
          <w:p w:rsidR="00720481"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299" w:type="dxa"/>
            <w:shd w:val="clear" w:color="auto" w:fill="CCFFFF"/>
          </w:tcPr>
          <w:p w:rsidR="00720481" w:rsidRPr="008D3CF3" w:rsidP="0001731F">
            <w:pPr>
              <w:ind w:left="57"/>
              <w:rPr>
                <w:rFonts w:ascii="STXihei" w:eastAsia="STXihei" w:hAnsi="STXihei" w:hint="eastAsia"/>
                <w:bCs/>
                <w:sz w:val="18"/>
                <w:szCs w:val="18"/>
              </w:rPr>
            </w:pPr>
            <w:r w:rsidRPr="008D3CF3">
              <w:rPr>
                <w:rFonts w:ascii="STXihei" w:eastAsia="STXihei" w:hAnsi="STXihei" w:hint="eastAsia"/>
                <w:bCs/>
                <w:sz w:val="18"/>
                <w:szCs w:val="18"/>
              </w:rPr>
              <w:t>研发技术员</w:t>
            </w: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职位等级</w:t>
            </w:r>
          </w:p>
        </w:tc>
        <w:tc>
          <w:tcPr>
            <w:tcW w:w="1050" w:type="dxa"/>
            <w:shd w:val="clear" w:color="auto" w:fill="CCFFFF"/>
          </w:tcPr>
          <w:p w:rsidR="00720481"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办事员级</w:t>
            </w:r>
          </w:p>
        </w:tc>
        <w:tc>
          <w:tcPr>
            <w:tcW w:w="126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193" w:type="dxa"/>
            <w:shd w:val="clear" w:color="auto" w:fill="CCFFFF"/>
          </w:tcPr>
          <w:p w:rsidR="00720481" w:rsidRPr="008D3CF3" w:rsidP="00E14F7E">
            <w:pPr>
              <w:jc w:val="center"/>
              <w:rPr>
                <w:rFonts w:ascii="STXihei" w:eastAsia="STXihei" w:hAnsi="STXihei" w:hint="eastAsia"/>
                <w:sz w:val="18"/>
                <w:szCs w:val="18"/>
              </w:rPr>
            </w:pPr>
            <w:r w:rsidRPr="008D3CF3">
              <w:rPr>
                <w:rFonts w:ascii="STXihei" w:eastAsia="STXihei" w:hAnsi="STXihei" w:hint="eastAsia"/>
                <w:bCs/>
                <w:sz w:val="18"/>
                <w:szCs w:val="18"/>
              </w:rPr>
              <w:t>研发中心</w:t>
            </w: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职位编号</w:t>
            </w:r>
          </w:p>
        </w:tc>
        <w:tc>
          <w:tcPr>
            <w:tcW w:w="1212" w:type="dxa"/>
            <w:shd w:val="clear" w:color="auto" w:fill="CCFFFF"/>
          </w:tcPr>
          <w:p w:rsidR="00720481" w:rsidRPr="008D3CF3" w:rsidP="005624FD">
            <w:pPr>
              <w:widowControl/>
              <w:ind w:firstLine="180" w:firstLineChars="100"/>
              <w:jc w:val="left"/>
              <w:rPr>
                <w:rFonts w:ascii="STXihei" w:eastAsia="STXihei" w:hAnsi="STXihei" w:hint="eastAsia"/>
                <w:sz w:val="18"/>
                <w:szCs w:val="18"/>
              </w:rPr>
            </w:pPr>
          </w:p>
        </w:tc>
      </w:tr>
      <w:tr>
        <w:tblPrEx>
          <w:tblW w:w="9317" w:type="dxa"/>
          <w:jc w:val="center"/>
          <w:tblLayout w:type="fixed"/>
          <w:tblLook w:val="0000"/>
        </w:tblPrEx>
        <w:trPr>
          <w:trHeight w:val="276"/>
          <w:jc w:val="center"/>
        </w:trPr>
        <w:tc>
          <w:tcPr>
            <w:tcW w:w="1203" w:type="dxa"/>
            <w:shd w:val="clear" w:color="auto" w:fill="CCFFFF"/>
          </w:tcPr>
          <w:p w:rsidR="00720481"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299" w:type="dxa"/>
            <w:shd w:val="clear" w:color="auto" w:fill="CCFFFF"/>
          </w:tcPr>
          <w:p w:rsidR="00720481" w:rsidRPr="008D3CF3" w:rsidP="0001731F">
            <w:pPr>
              <w:ind w:left="57"/>
              <w:rPr>
                <w:rFonts w:ascii="STXihei" w:eastAsia="STXihei" w:hAnsi="STXihei" w:hint="eastAsia"/>
                <w:bCs/>
                <w:sz w:val="18"/>
                <w:szCs w:val="18"/>
              </w:rPr>
            </w:pP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050" w:type="dxa"/>
            <w:shd w:val="clear" w:color="auto" w:fill="CCFFFF"/>
          </w:tcPr>
          <w:p w:rsidR="00720481"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6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193" w:type="dxa"/>
            <w:shd w:val="clear" w:color="auto" w:fill="CCFFFF"/>
          </w:tcPr>
          <w:p w:rsidR="00720481" w:rsidRPr="008D3CF3" w:rsidP="00E14F7E">
            <w:pPr>
              <w:jc w:val="center"/>
              <w:rPr>
                <w:rFonts w:ascii="STXihei" w:eastAsia="STXihei" w:hAnsi="STXihei" w:hint="eastAsia"/>
                <w:bCs/>
                <w:sz w:val="18"/>
                <w:szCs w:val="18"/>
              </w:rPr>
            </w:pPr>
            <w:r w:rsidRPr="008D3CF3">
              <w:rPr>
                <w:rFonts w:ascii="STXihei" w:eastAsia="STXihei" w:hAnsi="STXihei" w:hint="eastAsia"/>
                <w:bCs/>
                <w:sz w:val="18"/>
                <w:szCs w:val="18"/>
              </w:rPr>
              <w:t>研发部</w:t>
            </w:r>
          </w:p>
        </w:tc>
        <w:tc>
          <w:tcPr>
            <w:tcW w:w="1050" w:type="dxa"/>
            <w:shd w:val="clear" w:color="auto" w:fill="CCFFFF"/>
          </w:tcPr>
          <w:p w:rsidR="00720481"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1212" w:type="dxa"/>
            <w:shd w:val="clear" w:color="auto" w:fill="CCFFFF"/>
          </w:tcPr>
          <w:p w:rsidR="00720481" w:rsidRPr="008D3CF3" w:rsidP="005624FD">
            <w:pPr>
              <w:widowControl/>
              <w:ind w:firstLine="180" w:firstLineChars="100"/>
              <w:jc w:val="left"/>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sectPr>
          <w:headerReference w:type="default" r:id="rId33"/>
          <w:footerReference w:type="default" r:id="rId34"/>
          <w:type w:val="nextPage"/>
          <w:pgSz w:w="11906" w:h="16838"/>
          <w:pgMar w:top="1588" w:right="1134" w:bottom="992" w:left="1418" w:header="567" w:footer="454" w:gutter="0"/>
          <w:pgNumType w:start="15"/>
          <w:cols w:space="720"/>
          <w:titlePg w:val="0"/>
          <w:docGrid w:type="lines" w:linePitch="312"/>
        </w:sectPr>
      </w:pPr>
      <w:r w:rsidRPr="008D3CF3">
        <w:rPr>
          <w:rFonts w:ascii="STXihei" w:eastAsia="STXihei" w:hAnsi="STXihei" w:hint="eastAsia"/>
          <w:b/>
          <w:bCs/>
          <w:sz w:val="18"/>
          <w:szCs w:val="18"/>
        </w:rPr>
        <w:t>二、组织架构图</w:t>
        <w:tab/>
        <w:tab/>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2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56"/>
          <w:jc w:val="center"/>
        </w:trPr>
        <w:tc>
          <w:tcPr>
            <w:tcW w:w="9522"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135" editas="orgchart" style="width:444.1pt;height:237.8pt;margin-top:3.3pt;margin-left:15.65pt;position:absolute;z-index:-251653120"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813" iddest="_s5813"/>
                      <o:rel v:ext="edit" idsrc="_s5824" iddest="_s5813" idcntr="_s5804"/>
                      <o:rel v:ext="edit" idsrc="_s5814" iddest="_s5813" idcntr="_s5802"/>
                      <o:rel v:ext="edit" idsrc="_s5815" iddest="_s5813" idcntr="_s5801"/>
                      <o:rel v:ext="edit" idsrc="_s5816" iddest="_s5814" idcntr="_s5812"/>
                      <o:rel v:ext="edit" idsrc="_s5817" iddest="_s5814" idcntr="_s5811"/>
                      <o:rel v:ext="edit" idsrc="_s5818" iddest="_s5814" idcntr="_s5810"/>
                      <o:rel v:ext="edit" idsrc="_s5819" iddest="_s5814" idcntr="_s5809"/>
                      <o:rel v:ext="edit" idsrc="_s5825" iddest="_s5814" idcntr="_s5803"/>
                      <o:rel v:ext="edit" idsrc="_s5820" iddest="_s5814" idcntr="_s5808"/>
                      <o:rel v:ext="edit" idsrc="_s5826" iddest="_s5814" idcntr="_s5800"/>
                      <o:rel v:ext="edit" idsrc="_s5821" iddest="_s5815" idcntr="_s5807"/>
                      <o:rel v:ext="edit" idsrc="_s5822" iddest="_s5815" idcntr="_s5806"/>
                      <o:rel v:ext="edit" idsrc="_s5823" iddest="_s5815" idcntr="_s5805"/>
                    </o:relationtable>
                  </o:diagram>
                  <v:shape id="_x0000_s1136" type="#_x0000_t75" style="width:6480;height:10432;left:1490;position:absolute;top:8848" o:preferrelative="f" filled="f" stroked="f">
                    <v:fill o:detectmouseclick="t"/>
                    <o:lock v:ext="edit" text="t"/>
                  </v:shape>
                  <v:shape id="_s5800" o:spid="_x0000_s1137" type="#_x0000_t33" style="width:344;height:7146;left:2570;position:absolute;rotation:180;top:11776" o:connectortype="elbow" adj="-164820,-61173,-164820" stroked="t"/>
                  <v:shape id="_s5801" o:spid="_x0000_s1138" type="#_x0000_t34" style="width:1342;height:1440;flip:x;left:4059;position:absolute;rotation:270;top:9567" o:connectortype="elbow" adj="2894,61233,-249529" stroked="t"/>
                  <v:shape id="_s5802" o:spid="_x0000_s1139" type="#_x0000_t34" style="width:1342;height:1440;left:2619;position:absolute;rotation:270;top:9567" o:connectortype="elbow" adj="2894,-61264,-110224" stroked="t"/>
                  <v:shape id="_s5803" o:spid="_x0000_s1140" type="#_x0000_t33" style="width:344;height:4988;left:2570;position:absolute;rotation:180;top:11776" o:connectortype="elbow" adj="-164820,-78298,-164820" stroked="t"/>
                  <v:shape id="_s5804" o:spid="_x0000_s1141" type="#_x0000_t33" style="width:344;height:671;flip:y;left:3666;position:absolute;top:9616" o:connectortype="elbow" adj="-212102,373412,-212102" stroked="t"/>
                  <v:shape id="_s5805" o:spid="_x0000_s1142" type="#_x0000_t33" style="width:344;height:2832;left:5450;position:absolute;rotation:180;top:11774" o:connectortype="elbow" adj="-345829,-121452,-345829" stroked="t"/>
                  <v:shape id="_s5806" o:spid="_x0000_s1143" type="#_x0000_t33" style="width:344;height:1753;left:5450;position:absolute;rotation:180;top:11774" o:connectortype="elbow" adj="-345829,-182938,-345829" stroked="t"/>
                  <v:shape id="_s5807" o:spid="_x0000_s1144" type="#_x0000_t33" style="width:344;height:673;left:5450;position:absolute;rotation:180;top:11774" o:connectortype="elbow" adj="-345829,-441498,-345829" stroked="t"/>
                  <v:shape id="_s5808" o:spid="_x0000_s1145" type="#_x0000_t33" style="width:344;height:6067;left:2570;position:absolute;rotation:180;top:11776" o:connectortype="elbow" adj="-164820,-68213,-164820" stroked="t"/>
                  <v:shape id="_s5809" o:spid="_x0000_s1146" type="#_x0000_t33" style="width:344;height:3909;left:2570;position:absolute;rotation:180;top:11776" o:connectortype="elbow" adj="-164820,-93952,-164820" stroked="t"/>
                  <v:shape id="_s5810" o:spid="_x0000_s1147" type="#_x0000_t33" style="width:344;height:2830;left:2570;position:absolute;rotation:180;top:11776" o:connectortype="elbow" adj="-164820,-121546,-164820" stroked="t"/>
                  <v:shape id="_s5811" o:spid="_x0000_s1148" type="#_x0000_t33" style="width:344;height:1751;left:2570;position:absolute;rotation:180;top:11776" o:connectortype="elbow" adj="-164820,-183167,-164820" stroked="t"/>
                  <v:shape id="_s5812" o:spid="_x0000_s1149" type="#_x0000_t33" style="width:344;height:671;left:2570;position:absolute;rotation:180;top:11776" o:connectortype="elbow" adj="-164820,-442941,-164820" stroked="t"/>
                  <v:shape id="_s5813" o:spid="_x0000_s1150"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814" o:spid="_x0000_s1151"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815" o:spid="_x0000_s1152"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816" o:spid="_x0000_s1153"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817" o:spid="_x0000_s1154"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18" o:spid="_x0000_s1155"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819" o:spid="_x0000_s1156"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20" o:spid="_x0000_s1157"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21" o:spid="_x0000_s1158"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822" o:spid="_x0000_s1159"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823" o:spid="_x0000_s1160"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824" o:spid="_x0000_s1161"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825" o:spid="_x0000_s1162"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26" o:spid="_x0000_s1163"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Ex>
        <w:trPr>
          <w:trHeight w:val="311"/>
          <w:jc w:val="center"/>
        </w:trPr>
        <w:tc>
          <w:tcPr>
            <w:tcW w:w="9317"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负责一般研发实验项目，协助产品的设计与开发，完成一般性技术工作</w:t>
            </w:r>
            <w:r w:rsidRPr="008D3CF3" w:rsidR="00834EA9">
              <w:rPr>
                <w:rFonts w:ascii="STXihei" w:eastAsia="STXihei" w:hAnsi="STXihei" w:hint="eastAsia"/>
                <w:sz w:val="18"/>
                <w:szCs w:val="18"/>
              </w:rPr>
              <w:t>。</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w:t>
      </w:r>
      <w:r w:rsidRPr="008D3CF3">
        <w:rPr>
          <w:rFonts w:ascii="STXihei" w:eastAsia="STXihei" w:hAnsi="STXihei" w:hint="eastAsia"/>
          <w:b/>
          <w:bCs/>
          <w:sz w:val="18"/>
          <w:szCs w:val="18"/>
        </w:rPr>
        <w:t>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4"/>
        <w:gridCol w:w="4938"/>
        <w:gridCol w:w="1800"/>
        <w:gridCol w:w="10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704"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4938"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180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08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704" w:type="dxa"/>
            <w:vMerge w:val="restart"/>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研发项目</w:t>
            </w:r>
          </w:p>
        </w:tc>
        <w:tc>
          <w:tcPr>
            <w:tcW w:w="4938" w:type="dxa"/>
            <w:vAlign w:val="center"/>
          </w:tcPr>
          <w:p w:rsidR="0001731F"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按项目计划完成研发项目任务，制定或按实验方案</w:t>
            </w:r>
            <w:r w:rsidRPr="008D3CF3">
              <w:rPr>
                <w:rFonts w:ascii="STXihei" w:eastAsia="STXihei" w:hAnsi="STXihei" w:hint="eastAsia"/>
                <w:sz w:val="18"/>
                <w:szCs w:val="18"/>
              </w:rPr>
              <w:t>完成实验</w:t>
            </w:r>
            <w:r w:rsidRPr="008D3CF3" w:rsidR="00C70477">
              <w:rPr>
                <w:rFonts w:ascii="STXihei" w:eastAsia="STXihei" w:hAnsi="STXihei" w:hint="eastAsia"/>
                <w:sz w:val="18"/>
                <w:szCs w:val="18"/>
              </w:rPr>
              <w:t>；</w:t>
            </w:r>
          </w:p>
        </w:tc>
        <w:tc>
          <w:tcPr>
            <w:tcW w:w="180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01731F" w:rsidRPr="008D3CF3" w:rsidP="0001731F">
            <w:pPr>
              <w:jc w:val="center"/>
              <w:rPr>
                <w:rFonts w:ascii="STXihei" w:eastAsia="STXihei" w:hAnsi="STXihei" w:hint="eastAsia"/>
                <w:bCs/>
                <w:sz w:val="18"/>
                <w:szCs w:val="18"/>
              </w:rPr>
            </w:pPr>
          </w:p>
        </w:tc>
        <w:tc>
          <w:tcPr>
            <w:tcW w:w="4938" w:type="dxa"/>
            <w:vAlign w:val="center"/>
          </w:tcPr>
          <w:p w:rsidR="0001731F"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负责具体产品实验及数据记录、分析</w:t>
            </w:r>
            <w:r w:rsidRPr="008D3CF3" w:rsidR="00C70477">
              <w:rPr>
                <w:rFonts w:ascii="STXihei" w:eastAsia="STXihei" w:hAnsi="STXihei" w:hint="eastAsia"/>
                <w:sz w:val="18"/>
                <w:szCs w:val="18"/>
              </w:rPr>
              <w:t>；</w:t>
            </w:r>
          </w:p>
        </w:tc>
        <w:tc>
          <w:tcPr>
            <w:tcW w:w="1800" w:type="dxa"/>
            <w:vAlign w:val="center"/>
          </w:tcPr>
          <w:p w:rsidR="0001731F" w:rsidRPr="008D3CF3" w:rsidP="0001731F">
            <w:pPr>
              <w:rPr>
                <w:rFonts w:ascii="STXihei" w:eastAsia="STXihei" w:hAnsi="STXihei" w:hint="eastAsia"/>
                <w:bCs/>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01731F" w:rsidRPr="008D3CF3" w:rsidP="0001731F">
            <w:pPr>
              <w:jc w:val="center"/>
              <w:rPr>
                <w:rFonts w:ascii="STXihei" w:eastAsia="STXihei" w:hAnsi="STXihei" w:hint="eastAsia"/>
                <w:bCs/>
                <w:sz w:val="18"/>
                <w:szCs w:val="18"/>
              </w:rPr>
            </w:pPr>
          </w:p>
        </w:tc>
        <w:tc>
          <w:tcPr>
            <w:tcW w:w="4938" w:type="dxa"/>
            <w:vAlign w:val="center"/>
          </w:tcPr>
          <w:p w:rsidR="0001731F" w:rsidRPr="008D3CF3" w:rsidP="0001731F">
            <w:pPr>
              <w:rPr>
                <w:rFonts w:ascii="STXihei" w:eastAsia="STXihei" w:hAnsi="STXihei" w:hint="eastAsia"/>
                <w:bCs/>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协助产品原辅材料标准的起草和修订</w:t>
            </w:r>
            <w:r w:rsidRPr="008D3CF3" w:rsidR="00C70477">
              <w:rPr>
                <w:rFonts w:ascii="STXihei" w:eastAsia="STXihei" w:hAnsi="STXihei" w:hint="eastAsia"/>
                <w:sz w:val="18"/>
                <w:szCs w:val="18"/>
              </w:rPr>
              <w:t>；</w:t>
            </w:r>
          </w:p>
        </w:tc>
        <w:tc>
          <w:tcPr>
            <w:tcW w:w="1800" w:type="dxa"/>
            <w:vAlign w:val="center"/>
          </w:tcPr>
          <w:p w:rsidR="0001731F" w:rsidRPr="008D3CF3" w:rsidP="0001731F">
            <w:pPr>
              <w:rPr>
                <w:rFonts w:ascii="STXihei" w:eastAsia="STXihei" w:hAnsi="STXihei" w:hint="eastAsia"/>
                <w:bCs/>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01731F" w:rsidRPr="008D3CF3" w:rsidP="0001731F">
            <w:pPr>
              <w:ind w:left="108"/>
              <w:jc w:val="center"/>
              <w:rPr>
                <w:rFonts w:ascii="STXihei" w:eastAsia="STXihei" w:hAnsi="STXihei" w:hint="eastAsia"/>
                <w:bCs/>
                <w:sz w:val="18"/>
                <w:szCs w:val="18"/>
              </w:rPr>
            </w:pPr>
          </w:p>
        </w:tc>
        <w:tc>
          <w:tcPr>
            <w:tcW w:w="4938" w:type="dxa"/>
            <w:vAlign w:val="center"/>
          </w:tcPr>
          <w:p w:rsidR="0001731F"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协助产品配方、说明、工艺等相关文件起草和修订</w:t>
            </w:r>
            <w:r w:rsidRPr="008D3CF3" w:rsidR="00C70477">
              <w:rPr>
                <w:rFonts w:ascii="STXihei" w:eastAsia="STXihei" w:hAnsi="STXihei" w:hint="eastAsia"/>
                <w:sz w:val="18"/>
                <w:szCs w:val="18"/>
              </w:rPr>
              <w:t>；</w:t>
            </w:r>
          </w:p>
        </w:tc>
        <w:tc>
          <w:tcPr>
            <w:tcW w:w="1800" w:type="dxa"/>
            <w:vAlign w:val="center"/>
          </w:tcPr>
          <w:p w:rsidR="0001731F" w:rsidRPr="008D3CF3" w:rsidP="0001731F">
            <w:pPr>
              <w:rPr>
                <w:rFonts w:ascii="STXihei" w:eastAsia="STXihei" w:hAnsi="STXihei" w:hint="eastAsia"/>
                <w:bCs/>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01731F" w:rsidRPr="008D3CF3" w:rsidP="0001731F">
            <w:pPr>
              <w:ind w:left="108"/>
              <w:jc w:val="center"/>
              <w:rPr>
                <w:rFonts w:ascii="STXihei" w:eastAsia="STXihei" w:hAnsi="STXihei" w:hint="eastAsia"/>
                <w:bCs/>
                <w:sz w:val="18"/>
                <w:szCs w:val="18"/>
              </w:rPr>
            </w:pPr>
          </w:p>
        </w:tc>
        <w:tc>
          <w:tcPr>
            <w:tcW w:w="4938" w:type="dxa"/>
            <w:vAlign w:val="center"/>
          </w:tcPr>
          <w:p w:rsidR="0001731F" w:rsidRPr="008D3CF3" w:rsidP="0001731F">
            <w:pPr>
              <w:rPr>
                <w:rFonts w:ascii="STXihei" w:eastAsia="STXihei" w:hAnsi="STXihei" w:hint="eastAsia"/>
                <w:bCs/>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起草产品/原辅材料质量标准</w:t>
            </w:r>
            <w:r w:rsidRPr="008D3CF3" w:rsidR="00C70477">
              <w:rPr>
                <w:rFonts w:ascii="STXihei" w:eastAsia="STXihei" w:hAnsi="STXihei" w:hint="eastAsia"/>
                <w:sz w:val="18"/>
                <w:szCs w:val="18"/>
              </w:rPr>
              <w:t>。</w:t>
            </w:r>
          </w:p>
        </w:tc>
        <w:tc>
          <w:tcPr>
            <w:tcW w:w="1800" w:type="dxa"/>
            <w:vAlign w:val="center"/>
          </w:tcPr>
          <w:p w:rsidR="0001731F" w:rsidRPr="008D3CF3" w:rsidP="0001731F">
            <w:pPr>
              <w:ind w:right="-214" w:rightChars="-102"/>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val="restart"/>
            <w:shd w:val="clear" w:color="auto" w:fill="CCFFFF"/>
            <w:vAlign w:val="center"/>
          </w:tcPr>
          <w:p w:rsidR="006D0D27"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部门事务</w:t>
            </w: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负责研发实验室及配料室的使用管理</w:t>
            </w:r>
            <w:r w:rsidRPr="008D3CF3" w:rsidR="00C70477">
              <w:rPr>
                <w:rFonts w:ascii="STXihei" w:eastAsia="STXihei" w:hAnsi="STXihei" w:hint="eastAsia"/>
                <w:sz w:val="18"/>
                <w:szCs w:val="18"/>
              </w:rPr>
              <w:t>；</w:t>
            </w:r>
          </w:p>
        </w:tc>
        <w:tc>
          <w:tcPr>
            <w:tcW w:w="1800" w:type="dxa"/>
            <w:vAlign w:val="center"/>
          </w:tcPr>
          <w:p w:rsidR="006D0D27" w:rsidRPr="008D3CF3" w:rsidP="00350427">
            <w:pPr>
              <w:rPr>
                <w:rFonts w:ascii="STXihei" w:eastAsia="STXihei" w:hAnsi="STXihei" w:hint="eastAsia"/>
                <w:bCs/>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350427">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jc w:val="center"/>
              <w:rPr>
                <w:rFonts w:ascii="STXihei" w:eastAsia="STXihei" w:hAnsi="STXihei" w:hint="eastAsia"/>
                <w:bCs/>
                <w:sz w:val="18"/>
                <w:szCs w:val="18"/>
              </w:rPr>
            </w:pP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负责外来样品、实验用品的登记管理</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bCs/>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bCs/>
                <w:sz w:val="18"/>
                <w:szCs w:val="18"/>
              </w:rPr>
            </w:pPr>
          </w:p>
        </w:tc>
        <w:tc>
          <w:tcPr>
            <w:tcW w:w="4938" w:type="dxa"/>
            <w:vAlign w:val="center"/>
          </w:tcPr>
          <w:p w:rsidR="006D0D27" w:rsidRPr="008D3CF3" w:rsidP="0001731F">
            <w:pPr>
              <w:rPr>
                <w:rFonts w:ascii="STXihei" w:eastAsia="STXihei" w:hAnsi="STXihei"/>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负责核心辅料的配制和每日ERP数据的录入和维护，</w:t>
            </w:r>
            <w:r w:rsidRPr="008D3CF3">
              <w:rPr>
                <w:rFonts w:ascii="STXihei" w:eastAsia="STXihei" w:hAnsi="STXihei" w:hint="eastAsia"/>
                <w:sz w:val="18"/>
                <w:szCs w:val="18"/>
              </w:rPr>
              <w:t>完成核心辅料日报</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bCs/>
                <w:sz w:val="18"/>
                <w:szCs w:val="18"/>
              </w:rPr>
            </w:pPr>
          </w:p>
        </w:tc>
        <w:tc>
          <w:tcPr>
            <w:tcW w:w="4938" w:type="dxa"/>
            <w:vAlign w:val="center"/>
          </w:tcPr>
          <w:p w:rsidR="006D0D27" w:rsidRPr="008D3CF3" w:rsidP="0001731F">
            <w:pPr>
              <w:rPr>
                <w:rFonts w:ascii="STXihei" w:eastAsia="STXihei" w:hAnsi="STXihei"/>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协助研发相关ERP文件起草</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hint="eastAsia"/>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bCs/>
                <w:sz w:val="18"/>
                <w:szCs w:val="18"/>
              </w:rPr>
            </w:pP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负责原辅料、包装材料安全存量的编制</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hint="eastAsia"/>
                <w:bCs/>
                <w:sz w:val="18"/>
                <w:szCs w:val="18"/>
              </w:rPr>
            </w:pPr>
          </w:p>
        </w:tc>
        <w:tc>
          <w:tcPr>
            <w:tcW w:w="4938" w:type="dxa"/>
            <w:vAlign w:val="center"/>
          </w:tcPr>
          <w:p w:rsidR="006D0D27" w:rsidRPr="008D3CF3" w:rsidP="0001731F">
            <w:pPr>
              <w:rPr>
                <w:rFonts w:ascii="STXihei" w:eastAsia="STXihei" w:hAnsi="STXihei"/>
                <w:sz w:val="18"/>
                <w:szCs w:val="18"/>
              </w:rPr>
            </w:pPr>
            <w:r w:rsidRPr="008D3CF3" w:rsidR="00747BEA">
              <w:rPr>
                <w:rFonts w:ascii="STXihei" w:eastAsia="STXihei" w:hAnsi="STXihei" w:hint="eastAsia"/>
                <w:sz w:val="18"/>
                <w:szCs w:val="18"/>
              </w:rPr>
              <w:t>6、</w:t>
            </w:r>
            <w:r w:rsidRPr="008D3CF3">
              <w:rPr>
                <w:rFonts w:ascii="STXihei" w:eastAsia="STXihei" w:hAnsi="STXihei" w:hint="eastAsia"/>
                <w:sz w:val="18"/>
                <w:szCs w:val="18"/>
              </w:rPr>
              <w:t>对研发及生产用原辅料样品进行评价</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hint="eastAsia"/>
                <w:bCs/>
                <w:sz w:val="18"/>
                <w:szCs w:val="18"/>
              </w:rPr>
            </w:pP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7、</w:t>
            </w:r>
            <w:r w:rsidRPr="008D3CF3">
              <w:rPr>
                <w:rFonts w:ascii="STXihei" w:eastAsia="STXihei" w:hAnsi="STXihei" w:hint="eastAsia"/>
                <w:sz w:val="18"/>
                <w:szCs w:val="18"/>
              </w:rPr>
              <w:t>相关产业技术情报信息的收集整理</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sz w:val="18"/>
                <w:szCs w:val="18"/>
              </w:rPr>
            </w:pPr>
            <w:r w:rsidRPr="008D3CF3">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hint="eastAsia"/>
                <w:bCs/>
                <w:sz w:val="18"/>
                <w:szCs w:val="18"/>
              </w:rPr>
            </w:pP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8、</w:t>
            </w:r>
            <w:r w:rsidRPr="008D3CF3">
              <w:rPr>
                <w:rFonts w:ascii="STXihei" w:eastAsia="STXihei" w:hAnsi="STXihei" w:hint="eastAsia"/>
                <w:sz w:val="18"/>
                <w:szCs w:val="18"/>
              </w:rPr>
              <w:t>负责部门文件资料管理（包括实体文件及电子文件）</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04" w:type="dxa"/>
            <w:vMerge/>
            <w:shd w:val="clear" w:color="auto" w:fill="CCFFFF"/>
            <w:vAlign w:val="center"/>
          </w:tcPr>
          <w:p w:rsidR="006D0D27" w:rsidRPr="008D3CF3" w:rsidP="0001731F">
            <w:pPr>
              <w:rPr>
                <w:rFonts w:ascii="STXihei" w:eastAsia="STXihei" w:hAnsi="STXihei"/>
                <w:sz w:val="18"/>
                <w:szCs w:val="18"/>
              </w:rPr>
            </w:pPr>
          </w:p>
        </w:tc>
        <w:tc>
          <w:tcPr>
            <w:tcW w:w="4938" w:type="dxa"/>
            <w:vAlign w:val="center"/>
          </w:tcPr>
          <w:p w:rsidR="006D0D27"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9、</w:t>
            </w:r>
            <w:r w:rsidRPr="008D3CF3">
              <w:rPr>
                <w:rFonts w:ascii="STXihei" w:eastAsia="STXihei" w:hAnsi="STXihei"/>
                <w:sz w:val="18"/>
                <w:szCs w:val="18"/>
              </w:rPr>
              <w:t>协助</w:t>
            </w:r>
            <w:r w:rsidRPr="008D3CF3">
              <w:rPr>
                <w:rFonts w:ascii="STXihei" w:eastAsia="STXihei" w:hAnsi="STXihei" w:hint="eastAsia"/>
                <w:sz w:val="18"/>
                <w:szCs w:val="18"/>
              </w:rPr>
              <w:t>生产、</w:t>
            </w:r>
            <w:r w:rsidRPr="008D3CF3">
              <w:rPr>
                <w:rFonts w:ascii="STXihei" w:eastAsia="STXihei" w:hAnsi="STXihei"/>
                <w:sz w:val="18"/>
                <w:szCs w:val="18"/>
              </w:rPr>
              <w:t>质量</w:t>
            </w:r>
            <w:r w:rsidRPr="008D3CF3">
              <w:rPr>
                <w:rFonts w:ascii="STXihei" w:eastAsia="STXihei" w:hAnsi="STXihei" w:hint="eastAsia"/>
                <w:sz w:val="18"/>
                <w:szCs w:val="18"/>
              </w:rPr>
              <w:t>、市场</w:t>
            </w:r>
            <w:r w:rsidRPr="008D3CF3">
              <w:rPr>
                <w:rFonts w:ascii="STXihei" w:eastAsia="STXihei" w:hAnsi="STXihei"/>
                <w:sz w:val="18"/>
                <w:szCs w:val="18"/>
              </w:rPr>
              <w:t>部门解决技术问题</w:t>
            </w:r>
            <w:r w:rsidRPr="008D3CF3" w:rsidR="00C70477">
              <w:rPr>
                <w:rFonts w:ascii="STXihei" w:eastAsia="STXihei" w:hAnsi="STXihei" w:hint="eastAsia"/>
                <w:sz w:val="18"/>
                <w:szCs w:val="18"/>
              </w:rPr>
              <w:t>。</w:t>
            </w:r>
          </w:p>
        </w:tc>
        <w:tc>
          <w:tcPr>
            <w:tcW w:w="1800" w:type="dxa"/>
            <w:vAlign w:val="center"/>
          </w:tcPr>
          <w:p w:rsidR="006D0D27" w:rsidRPr="008D3CF3" w:rsidP="0001731F">
            <w:pP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80" w:type="dxa"/>
            <w:vAlign w:val="center"/>
          </w:tcPr>
          <w:p w:rsidR="006D0D27"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协助</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项目经理；</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合作者：</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采购部、计控部、品控部、生产部、仓储部</w:t>
            </w:r>
            <w:r w:rsidRPr="008D3CF3" w:rsidR="00B35985">
              <w:rPr>
                <w:rFonts w:ascii="STXihei" w:eastAsia="STXihei" w:hAnsi="STXihei" w:hint="eastAsia"/>
                <w:sz w:val="18"/>
                <w:szCs w:val="18"/>
              </w:rPr>
              <w:t>、市场部</w:t>
            </w:r>
            <w:r w:rsidRPr="008D3CF3">
              <w:rPr>
                <w:rFonts w:ascii="STXihei" w:eastAsia="STXihei" w:hAnsi="STXihei" w:hint="eastAsia"/>
                <w:sz w:val="18"/>
                <w:szCs w:val="18"/>
              </w:rPr>
              <w:t>；</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外部关系：</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45" w:type="dxa"/>
          </w:tcPr>
          <w:p w:rsidR="0001731F" w:rsidRPr="008D3CF3" w:rsidP="0001731F">
            <w:pPr>
              <w:widowControl/>
              <w:jc w:val="left"/>
              <w:rPr>
                <w:rFonts w:ascii="STXihei" w:eastAsia="STXihei" w:hAnsi="STXihei" w:hint="eastAsia"/>
                <w:b/>
                <w:sz w:val="18"/>
                <w:szCs w:val="18"/>
              </w:rPr>
            </w:pPr>
            <w:r w:rsidRPr="008D3CF3">
              <w:rPr>
                <w:rFonts w:ascii="STXihei" w:eastAsia="STXihei" w:hAnsi="STXihei" w:hint="eastAsia"/>
                <w:sz w:val="18"/>
                <w:szCs w:val="18"/>
              </w:rPr>
              <w:t>研发工程师</w:t>
            </w:r>
          </w:p>
        </w:tc>
      </w:tr>
    </w:tbl>
    <w:p>
      <w:pPr>
        <w:sectPr>
          <w:headerReference w:type="default" r:id="rId35"/>
          <w:footerReference w:type="default" r:id="rId36"/>
          <w:type w:val="nextPage"/>
          <w:pgSz w:w="11906" w:h="16838"/>
          <w:pgMar w:top="1588" w:right="1134" w:bottom="992" w:left="1418" w:header="567" w:footer="454" w:gutter="0"/>
          <w:pgNumType w:start="16"/>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45"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标准研究员、标签法规研究员、</w:t>
            </w:r>
            <w:r w:rsidRPr="008D3CF3" w:rsidR="00B35985">
              <w:rPr>
                <w:rFonts w:ascii="STXihei" w:eastAsia="STXihei" w:hAnsi="STXihei" w:hint="eastAsia"/>
                <w:sz w:val="18"/>
                <w:szCs w:val="18"/>
              </w:rPr>
              <w:t>化验</w:t>
            </w:r>
            <w:r w:rsidRPr="008D3CF3">
              <w:rPr>
                <w:rFonts w:ascii="STXihei" w:eastAsia="STXihei" w:hAnsi="STXihei" w:hint="eastAsia"/>
                <w:sz w:val="18"/>
                <w:szCs w:val="18"/>
              </w:rPr>
              <w:t>员</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2"/>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1．</w:t>
            </w:r>
            <w:r w:rsidRPr="008D3CF3" w:rsidR="00DE4D0F">
              <w:rPr>
                <w:rFonts w:ascii="STXihei" w:eastAsia="STXihei" w:hAnsi="STXihei"/>
                <w:color w:val="FF0000"/>
                <w:sz w:val="18"/>
                <w:szCs w:val="18"/>
              </w:rPr>
              <w:t>技术文档整理规范性</w:t>
            </w:r>
          </w:p>
        </w:tc>
        <w:tc>
          <w:tcPr>
            <w:tcW w:w="4505" w:type="dxa"/>
          </w:tcPr>
          <w:p w:rsidR="0001731F" w:rsidRPr="008D3CF3" w:rsidP="0001731F">
            <w:pPr>
              <w:widowControl/>
              <w:rPr>
                <w:rFonts w:ascii="STXihei" w:eastAsia="STXihei" w:hAnsi="STXihei" w:hint="eastAsia"/>
                <w:sz w:val="18"/>
                <w:szCs w:val="18"/>
              </w:rPr>
            </w:pPr>
            <w:r w:rsidRPr="008D3CF3">
              <w:rPr>
                <w:rFonts w:ascii="STXihei" w:eastAsia="STXihei" w:hAnsi="STXihei" w:hint="eastAsia"/>
                <w:sz w:val="18"/>
                <w:szCs w:val="18"/>
              </w:rPr>
              <w:t>4．</w:t>
            </w:r>
            <w:r w:rsidRPr="008D3CF3" w:rsidR="00B54FA5">
              <w:rPr>
                <w:rFonts w:ascii="STXihei" w:eastAsia="STXihei" w:hAnsi="STXihei"/>
                <w:color w:val="FF0000"/>
                <w:sz w:val="18"/>
                <w:szCs w:val="18"/>
              </w:rPr>
              <w:t>新产品试制一次成功率</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2．</w:t>
            </w:r>
            <w:r w:rsidRPr="008D3CF3" w:rsidR="00B54FA5">
              <w:rPr>
                <w:rFonts w:ascii="STXihei" w:eastAsia="STXihei" w:hAnsi="STXihei" w:hint="eastAsia"/>
                <w:color w:val="FF0000"/>
                <w:sz w:val="18"/>
                <w:szCs w:val="18"/>
              </w:rPr>
              <w:t>协助产品研发计划</w:t>
            </w:r>
            <w:r w:rsidRPr="008D3CF3" w:rsidR="00B54FA5">
              <w:rPr>
                <w:rFonts w:ascii="STXihei" w:eastAsia="STXihei" w:hAnsi="STXihei"/>
                <w:color w:val="FF0000"/>
                <w:sz w:val="18"/>
                <w:szCs w:val="18"/>
              </w:rPr>
              <w:t>完成率</w:t>
            </w:r>
          </w:p>
        </w:tc>
        <w:tc>
          <w:tcPr>
            <w:tcW w:w="4505" w:type="dxa"/>
            <w:vAlign w:val="center"/>
          </w:tcPr>
          <w:p w:rsidR="0001731F" w:rsidRPr="008D3CF3" w:rsidP="0001731F">
            <w:pPr>
              <w:rPr>
                <w:rFonts w:ascii="STXihei" w:eastAsia="STXihei" w:hAnsi="STXihei" w:hint="eastAsia"/>
                <w:sz w:val="18"/>
                <w:szCs w:val="18"/>
              </w:rPr>
            </w:pPr>
            <w:r w:rsidRPr="008D3CF3" w:rsidR="00741DDE">
              <w:rPr>
                <w:rFonts w:ascii="STXihei" w:eastAsia="STXihei" w:hAnsi="STXihei" w:hint="eastAsia"/>
                <w:sz w:val="18"/>
                <w:szCs w:val="18"/>
              </w:rPr>
              <w:t>5</w:t>
            </w:r>
            <w:r w:rsidRPr="008D3CF3">
              <w:rPr>
                <w:rFonts w:ascii="STXihei" w:eastAsia="STXihei" w:hAnsi="STXihei" w:hint="eastAsia"/>
                <w:sz w:val="18"/>
                <w:szCs w:val="18"/>
              </w:rPr>
              <w:t>．工作态度</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3．</w:t>
            </w:r>
            <w:r w:rsidRPr="008D3CF3" w:rsidR="00B54FA5">
              <w:rPr>
                <w:rFonts w:ascii="STXihei" w:eastAsia="STXihei" w:hAnsi="STXihei"/>
                <w:color w:val="FF0000"/>
                <w:sz w:val="18"/>
                <w:szCs w:val="18"/>
              </w:rPr>
              <w:t>研发项目阶段成果达成</w:t>
            </w:r>
            <w:r w:rsidRPr="008D3CF3" w:rsidR="00B54FA5">
              <w:rPr>
                <w:rFonts w:ascii="STXihei" w:eastAsia="STXihei" w:hAnsi="STXihei"/>
                <w:color w:val="FF0000"/>
                <w:sz w:val="18"/>
                <w:szCs w:val="18"/>
              </w:rPr>
              <w:t>率</w:t>
            </w:r>
          </w:p>
        </w:tc>
        <w:tc>
          <w:tcPr>
            <w:tcW w:w="4505" w:type="dxa"/>
            <w:vAlign w:val="center"/>
          </w:tcPr>
          <w:p w:rsidR="0001731F" w:rsidRPr="008D3CF3" w:rsidP="0001731F">
            <w:pPr>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2940"/>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学历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本科（</w:t>
            </w:r>
            <w:r w:rsidRPr="008D3CF3" w:rsidR="004C674E">
              <w:rPr>
                <w:rFonts w:ascii="STXihei" w:eastAsia="STXihei" w:hAnsi="STXihei" w:hint="eastAsia"/>
                <w:sz w:val="18"/>
                <w:szCs w:val="18"/>
              </w:rPr>
              <w:t>2</w:t>
            </w:r>
            <w:r w:rsidRPr="008D3CF3">
              <w:rPr>
                <w:rFonts w:ascii="STXihei" w:eastAsia="STXihei" w:hAnsi="STXihei" w:hint="eastAsia"/>
                <w:sz w:val="18"/>
                <w:szCs w:val="18"/>
              </w:rPr>
              <w:t>年以上同岗位经验可按专科）</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专业要求</w:t>
            </w:r>
          </w:p>
        </w:tc>
        <w:tc>
          <w:tcPr>
            <w:tcW w:w="4505" w:type="dxa"/>
            <w:vAlign w:val="center"/>
          </w:tcPr>
          <w:p w:rsidR="0001731F" w:rsidRPr="008D3CF3" w:rsidP="0001731F">
            <w:pPr>
              <w:rPr>
                <w:rFonts w:ascii="STXihei" w:eastAsia="STXihei" w:hAnsi="STXihei" w:hint="eastAsia"/>
                <w:sz w:val="18"/>
                <w:szCs w:val="18"/>
              </w:rPr>
            </w:pPr>
            <w:r w:rsidRPr="008D3CF3" w:rsidR="004C674E">
              <w:rPr>
                <w:rFonts w:ascii="STXihei" w:eastAsia="STXihei" w:hAnsi="STXihei" w:hint="eastAsia"/>
                <w:sz w:val="18"/>
                <w:szCs w:val="18"/>
              </w:rPr>
              <w:t>食品科学、营</w:t>
            </w:r>
            <w:r w:rsidRPr="008D3CF3" w:rsidR="004C674E">
              <w:rPr>
                <w:rFonts w:ascii="STXihei" w:eastAsia="STXihei" w:hAnsi="STXihei" w:hint="eastAsia"/>
                <w:sz w:val="18"/>
                <w:szCs w:val="18"/>
              </w:rPr>
              <w:t>养</w:t>
            </w:r>
            <w:r w:rsidRPr="008D3CF3">
              <w:rPr>
                <w:rFonts w:ascii="STXihei" w:eastAsia="STXihei" w:hAnsi="STXihei" w:hint="eastAsia"/>
                <w:sz w:val="18"/>
                <w:szCs w:val="18"/>
              </w:rPr>
              <w:t>及相关专业</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505" w:type="dxa"/>
            <w:vAlign w:val="center"/>
          </w:tcPr>
          <w:p w:rsidR="0001731F" w:rsidRPr="008D3CF3" w:rsidP="0001731F">
            <w:pPr>
              <w:rPr>
                <w:rFonts w:ascii="STXihei" w:eastAsia="STXihei" w:hAnsi="STXihei" w:hint="eastAsia"/>
                <w:sz w:val="18"/>
                <w:szCs w:val="18"/>
              </w:rPr>
            </w:pPr>
            <w:r w:rsidRPr="008D3CF3" w:rsidR="00C70477">
              <w:rPr>
                <w:rFonts w:ascii="STXihei" w:eastAsia="STXihei" w:hAnsi="STXihei" w:hint="eastAsia"/>
                <w:sz w:val="18"/>
                <w:szCs w:val="18"/>
              </w:rPr>
              <w:t>食品行业相关经验</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年龄要求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21--30</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性别要求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1年工作经验</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培训经历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食品行业相关知识</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掌握食品、相关食品行业专业知识</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有生产、质量意识及个人卫生常识； </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食品研发能力 </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做事有序，养成良好习</w:t>
            </w:r>
            <w:r w:rsidRPr="008D3CF3">
              <w:rPr>
                <w:rFonts w:ascii="STXihei" w:eastAsia="STXihei" w:hAnsi="STXihei" w:hint="eastAsia"/>
                <w:sz w:val="18"/>
                <w:szCs w:val="18"/>
              </w:rPr>
              <w:t>惯</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做事沉稳、有实干精神，沟通协调；</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7"/>
        <w:gridCol w:w="4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707" w:type="dxa"/>
            <w:vAlign w:val="center"/>
          </w:tcPr>
          <w:p w:rsidR="009068C0"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w:t>
            </w:r>
            <w:r w:rsidRPr="008D3CF3">
              <w:rPr>
                <w:rFonts w:ascii="STXihei" w:eastAsia="STXihei" w:hAnsi="STXihei" w:hint="eastAsia"/>
                <w:sz w:val="18"/>
                <w:szCs w:val="18"/>
              </w:rPr>
              <w:t>人事行政管理制度的培训；</w:t>
            </w:r>
          </w:p>
        </w:tc>
        <w:tc>
          <w:tcPr>
            <w:tcW w:w="4610" w:type="dxa"/>
            <w:vAlign w:val="center"/>
          </w:tcPr>
          <w:p w:rsidR="009068C0"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r>
      <w:tr>
        <w:tblPrEx>
          <w:tblW w:w="0" w:type="auto"/>
          <w:jc w:val="center"/>
          <w:tblLayout w:type="fixed"/>
          <w:tblLook w:val="0000"/>
        </w:tblPrEx>
        <w:trPr>
          <w:trHeight w:val="311"/>
          <w:jc w:val="center"/>
        </w:trPr>
        <w:tc>
          <w:tcPr>
            <w:tcW w:w="4707" w:type="dxa"/>
            <w:vAlign w:val="center"/>
          </w:tcPr>
          <w:p w:rsidR="009068C0"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610" w:type="dxa"/>
            <w:vAlign w:val="center"/>
          </w:tcPr>
          <w:p w:rsidR="009068C0"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r>
      <w:tr>
        <w:tblPrEx>
          <w:tblW w:w="0" w:type="auto"/>
          <w:jc w:val="center"/>
          <w:tblLayout w:type="fixed"/>
          <w:tblLook w:val="0000"/>
        </w:tblPrEx>
        <w:trPr>
          <w:trHeight w:val="311"/>
          <w:jc w:val="center"/>
        </w:trPr>
        <w:tc>
          <w:tcPr>
            <w:tcW w:w="4707" w:type="dxa"/>
            <w:vAlign w:val="center"/>
          </w:tcPr>
          <w:p w:rsidR="009068C0"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610" w:type="dxa"/>
            <w:vAlign w:val="center"/>
          </w:tcPr>
          <w:p w:rsidR="009068C0"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r>
      <w:tr>
        <w:tblPrEx>
          <w:tblW w:w="0" w:type="auto"/>
          <w:jc w:val="center"/>
          <w:tblLayout w:type="fixed"/>
          <w:tblLook w:val="0000"/>
        </w:tblPrEx>
        <w:trPr>
          <w:trHeight w:val="311"/>
          <w:jc w:val="center"/>
        </w:trPr>
        <w:tc>
          <w:tcPr>
            <w:tcW w:w="4707" w:type="dxa"/>
            <w:vAlign w:val="center"/>
          </w:tcPr>
          <w:p w:rsidR="009068C0"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610" w:type="dxa"/>
            <w:vAlign w:val="center"/>
          </w:tcPr>
          <w:p w:rsidR="009068C0"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07"/>
        <w:gridCol w:w="1260"/>
        <w:gridCol w:w="1489"/>
        <w:gridCol w:w="1489"/>
        <w:gridCol w:w="173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07"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2978"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37"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07"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1489"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489"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37"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07"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工作计划与总结</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1489"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w:t>
            </w:r>
          </w:p>
        </w:tc>
        <w:tc>
          <w:tcPr>
            <w:tcW w:w="1489" w:type="dxa"/>
          </w:tcPr>
          <w:p w:rsidR="0001731F" w:rsidRPr="008D3CF3" w:rsidP="0001731F">
            <w:pPr>
              <w:jc w:val="center"/>
              <w:rPr>
                <w:rFonts w:ascii="STXihei" w:eastAsia="STXihei" w:hAnsi="STXihei" w:hint="eastAsia"/>
                <w:sz w:val="18"/>
                <w:szCs w:val="18"/>
              </w:rPr>
            </w:pPr>
          </w:p>
        </w:tc>
        <w:tc>
          <w:tcPr>
            <w:tcW w:w="1737"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w:t>
      </w:r>
      <w:r w:rsidRPr="008D3CF3">
        <w:rPr>
          <w:rFonts w:ascii="STXihei" w:eastAsia="STXihei" w:hAnsi="STXihei" w:hint="eastAsia"/>
          <w:b/>
          <w:bCs/>
          <w:sz w:val="18"/>
          <w:szCs w:val="18"/>
        </w:rPr>
        <w:t>、招聘面试权限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282"/>
        <w:gridCol w:w="2730"/>
        <w:gridCol w:w="27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28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73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787"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28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人力资源招聘专员</w:t>
            </w:r>
          </w:p>
        </w:tc>
        <w:tc>
          <w:tcPr>
            <w:tcW w:w="273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w:t>
            </w:r>
          </w:p>
        </w:tc>
        <w:tc>
          <w:tcPr>
            <w:tcW w:w="2787"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w:t>
      </w:r>
      <w:r w:rsidRPr="008D3CF3">
        <w:rPr>
          <w:rFonts w:ascii="STXihei" w:eastAsia="STXihei" w:hAnsi="STXihei" w:hint="eastAsia"/>
          <w:b/>
          <w:bCs/>
          <w:sz w:val="18"/>
          <w:szCs w:val="18"/>
        </w:rPr>
        <w:t>、资格管理</w:t>
      </w: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1793"/>
        <w:gridCol w:w="7546"/>
      </w:tblGrid>
      <w:tr>
        <w:tblPrEx>
          <w:tblW w:w="0" w:type="auto"/>
          <w:jc w:val="center"/>
          <w:tblLayout w:type="fixed"/>
          <w:tblLook w:val="0000"/>
        </w:tblPrEx>
        <w:trPr>
          <w:trHeight w:val="92"/>
          <w:tblHeader/>
          <w:jc w:val="center"/>
        </w:trPr>
        <w:tc>
          <w:tcPr>
            <w:tcW w:w="179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546"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179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546"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179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546"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179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546"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w:t>
            </w:r>
            <w:r w:rsidRPr="008D3CF3" w:rsidR="009068C0">
              <w:rPr>
                <w:rFonts w:ascii="STXihei" w:eastAsia="STXihei" w:hAnsi="STXihei" w:cs="宋体" w:hint="eastAsia"/>
                <w:spacing w:val="-4"/>
                <w:kern w:val="0"/>
                <w:sz w:val="18"/>
                <w:szCs w:val="18"/>
              </w:rPr>
              <w:t>技术</w:t>
            </w:r>
            <w:r w:rsidRPr="008D3CF3">
              <w:rPr>
                <w:rFonts w:ascii="STXihei" w:eastAsia="STXihei" w:hAnsi="STXihei" w:cs="宋体" w:hint="eastAsia"/>
                <w:spacing w:val="-4"/>
                <w:kern w:val="0"/>
                <w:sz w:val="18"/>
                <w:szCs w:val="18"/>
              </w:rPr>
              <w:t>岗位知识技能测试》进行考察，并在面试中进行专业的问题进行测试与验证</w:t>
            </w:r>
          </w:p>
        </w:tc>
      </w:tr>
      <w:tr>
        <w:tblPrEx>
          <w:tblW w:w="0" w:type="auto"/>
          <w:jc w:val="center"/>
          <w:tblLayout w:type="fixed"/>
          <w:tblLook w:val="0000"/>
        </w:tblPrEx>
        <w:trPr>
          <w:trHeight w:val="285"/>
          <w:jc w:val="center"/>
        </w:trPr>
        <w:tc>
          <w:tcPr>
            <w:tcW w:w="179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546"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179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546"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通过《16因素性格测试》《职业倾向分析》《管理能力测试》测试，同时可以通过面试</w:t>
            </w:r>
            <w:r w:rsidRPr="008D3CF3">
              <w:rPr>
                <w:rFonts w:ascii="STXihei" w:eastAsia="STXihei" w:hAnsi="STXihei" w:cs="宋体" w:hint="eastAsia"/>
                <w:kern w:val="0"/>
                <w:sz w:val="18"/>
                <w:szCs w:val="18"/>
              </w:rPr>
              <w:t>手段如小组讨论、演讲等来分析判断其态度和行为。</w:t>
            </w:r>
          </w:p>
        </w:tc>
      </w:tr>
    </w:tbl>
    <w:p>
      <w:pPr>
        <w:sectPr>
          <w:headerReference w:type="default" r:id="rId37"/>
          <w:footerReference w:type="default" r:id="rId38"/>
          <w:type w:val="nextPage"/>
          <w:pgSz w:w="11906" w:h="16838"/>
          <w:pgMar w:top="1588" w:right="1134" w:bottom="992" w:left="1418" w:header="567" w:footer="454" w:gutter="0"/>
          <w:pgNumType w:start="17"/>
          <w:cols w:space="720"/>
          <w:titlePg w:val="0"/>
          <w:docGrid w:type="lines" w:linePitch="312"/>
        </w:sectPr>
      </w:pP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157"/>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123"/>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通过《试用员工月度考核评估表》和《综合转正评估表》来进行评估（部门主管组织）</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w:t>
      </w:r>
      <w:r w:rsidRPr="008D3CF3">
        <w:rPr>
          <w:rFonts w:ascii="STXihei" w:eastAsia="STXihei" w:hAnsi="STXihei" w:hint="eastAsia"/>
          <w:b/>
          <w:sz w:val="18"/>
          <w:szCs w:val="18"/>
        </w:rPr>
        <w:t>位等级评估标准</w:t>
      </w:r>
    </w:p>
    <w:tbl>
      <w:tblPr>
        <w:tblStyle w:val="TableNormal"/>
        <w:tblW w:w="0" w:type="auto"/>
        <w:jc w:val="center"/>
        <w:tblLayout w:type="fixed"/>
        <w:tblLook w:val="0000"/>
      </w:tblPr>
      <w:tblGrid>
        <w:gridCol w:w="2325"/>
        <w:gridCol w:w="3990"/>
        <w:gridCol w:w="3046"/>
      </w:tblGrid>
      <w:tr>
        <w:tblPrEx>
          <w:tblW w:w="0" w:type="auto"/>
          <w:jc w:val="center"/>
          <w:tblLayout w:type="fixed"/>
          <w:tblLook w:val="0000"/>
        </w:tblPrEx>
        <w:trPr>
          <w:trHeight w:val="209"/>
          <w:jc w:val="center"/>
        </w:trPr>
        <w:tc>
          <w:tcPr>
            <w:tcW w:w="2325"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0"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4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w:t>
            </w:r>
            <w:r w:rsidRPr="008D3CF3">
              <w:rPr>
                <w:rFonts w:ascii="STXihei" w:eastAsia="STXihei" w:hAnsi="STXihei" w:cs="宋体" w:hint="eastAsia"/>
                <w:kern w:val="0"/>
                <w:sz w:val="18"/>
                <w:szCs w:val="18"/>
              </w:rPr>
              <w:t>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3D0696">
      <w:pPr>
        <w:pStyle w:val="List"/>
        <w:tabs>
          <w:tab w:val="left" w:pos="3"/>
        </w:tabs>
        <w:spacing w:before="94" w:beforeLines="30" w:after="62" w:afterLines="20" w:line="360" w:lineRule="auto"/>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规划 指</w:t>
      </w:r>
      <w:r w:rsidRPr="008D3CF3">
        <w:rPr>
          <w:rFonts w:ascii="STXihei" w:eastAsia="STXihei" w:hAnsi="STXihei" w:hint="eastAsia"/>
          <w:sz w:val="18"/>
          <w:szCs w:val="18"/>
        </w:rPr>
        <w:t>负责此项工作项目的进度、执行流程与费用的预先设计与计划。</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督导 指负责此项工作项目的人员作业、进度执行、费用使用的监督指导与管理。</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拟订 指负责此项工作项目之相关制度、流程和办法的研究制定。</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执行 指负责此项工作项目的实际作业的实施和完成。</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协助 指对于此项工作提供负责者必要的配合和支持</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维护 指负责此项工作项目之相关资料的保管与关系的维护。</w:t>
      </w:r>
    </w:p>
    <w:p w:rsidR="0001731F" w:rsidRPr="008D3CF3" w:rsidP="001D7897">
      <w:pPr>
        <w:numPr>
          <w:ilvl w:val="0"/>
          <w:numId w:val="3"/>
        </w:numPr>
        <w:tabs>
          <w:tab w:val="left" w:pos="420"/>
        </w:tabs>
        <w:spacing w:line="360" w:lineRule="exact"/>
        <w:rPr>
          <w:rFonts w:ascii="STXihei" w:eastAsia="STXihei" w:hAnsi="STXihei" w:hint="eastAsia"/>
          <w:sz w:val="18"/>
          <w:szCs w:val="18"/>
        </w:rPr>
      </w:pPr>
      <w:r w:rsidRPr="008D3CF3">
        <w:rPr>
          <w:rFonts w:ascii="STXihei" w:eastAsia="STXihei" w:hAnsi="STXihei" w:hint="eastAsia"/>
          <w:sz w:val="18"/>
          <w:szCs w:val="18"/>
        </w:rPr>
        <w:t>评估 指负责此项目工作作业、绩效的考评与分析</w:t>
      </w:r>
    </w:p>
    <w:p w:rsidR="0001731F" w:rsidRPr="008D3CF3" w:rsidP="008438DE">
      <w:pPr>
        <w:spacing w:line="700" w:lineRule="exact"/>
        <w:jc w:val="center"/>
        <w:rPr>
          <w:rFonts w:ascii="STXihei" w:eastAsia="STXihei" w:hAnsi="STXihei" w:hint="eastAsia"/>
          <w:b/>
          <w:sz w:val="30"/>
          <w:szCs w:val="30"/>
        </w:rPr>
      </w:pPr>
      <w:bookmarkStart w:id="3" w:name="_Toc342254788"/>
      <w:r w:rsidRPr="008D3CF3" w:rsidR="008475EA">
        <w:rPr>
          <w:rFonts w:ascii="STXihei" w:eastAsia="STXihei" w:hAnsi="STXihei" w:hint="eastAsia"/>
          <w:b/>
          <w:sz w:val="30"/>
          <w:szCs w:val="30"/>
        </w:rPr>
        <w:t>第</w:t>
      </w:r>
      <w:r w:rsidRPr="008D3CF3" w:rsidR="00C70477">
        <w:rPr>
          <w:rFonts w:ascii="STXihei" w:eastAsia="STXihei" w:hAnsi="STXihei" w:hint="eastAsia"/>
          <w:b/>
          <w:sz w:val="30"/>
          <w:szCs w:val="30"/>
        </w:rPr>
        <w:t>五</w:t>
      </w:r>
      <w:r w:rsidRPr="008D3CF3" w:rsidR="008475EA">
        <w:rPr>
          <w:rFonts w:ascii="STXihei" w:eastAsia="STXihei" w:hAnsi="STXihei" w:hint="eastAsia"/>
          <w:b/>
          <w:sz w:val="30"/>
          <w:szCs w:val="30"/>
        </w:rPr>
        <w:t xml:space="preserve">节 </w:t>
      </w:r>
      <w:r w:rsidRPr="008D3CF3">
        <w:rPr>
          <w:rFonts w:ascii="STXihei" w:eastAsia="STXihei" w:hAnsi="STXihei" w:hint="eastAsia"/>
          <w:b/>
          <w:sz w:val="30"/>
          <w:szCs w:val="30"/>
          <w:u w:val="single"/>
        </w:rPr>
        <w:t>配料技术员</w:t>
      </w:r>
      <w:r w:rsidRPr="008D3CF3">
        <w:rPr>
          <w:rFonts w:ascii="STXihei" w:eastAsia="STXihei" w:hAnsi="STXihei" w:hint="eastAsia"/>
          <w:b/>
          <w:sz w:val="30"/>
          <w:szCs w:val="30"/>
        </w:rPr>
        <w:t>职</w:t>
      </w:r>
      <w:r w:rsidRPr="008D3CF3">
        <w:rPr>
          <w:rFonts w:ascii="STXihei" w:eastAsia="STXihei" w:hAnsi="STXihei" w:hint="eastAsia"/>
          <w:b/>
          <w:sz w:val="30"/>
          <w:szCs w:val="30"/>
        </w:rPr>
        <w:t>务说明书</w:t>
      </w:r>
      <w:bookmarkEnd w:id="3"/>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299"/>
        <w:gridCol w:w="1050"/>
        <w:gridCol w:w="1050"/>
        <w:gridCol w:w="1260"/>
        <w:gridCol w:w="1193"/>
        <w:gridCol w:w="1050"/>
        <w:gridCol w:w="121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299" w:type="dxa"/>
            <w:shd w:val="clear" w:color="auto" w:fill="CCFFFF"/>
          </w:tcPr>
          <w:p w:rsidR="0001731F" w:rsidRPr="008D3CF3" w:rsidP="0001731F">
            <w:pPr>
              <w:ind w:left="57"/>
              <w:rPr>
                <w:rFonts w:ascii="STXihei" w:eastAsia="STXihei" w:hAnsi="STXihei" w:hint="eastAsia"/>
                <w:bCs/>
                <w:sz w:val="18"/>
                <w:szCs w:val="18"/>
              </w:rPr>
            </w:pPr>
            <w:r w:rsidRPr="008D3CF3">
              <w:rPr>
                <w:rFonts w:ascii="STXihei" w:eastAsia="STXihei" w:hAnsi="STXihei" w:hint="eastAsia"/>
                <w:bCs/>
                <w:sz w:val="18"/>
                <w:szCs w:val="18"/>
              </w:rPr>
              <w:t>配料技术员</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职位等级</w:t>
            </w:r>
          </w:p>
        </w:tc>
        <w:tc>
          <w:tcPr>
            <w:tcW w:w="105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办事员级</w:t>
            </w: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193" w:type="dxa"/>
            <w:shd w:val="clear" w:color="auto" w:fill="CCFFFF"/>
          </w:tcPr>
          <w:p w:rsidR="0001731F" w:rsidRPr="008D3CF3" w:rsidP="0001731F">
            <w:pPr>
              <w:jc w:val="center"/>
              <w:rPr>
                <w:rFonts w:ascii="STXihei" w:eastAsia="STXihei" w:hAnsi="STXihei" w:hint="eastAsia"/>
                <w:sz w:val="18"/>
                <w:szCs w:val="18"/>
              </w:rPr>
            </w:pPr>
            <w:r w:rsidRPr="008D3CF3" w:rsidR="00720481">
              <w:rPr>
                <w:rFonts w:ascii="STXihei" w:eastAsia="STXihei" w:hAnsi="STXihei" w:hint="eastAsia"/>
                <w:bCs/>
                <w:sz w:val="18"/>
                <w:szCs w:val="18"/>
              </w:rPr>
              <w:t>研发中心</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w:t>
            </w:r>
            <w:r w:rsidRPr="008D3CF3">
              <w:rPr>
                <w:rFonts w:ascii="STXihei" w:eastAsia="STXihei" w:hAnsi="STXihei" w:hint="eastAsia"/>
                <w:sz w:val="18"/>
                <w:szCs w:val="18"/>
              </w:rPr>
              <w:t>编号</w:t>
            </w:r>
          </w:p>
        </w:tc>
        <w:tc>
          <w:tcPr>
            <w:tcW w:w="1212"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p>
        </w:tc>
      </w:tr>
      <w:tr>
        <w:tblPrEx>
          <w:tblW w:w="0" w:type="auto"/>
          <w:jc w:val="center"/>
          <w:tblLayout w:type="fixed"/>
          <w:tblLook w:val="0000"/>
        </w:tblPrEx>
        <w:trPr>
          <w:trHeight w:val="276"/>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299" w:type="dxa"/>
            <w:shd w:val="clear" w:color="auto" w:fill="CCFFFF"/>
          </w:tcPr>
          <w:p w:rsidR="0001731F" w:rsidRPr="008D3CF3" w:rsidP="0001731F">
            <w:pPr>
              <w:ind w:left="57"/>
              <w:rPr>
                <w:rFonts w:ascii="STXihei" w:eastAsia="STXihei" w:hAnsi="STXihei" w:hint="eastAsia"/>
                <w:bCs/>
                <w:sz w:val="18"/>
                <w:szCs w:val="18"/>
              </w:rPr>
            </w:pP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05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193" w:type="dxa"/>
            <w:shd w:val="clear" w:color="auto" w:fill="CCFFFF"/>
          </w:tcPr>
          <w:p w:rsidR="0001731F" w:rsidRPr="008D3CF3" w:rsidP="0001731F">
            <w:pPr>
              <w:jc w:val="center"/>
              <w:rPr>
                <w:rFonts w:ascii="STXihei" w:eastAsia="STXihei" w:hAnsi="STXihei" w:hint="eastAsia"/>
                <w:bCs/>
                <w:sz w:val="18"/>
                <w:szCs w:val="18"/>
              </w:rPr>
            </w:pPr>
            <w:r w:rsidRPr="008D3CF3" w:rsidR="00CE1E9B">
              <w:rPr>
                <w:rFonts w:ascii="STXihei" w:eastAsia="STXihei" w:hAnsi="STXihei" w:hint="eastAsia"/>
                <w:bCs/>
                <w:sz w:val="18"/>
                <w:szCs w:val="18"/>
              </w:rPr>
              <w:t>研发</w:t>
            </w:r>
            <w:r w:rsidRPr="008D3CF3" w:rsidR="00720481">
              <w:rPr>
                <w:rFonts w:ascii="STXihei" w:eastAsia="STXihei" w:hAnsi="STXihei" w:hint="eastAsia"/>
                <w:bCs/>
                <w:sz w:val="18"/>
                <w:szCs w:val="18"/>
              </w:rPr>
              <w:t>部</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1212"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sectPr>
          <w:headerReference w:type="default" r:id="rId39"/>
          <w:footerReference w:type="default" r:id="rId40"/>
          <w:type w:val="nextPage"/>
          <w:pgSz w:w="11906" w:h="16838"/>
          <w:pgMar w:top="1588" w:right="1134" w:bottom="992" w:left="1418" w:header="567" w:footer="454" w:gutter="0"/>
          <w:pgNumType w:start="18"/>
          <w:cols w:space="720"/>
          <w:titlePg w:val="0"/>
          <w:docGrid w:type="lines" w:linePitch="312"/>
        </w:sectPr>
      </w:pPr>
      <w:r w:rsidRPr="008D3CF3">
        <w:rPr>
          <w:rFonts w:ascii="STXihei" w:eastAsia="STXihei" w:hAnsi="STXihei" w:hint="eastAsia"/>
          <w:b/>
          <w:bCs/>
          <w:sz w:val="18"/>
          <w:szCs w:val="18"/>
        </w:rPr>
        <w:t>二、组织架构图</w:t>
        <w:tab/>
        <w:tab/>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2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746"/>
          <w:jc w:val="center"/>
        </w:trPr>
        <w:tc>
          <w:tcPr>
            <w:tcW w:w="9522"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164" editas="orgchart" style="width:444.1pt;height:237.8pt;margin-top:3.3pt;margin-left:15.65pt;position:absolute;z-index:-251652096"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842" iddest="_s5842"/>
                      <o:rel v:ext="edit" idsrc="_s5853" iddest="_s5842" idcntr="_s5833"/>
                      <o:rel v:ext="edit" idsrc="_s5843" iddest="_s5842" idcntr="_s5831"/>
                      <o:rel v:ext="edit" idsrc="_s5844" iddest="_s5842" idcntr="_s5830"/>
                      <o:rel v:ext="edit" idsrc="_s5845" iddest="_s5843" idcntr="_s5841"/>
                      <o:rel v:ext="edit" idsrc="_s5846" iddest="_s5843" idcntr="_s5840"/>
                      <o:rel v:ext="edit" idsrc="_s5847" iddest="_s5843" idcntr="_s5839"/>
                      <o:rel v:ext="edit" idsrc="_s5848" iddest="_s5843" idcntr="_s5838"/>
                      <o:rel v:ext="edit" idsrc="_s5854" iddest="_s5843" idcntr="_s5832"/>
                      <o:rel v:ext="edit" idsrc="_s5849" iddest="_s5843" idcntr="_s5837"/>
                      <o:rel v:ext="edit" idsrc="_s5855" iddest="_s5843" idcntr="_s5829"/>
                      <o:rel v:ext="edit" idsrc="_s5850" iddest="_s5844" idcntr="_s5836"/>
                      <o:rel v:ext="edit" idsrc="_s5851" iddest="_s5844" idcntr="_s5835"/>
                      <o:rel v:ext="edit" idsrc="_s5852" iddest="_s5844" idcntr="_s5834"/>
                    </o:relationtable>
                  </o:diagram>
                  <v:shape id="_x0000_s1165" type="#_x0000_t75" style="width:6480;height:10432;left:1490;position:absolute;top:8848" o:preferrelative="f" filled="f" stroked="f">
                    <v:fill o:detectmouseclick="t"/>
                    <o:lock v:ext="edit" text="t"/>
                  </v:shape>
                  <v:shape id="_s5829" o:spid="_x0000_s1166" type="#_x0000_t33" style="width:344;height:7146;left:2570;position:absolute;rotation:180;top:11776" o:connectortype="elbow" adj="-164820,-61173,-164820" stroked="t"/>
                  <v:shape id="_s5830" o:spid="_x0000_s1167" type="#_x0000_t34" style="width:1342;height:1440;flip:x;left:4059;position:absolute;rotation:270;top:9567" o:connectortype="elbow" adj="2894,61233,-249529" stroked="t"/>
                  <v:shape id="_s5831" o:spid="_x0000_s1168" type="#_x0000_t34" style="width:1342;height:1440;left:2619;position:absolute;rotation:270;top:9567" o:connectortype="elbow" adj="2894,-61264,-110224" stroked="t"/>
                  <v:shape id="_s5832" o:spid="_x0000_s1169" type="#_x0000_t33" style="width:344;height:4988;left:2570;position:absolute;rotation:180;top:11776" o:connectortype="elbow" adj="-164820,-78298,-164820" stroked="t"/>
                  <v:shape id="_s5833" o:spid="_x0000_s1170" type="#_x0000_t33" style="width:344;height:671;flip:y;left:3666;position:absolute;top:9616" o:connectortype="elbow" adj="-212102,373412,-212102" stroked="t"/>
                  <v:shape id="_s5834" o:spid="_x0000_s1171" type="#_x0000_t33" style="width:344;height:2832;left:5450;position:absolute;rotation:180;top:11774" o:connectortype="elbow" adj="-345829,-121452,-345829" stroked="t"/>
                  <v:shape id="_s5835" o:spid="_x0000_s1172" type="#_x0000_t33" style="width:344;height:1753;left:5450;position:absolute;rotation:180;top:11774" o:connectortype="elbow" adj="-345829,-182938,-345829" stroked="t"/>
                  <v:shape id="_s5836" o:spid="_x0000_s1173" type="#_x0000_t33" style="width:344;height:673;left:5450;position:absolute;rotation:180;top:11774" o:connectortype="elbow" adj="-345829,-441498,-345829" stroked="t"/>
                  <v:shape id="_s5837" o:spid="_x0000_s1174" type="#_x0000_t33" style="width:344;height:6067;left:2570;position:absolute;rotation:180;top:11776" o:connectortype="elbow" adj="-164820,-68213,-164820" stroked="t"/>
                  <v:shape id="_s5838" o:spid="_x0000_s1175" type="#_x0000_t33" style="width:344;height:3909;left:2570;position:absolute;rotation:180;top:11776" o:connectortype="elbow" adj="-164820,-93952,-164820" stroked="t"/>
                  <v:shape id="_s5839" o:spid="_x0000_s1176" type="#_x0000_t33" style="width:344;height:2830;left:2570;position:absolute;rotation:180;top:11776" o:connectortype="elbow" adj="-164820,-121546,-164820" stroked="t"/>
                  <v:shape id="_s5840" o:spid="_x0000_s1177" type="#_x0000_t33" style="width:344;height:1751;left:2570;position:absolute;rotation:180;top:11776" o:connectortype="elbow" adj="-164820,-183167,-164820" stroked="t"/>
                  <v:shape id="_s5841" o:spid="_x0000_s1178" type="#_x0000_t33" style="width:344;height:671;left:2570;position:absolute;rotation:180;top:11776" o:connectortype="elbow" adj="-164820,-442941,-164820" stroked="t"/>
                  <v:shape id="_s5842" o:spid="_x0000_s1179"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843" o:spid="_x0000_s1180"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844" o:spid="_x0000_s1181"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845" o:spid="_x0000_s1182"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846" o:spid="_x0000_s1183"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47" o:spid="_x0000_s1184"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848" o:spid="_x0000_s1185"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49" o:spid="_x0000_s1186"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50" o:spid="_x0000_s1187"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851" o:spid="_x0000_s1188"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852" o:spid="_x0000_s1189"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853" o:spid="_x0000_s1190"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854" o:spid="_x0000_s1191"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55" o:spid="_x0000_s1192"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Ex>
        <w:trPr>
          <w:trHeight w:val="311"/>
          <w:jc w:val="center"/>
        </w:trPr>
        <w:tc>
          <w:tcPr>
            <w:tcW w:w="9317"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完成公司产品核心辅料配制，协助完成研发项目，完成一般性技术工作。</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49"/>
        <w:gridCol w:w="4800"/>
        <w:gridCol w:w="1728"/>
        <w:gridCol w:w="10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749"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480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1728"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04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核心辅料的配制及管理</w:t>
            </w: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负责配料室及研发现场仓（核心辅料）的管理</w:t>
            </w:r>
          </w:p>
        </w:tc>
        <w:tc>
          <w:tcPr>
            <w:tcW w:w="1728"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负责核心辅料的配制并完成核心辅料日报</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w:t>
            </w:r>
            <w:r w:rsidRPr="008D3CF3" w:rsidR="00DF1890">
              <w:rPr>
                <w:rFonts w:ascii="STXihei" w:eastAsia="STXihei" w:hAnsi="STXihei" w:hint="eastAsia"/>
                <w:sz w:val="18"/>
                <w:szCs w:val="18"/>
              </w:rPr>
              <w:t>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每日ERP数据的录入和维护，协助相关ERP文件起草</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负责原辅料、包装材料安全存量的编制</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负责研发实验室的使用管理及产品配方保密</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其他</w:t>
            </w:r>
          </w:p>
        </w:tc>
        <w:tc>
          <w:tcPr>
            <w:tcW w:w="4800" w:type="dxa"/>
            <w:vAlign w:val="center"/>
          </w:tcPr>
          <w:p w:rsidR="008475EA" w:rsidRPr="008D3CF3" w:rsidP="00350427">
            <w:pPr>
              <w:jc w:val="left"/>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协助具体产品实验及数据记录、分析</w:t>
            </w:r>
          </w:p>
        </w:tc>
        <w:tc>
          <w:tcPr>
            <w:tcW w:w="1728"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350427">
            <w:pPr>
              <w:jc w:val="left"/>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对研发及生产用原辅料样品进行评价</w:t>
            </w:r>
          </w:p>
        </w:tc>
        <w:tc>
          <w:tcPr>
            <w:tcW w:w="1728"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350427">
            <w:pPr>
              <w:jc w:val="center"/>
              <w:rPr>
                <w:rFonts w:ascii="STXihei" w:eastAsia="STXihei" w:hAnsi="STXihei" w:hint="eastAsia"/>
                <w:sz w:val="18"/>
                <w:szCs w:val="18"/>
              </w:rPr>
            </w:pPr>
            <w:r w:rsidRPr="008D3CF3" w:rsidR="00B34935">
              <w:rPr>
                <w:rFonts w:ascii="STXihei" w:eastAsia="STXihei" w:hAnsi="STXihei" w:hint="eastAsia"/>
                <w:sz w:val="18"/>
                <w:szCs w:val="18"/>
              </w:rPr>
              <w:t>协助</w:t>
            </w:r>
          </w:p>
        </w:tc>
      </w:tr>
      <w:tr>
        <w:tblPrEx>
          <w:tblW w:w="0" w:type="auto"/>
          <w:jc w:val="center"/>
          <w:tblLayout w:type="fixed"/>
          <w:tblLook w:val="0000"/>
        </w:tblPrEx>
        <w:trPr>
          <w:trHeight w:val="311"/>
          <w:jc w:val="center"/>
        </w:trPr>
        <w:tc>
          <w:tcPr>
            <w:tcW w:w="1749" w:type="dxa"/>
            <w:vMerge/>
            <w:shd w:val="clear" w:color="auto" w:fill="CCFFFF"/>
            <w:vAlign w:val="center"/>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协助外来样品、实验用品的登记管理</w:t>
            </w:r>
          </w:p>
        </w:tc>
        <w:tc>
          <w:tcPr>
            <w:tcW w:w="1728" w:type="dxa"/>
            <w:vAlign w:val="center"/>
          </w:tcPr>
          <w:p w:rsidR="008475EA" w:rsidRPr="008D3CF3" w:rsidP="00350427">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350427">
            <w:pPr>
              <w:jc w:val="center"/>
              <w:rPr>
                <w:rFonts w:ascii="STXihei" w:eastAsia="STXihei" w:hAnsi="STXihei" w:hint="eastAsia"/>
                <w:sz w:val="18"/>
                <w:szCs w:val="18"/>
              </w:rPr>
            </w:pPr>
            <w:r w:rsidRPr="008D3CF3" w:rsidR="00B34935">
              <w:rPr>
                <w:rFonts w:ascii="STXihei" w:eastAsia="STXihei" w:hAnsi="STXihei" w:hint="eastAsia"/>
                <w:sz w:val="18"/>
                <w:szCs w:val="18"/>
              </w:rPr>
              <w:t>协助</w:t>
            </w:r>
          </w:p>
        </w:tc>
      </w:tr>
      <w:tr>
        <w:tblPrEx>
          <w:tblW w:w="0" w:type="auto"/>
          <w:jc w:val="center"/>
          <w:tblLayout w:type="fixed"/>
          <w:tblLook w:val="0000"/>
        </w:tblPrEx>
        <w:trPr>
          <w:trHeight w:val="311"/>
          <w:jc w:val="center"/>
        </w:trPr>
        <w:tc>
          <w:tcPr>
            <w:tcW w:w="1749" w:type="dxa"/>
            <w:vMerge/>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相关产业技术情报信息的收集整理</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负责部门文件资料管理（包括实体文件及电子文件）</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8475EA" w:rsidRPr="008D3CF3" w:rsidP="0001731F">
            <w:pPr>
              <w:jc w:val="center"/>
              <w:rPr>
                <w:rFonts w:ascii="STXihei" w:eastAsia="STXihei" w:hAnsi="STXihei" w:hint="eastAsia"/>
                <w:sz w:val="18"/>
                <w:szCs w:val="18"/>
              </w:rPr>
            </w:pPr>
          </w:p>
        </w:tc>
        <w:tc>
          <w:tcPr>
            <w:tcW w:w="4800" w:type="dxa"/>
            <w:vAlign w:val="center"/>
          </w:tcPr>
          <w:p w:rsidR="008475EA"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6、</w:t>
            </w:r>
            <w:r w:rsidRPr="008D3CF3">
              <w:rPr>
                <w:rFonts w:ascii="STXihei" w:eastAsia="STXihei" w:hAnsi="STXihei" w:hint="eastAsia"/>
                <w:sz w:val="18"/>
                <w:szCs w:val="18"/>
              </w:rPr>
              <w:t>协助生产、质量、市场</w:t>
            </w:r>
            <w:r w:rsidRPr="008D3CF3">
              <w:rPr>
                <w:rFonts w:ascii="STXihei" w:eastAsia="STXihei" w:hAnsi="STXihei" w:hint="eastAsia"/>
                <w:sz w:val="18"/>
                <w:szCs w:val="18"/>
              </w:rPr>
              <w:t>部门解决相关技术问题</w:t>
            </w:r>
          </w:p>
        </w:tc>
        <w:tc>
          <w:tcPr>
            <w:tcW w:w="1728"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8475EA"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协助</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部门经理；</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合作者：</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采购部、计控部、品控部、生产部、仓储部；</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外部关系：</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p>
          <w:p w:rsidR="0001731F" w:rsidRPr="008D3CF3" w:rsidP="0001731F">
            <w:pPr>
              <w:rPr>
                <w:rFonts w:ascii="STXihei" w:eastAsia="STXihei" w:hAnsi="STXihei" w:hint="eastAsia"/>
                <w:sz w:val="18"/>
                <w:szCs w:val="18"/>
              </w:rPr>
            </w:pP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45" w:type="dxa"/>
          </w:tcPr>
          <w:p w:rsidR="0001731F" w:rsidRPr="008D3CF3" w:rsidP="0001731F">
            <w:pPr>
              <w:widowControl/>
              <w:jc w:val="left"/>
              <w:rPr>
                <w:rFonts w:ascii="STXihei" w:eastAsia="STXihei" w:hAnsi="STXihei" w:hint="eastAsia"/>
                <w:b/>
                <w:sz w:val="18"/>
                <w:szCs w:val="18"/>
              </w:rPr>
            </w:pPr>
            <w:r w:rsidRPr="008D3CF3">
              <w:rPr>
                <w:rFonts w:ascii="STXihei" w:eastAsia="STXihei" w:hAnsi="STXihei" w:hint="eastAsia"/>
                <w:sz w:val="18"/>
                <w:szCs w:val="18"/>
              </w:rPr>
              <w:t>研发工程师</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45"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研发技术员、</w:t>
            </w:r>
            <w:r w:rsidRPr="008D3CF3" w:rsidR="009068C0">
              <w:rPr>
                <w:rFonts w:ascii="STXihei" w:eastAsia="STXihei" w:hAnsi="STXihei" w:hint="eastAsia"/>
                <w:sz w:val="18"/>
                <w:szCs w:val="18"/>
              </w:rPr>
              <w:t>化验</w:t>
            </w:r>
            <w:r w:rsidRPr="008D3CF3">
              <w:rPr>
                <w:rFonts w:ascii="STXihei" w:eastAsia="STXihei" w:hAnsi="STXihei" w:hint="eastAsia"/>
                <w:sz w:val="18"/>
                <w:szCs w:val="18"/>
              </w:rPr>
              <w:t>员</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2"/>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812"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w:t>
            </w:r>
            <w:r w:rsidRPr="008D3CF3" w:rsidR="00AC688A">
              <w:rPr>
                <w:rFonts w:ascii="STXihei" w:eastAsia="STXihei" w:hAnsi="STXihei" w:hint="eastAsia"/>
                <w:color w:val="FF0000"/>
                <w:sz w:val="18"/>
                <w:szCs w:val="18"/>
              </w:rPr>
              <w:t>配料室的管理</w:t>
            </w:r>
          </w:p>
        </w:tc>
        <w:tc>
          <w:tcPr>
            <w:tcW w:w="4505" w:type="dxa"/>
          </w:tcPr>
          <w:p w:rsidR="0001731F" w:rsidRPr="008D3CF3" w:rsidP="0001731F">
            <w:pPr>
              <w:widowControl/>
              <w:rPr>
                <w:rFonts w:ascii="STXihei" w:eastAsia="STXihei" w:hAnsi="STXihei" w:hint="eastAsia"/>
                <w:color w:val="FF0000"/>
                <w:sz w:val="18"/>
                <w:szCs w:val="18"/>
              </w:rPr>
            </w:pPr>
            <w:r w:rsidRPr="008D3CF3">
              <w:rPr>
                <w:rFonts w:ascii="STXihei" w:eastAsia="STXihei" w:hAnsi="STXihei" w:hint="eastAsia"/>
                <w:color w:val="FF0000"/>
                <w:sz w:val="18"/>
                <w:szCs w:val="18"/>
              </w:rPr>
              <w:t>4．</w:t>
            </w:r>
            <w:r w:rsidRPr="008D3CF3" w:rsidR="00C96369">
              <w:rPr>
                <w:rFonts w:ascii="STXihei" w:eastAsia="STXihei" w:hAnsi="STXihei" w:hint="eastAsia"/>
                <w:color w:val="FF0000"/>
                <w:sz w:val="18"/>
                <w:szCs w:val="18"/>
              </w:rPr>
              <w:t>核心辅料配制出错</w:t>
            </w:r>
            <w:r w:rsidRPr="008D3CF3" w:rsidR="00C96369">
              <w:rPr>
                <w:rFonts w:ascii="STXihei" w:eastAsia="STXihei" w:hAnsi="STXihei"/>
                <w:color w:val="FF0000"/>
                <w:sz w:val="18"/>
                <w:szCs w:val="18"/>
              </w:rPr>
              <w:t>率</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2．</w:t>
            </w:r>
            <w:r w:rsidRPr="008D3CF3" w:rsidR="00741DDE">
              <w:rPr>
                <w:rFonts w:ascii="STXihei" w:eastAsia="STXihei" w:hAnsi="STXihei" w:hint="eastAsia"/>
                <w:color w:val="FF0000"/>
                <w:sz w:val="18"/>
                <w:szCs w:val="18"/>
              </w:rPr>
              <w:t>核心辅料配制日</w:t>
            </w:r>
            <w:r w:rsidRPr="008D3CF3" w:rsidR="00741DDE">
              <w:rPr>
                <w:rFonts w:ascii="STXihei" w:eastAsia="STXihei" w:hAnsi="STXihei" w:hint="eastAsia"/>
                <w:color w:val="FF0000"/>
                <w:sz w:val="18"/>
                <w:szCs w:val="18"/>
              </w:rPr>
              <w:t>报表的完成</w:t>
            </w:r>
            <w:r w:rsidRPr="008D3CF3" w:rsidR="00741DDE">
              <w:rPr>
                <w:rFonts w:ascii="STXihei" w:eastAsia="STXihei" w:hAnsi="STXihei"/>
                <w:color w:val="FF0000"/>
                <w:sz w:val="18"/>
                <w:szCs w:val="18"/>
              </w:rPr>
              <w:t>率</w:t>
            </w:r>
          </w:p>
        </w:tc>
        <w:tc>
          <w:tcPr>
            <w:tcW w:w="4505" w:type="dxa"/>
            <w:vAlign w:val="center"/>
          </w:tcPr>
          <w:p w:rsidR="0001731F" w:rsidRPr="008D3CF3" w:rsidP="0001731F">
            <w:pPr>
              <w:rPr>
                <w:rFonts w:ascii="STXihei" w:eastAsia="STXihei" w:hAnsi="STXihei" w:hint="eastAsia"/>
                <w:sz w:val="18"/>
                <w:szCs w:val="18"/>
              </w:rPr>
            </w:pPr>
            <w:r w:rsidRPr="008D3CF3" w:rsidR="00C96369">
              <w:rPr>
                <w:rFonts w:ascii="STXihei" w:eastAsia="STXihei" w:hAnsi="STXihei" w:hint="eastAsia"/>
                <w:sz w:val="18"/>
                <w:szCs w:val="18"/>
              </w:rPr>
              <w:t>5</w:t>
            </w:r>
            <w:r w:rsidRPr="008D3CF3">
              <w:rPr>
                <w:rFonts w:ascii="STXihei" w:eastAsia="STXihei" w:hAnsi="STXihei" w:hint="eastAsia"/>
                <w:sz w:val="18"/>
                <w:szCs w:val="18"/>
              </w:rPr>
              <w:t>．工作态度</w:t>
            </w:r>
          </w:p>
        </w:tc>
      </w:tr>
    </w:tbl>
    <w:p>
      <w:pPr>
        <w:sectPr>
          <w:headerReference w:type="default" r:id="rId41"/>
          <w:footerReference w:type="default" r:id="rId42"/>
          <w:type w:val="nextPage"/>
          <w:pgSz w:w="11906" w:h="16838"/>
          <w:pgMar w:top="1588" w:right="1134" w:bottom="992" w:left="1418" w:header="567" w:footer="454" w:gutter="0"/>
          <w:pgNumType w:start="19"/>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2"/>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3．</w:t>
            </w:r>
            <w:r w:rsidRPr="008D3CF3" w:rsidR="00741DDE">
              <w:rPr>
                <w:rFonts w:ascii="STXihei" w:eastAsia="STXihei" w:hAnsi="STXihei" w:hint="eastAsia"/>
                <w:color w:val="FF0000"/>
                <w:sz w:val="18"/>
                <w:szCs w:val="18"/>
              </w:rPr>
              <w:t>产品实验的完成</w:t>
            </w:r>
            <w:r w:rsidRPr="008D3CF3" w:rsidR="00741DDE">
              <w:rPr>
                <w:rFonts w:ascii="STXihei" w:eastAsia="STXihei" w:hAnsi="STXihei"/>
                <w:color w:val="FF0000"/>
                <w:sz w:val="18"/>
                <w:szCs w:val="18"/>
              </w:rPr>
              <w:t>率</w:t>
            </w:r>
          </w:p>
        </w:tc>
        <w:tc>
          <w:tcPr>
            <w:tcW w:w="4505" w:type="dxa"/>
            <w:vAlign w:val="center"/>
          </w:tcPr>
          <w:p w:rsidR="0001731F" w:rsidRPr="008D3CF3" w:rsidP="0001731F">
            <w:pPr>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2940"/>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学历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专科（</w:t>
            </w:r>
            <w:r w:rsidRPr="008D3CF3" w:rsidR="004C674E">
              <w:rPr>
                <w:rFonts w:ascii="STXihei" w:eastAsia="STXihei" w:hAnsi="STXihei" w:hint="eastAsia"/>
                <w:sz w:val="18"/>
                <w:szCs w:val="18"/>
              </w:rPr>
              <w:t>2</w:t>
            </w:r>
            <w:r w:rsidRPr="008D3CF3">
              <w:rPr>
                <w:rFonts w:ascii="STXihei" w:eastAsia="STXihei" w:hAnsi="STXihei" w:hint="eastAsia"/>
                <w:sz w:val="18"/>
                <w:szCs w:val="18"/>
              </w:rPr>
              <w:t>年以上同岗位经验可按中专）</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食品科学及相关专业</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505" w:type="dxa"/>
            <w:vAlign w:val="center"/>
          </w:tcPr>
          <w:p w:rsidR="0001731F" w:rsidRPr="008D3CF3" w:rsidP="0001731F">
            <w:pPr>
              <w:rPr>
                <w:rFonts w:ascii="STXihei" w:eastAsia="STXihei" w:hAnsi="STXihei" w:hint="eastAsia"/>
                <w:sz w:val="18"/>
                <w:szCs w:val="18"/>
              </w:rPr>
            </w:pP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年龄要求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21--30</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性别要求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505" w:type="dxa"/>
            <w:vAlign w:val="center"/>
          </w:tcPr>
          <w:p w:rsidR="0001731F" w:rsidRPr="008D3CF3" w:rsidP="0001731F">
            <w:pPr>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1年工作经验</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培训经历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食品卫生知识</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掌握食品、食品添加剂知识</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有生产、质量意识及个人卫生常识； </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食品研发能力 </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w:t>
            </w:r>
            <w:r w:rsidRPr="008D3CF3">
              <w:rPr>
                <w:rFonts w:ascii="STXihei" w:eastAsia="STXihei" w:hAnsi="STXihei" w:hint="eastAsia"/>
                <w:sz w:val="18"/>
                <w:szCs w:val="18"/>
              </w:rPr>
              <w:t>有序，养成良好习惯</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做事沉稳、有实干精神，沟通协调；</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7"/>
        <w:gridCol w:w="4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c>
          <w:tcPr>
            <w:tcW w:w="4610" w:type="dxa"/>
            <w:vAlign w:val="center"/>
          </w:tcPr>
          <w:p w:rsidR="0001731F"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07"/>
        <w:gridCol w:w="1260"/>
        <w:gridCol w:w="1975"/>
        <w:gridCol w:w="1003"/>
        <w:gridCol w:w="173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07"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2978"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37"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07"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1975"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003"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37"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07"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工作计</w:t>
            </w:r>
            <w:r w:rsidRPr="008D3CF3">
              <w:rPr>
                <w:rFonts w:ascii="STXihei" w:eastAsia="STXihei" w:hAnsi="STXihei" w:hint="eastAsia"/>
                <w:sz w:val="18"/>
                <w:szCs w:val="18"/>
              </w:rPr>
              <w:t>划与总结</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197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w:t>
            </w:r>
            <w:r w:rsidRPr="008D3CF3" w:rsidR="00C41CD5">
              <w:rPr>
                <w:rFonts w:ascii="STXihei" w:eastAsia="STXihei" w:hAnsi="STXihei" w:hint="eastAsia"/>
                <w:sz w:val="18"/>
                <w:szCs w:val="18"/>
              </w:rPr>
              <w:t>/生产副总</w:t>
            </w:r>
          </w:p>
        </w:tc>
        <w:tc>
          <w:tcPr>
            <w:tcW w:w="1003" w:type="dxa"/>
          </w:tcPr>
          <w:p w:rsidR="0001731F" w:rsidRPr="008D3CF3" w:rsidP="0001731F">
            <w:pPr>
              <w:jc w:val="center"/>
              <w:rPr>
                <w:rFonts w:ascii="STXihei" w:eastAsia="STXihei" w:hAnsi="STXihei" w:hint="eastAsia"/>
                <w:sz w:val="18"/>
                <w:szCs w:val="18"/>
              </w:rPr>
            </w:pPr>
          </w:p>
        </w:tc>
        <w:tc>
          <w:tcPr>
            <w:tcW w:w="1737"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282"/>
        <w:gridCol w:w="2730"/>
        <w:gridCol w:w="27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28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73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787"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28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人力资源招聘专员</w:t>
            </w:r>
          </w:p>
        </w:tc>
        <w:tc>
          <w:tcPr>
            <w:tcW w:w="273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w:t>
            </w:r>
          </w:p>
        </w:tc>
        <w:tc>
          <w:tcPr>
            <w:tcW w:w="2787"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10"/>
        <w:gridCol w:w="7129"/>
      </w:tblGrid>
      <w:tr>
        <w:tblPrEx>
          <w:tblW w:w="0" w:type="auto"/>
          <w:jc w:val="center"/>
          <w:tblLayout w:type="fixed"/>
          <w:tblLook w:val="0000"/>
        </w:tblPrEx>
        <w:trPr>
          <w:trHeight w:val="92"/>
          <w:tblHeader/>
          <w:jc w:val="center"/>
        </w:trPr>
        <w:tc>
          <w:tcPr>
            <w:tcW w:w="2210"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9"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w:t>
            </w:r>
            <w:r w:rsidRPr="008D3CF3" w:rsidR="00C83AC7">
              <w:rPr>
                <w:rFonts w:ascii="STXihei" w:eastAsia="STXihei" w:hAnsi="STXihei" w:cs="宋体" w:hint="eastAsia"/>
                <w:spacing w:val="-4"/>
                <w:kern w:val="0"/>
                <w:sz w:val="18"/>
                <w:szCs w:val="18"/>
              </w:rPr>
              <w:t>技术</w:t>
            </w:r>
            <w:r w:rsidRPr="008D3CF3">
              <w:rPr>
                <w:rFonts w:ascii="STXihei" w:eastAsia="STXihei" w:hAnsi="STXihei" w:cs="宋体" w:hint="eastAsia"/>
                <w:spacing w:val="-4"/>
                <w:kern w:val="0"/>
                <w:sz w:val="18"/>
                <w:szCs w:val="18"/>
              </w:rPr>
              <w:t>岗位知识技能测试》进行考察，并在面试中进行专业的问题进行测试与验证</w:t>
            </w:r>
          </w:p>
        </w:tc>
      </w:tr>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w:t>
            </w:r>
            <w:r w:rsidRPr="008D3CF3">
              <w:rPr>
                <w:rFonts w:ascii="STXihei" w:eastAsia="STXihei" w:hAnsi="STXihei" w:cs="宋体" w:hint="eastAsia"/>
                <w:kern w:val="0"/>
                <w:sz w:val="18"/>
                <w:szCs w:val="18"/>
              </w:rPr>
              <w:t>分析》《管理能力测试》测试，同时可以通过面试手段如小组讨论、演讲等来分析判断其态度和行为。</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sectPr>
          <w:headerReference w:type="default" r:id="rId43"/>
          <w:footerReference w:type="default" r:id="rId44"/>
          <w:type w:val="nextPage"/>
          <w:pgSz w:w="11906" w:h="16838"/>
          <w:pgMar w:top="1588" w:right="1134" w:bottom="992" w:left="1418" w:header="567" w:footer="454" w:gutter="0"/>
          <w:pgNumType w:start="20"/>
          <w:cols w:space="720"/>
          <w:titlePg w:val="0"/>
          <w:docGrid w:type="lines" w:linePitch="312"/>
        </w:sectPr>
      </w:pPr>
      <w:r w:rsidRPr="008D3CF3">
        <w:rPr>
          <w:rFonts w:ascii="STXihei" w:eastAsia="STXihei" w:hAnsi="STXihei" w:hint="eastAsia"/>
          <w:b/>
          <w:sz w:val="18"/>
          <w:szCs w:val="18"/>
        </w:rPr>
        <w:t>２、</w:t>
      </w:r>
      <w:r w:rsidRPr="008D3CF3">
        <w:rPr>
          <w:rFonts w:ascii="STXihei" w:eastAsia="STXihei" w:hAnsi="STXihei" w:hint="eastAsia"/>
          <w:b/>
          <w:sz w:val="18"/>
          <w:szCs w:val="18"/>
        </w:rPr>
        <w:t>转正考核范围和方式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157"/>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123"/>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w:t>
            </w:r>
            <w:r w:rsidRPr="008D3CF3">
              <w:rPr>
                <w:rFonts w:ascii="STXihei" w:eastAsia="STXihei" w:hAnsi="STXihei" w:cs="宋体" w:hint="eastAsia"/>
                <w:kern w:val="0"/>
                <w:sz w:val="18"/>
                <w:szCs w:val="18"/>
              </w:rPr>
              <w:t>表》来进行评估（部门主管组织）</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３、在职职位等级评估标准</w:t>
      </w:r>
    </w:p>
    <w:tbl>
      <w:tblPr>
        <w:tblStyle w:val="TableNormal"/>
        <w:tblW w:w="0" w:type="auto"/>
        <w:jc w:val="center"/>
        <w:tblLayout w:type="fixed"/>
        <w:tblLook w:val="0000"/>
      </w:tblPr>
      <w:tblGrid>
        <w:gridCol w:w="2325"/>
        <w:gridCol w:w="3990"/>
        <w:gridCol w:w="3046"/>
      </w:tblGrid>
      <w:tr>
        <w:tblPrEx>
          <w:tblW w:w="0" w:type="auto"/>
          <w:jc w:val="center"/>
          <w:tblLayout w:type="fixed"/>
          <w:tblLook w:val="0000"/>
        </w:tblPrEx>
        <w:trPr>
          <w:trHeight w:val="209"/>
          <w:jc w:val="center"/>
        </w:trPr>
        <w:tc>
          <w:tcPr>
            <w:tcW w:w="2325"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0"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4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w:t>
            </w:r>
            <w:r w:rsidRPr="008D3CF3">
              <w:rPr>
                <w:rFonts w:ascii="STXihei" w:eastAsia="STXihei" w:hAnsi="STXihei" w:cs="宋体" w:hint="eastAsia"/>
                <w:kern w:val="0"/>
                <w:sz w:val="18"/>
                <w:szCs w:val="18"/>
              </w:rPr>
              <w:t>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1D7897">
      <w:pPr>
        <w:pStyle w:val="List"/>
        <w:tabs>
          <w:tab w:val="left" w:pos="3"/>
        </w:tabs>
        <w:spacing w:before="93" w:beforeLines="30" w:after="62" w:afterLines="20" w:line="420" w:lineRule="exact"/>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1. </w:t>
      </w:r>
      <w:r w:rsidRPr="008D3CF3">
        <w:rPr>
          <w:rFonts w:ascii="STXihei" w:eastAsia="STXihei" w:hAnsi="STXihei" w:hint="eastAsia"/>
          <w:sz w:val="18"/>
          <w:szCs w:val="18"/>
        </w:rPr>
        <w:t>规划 指负责此项工作项目的进度、执行流程与费用的预先设计与计划。</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2. </w:t>
      </w:r>
      <w:r w:rsidRPr="008D3CF3">
        <w:rPr>
          <w:rFonts w:ascii="STXihei" w:eastAsia="STXihei" w:hAnsi="STXihei" w:hint="eastAsia"/>
          <w:sz w:val="18"/>
          <w:szCs w:val="18"/>
        </w:rPr>
        <w:t>督导 指负责此项工作项目的人员作业、进度执行、费用使用的监督指导与管理。</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3. </w:t>
      </w:r>
      <w:r w:rsidRPr="008D3CF3">
        <w:rPr>
          <w:rFonts w:ascii="STXihei" w:eastAsia="STXihei" w:hAnsi="STXihei" w:hint="eastAsia"/>
          <w:sz w:val="18"/>
          <w:szCs w:val="18"/>
        </w:rPr>
        <w:t>拟订 指负责此项工作项目之相关制度、流程和办法的研究制定。</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4. </w:t>
      </w:r>
      <w:r w:rsidRPr="008D3CF3">
        <w:rPr>
          <w:rFonts w:ascii="STXihei" w:eastAsia="STXihei" w:hAnsi="STXihei" w:hint="eastAsia"/>
          <w:sz w:val="18"/>
          <w:szCs w:val="18"/>
        </w:rPr>
        <w:t>执行 指负责此项工作项目的实际作业的实施和完成。</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5. </w:t>
      </w:r>
      <w:r w:rsidRPr="008D3CF3">
        <w:rPr>
          <w:rFonts w:ascii="STXihei" w:eastAsia="STXihei" w:hAnsi="STXihei" w:hint="eastAsia"/>
          <w:sz w:val="18"/>
          <w:szCs w:val="18"/>
        </w:rPr>
        <w:t>协助 指对于此项工作提供负责者必要的配合和支持</w:t>
      </w:r>
    </w:p>
    <w:p w:rsidR="0001731F" w:rsidRPr="008D3CF3" w:rsidP="001D7897">
      <w:pPr>
        <w:spacing w:line="420" w:lineRule="exact"/>
        <w:rPr>
          <w:rFonts w:ascii="STXihei" w:eastAsia="STXihei" w:hAnsi="STXihei" w:hint="eastAsia"/>
          <w:sz w:val="18"/>
          <w:szCs w:val="18"/>
        </w:rPr>
      </w:pPr>
      <w:r w:rsidRPr="008D3CF3" w:rsidR="00E01740">
        <w:rPr>
          <w:rFonts w:ascii="STXihei" w:eastAsia="STXihei" w:hAnsi="STXihei" w:hint="eastAsia"/>
          <w:sz w:val="18"/>
          <w:szCs w:val="18"/>
        </w:rPr>
        <w:t xml:space="preserve">6. </w:t>
      </w:r>
      <w:r w:rsidRPr="008D3CF3">
        <w:rPr>
          <w:rFonts w:ascii="STXihei" w:eastAsia="STXihei" w:hAnsi="STXihei" w:hint="eastAsia"/>
          <w:sz w:val="18"/>
          <w:szCs w:val="18"/>
        </w:rPr>
        <w:t>维护 指负责此项工作项目之相关资料的保管与</w:t>
      </w:r>
      <w:r w:rsidRPr="008D3CF3">
        <w:rPr>
          <w:rFonts w:ascii="STXihei" w:eastAsia="STXihei" w:hAnsi="STXihei" w:hint="eastAsia"/>
          <w:sz w:val="18"/>
          <w:szCs w:val="18"/>
        </w:rPr>
        <w:t>关系的维护。</w:t>
      </w:r>
    </w:p>
    <w:p w:rsidR="0001731F" w:rsidRPr="008D3CF3" w:rsidP="001D7897">
      <w:pPr>
        <w:tabs>
          <w:tab w:val="left" w:pos="420"/>
        </w:tabs>
        <w:spacing w:line="420" w:lineRule="exact"/>
        <w:rPr>
          <w:rStyle w:val="3Char"/>
          <w:rFonts w:ascii="STXihei" w:eastAsia="STXihei" w:hAnsi="STXihei" w:hint="eastAsia"/>
          <w:b w:val="0"/>
          <w:bCs w:val="0"/>
          <w:sz w:val="18"/>
          <w:szCs w:val="18"/>
        </w:rPr>
      </w:pPr>
      <w:r w:rsidRPr="008D3CF3" w:rsidR="00E01740">
        <w:rPr>
          <w:rFonts w:ascii="STXihei" w:eastAsia="STXihei" w:hAnsi="STXihei" w:hint="eastAsia"/>
          <w:sz w:val="18"/>
          <w:szCs w:val="18"/>
        </w:rPr>
        <w:t xml:space="preserve">7. </w:t>
      </w:r>
      <w:r w:rsidRPr="008D3CF3">
        <w:rPr>
          <w:rFonts w:ascii="STXihei" w:eastAsia="STXihei" w:hAnsi="STXihei" w:hint="eastAsia"/>
          <w:sz w:val="18"/>
          <w:szCs w:val="18"/>
        </w:rPr>
        <w:t>评估 指负责此项目工作作业、绩效的考评与分析</w:t>
      </w:r>
    </w:p>
    <w:p w:rsidR="0001731F" w:rsidRPr="008D3CF3" w:rsidP="0001731F">
      <w:pPr>
        <w:spacing w:line="700" w:lineRule="exact"/>
        <w:jc w:val="center"/>
        <w:rPr>
          <w:rFonts w:ascii="STXihei" w:eastAsia="STXihei" w:hAnsi="STXihei" w:hint="eastAsia"/>
          <w:b/>
          <w:sz w:val="30"/>
          <w:szCs w:val="30"/>
        </w:rPr>
      </w:pPr>
      <w:r w:rsidRPr="008D3CF3" w:rsidR="00F304D8">
        <w:rPr>
          <w:rFonts w:ascii="STXihei" w:eastAsia="STXihei" w:hAnsi="STXihei" w:hint="eastAsia"/>
          <w:b/>
          <w:bCs/>
          <w:sz w:val="30"/>
          <w:szCs w:val="30"/>
        </w:rPr>
        <w:t>第</w:t>
      </w:r>
      <w:r w:rsidRPr="008D3CF3" w:rsidR="00C70477">
        <w:rPr>
          <w:rFonts w:ascii="STXihei" w:eastAsia="STXihei" w:hAnsi="STXihei" w:hint="eastAsia"/>
          <w:b/>
          <w:bCs/>
          <w:sz w:val="30"/>
          <w:szCs w:val="30"/>
        </w:rPr>
        <w:t>六</w:t>
      </w:r>
      <w:r w:rsidRPr="008D3CF3" w:rsidR="00C41CD5">
        <w:rPr>
          <w:rFonts w:ascii="STXihei" w:eastAsia="STXihei" w:hAnsi="STXihei" w:hint="eastAsia"/>
          <w:b/>
          <w:bCs/>
          <w:sz w:val="30"/>
          <w:szCs w:val="30"/>
        </w:rPr>
        <w:t xml:space="preserve">节 </w:t>
      </w:r>
      <w:r w:rsidRPr="008D3CF3">
        <w:rPr>
          <w:rFonts w:ascii="STXihei" w:eastAsia="STXihei" w:hAnsi="STXihei" w:hint="eastAsia"/>
          <w:b/>
          <w:bCs/>
          <w:sz w:val="30"/>
          <w:szCs w:val="30"/>
        </w:rPr>
        <w:t xml:space="preserve"> </w:t>
      </w:r>
      <w:bookmarkStart w:id="4" w:name="_Toc342254789"/>
      <w:r w:rsidRPr="008D3CF3">
        <w:rPr>
          <w:rFonts w:ascii="STXihei" w:eastAsia="STXihei" w:hAnsi="STXihei" w:hint="eastAsia"/>
          <w:b/>
          <w:bCs/>
          <w:sz w:val="30"/>
          <w:szCs w:val="30"/>
          <w:u w:val="single"/>
        </w:rPr>
        <w:t>GMP工程师</w:t>
      </w:r>
      <w:r w:rsidRPr="008D3CF3">
        <w:rPr>
          <w:rFonts w:ascii="STXihei" w:eastAsia="STXihei" w:hAnsi="STXihei" w:hint="eastAsia"/>
          <w:b/>
          <w:bCs/>
          <w:sz w:val="30"/>
          <w:szCs w:val="30"/>
        </w:rPr>
        <w:t>职务说明书</w:t>
      </w:r>
      <w:bookmarkEnd w:id="4"/>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546"/>
        <w:gridCol w:w="1260"/>
        <w:gridCol w:w="873"/>
        <w:gridCol w:w="1301"/>
        <w:gridCol w:w="1260"/>
        <w:gridCol w:w="1050"/>
        <w:gridCol w:w="107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vAlign w:val="center"/>
          </w:tcPr>
          <w:p w:rsidR="0001731F" w:rsidRPr="008D3CF3" w:rsidP="0001731F">
            <w:pPr>
              <w:ind w:left="105"/>
              <w:jc w:val="center"/>
              <w:rPr>
                <w:rFonts w:ascii="STXihei" w:eastAsia="STXihei" w:hAnsi="STXihei" w:hint="eastAsia"/>
                <w:sz w:val="18"/>
                <w:szCs w:val="18"/>
              </w:rPr>
            </w:pPr>
            <w:r w:rsidRPr="008D3CF3">
              <w:rPr>
                <w:rFonts w:ascii="STXihei" w:eastAsia="STXihei" w:hAnsi="STXihei" w:hint="eastAsia"/>
                <w:sz w:val="18"/>
                <w:szCs w:val="18"/>
              </w:rPr>
              <w:t>职位名称</w:t>
            </w:r>
          </w:p>
        </w:tc>
        <w:tc>
          <w:tcPr>
            <w:tcW w:w="1546" w:type="dxa"/>
            <w:shd w:val="clear" w:color="auto" w:fill="CCFFFF"/>
            <w:vAlign w:val="center"/>
          </w:tcPr>
          <w:p w:rsidR="0001731F" w:rsidRPr="008D3CF3" w:rsidP="0001731F">
            <w:pPr>
              <w:ind w:left="57"/>
              <w:jc w:val="center"/>
              <w:rPr>
                <w:rFonts w:ascii="STXihei" w:eastAsia="STXihei" w:hAnsi="STXihei" w:hint="eastAsia"/>
                <w:bCs/>
                <w:sz w:val="18"/>
                <w:szCs w:val="18"/>
              </w:rPr>
            </w:pPr>
            <w:r w:rsidRPr="008D3CF3">
              <w:rPr>
                <w:rFonts w:ascii="STXihei" w:eastAsia="STXihei" w:hAnsi="STXihei" w:hint="eastAsia"/>
                <w:bCs/>
                <w:sz w:val="18"/>
                <w:szCs w:val="18"/>
              </w:rPr>
              <w:t>GMP工程师</w:t>
            </w:r>
          </w:p>
        </w:tc>
        <w:tc>
          <w:tcPr>
            <w:tcW w:w="126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职位等级</w:t>
            </w:r>
          </w:p>
        </w:tc>
        <w:tc>
          <w:tcPr>
            <w:tcW w:w="873" w:type="dxa"/>
            <w:shd w:val="clear" w:color="auto" w:fill="CCFFFF"/>
            <w:vAlign w:val="center"/>
          </w:tcPr>
          <w:p w:rsidR="0001731F" w:rsidRPr="008D3CF3" w:rsidP="005624FD">
            <w:pPr>
              <w:ind w:firstLine="176" w:firstLineChars="98"/>
              <w:rPr>
                <w:rFonts w:ascii="STXihei" w:eastAsia="STXihei" w:hAnsi="STXihei" w:hint="eastAsia"/>
                <w:bCs/>
                <w:sz w:val="18"/>
                <w:szCs w:val="18"/>
              </w:rPr>
            </w:pPr>
          </w:p>
        </w:tc>
        <w:tc>
          <w:tcPr>
            <w:tcW w:w="1301"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所属大部门</w:t>
            </w:r>
          </w:p>
        </w:tc>
        <w:tc>
          <w:tcPr>
            <w:tcW w:w="1260" w:type="dxa"/>
            <w:shd w:val="clear" w:color="auto" w:fill="CCFFFF"/>
            <w:vAlign w:val="center"/>
          </w:tcPr>
          <w:p w:rsidR="0001731F" w:rsidRPr="008D3CF3" w:rsidP="0001731F">
            <w:pPr>
              <w:ind w:left="57"/>
              <w:jc w:val="center"/>
              <w:rPr>
                <w:rFonts w:ascii="STXihei" w:eastAsia="STXihei" w:hAnsi="STXihei" w:hint="eastAsia"/>
                <w:bCs/>
                <w:sz w:val="18"/>
                <w:szCs w:val="18"/>
              </w:rPr>
            </w:pPr>
            <w:r w:rsidRPr="008D3CF3" w:rsidR="00864377">
              <w:rPr>
                <w:rFonts w:ascii="STXihei" w:eastAsia="STXihei" w:hAnsi="STXihei" w:hint="eastAsia"/>
                <w:bCs/>
                <w:sz w:val="18"/>
                <w:szCs w:val="18"/>
              </w:rPr>
              <w:t>研发</w:t>
            </w:r>
            <w:r w:rsidRPr="008D3CF3">
              <w:rPr>
                <w:rFonts w:ascii="STXihei" w:eastAsia="STXihei" w:hAnsi="STXihei" w:hint="eastAsia"/>
                <w:bCs/>
                <w:sz w:val="18"/>
                <w:szCs w:val="18"/>
              </w:rPr>
              <w:t>中心</w:t>
            </w:r>
          </w:p>
        </w:tc>
        <w:tc>
          <w:tcPr>
            <w:tcW w:w="105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职位编号</w:t>
            </w:r>
          </w:p>
        </w:tc>
        <w:tc>
          <w:tcPr>
            <w:tcW w:w="1077" w:type="dxa"/>
            <w:shd w:val="clear" w:color="auto" w:fill="CCFFFF"/>
            <w:vAlign w:val="center"/>
          </w:tcPr>
          <w:p w:rsidR="0001731F" w:rsidRPr="008D3CF3" w:rsidP="005624FD">
            <w:pPr>
              <w:widowControl/>
              <w:ind w:firstLine="180" w:firstLineChars="100"/>
              <w:jc w:val="center"/>
              <w:rPr>
                <w:rFonts w:ascii="STXihei" w:eastAsia="STXihei" w:hAnsi="STXihei" w:hint="eastAsia"/>
                <w:bCs/>
                <w:sz w:val="18"/>
                <w:szCs w:val="18"/>
              </w:rPr>
            </w:pPr>
          </w:p>
        </w:tc>
      </w:tr>
      <w:tr>
        <w:tblPrEx>
          <w:tblW w:w="0" w:type="auto"/>
          <w:jc w:val="center"/>
          <w:tblLayout w:type="fixed"/>
          <w:tblLook w:val="0000"/>
        </w:tblPrEx>
        <w:trPr>
          <w:trHeight w:val="276"/>
          <w:jc w:val="center"/>
        </w:trPr>
        <w:tc>
          <w:tcPr>
            <w:tcW w:w="1203" w:type="dxa"/>
            <w:shd w:val="clear" w:color="auto" w:fill="CCFFFF"/>
            <w:vAlign w:val="center"/>
          </w:tcPr>
          <w:p w:rsidR="0001731F" w:rsidRPr="008D3CF3" w:rsidP="0001731F">
            <w:pPr>
              <w:ind w:left="105"/>
              <w:jc w:val="center"/>
              <w:rPr>
                <w:rFonts w:ascii="STXihei" w:eastAsia="STXihei" w:hAnsi="STXihei" w:hint="eastAsia"/>
                <w:sz w:val="18"/>
                <w:szCs w:val="18"/>
              </w:rPr>
            </w:pPr>
            <w:r w:rsidRPr="008D3CF3">
              <w:rPr>
                <w:rFonts w:ascii="STXihei" w:eastAsia="STXihei" w:hAnsi="STXihei" w:hint="eastAsia"/>
                <w:sz w:val="18"/>
                <w:szCs w:val="18"/>
              </w:rPr>
              <w:t>薪酬范围</w:t>
            </w:r>
          </w:p>
        </w:tc>
        <w:tc>
          <w:tcPr>
            <w:tcW w:w="1546" w:type="dxa"/>
            <w:shd w:val="clear" w:color="auto" w:fill="CCFFFF"/>
            <w:vAlign w:val="center"/>
          </w:tcPr>
          <w:p w:rsidR="0001731F" w:rsidRPr="008D3CF3" w:rsidP="0001731F">
            <w:pPr>
              <w:ind w:left="57"/>
              <w:jc w:val="center"/>
              <w:rPr>
                <w:rFonts w:ascii="STXihei" w:eastAsia="STXihei" w:hAnsi="STXihei" w:hint="eastAsia"/>
                <w:bCs/>
                <w:sz w:val="18"/>
                <w:szCs w:val="18"/>
              </w:rPr>
            </w:pPr>
          </w:p>
        </w:tc>
        <w:tc>
          <w:tcPr>
            <w:tcW w:w="126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工作性质</w:t>
            </w:r>
          </w:p>
        </w:tc>
        <w:tc>
          <w:tcPr>
            <w:tcW w:w="873" w:type="dxa"/>
            <w:shd w:val="clear" w:color="auto" w:fill="CCFFFF"/>
            <w:vAlign w:val="center"/>
          </w:tcPr>
          <w:p w:rsidR="0001731F" w:rsidRPr="008D3CF3" w:rsidP="0001731F">
            <w:pPr>
              <w:ind w:left="57"/>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301"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所属小部门</w:t>
            </w:r>
          </w:p>
        </w:tc>
        <w:tc>
          <w:tcPr>
            <w:tcW w:w="1260" w:type="dxa"/>
            <w:shd w:val="clear" w:color="auto" w:fill="CCFFFF"/>
            <w:vAlign w:val="center"/>
          </w:tcPr>
          <w:p w:rsidR="0001731F" w:rsidRPr="008D3CF3" w:rsidP="0001731F">
            <w:pPr>
              <w:ind w:left="42"/>
              <w:jc w:val="center"/>
              <w:rPr>
                <w:rFonts w:ascii="STXihei" w:eastAsia="STXihei" w:hAnsi="STXihei" w:hint="eastAsia"/>
                <w:bCs/>
                <w:sz w:val="18"/>
                <w:szCs w:val="18"/>
              </w:rPr>
            </w:pPr>
            <w:r w:rsidRPr="008D3CF3">
              <w:rPr>
                <w:rFonts w:ascii="STXihei" w:eastAsia="STXihei" w:hAnsi="STXihei" w:hint="eastAsia"/>
                <w:bCs/>
                <w:sz w:val="18"/>
                <w:szCs w:val="18"/>
              </w:rPr>
              <w:t>标准研究部</w:t>
            </w:r>
          </w:p>
        </w:tc>
        <w:tc>
          <w:tcPr>
            <w:tcW w:w="105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版本编号</w:t>
            </w:r>
          </w:p>
        </w:tc>
        <w:tc>
          <w:tcPr>
            <w:tcW w:w="1077" w:type="dxa"/>
            <w:shd w:val="clear" w:color="auto" w:fill="CCFFFF"/>
            <w:vAlign w:val="center"/>
          </w:tcPr>
          <w:p w:rsidR="0001731F" w:rsidRPr="008D3CF3" w:rsidP="0001731F">
            <w:pPr>
              <w:ind w:left="57"/>
              <w:jc w:val="center"/>
              <w:rPr>
                <w:rFonts w:ascii="STXihei" w:eastAsia="STXihei" w:hAnsi="STXihei" w:hint="eastAsia"/>
                <w:bCs/>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bCs/>
                  <w:sz w:val="18"/>
                  <w:szCs w:val="18"/>
                </w:rPr>
                <w:t>2013A</w:t>
              </w:r>
            </w:smartTag>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sectPr>
          <w:headerReference w:type="default" r:id="rId45"/>
          <w:footerReference w:type="default" r:id="rId46"/>
          <w:type w:val="nextPage"/>
          <w:pgSz w:w="11906" w:h="16838"/>
          <w:pgMar w:top="1588" w:right="1134" w:bottom="992" w:left="1418" w:header="567" w:footer="454" w:gutter="0"/>
          <w:pgNumType w:start="21"/>
          <w:cols w:space="720"/>
          <w:titlePg w:val="0"/>
          <w:docGrid w:type="lines" w:linePitch="312"/>
        </w:sectPr>
      </w:pPr>
      <w:r w:rsidRPr="008D3CF3">
        <w:rPr>
          <w:rFonts w:ascii="STXihei" w:eastAsia="STXihei" w:hAnsi="STXihei" w:hint="eastAsia"/>
          <w:b/>
          <w:bCs/>
          <w:sz w:val="18"/>
          <w:szCs w:val="18"/>
        </w:rPr>
        <w:t>二、组织架构图</w:t>
        <w:tab/>
        <w:tab/>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251"/>
          <w:jc w:val="center"/>
        </w:trPr>
        <w:tc>
          <w:tcPr>
            <w:tcW w:w="9344"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193" editas="orgchart" style="width:444.1pt;height:237.8pt;margin-top:0.4pt;margin-left:18.35pt;position:absolute;z-index:-251651072"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871" iddest="_s5871"/>
                      <o:rel v:ext="edit" idsrc="_s5882" iddest="_s5871" idcntr="_s5862"/>
                      <o:rel v:ext="edit" idsrc="_s5872" iddest="_s5871" idcntr="_s5860"/>
                      <o:rel v:ext="edit" idsrc="_s5873" iddest="_s5871" idcntr="_s5859"/>
                      <o:rel v:ext="edit" idsrc="_s5874" iddest="_s5872" idcntr="_s5870"/>
                      <o:rel v:ext="edit" idsrc="_s5875" iddest="_s5872" idcntr="_s5869"/>
                      <o:rel v:ext="edit" idsrc="_s5876" iddest="_s5872" idcntr="_s5868"/>
                      <o:rel v:ext="edit" idsrc="_s5877" iddest="_s5872" idcntr="_s5867"/>
                      <o:rel v:ext="edit" idsrc="_s5883" iddest="_s5872" idcntr="_s5861"/>
                      <o:rel v:ext="edit" idsrc="_s5878" iddest="_s5872" idcntr="_s5866"/>
                      <o:rel v:ext="edit" idsrc="_s5884" iddest="_s5872" idcntr="_s5858"/>
                      <o:rel v:ext="edit" idsrc="_s5879" iddest="_s5873" idcntr="_s5865"/>
                      <o:rel v:ext="edit" idsrc="_s5880" iddest="_s5873" idcntr="_s5864"/>
                      <o:rel v:ext="edit" idsrc="_s5881" iddest="_s5873" idcntr="_s5863"/>
                    </o:relationtable>
                  </o:diagram>
                  <v:shape id="_x0000_s1194" type="#_x0000_t75" style="width:6480;height:10432;left:1490;position:absolute;top:8848" o:preferrelative="f" filled="f" stroked="f">
                    <v:fill o:detectmouseclick="t"/>
                    <o:lock v:ext="edit" text="t"/>
                  </v:shape>
                  <v:shape id="_s5858" o:spid="_x0000_s1195" type="#_x0000_t33" style="width:344;height:7146;left:2570;position:absolute;rotation:180;top:11776" o:connectortype="elbow" adj="-164820,-61173,-164820" stroked="t"/>
                  <v:shape id="_s5859" o:spid="_x0000_s1196" type="#_x0000_t34" style="width:1342;height:1440;flip:x;left:4059;position:absolute;rotation:270;top:9567" o:connectortype="elbow" adj="2894,61233,-249529" stroked="t"/>
                  <v:shape id="_s5860" o:spid="_x0000_s1197" type="#_x0000_t34" style="width:1342;height:1440;left:2619;position:absolute;rotation:270;top:9567" o:connectortype="elbow" adj="2894,-61264,-110224" stroked="t"/>
                  <v:shape id="_s5861" o:spid="_x0000_s1198" type="#_x0000_t33" style="width:344;height:4988;left:2570;position:absolute;rotation:180;top:11776" o:connectortype="elbow" adj="-164820,-78298,-164820" stroked="t"/>
                  <v:shape id="_s5862" o:spid="_x0000_s1199" type="#_x0000_t33" style="width:344;height:671;flip:y;left:3666;position:absolute;top:9616" o:connectortype="elbow" adj="-212102,373412,-212102" stroked="t"/>
                  <v:shape id="_s5863" o:spid="_x0000_s1200" type="#_x0000_t33" style="width:344;height:2832;left:5450;position:absolute;rotation:180;top:11774" o:connectortype="elbow" adj="-345829,-121452,-345829" stroked="t"/>
                  <v:shape id="_s5864" o:spid="_x0000_s1201" type="#_x0000_t33" style="width:344;height:1753;left:5450;position:absolute;rotation:180;top:11774" o:connectortype="elbow" adj="-345829,-182938,-345829" stroked="t"/>
                  <v:shape id="_s5865" o:spid="_x0000_s1202" type="#_x0000_t33" style="width:344;height:673;left:5450;position:absolute;rotation:180;top:11774" o:connectortype="elbow" adj="-345829,-441498,-345829" stroked="t"/>
                  <v:shape id="_s5866" o:spid="_x0000_s1203" type="#_x0000_t33" style="width:344;height:6067;left:2570;position:absolute;rotation:180;top:11776" o:connectortype="elbow" adj="-164820,-68213,-164820" stroked="t"/>
                  <v:shape id="_s5867" o:spid="_x0000_s1204" type="#_x0000_t33" style="width:344;height:3909;left:2570;position:absolute;rotation:180;top:11776" o:connectortype="elbow" adj="-164820,-93952,-164820" stroked="t"/>
                  <v:shape id="_s5868" o:spid="_x0000_s1205" type="#_x0000_t33" style="width:344;height:2830;left:2570;position:absolute;rotation:180;top:11776" o:connectortype="elbow" adj="-164820,-121546,-164820" stroked="t"/>
                  <v:shape id="_s5869" o:spid="_x0000_s1206" type="#_x0000_t33" style="width:344;height:1751;left:2570;position:absolute;rotation:180;top:11776" o:connectortype="elbow" adj="-164820,-183167,-164820" stroked="t"/>
                  <v:shape id="_s5870" o:spid="_x0000_s1207" type="#_x0000_t33" style="width:344;height:671;left:2570;position:absolute;rotation:180;top:11776" o:connectortype="elbow" adj="-164820,-442941,-164820" stroked="t"/>
                  <v:shape id="_s5871" o:spid="_x0000_s1208"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872" o:spid="_x0000_s1209"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873" o:spid="_x0000_s1210"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874" o:spid="_x0000_s1211"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875" o:spid="_x0000_s1212"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76" o:spid="_x0000_s1213"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877" o:spid="_x0000_s1214"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78" o:spid="_x0000_s1215"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79" o:spid="_x0000_s1216"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880" o:spid="_x0000_s1217"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881" o:spid="_x0000_s1218"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882" o:spid="_x0000_s1219"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883" o:spid="_x0000_s1220"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884" o:spid="_x0000_s1221"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w:t>
      </w:r>
      <w:r w:rsidRPr="008D3CF3" w:rsidR="00795E9B">
        <w:rPr>
          <w:rFonts w:ascii="STXihei" w:eastAsia="STXihei" w:hAnsi="STXihei" w:hint="eastAsia"/>
          <w:b/>
          <w:bCs/>
          <w:sz w:val="18"/>
          <w:szCs w:val="18"/>
        </w:rPr>
        <w:t>职位目标</w:t>
      </w:r>
      <w:r w:rsidRPr="008D3CF3">
        <w:rPr>
          <w:rFonts w:ascii="STXihei" w:eastAsia="STXihei" w:hAnsi="STXihei" w:hint="eastAsia"/>
          <w:b/>
          <w:bCs/>
          <w:sz w:val="18"/>
          <w:szCs w:val="18"/>
        </w:rPr>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2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9328"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sidR="00F26FD7">
              <w:rPr>
                <w:rFonts w:ascii="STXihei" w:eastAsia="STXihei" w:hAnsi="STXihei" w:hint="eastAsia"/>
                <w:sz w:val="18"/>
                <w:szCs w:val="18"/>
              </w:rPr>
              <w:t>组织公司保健食品厂房建设及净化装修，组建生产线、并通过GMP认证，进行保健食品批文的研发、申报注册工作</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7"/>
        <w:gridCol w:w="4438"/>
        <w:gridCol w:w="1862"/>
        <w:gridCol w:w="115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tblHeader/>
          <w:jc w:val="center"/>
        </w:trPr>
        <w:tc>
          <w:tcPr>
            <w:tcW w:w="1877" w:type="dxa"/>
            <w:shd w:val="clear" w:color="auto" w:fill="CCFFFF"/>
            <w:vAlign w:val="center"/>
          </w:tcPr>
          <w:p w:rsidR="0001731F" w:rsidRPr="0092729C" w:rsidP="0001731F">
            <w:pPr>
              <w:jc w:val="center"/>
              <w:rPr>
                <w:rFonts w:ascii="STXihei" w:eastAsia="STXihei" w:hAnsi="STXihei" w:hint="eastAsia"/>
                <w:bCs/>
                <w:sz w:val="18"/>
                <w:szCs w:val="18"/>
              </w:rPr>
            </w:pPr>
            <w:r w:rsidRPr="0092729C">
              <w:rPr>
                <w:rFonts w:ascii="STXihei" w:eastAsia="STXihei" w:hAnsi="STXihei" w:hint="eastAsia"/>
                <w:bCs/>
                <w:sz w:val="18"/>
                <w:szCs w:val="18"/>
              </w:rPr>
              <w:t>工作职责</w:t>
            </w:r>
          </w:p>
        </w:tc>
        <w:tc>
          <w:tcPr>
            <w:tcW w:w="4438" w:type="dxa"/>
            <w:shd w:val="clear" w:color="auto" w:fill="CCFFFF"/>
            <w:vAlign w:val="center"/>
          </w:tcPr>
          <w:p w:rsidR="0001731F" w:rsidRPr="0092729C" w:rsidP="0001731F">
            <w:pPr>
              <w:jc w:val="center"/>
              <w:rPr>
                <w:rFonts w:ascii="STXihei" w:eastAsia="STXihei" w:hAnsi="STXihei" w:hint="eastAsia"/>
                <w:bCs/>
                <w:sz w:val="18"/>
                <w:szCs w:val="18"/>
              </w:rPr>
            </w:pPr>
            <w:r w:rsidRPr="0092729C">
              <w:rPr>
                <w:rFonts w:ascii="STXihei" w:eastAsia="STXihei" w:hAnsi="STXihei" w:hint="eastAsia"/>
                <w:bCs/>
                <w:sz w:val="18"/>
                <w:szCs w:val="18"/>
              </w:rPr>
              <w:t>工作内容</w:t>
            </w:r>
          </w:p>
        </w:tc>
        <w:tc>
          <w:tcPr>
            <w:tcW w:w="1862" w:type="dxa"/>
            <w:shd w:val="clear" w:color="auto" w:fill="CCFFFF"/>
            <w:vAlign w:val="center"/>
          </w:tcPr>
          <w:p w:rsidR="0001731F" w:rsidRPr="0092729C" w:rsidP="0001731F">
            <w:pPr>
              <w:jc w:val="center"/>
              <w:rPr>
                <w:rFonts w:ascii="STXihei" w:eastAsia="STXihei" w:hAnsi="STXihei" w:hint="eastAsia"/>
                <w:bCs/>
                <w:sz w:val="18"/>
                <w:szCs w:val="18"/>
              </w:rPr>
            </w:pPr>
            <w:r w:rsidRPr="0092729C">
              <w:rPr>
                <w:rFonts w:ascii="STXihei" w:eastAsia="STXihei" w:hAnsi="STXihei" w:hint="eastAsia"/>
                <w:bCs/>
                <w:sz w:val="18"/>
                <w:szCs w:val="18"/>
              </w:rPr>
              <w:t>工作依据和标准</w:t>
            </w:r>
          </w:p>
        </w:tc>
        <w:tc>
          <w:tcPr>
            <w:tcW w:w="1151" w:type="dxa"/>
            <w:shd w:val="clear" w:color="auto" w:fill="CCFFFF"/>
            <w:vAlign w:val="center"/>
          </w:tcPr>
          <w:p w:rsidR="0001731F" w:rsidRPr="0092729C" w:rsidP="0001731F">
            <w:pPr>
              <w:jc w:val="center"/>
              <w:rPr>
                <w:rFonts w:ascii="STXihei" w:eastAsia="STXihei" w:hAnsi="STXihei" w:hint="eastAsia"/>
                <w:bCs/>
                <w:sz w:val="18"/>
                <w:szCs w:val="18"/>
              </w:rPr>
            </w:pPr>
            <w:r w:rsidRPr="0092729C">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877" w:type="dxa"/>
            <w:vMerge w:val="restart"/>
            <w:shd w:val="clear" w:color="auto" w:fill="CCFFFF"/>
            <w:vAlign w:val="center"/>
          </w:tcPr>
          <w:p w:rsidR="00337D6B" w:rsidRPr="0092729C" w:rsidP="0001731F">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GMP项目</w:t>
            </w: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1、</w:t>
            </w:r>
            <w:r w:rsidRPr="0092729C">
              <w:rPr>
                <w:rFonts w:ascii="STXihei" w:eastAsia="STXihei" w:hAnsi="STXihei" w:hint="eastAsia"/>
                <w:bCs/>
                <w:sz w:val="18"/>
                <w:szCs w:val="18"/>
              </w:rPr>
              <w:t>按GMP要求对厂房建设规划及设计资料进行审定及管理</w:t>
            </w:r>
          </w:p>
        </w:tc>
        <w:tc>
          <w:tcPr>
            <w:tcW w:w="1862" w:type="dxa"/>
            <w:vAlign w:val="center"/>
          </w:tcPr>
          <w:p w:rsidR="00337D6B" w:rsidRPr="0092729C" w:rsidP="00E14F7E">
            <w:pPr>
              <w:spacing w:line="280" w:lineRule="exact"/>
              <w:jc w:val="center"/>
              <w:rPr>
                <w:rFonts w:ascii="STXihei" w:eastAsia="STXihei" w:hAnsi="STXihei" w:hint="eastAsia"/>
                <w:b/>
                <w:bCs/>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247"/>
          <w:jc w:val="center"/>
        </w:trPr>
        <w:tc>
          <w:tcPr>
            <w:tcW w:w="1877" w:type="dxa"/>
            <w:vMerge/>
            <w:shd w:val="clear" w:color="auto" w:fill="CCFFFF"/>
            <w:vAlign w:val="center"/>
          </w:tcPr>
          <w:p w:rsidR="00337D6B" w:rsidRPr="0092729C" w:rsidP="0001731F">
            <w:pPr>
              <w:spacing w:line="280" w:lineRule="exact"/>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2、按GMP要求对厂房设施等筹建</w:t>
            </w:r>
            <w:r w:rsidRPr="0092729C">
              <w:rPr>
                <w:rFonts w:ascii="STXihei" w:eastAsia="STXihei" w:hAnsi="STXihei" w:hint="eastAsia"/>
                <w:bCs/>
                <w:sz w:val="18"/>
                <w:szCs w:val="18"/>
              </w:rPr>
              <w:t>项目进行监督管理</w:t>
            </w:r>
          </w:p>
        </w:tc>
        <w:tc>
          <w:tcPr>
            <w:tcW w:w="1862" w:type="dxa"/>
            <w:vAlign w:val="center"/>
          </w:tcPr>
          <w:p w:rsidR="00337D6B" w:rsidRPr="0092729C" w:rsidP="00E14F7E">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337D6B" w:rsidRPr="0092729C" w:rsidP="0001731F">
            <w:pPr>
              <w:spacing w:line="280" w:lineRule="exact"/>
              <w:ind w:left="108"/>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3、按GMP要求对生产设备进行选型、采购、安装、调试和验收</w:t>
            </w:r>
          </w:p>
        </w:tc>
        <w:tc>
          <w:tcPr>
            <w:tcW w:w="1862" w:type="dxa"/>
            <w:vAlign w:val="center"/>
          </w:tcPr>
          <w:p w:rsidR="00337D6B" w:rsidRPr="0092729C" w:rsidP="00E14F7E">
            <w:pPr>
              <w:spacing w:line="280" w:lineRule="exact"/>
              <w:jc w:val="center"/>
              <w:rPr>
                <w:rFonts w:ascii="STXihei" w:eastAsia="STXihei" w:hAnsi="STXihei" w:hint="eastAsia"/>
                <w:b/>
                <w:bCs/>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337D6B" w:rsidRPr="0092729C" w:rsidP="0001731F">
            <w:pPr>
              <w:spacing w:line="280" w:lineRule="exact"/>
              <w:ind w:left="108"/>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4、负责GMP车间管理与实验设备保管、操作与维护</w:t>
            </w:r>
          </w:p>
        </w:tc>
        <w:tc>
          <w:tcPr>
            <w:tcW w:w="1862" w:type="dxa"/>
            <w:vAlign w:val="center"/>
          </w:tcPr>
          <w:p w:rsidR="00337D6B" w:rsidRPr="0092729C" w:rsidP="00E14F7E">
            <w:pPr>
              <w:spacing w:line="280" w:lineRule="exact"/>
              <w:ind w:right="-214" w:rightChars="-102"/>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执行、督导</w:t>
            </w:r>
          </w:p>
        </w:tc>
      </w:tr>
      <w:tr>
        <w:tblPrEx>
          <w:tblW w:w="0" w:type="auto"/>
          <w:jc w:val="center"/>
          <w:tblLayout w:type="fixed"/>
          <w:tblLook w:val="0000"/>
        </w:tblPrEx>
        <w:trPr>
          <w:trHeight w:val="453"/>
          <w:jc w:val="center"/>
        </w:trPr>
        <w:tc>
          <w:tcPr>
            <w:tcW w:w="1877" w:type="dxa"/>
            <w:vMerge/>
            <w:shd w:val="clear" w:color="auto" w:fill="CCFFFF"/>
            <w:vAlign w:val="center"/>
          </w:tcPr>
          <w:p w:rsidR="00337D6B" w:rsidRPr="0092729C" w:rsidP="0001731F">
            <w:pPr>
              <w:spacing w:line="280" w:lineRule="exact"/>
              <w:ind w:left="108"/>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5</w:t>
            </w:r>
            <w:r w:rsidRPr="0092729C">
              <w:rPr>
                <w:rFonts w:ascii="STXihei" w:eastAsia="STXihei" w:hAnsi="STXihei"/>
                <w:bCs/>
                <w:sz w:val="18"/>
                <w:szCs w:val="18"/>
              </w:rPr>
              <w:t>、</w:t>
            </w:r>
            <w:r w:rsidRPr="0092729C">
              <w:rPr>
                <w:rFonts w:ascii="STXihei" w:eastAsia="STXihei" w:hAnsi="STXihei" w:hint="eastAsia"/>
                <w:bCs/>
                <w:sz w:val="18"/>
                <w:szCs w:val="18"/>
              </w:rPr>
              <w:t>按照GMP要求建立保健食品质量管理体系并负责对员工进行规范化培训。</w:t>
            </w:r>
          </w:p>
        </w:tc>
        <w:tc>
          <w:tcPr>
            <w:tcW w:w="1862"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bCs/>
                <w:sz w:val="18"/>
                <w:szCs w:val="18"/>
              </w:rPr>
            </w:pPr>
            <w:r w:rsidRPr="0092729C">
              <w:rPr>
                <w:rFonts w:ascii="STXihei" w:eastAsia="STXihei" w:hAnsi="STXihei" w:hint="eastAsia"/>
                <w:bCs/>
                <w:sz w:val="18"/>
                <w:szCs w:val="18"/>
              </w:rPr>
              <w:t>拟定，执行</w:t>
            </w:r>
          </w:p>
        </w:tc>
      </w:tr>
      <w:tr>
        <w:tblPrEx>
          <w:tblW w:w="0" w:type="auto"/>
          <w:jc w:val="center"/>
          <w:tblLayout w:type="fixed"/>
          <w:tblLook w:val="0000"/>
        </w:tblPrEx>
        <w:trPr>
          <w:trHeight w:val="311"/>
          <w:jc w:val="center"/>
        </w:trPr>
        <w:tc>
          <w:tcPr>
            <w:tcW w:w="1877" w:type="dxa"/>
            <w:vMerge/>
            <w:shd w:val="clear" w:color="auto" w:fill="CCFFFF"/>
            <w:vAlign w:val="center"/>
          </w:tcPr>
          <w:p w:rsidR="00337D6B" w:rsidRPr="0092729C" w:rsidP="0001731F">
            <w:pPr>
              <w:spacing w:line="280" w:lineRule="exact"/>
              <w:ind w:left="108"/>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6、主持保健食品生产线各剂型GMP认证的现场核查及整改项目的落实，获得GMP</w:t>
            </w:r>
            <w:r w:rsidRPr="0092729C">
              <w:rPr>
                <w:rFonts w:ascii="STXihei" w:eastAsia="STXihei" w:hAnsi="STXihei" w:hint="eastAsia"/>
                <w:bCs/>
                <w:sz w:val="18"/>
                <w:szCs w:val="18"/>
              </w:rPr>
              <w:t>认证证书。</w:t>
            </w:r>
          </w:p>
        </w:tc>
        <w:tc>
          <w:tcPr>
            <w:tcW w:w="1862" w:type="dxa"/>
            <w:vAlign w:val="center"/>
          </w:tcPr>
          <w:p w:rsidR="00337D6B" w:rsidRPr="0092729C" w:rsidP="00E14F7E">
            <w:pPr>
              <w:spacing w:line="280" w:lineRule="exact"/>
              <w:jc w:val="center"/>
              <w:rPr>
                <w:rFonts w:ascii="STXihei" w:eastAsia="STXihei" w:hAnsi="STXihei" w:hint="eastAsia"/>
                <w:b/>
                <w:bCs/>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337D6B" w:rsidRPr="0092729C" w:rsidP="0001731F">
            <w:pPr>
              <w:spacing w:line="280" w:lineRule="exact"/>
              <w:ind w:left="108"/>
              <w:jc w:val="center"/>
              <w:rPr>
                <w:rFonts w:ascii="STXihei" w:eastAsia="STXihei" w:hAnsi="STXihei" w:hint="eastAsia"/>
                <w:bCs/>
                <w:sz w:val="18"/>
                <w:szCs w:val="18"/>
              </w:rPr>
            </w:pPr>
          </w:p>
        </w:tc>
        <w:tc>
          <w:tcPr>
            <w:tcW w:w="4438" w:type="dxa"/>
            <w:vAlign w:val="center"/>
          </w:tcPr>
          <w:p w:rsidR="00337D6B" w:rsidRPr="0092729C" w:rsidP="00E14F7E">
            <w:pPr>
              <w:spacing w:line="280" w:lineRule="exact"/>
              <w:rPr>
                <w:rFonts w:ascii="STXihei" w:eastAsia="STXihei" w:hAnsi="STXihei" w:hint="eastAsia"/>
                <w:bCs/>
                <w:sz w:val="18"/>
                <w:szCs w:val="18"/>
              </w:rPr>
            </w:pPr>
            <w:r w:rsidRPr="0092729C">
              <w:rPr>
                <w:rFonts w:ascii="STXihei" w:eastAsia="STXihei" w:hAnsi="STXihei" w:hint="eastAsia"/>
                <w:bCs/>
                <w:sz w:val="18"/>
                <w:szCs w:val="18"/>
              </w:rPr>
              <w:t>7、项目建设的其他相关工作</w:t>
            </w:r>
          </w:p>
        </w:tc>
        <w:tc>
          <w:tcPr>
            <w:tcW w:w="1862" w:type="dxa"/>
            <w:vAlign w:val="center"/>
          </w:tcPr>
          <w:p w:rsidR="00337D6B" w:rsidRPr="0092729C" w:rsidP="00E14F7E">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337D6B" w:rsidRPr="0092729C" w:rsidP="00E14F7E">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877" w:type="dxa"/>
            <w:vMerge w:val="restart"/>
            <w:shd w:val="clear" w:color="auto" w:fill="CCFFFF"/>
            <w:vAlign w:val="center"/>
          </w:tcPr>
          <w:p w:rsidR="00574A1F" w:rsidRPr="0092729C" w:rsidP="00574A1F">
            <w:pPr>
              <w:spacing w:line="280" w:lineRule="exact"/>
              <w:jc w:val="center"/>
              <w:rPr>
                <w:rFonts w:ascii="STXihei" w:eastAsia="STXihei" w:hAnsi="STXihei" w:hint="eastAsia"/>
                <w:bCs/>
                <w:sz w:val="18"/>
                <w:szCs w:val="18"/>
              </w:rPr>
            </w:pPr>
            <w:r w:rsidRPr="0092729C">
              <w:rPr>
                <w:rFonts w:ascii="STXihei" w:eastAsia="STXihei" w:hAnsi="STXihei" w:hint="eastAsia"/>
                <w:sz w:val="18"/>
                <w:szCs w:val="18"/>
              </w:rPr>
              <w:t>批文</w:t>
            </w:r>
            <w:r w:rsidRPr="0092729C">
              <w:rPr>
                <w:rFonts w:ascii="STXihei" w:eastAsia="STXihei" w:hAnsi="STXihei" w:hint="eastAsia"/>
                <w:sz w:val="18"/>
                <w:szCs w:val="18"/>
              </w:rPr>
              <w:t>申报</w:t>
            </w:r>
          </w:p>
        </w:tc>
        <w:tc>
          <w:tcPr>
            <w:tcW w:w="4438" w:type="dxa"/>
            <w:vAlign w:val="center"/>
          </w:tcPr>
          <w:p w:rsidR="00574A1F" w:rsidRPr="0092729C" w:rsidP="00F82101">
            <w:pPr>
              <w:rPr>
                <w:rFonts w:ascii="STXihei" w:eastAsia="STXihei" w:hAnsi="STXihei" w:hint="eastAsia"/>
                <w:sz w:val="18"/>
                <w:szCs w:val="18"/>
              </w:rPr>
            </w:pPr>
            <w:r w:rsidRPr="0092729C" w:rsidR="00923C48">
              <w:rPr>
                <w:rFonts w:ascii="STXihei" w:eastAsia="STXihei" w:hAnsi="STXihei" w:hint="eastAsia"/>
                <w:sz w:val="18"/>
                <w:szCs w:val="18"/>
              </w:rPr>
              <w:t>1</w:t>
            </w:r>
            <w:r w:rsidRPr="0092729C">
              <w:rPr>
                <w:rFonts w:ascii="STXihei" w:eastAsia="STXihei" w:hAnsi="STXihei" w:hint="eastAsia"/>
                <w:sz w:val="18"/>
                <w:szCs w:val="18"/>
              </w:rPr>
              <w:t>、负责管理保健食品研发项目组，独立编写研发项目计划并组织实施</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bCs/>
                <w:sz w:val="18"/>
                <w:szCs w:val="18"/>
              </w:rPr>
              <w:t>《部门管理制度》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F82101">
            <w:pPr>
              <w:rPr>
                <w:rFonts w:ascii="STXihei" w:eastAsia="STXihei" w:hAnsi="STXihei" w:hint="eastAsia"/>
                <w:sz w:val="18"/>
                <w:szCs w:val="18"/>
              </w:rPr>
            </w:pPr>
            <w:r w:rsidRPr="0092729C" w:rsidR="00923C48">
              <w:rPr>
                <w:rFonts w:ascii="STXihei" w:eastAsia="STXihei" w:hAnsi="STXihei" w:hint="eastAsia"/>
                <w:sz w:val="18"/>
                <w:szCs w:val="18"/>
              </w:rPr>
              <w:t>2</w:t>
            </w:r>
            <w:r w:rsidRPr="0092729C">
              <w:rPr>
                <w:rFonts w:ascii="STXihei" w:eastAsia="STXihei" w:hAnsi="STXihei" w:hint="eastAsia"/>
                <w:sz w:val="18"/>
                <w:szCs w:val="18"/>
              </w:rPr>
              <w:t>、组织所负责的研发项目各阶段评审</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bCs/>
                <w:sz w:val="18"/>
                <w:szCs w:val="18"/>
              </w:rPr>
              <w:t>《部门管理制度》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5624FD">
            <w:pPr>
              <w:ind w:left="180" w:hanging="180" w:hangingChars="100"/>
              <w:rPr>
                <w:rFonts w:ascii="STXihei" w:eastAsia="STXihei" w:hAnsi="STXihei" w:hint="eastAsia"/>
                <w:sz w:val="18"/>
                <w:szCs w:val="18"/>
              </w:rPr>
            </w:pPr>
            <w:r w:rsidRPr="0092729C" w:rsidR="00923C48">
              <w:rPr>
                <w:rFonts w:ascii="STXihei" w:eastAsia="STXihei" w:hAnsi="STXihei" w:hint="eastAsia"/>
                <w:sz w:val="18"/>
                <w:szCs w:val="18"/>
              </w:rPr>
              <w:t>3</w:t>
            </w:r>
            <w:r w:rsidRPr="0092729C">
              <w:rPr>
                <w:rFonts w:ascii="STXihei" w:eastAsia="STXihei" w:hAnsi="STXihei" w:hint="eastAsia"/>
                <w:sz w:val="18"/>
                <w:szCs w:val="18"/>
              </w:rPr>
              <w:t>、制定研发方案，确定配方工艺，样品试制及送检</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sz w:val="18"/>
                <w:szCs w:val="18"/>
              </w:rPr>
              <w:t>工作权责和范围</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5624FD">
            <w:pPr>
              <w:ind w:left="180" w:hanging="180" w:hangingChars="100"/>
              <w:rPr>
                <w:rFonts w:ascii="STXihei" w:eastAsia="STXihei" w:hAnsi="STXihei" w:hint="eastAsia"/>
                <w:sz w:val="18"/>
                <w:szCs w:val="18"/>
              </w:rPr>
            </w:pPr>
            <w:r w:rsidRPr="0092729C" w:rsidR="00923C48">
              <w:rPr>
                <w:rFonts w:ascii="STXihei" w:eastAsia="STXihei" w:hAnsi="STXihei" w:hint="eastAsia"/>
                <w:sz w:val="18"/>
                <w:szCs w:val="18"/>
              </w:rPr>
              <w:t>4</w:t>
            </w:r>
            <w:r w:rsidRPr="0092729C">
              <w:rPr>
                <w:rFonts w:ascii="STXihei" w:eastAsia="STXihei" w:hAnsi="STXihei" w:hint="eastAsia"/>
                <w:sz w:val="18"/>
                <w:szCs w:val="18"/>
              </w:rPr>
              <w:t>、制定保健食品企业标准</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bCs/>
                <w:sz w:val="18"/>
                <w:szCs w:val="18"/>
              </w:rPr>
              <w:t>《部门管理制度》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5624FD">
            <w:pPr>
              <w:ind w:left="180" w:hanging="180" w:hangingChars="100"/>
              <w:rPr>
                <w:rFonts w:ascii="STXihei" w:eastAsia="STXihei" w:hAnsi="STXihei" w:hint="eastAsia"/>
                <w:sz w:val="18"/>
                <w:szCs w:val="18"/>
              </w:rPr>
            </w:pPr>
            <w:r w:rsidRPr="0092729C" w:rsidR="00923C48">
              <w:rPr>
                <w:rFonts w:ascii="STXihei" w:eastAsia="STXihei" w:hAnsi="STXihei" w:hint="eastAsia"/>
                <w:sz w:val="18"/>
                <w:szCs w:val="18"/>
              </w:rPr>
              <w:t>5</w:t>
            </w:r>
            <w:r w:rsidRPr="0092729C">
              <w:rPr>
                <w:rFonts w:ascii="STXihei" w:eastAsia="STXihei" w:hAnsi="STXihei" w:hint="eastAsia"/>
                <w:sz w:val="18"/>
                <w:szCs w:val="18"/>
              </w:rPr>
              <w:t>、撰写保健食品研发报告</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bCs/>
                <w:sz w:val="18"/>
                <w:szCs w:val="18"/>
              </w:rPr>
              <w:t>《部门管理制度》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5624FD">
            <w:pPr>
              <w:ind w:left="180" w:hanging="180" w:hangingChars="100"/>
              <w:rPr>
                <w:rFonts w:ascii="STXihei" w:eastAsia="STXihei" w:hAnsi="STXihei" w:hint="eastAsia"/>
                <w:sz w:val="18"/>
                <w:szCs w:val="18"/>
              </w:rPr>
            </w:pPr>
            <w:r w:rsidRPr="0092729C" w:rsidR="00923C48">
              <w:rPr>
                <w:rFonts w:ascii="STXihei" w:eastAsia="STXihei" w:hAnsi="STXihei" w:hint="eastAsia"/>
                <w:sz w:val="18"/>
                <w:szCs w:val="18"/>
              </w:rPr>
              <w:t>6</w:t>
            </w:r>
            <w:r w:rsidRPr="0092729C">
              <w:rPr>
                <w:rFonts w:ascii="STXihei" w:eastAsia="STXihei" w:hAnsi="STXihei" w:hint="eastAsia"/>
                <w:sz w:val="18"/>
                <w:szCs w:val="18"/>
              </w:rPr>
              <w:t>、负责批文申报注册全程，补正申请资料</w:t>
            </w:r>
          </w:p>
        </w:tc>
        <w:tc>
          <w:tcPr>
            <w:tcW w:w="1862" w:type="dxa"/>
            <w:vAlign w:val="center"/>
          </w:tcPr>
          <w:p w:rsidR="00574A1F" w:rsidRPr="0092729C" w:rsidP="00A57D96">
            <w:pPr>
              <w:jc w:val="center"/>
              <w:rPr>
                <w:rFonts w:ascii="STXihei" w:eastAsia="STXihei" w:hAnsi="STXihei" w:hint="eastAsia"/>
                <w:bCs/>
                <w:sz w:val="18"/>
                <w:szCs w:val="18"/>
              </w:rPr>
            </w:pPr>
            <w:r w:rsidRPr="0092729C">
              <w:rPr>
                <w:rFonts w:ascii="STXihei" w:eastAsia="STXihei" w:hAnsi="STXihei" w:hint="eastAsia"/>
                <w:bCs/>
                <w:sz w:val="18"/>
                <w:szCs w:val="18"/>
              </w:rPr>
              <w:t>《部门</w:t>
            </w:r>
            <w:r w:rsidRPr="0092729C">
              <w:rPr>
                <w:rFonts w:ascii="STXihei" w:eastAsia="STXihei" w:hAnsi="STXihei" w:hint="eastAsia"/>
                <w:bCs/>
                <w:sz w:val="18"/>
                <w:szCs w:val="18"/>
              </w:rPr>
              <w:t>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5624FD">
            <w:pPr>
              <w:ind w:left="180" w:hanging="180" w:hangingChars="100"/>
              <w:rPr>
                <w:rFonts w:ascii="STXihei" w:eastAsia="STXihei" w:hAnsi="STXihei" w:hint="eastAsia"/>
                <w:sz w:val="18"/>
                <w:szCs w:val="18"/>
              </w:rPr>
            </w:pPr>
            <w:r w:rsidRPr="0092729C" w:rsidR="00923C48">
              <w:rPr>
                <w:rFonts w:ascii="STXihei" w:eastAsia="STXihei" w:hAnsi="STXihei" w:hint="eastAsia"/>
                <w:sz w:val="18"/>
                <w:szCs w:val="18"/>
              </w:rPr>
              <w:t>7</w:t>
            </w:r>
            <w:r w:rsidRPr="0092729C">
              <w:rPr>
                <w:rFonts w:ascii="STXihei" w:eastAsia="STXihei" w:hAnsi="STXihei" w:hint="eastAsia"/>
                <w:sz w:val="18"/>
                <w:szCs w:val="18"/>
              </w:rPr>
              <w:t>、组织生产现场核查及样品复检事宜</w:t>
            </w:r>
          </w:p>
        </w:tc>
        <w:tc>
          <w:tcPr>
            <w:tcW w:w="1862" w:type="dxa"/>
            <w:vAlign w:val="center"/>
          </w:tcPr>
          <w:p w:rsidR="00574A1F" w:rsidRPr="0092729C" w:rsidP="00A57D96">
            <w:pPr>
              <w:jc w:val="center"/>
              <w:rPr>
                <w:rFonts w:ascii="STXihei" w:eastAsia="STXihei" w:hAnsi="STXihei" w:hint="eastAsia"/>
                <w:sz w:val="18"/>
                <w:szCs w:val="18"/>
              </w:rPr>
            </w:pPr>
            <w:r w:rsidRPr="0092729C">
              <w:rPr>
                <w:rFonts w:ascii="STXihei" w:eastAsia="STXihei" w:hAnsi="STXihei" w:hint="eastAsia"/>
                <w:bCs/>
                <w:sz w:val="18"/>
                <w:szCs w:val="18"/>
              </w:rPr>
              <w:t>《部门管理制度》</w:t>
            </w:r>
          </w:p>
        </w:tc>
        <w:tc>
          <w:tcPr>
            <w:tcW w:w="1151" w:type="dxa"/>
            <w:vAlign w:val="center"/>
          </w:tcPr>
          <w:p w:rsidR="00574A1F" w:rsidRPr="0092729C" w:rsidP="00A57D96">
            <w:pPr>
              <w:widowControl/>
              <w:jc w:val="center"/>
              <w:rPr>
                <w:rFonts w:ascii="STXihei" w:eastAsia="STXihei" w:hAnsi="STXihei" w:hint="eastAsia"/>
                <w:sz w:val="18"/>
                <w:szCs w:val="18"/>
              </w:rPr>
            </w:pPr>
            <w:r w:rsidRPr="0092729C">
              <w:rPr>
                <w:rFonts w:ascii="STXihei" w:eastAsia="STXihei" w:hAnsi="STXihei" w:hint="eastAsia"/>
                <w:sz w:val="18"/>
                <w:szCs w:val="18"/>
              </w:rPr>
              <w:t>执行，督导</w:t>
            </w:r>
          </w:p>
        </w:tc>
      </w:tr>
      <w:tr>
        <w:tblPrEx>
          <w:tblW w:w="0" w:type="auto"/>
          <w:jc w:val="center"/>
          <w:tblLayout w:type="fixed"/>
          <w:tblLook w:val="0000"/>
        </w:tblPrEx>
        <w:trPr>
          <w:trHeight w:val="311"/>
          <w:jc w:val="center"/>
        </w:trPr>
        <w:tc>
          <w:tcPr>
            <w:tcW w:w="1877" w:type="dxa"/>
            <w:vMerge w:val="restart"/>
            <w:shd w:val="clear" w:color="auto" w:fill="CCFFFF"/>
            <w:vAlign w:val="center"/>
          </w:tcPr>
          <w:p w:rsidR="00574A1F" w:rsidRPr="0092729C" w:rsidP="0001731F">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部门事务</w:t>
            </w:r>
          </w:p>
        </w:tc>
        <w:tc>
          <w:tcPr>
            <w:tcW w:w="4438" w:type="dxa"/>
            <w:vAlign w:val="center"/>
          </w:tcPr>
          <w:p w:rsidR="00574A1F" w:rsidRPr="0092729C" w:rsidP="0001731F">
            <w:pPr>
              <w:spacing w:line="280" w:lineRule="exact"/>
              <w:rPr>
                <w:rFonts w:ascii="STXihei" w:eastAsia="STXihei" w:hAnsi="STXihei" w:hint="eastAsia"/>
                <w:sz w:val="18"/>
                <w:szCs w:val="18"/>
              </w:rPr>
            </w:pPr>
            <w:r w:rsidRPr="0092729C" w:rsidR="006B7D72">
              <w:rPr>
                <w:rFonts w:ascii="STXihei" w:eastAsia="STXihei" w:hAnsi="STXihei" w:hint="eastAsia"/>
                <w:sz w:val="18"/>
                <w:szCs w:val="18"/>
              </w:rPr>
              <w:t>1</w:t>
            </w:r>
            <w:r w:rsidRPr="0092729C">
              <w:rPr>
                <w:rFonts w:ascii="STXihei" w:eastAsia="STXihei" w:hAnsi="STXihei" w:hint="eastAsia"/>
                <w:sz w:val="18"/>
                <w:szCs w:val="18"/>
              </w:rPr>
              <w:t>、协助部门与实验室设备保管、操作与维护</w:t>
            </w:r>
          </w:p>
        </w:tc>
        <w:tc>
          <w:tcPr>
            <w:tcW w:w="1862" w:type="dxa"/>
            <w:vAlign w:val="center"/>
          </w:tcPr>
          <w:p w:rsidR="00574A1F" w:rsidRPr="0092729C" w:rsidP="00A57D96">
            <w:pPr>
              <w:spacing w:line="280" w:lineRule="exact"/>
              <w:jc w:val="center"/>
              <w:rPr>
                <w:rFonts w:ascii="STXihei" w:eastAsia="STXihei" w:hAnsi="STXihei" w:hint="eastAsia"/>
                <w:b/>
                <w:bCs/>
                <w:sz w:val="18"/>
                <w:szCs w:val="18"/>
              </w:rPr>
            </w:pPr>
            <w:r w:rsidRPr="0092729C">
              <w:rPr>
                <w:rFonts w:ascii="STXihei" w:eastAsia="STXihei" w:hAnsi="STXihei" w:hint="eastAsia"/>
                <w:sz w:val="18"/>
                <w:szCs w:val="18"/>
              </w:rPr>
              <w:t>《部门管理制度》</w:t>
            </w:r>
          </w:p>
        </w:tc>
        <w:tc>
          <w:tcPr>
            <w:tcW w:w="1151" w:type="dxa"/>
            <w:vAlign w:val="center"/>
          </w:tcPr>
          <w:p w:rsidR="00574A1F" w:rsidRPr="0092729C" w:rsidP="00A57D96">
            <w:pPr>
              <w:spacing w:line="280" w:lineRule="exact"/>
              <w:jc w:val="center"/>
              <w:rPr>
                <w:rFonts w:ascii="STXihei" w:eastAsia="STXihei" w:hAnsi="STXihei" w:hint="eastAsia"/>
                <w:bCs/>
                <w:sz w:val="18"/>
                <w:szCs w:val="18"/>
              </w:rPr>
            </w:pPr>
            <w:r w:rsidRPr="0092729C">
              <w:rPr>
                <w:rFonts w:ascii="STXihei" w:eastAsia="STXihei" w:hAnsi="STXihei" w:hint="eastAsia"/>
                <w:bCs/>
                <w:sz w:val="18"/>
                <w:szCs w:val="18"/>
              </w:rPr>
              <w:t>执行</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bCs/>
                <w:sz w:val="18"/>
                <w:szCs w:val="18"/>
              </w:rPr>
            </w:pPr>
          </w:p>
        </w:tc>
        <w:tc>
          <w:tcPr>
            <w:tcW w:w="4438" w:type="dxa"/>
            <w:vAlign w:val="center"/>
          </w:tcPr>
          <w:p w:rsidR="00574A1F" w:rsidRPr="0092729C" w:rsidP="0001731F">
            <w:pPr>
              <w:spacing w:line="280" w:lineRule="exact"/>
              <w:rPr>
                <w:rFonts w:ascii="STXihei" w:eastAsia="STXihei" w:hAnsi="STXihei"/>
                <w:sz w:val="18"/>
                <w:szCs w:val="18"/>
              </w:rPr>
            </w:pPr>
            <w:r w:rsidRPr="0092729C" w:rsidR="00923C48">
              <w:rPr>
                <w:rFonts w:ascii="STXihei" w:eastAsia="STXihei" w:hAnsi="STXihei" w:hint="eastAsia"/>
                <w:sz w:val="18"/>
                <w:szCs w:val="18"/>
              </w:rPr>
              <w:t>2</w:t>
            </w:r>
            <w:r w:rsidRPr="0092729C">
              <w:rPr>
                <w:rFonts w:ascii="STXihei" w:eastAsia="STXihei" w:hAnsi="STXihei" w:hint="eastAsia"/>
                <w:sz w:val="18"/>
                <w:szCs w:val="18"/>
              </w:rPr>
              <w:t>、研发相关ERP文件起草及录入管理</w:t>
            </w:r>
          </w:p>
        </w:tc>
        <w:tc>
          <w:tcPr>
            <w:tcW w:w="1862" w:type="dxa"/>
            <w:vAlign w:val="center"/>
          </w:tcPr>
          <w:p w:rsidR="00574A1F" w:rsidRPr="0092729C" w:rsidP="00A57D96">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574A1F" w:rsidRPr="0092729C" w:rsidP="00A57D96">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拟定，督导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bCs/>
                <w:sz w:val="18"/>
                <w:szCs w:val="18"/>
              </w:rPr>
            </w:pPr>
          </w:p>
        </w:tc>
        <w:tc>
          <w:tcPr>
            <w:tcW w:w="4438" w:type="dxa"/>
            <w:vAlign w:val="center"/>
          </w:tcPr>
          <w:p w:rsidR="00574A1F" w:rsidRPr="0092729C" w:rsidP="0001731F">
            <w:pPr>
              <w:spacing w:line="280" w:lineRule="exact"/>
              <w:rPr>
                <w:rFonts w:ascii="STXihei" w:eastAsia="STXihei" w:hAnsi="STXihei" w:hint="eastAsia"/>
                <w:sz w:val="18"/>
                <w:szCs w:val="18"/>
              </w:rPr>
            </w:pPr>
            <w:r w:rsidRPr="0092729C" w:rsidR="00923C48">
              <w:rPr>
                <w:rFonts w:ascii="STXihei" w:eastAsia="STXihei" w:hAnsi="STXihei" w:hint="eastAsia"/>
                <w:sz w:val="18"/>
                <w:szCs w:val="18"/>
              </w:rPr>
              <w:t>3</w:t>
            </w:r>
            <w:r w:rsidRPr="0092729C">
              <w:rPr>
                <w:rFonts w:ascii="STXihei" w:eastAsia="STXihei" w:hAnsi="STXihei" w:hint="eastAsia"/>
                <w:sz w:val="18"/>
                <w:szCs w:val="18"/>
              </w:rPr>
              <w:t>、协助相关部门解决技术问题</w:t>
            </w:r>
          </w:p>
        </w:tc>
        <w:tc>
          <w:tcPr>
            <w:tcW w:w="1862" w:type="dxa"/>
            <w:vAlign w:val="center"/>
          </w:tcPr>
          <w:p w:rsidR="00574A1F" w:rsidRPr="0092729C" w:rsidP="00A57D96">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574A1F" w:rsidRPr="0092729C" w:rsidP="00A57D96">
            <w:pPr>
              <w:spacing w:line="280" w:lineRule="exact"/>
              <w:jc w:val="center"/>
              <w:rPr>
                <w:rFonts w:ascii="STXihei" w:eastAsia="STXihei" w:hAnsi="STXihei"/>
                <w:sz w:val="18"/>
                <w:szCs w:val="18"/>
              </w:rPr>
            </w:pPr>
            <w:r w:rsidRPr="0092729C">
              <w:rPr>
                <w:rFonts w:ascii="STXihei" w:eastAsia="STXihei" w:hAnsi="STXihei" w:hint="eastAsia"/>
                <w:sz w:val="18"/>
                <w:szCs w:val="18"/>
              </w:rPr>
              <w:t>拟定，督导</w:t>
            </w:r>
          </w:p>
        </w:tc>
      </w:tr>
      <w:tr>
        <w:tblPrEx>
          <w:tblW w:w="0" w:type="auto"/>
          <w:jc w:val="center"/>
          <w:tblLayout w:type="fixed"/>
          <w:tblLook w:val="0000"/>
        </w:tblPrEx>
        <w:trPr>
          <w:trHeight w:val="311"/>
          <w:jc w:val="center"/>
        </w:trPr>
        <w:tc>
          <w:tcPr>
            <w:tcW w:w="1877" w:type="dxa"/>
            <w:vMerge/>
            <w:shd w:val="clear" w:color="auto" w:fill="CCFFFF"/>
            <w:vAlign w:val="center"/>
          </w:tcPr>
          <w:p w:rsidR="00574A1F" w:rsidRPr="0092729C" w:rsidP="0001731F">
            <w:pPr>
              <w:spacing w:line="280" w:lineRule="exact"/>
              <w:jc w:val="center"/>
              <w:rPr>
                <w:rFonts w:ascii="STXihei" w:eastAsia="STXihei" w:hAnsi="STXihei" w:hint="eastAsia"/>
                <w:bCs/>
                <w:sz w:val="18"/>
                <w:szCs w:val="18"/>
              </w:rPr>
            </w:pPr>
          </w:p>
        </w:tc>
        <w:tc>
          <w:tcPr>
            <w:tcW w:w="4438" w:type="dxa"/>
            <w:vAlign w:val="center"/>
          </w:tcPr>
          <w:p w:rsidR="00574A1F" w:rsidRPr="0092729C" w:rsidP="0001731F">
            <w:pPr>
              <w:spacing w:line="280" w:lineRule="exact"/>
              <w:rPr>
                <w:rFonts w:ascii="STXihei" w:eastAsia="STXihei" w:hAnsi="STXihei" w:hint="eastAsia"/>
                <w:sz w:val="18"/>
                <w:szCs w:val="18"/>
              </w:rPr>
            </w:pPr>
            <w:r w:rsidRPr="0092729C" w:rsidR="00923C48">
              <w:rPr>
                <w:rFonts w:ascii="STXihei" w:eastAsia="STXihei" w:hAnsi="STXihei" w:hint="eastAsia"/>
                <w:sz w:val="18"/>
                <w:szCs w:val="18"/>
              </w:rPr>
              <w:t>4</w:t>
            </w:r>
            <w:r w:rsidRPr="0092729C">
              <w:rPr>
                <w:rFonts w:ascii="STXihei" w:eastAsia="STXihei" w:hAnsi="STXihei" w:hint="eastAsia"/>
                <w:sz w:val="18"/>
                <w:szCs w:val="18"/>
              </w:rPr>
              <w:t>、相关产业技术情报信息的收集、管理、分析汇总</w:t>
            </w:r>
          </w:p>
        </w:tc>
        <w:tc>
          <w:tcPr>
            <w:tcW w:w="1862" w:type="dxa"/>
            <w:vAlign w:val="center"/>
          </w:tcPr>
          <w:p w:rsidR="00574A1F" w:rsidRPr="0092729C" w:rsidP="00A57D96">
            <w:pPr>
              <w:spacing w:line="280" w:lineRule="exact"/>
              <w:jc w:val="center"/>
              <w:rPr>
                <w:rFonts w:ascii="STXihei" w:eastAsia="STXihei" w:hAnsi="STXihei"/>
                <w:sz w:val="18"/>
                <w:szCs w:val="18"/>
              </w:rPr>
            </w:pPr>
            <w:r w:rsidRPr="0092729C">
              <w:rPr>
                <w:rFonts w:ascii="STXihei" w:eastAsia="STXihei" w:hAnsi="STXihei" w:hint="eastAsia"/>
                <w:sz w:val="18"/>
                <w:szCs w:val="18"/>
              </w:rPr>
              <w:t>《部门管理制度》</w:t>
            </w:r>
          </w:p>
        </w:tc>
        <w:tc>
          <w:tcPr>
            <w:tcW w:w="1151" w:type="dxa"/>
            <w:vAlign w:val="center"/>
          </w:tcPr>
          <w:p w:rsidR="00574A1F" w:rsidRPr="0092729C" w:rsidP="00A57D96">
            <w:pPr>
              <w:spacing w:line="280" w:lineRule="exact"/>
              <w:jc w:val="center"/>
              <w:rPr>
                <w:rFonts w:ascii="STXihei" w:eastAsia="STXihei" w:hAnsi="STXihei"/>
                <w:sz w:val="18"/>
                <w:szCs w:val="18"/>
              </w:rPr>
            </w:pPr>
            <w:r w:rsidRPr="0092729C">
              <w:rPr>
                <w:rFonts w:ascii="STXihei" w:eastAsia="STXihei" w:hAnsi="STXihei" w:hint="eastAsia"/>
                <w:sz w:val="18"/>
                <w:szCs w:val="18"/>
              </w:rPr>
              <w:t>执行 督导</w:t>
            </w:r>
          </w:p>
        </w:tc>
      </w:tr>
      <w:tr>
        <w:tblPrEx>
          <w:tblW w:w="0" w:type="auto"/>
          <w:jc w:val="center"/>
          <w:tblLayout w:type="fixed"/>
          <w:tblLook w:val="0000"/>
        </w:tblPrEx>
        <w:trPr>
          <w:trHeight w:val="311"/>
          <w:jc w:val="center"/>
        </w:trPr>
        <w:tc>
          <w:tcPr>
            <w:tcW w:w="1877" w:type="dxa"/>
            <w:vMerge/>
            <w:shd w:val="clear" w:color="auto" w:fill="CCFFFF"/>
          </w:tcPr>
          <w:p w:rsidR="00574A1F" w:rsidRPr="0092729C" w:rsidP="0001731F">
            <w:pPr>
              <w:spacing w:line="280" w:lineRule="exact"/>
              <w:rPr>
                <w:rFonts w:ascii="STXihei" w:eastAsia="STXihei" w:hAnsi="STXihei"/>
                <w:sz w:val="18"/>
                <w:szCs w:val="18"/>
              </w:rPr>
            </w:pPr>
          </w:p>
        </w:tc>
        <w:tc>
          <w:tcPr>
            <w:tcW w:w="4438" w:type="dxa"/>
          </w:tcPr>
          <w:p w:rsidR="00574A1F" w:rsidRPr="0092729C" w:rsidP="0001731F">
            <w:pPr>
              <w:spacing w:line="280" w:lineRule="exact"/>
              <w:rPr>
                <w:rFonts w:ascii="STXihei" w:eastAsia="STXihei" w:hAnsi="STXihei"/>
                <w:sz w:val="18"/>
                <w:szCs w:val="18"/>
              </w:rPr>
            </w:pPr>
            <w:r w:rsidRPr="0092729C" w:rsidR="00923C48">
              <w:rPr>
                <w:rFonts w:ascii="STXihei" w:eastAsia="STXihei" w:hAnsi="STXihei" w:hint="eastAsia"/>
                <w:sz w:val="18"/>
                <w:szCs w:val="18"/>
              </w:rPr>
              <w:t>5</w:t>
            </w:r>
            <w:r w:rsidRPr="0092729C">
              <w:rPr>
                <w:rFonts w:ascii="STXihei" w:eastAsia="STXihei" w:hAnsi="STXihei" w:hint="eastAsia"/>
                <w:sz w:val="18"/>
                <w:szCs w:val="18"/>
              </w:rPr>
              <w:t>、协助研发经理管理部门日常事务</w:t>
            </w:r>
          </w:p>
        </w:tc>
        <w:tc>
          <w:tcPr>
            <w:tcW w:w="1862" w:type="dxa"/>
            <w:vAlign w:val="center"/>
          </w:tcPr>
          <w:p w:rsidR="00574A1F" w:rsidRPr="0092729C" w:rsidP="00A57D96">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《部门管理制度》</w:t>
            </w:r>
          </w:p>
        </w:tc>
        <w:tc>
          <w:tcPr>
            <w:tcW w:w="1151" w:type="dxa"/>
            <w:vAlign w:val="center"/>
          </w:tcPr>
          <w:p w:rsidR="00574A1F" w:rsidRPr="0092729C" w:rsidP="00A57D96">
            <w:pPr>
              <w:spacing w:line="280" w:lineRule="exact"/>
              <w:jc w:val="center"/>
              <w:rPr>
                <w:rFonts w:ascii="STXihei" w:eastAsia="STXihei" w:hAnsi="STXihei" w:hint="eastAsia"/>
                <w:sz w:val="18"/>
                <w:szCs w:val="18"/>
              </w:rPr>
            </w:pPr>
            <w:r w:rsidRPr="0092729C">
              <w:rPr>
                <w:rFonts w:ascii="STXihei" w:eastAsia="STXihei" w:hAnsi="STXihei" w:hint="eastAsia"/>
                <w:sz w:val="18"/>
                <w:szCs w:val="18"/>
              </w:rPr>
              <w:t>协助</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sectPr>
          <w:headerReference w:type="default" r:id="rId47"/>
          <w:footerReference w:type="default" r:id="rId48"/>
          <w:type w:val="nextPage"/>
          <w:pgSz w:w="11906" w:h="16838"/>
          <w:pgMar w:top="1588" w:right="1134" w:bottom="992" w:left="1418" w:header="567" w:footer="454" w:gutter="0"/>
          <w:pgNumType w:start="22"/>
          <w:cols w:space="720"/>
          <w:titlePg w:val="0"/>
          <w:docGrid w:type="lines" w:linePitch="312"/>
        </w:sect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0"/>
        <w:gridCol w:w="748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4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88"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部门经理；</w:t>
            </w:r>
          </w:p>
        </w:tc>
      </w:tr>
      <w:tr>
        <w:tblPrEx>
          <w:tblW w:w="0" w:type="auto"/>
          <w:jc w:val="center"/>
          <w:tblLayout w:type="fixed"/>
          <w:tblLook w:val="0000"/>
        </w:tblPrEx>
        <w:trPr>
          <w:trHeight w:val="311"/>
          <w:jc w:val="center"/>
        </w:trPr>
        <w:tc>
          <w:tcPr>
            <w:tcW w:w="184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监督与指导：</w:t>
            </w:r>
          </w:p>
        </w:tc>
        <w:tc>
          <w:tcPr>
            <w:tcW w:w="7488"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监督项</w:t>
            </w:r>
            <w:r w:rsidRPr="008D3CF3">
              <w:rPr>
                <w:rFonts w:ascii="STXihei" w:eastAsia="STXihei" w:hAnsi="STXihei" w:hint="eastAsia"/>
                <w:sz w:val="18"/>
                <w:szCs w:val="18"/>
              </w:rPr>
              <w:t>目组内工作；</w:t>
            </w:r>
          </w:p>
        </w:tc>
      </w:tr>
      <w:tr>
        <w:tblPrEx>
          <w:tblW w:w="0" w:type="auto"/>
          <w:jc w:val="center"/>
          <w:tblLayout w:type="fixed"/>
          <w:tblLook w:val="0000"/>
        </w:tblPrEx>
        <w:trPr>
          <w:trHeight w:val="249"/>
          <w:jc w:val="center"/>
        </w:trPr>
        <w:tc>
          <w:tcPr>
            <w:tcW w:w="184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合作者：</w:t>
            </w:r>
          </w:p>
        </w:tc>
        <w:tc>
          <w:tcPr>
            <w:tcW w:w="7488"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采购部、计控部、品控部、生产部、仓储部</w:t>
            </w:r>
            <w:r w:rsidRPr="008D3CF3" w:rsidR="00FA7B30">
              <w:rPr>
                <w:rFonts w:ascii="STXihei" w:eastAsia="STXihei" w:hAnsi="STXihei" w:hint="eastAsia"/>
                <w:sz w:val="18"/>
                <w:szCs w:val="18"/>
              </w:rPr>
              <w:t>、销售部</w:t>
            </w:r>
            <w:r w:rsidRPr="008D3CF3">
              <w:rPr>
                <w:rFonts w:ascii="STXihei" w:eastAsia="STXihei" w:hAnsi="STXihei" w:hint="eastAsia"/>
                <w:sz w:val="18"/>
                <w:szCs w:val="18"/>
              </w:rPr>
              <w:t>；</w:t>
            </w:r>
          </w:p>
        </w:tc>
      </w:tr>
      <w:tr>
        <w:tblPrEx>
          <w:tblW w:w="0" w:type="auto"/>
          <w:jc w:val="center"/>
          <w:tblLayout w:type="fixed"/>
          <w:tblLook w:val="0000"/>
        </w:tblPrEx>
        <w:trPr>
          <w:trHeight w:val="311"/>
          <w:jc w:val="center"/>
        </w:trPr>
        <w:tc>
          <w:tcPr>
            <w:tcW w:w="184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外部关系：</w:t>
            </w:r>
          </w:p>
        </w:tc>
        <w:tc>
          <w:tcPr>
            <w:tcW w:w="7488" w:type="dxa"/>
            <w:vAlign w:val="center"/>
          </w:tcPr>
          <w:p w:rsidR="0001731F" w:rsidRPr="008D3CF3" w:rsidP="0001731F">
            <w:pPr>
              <w:spacing w:line="300" w:lineRule="exact"/>
              <w:rPr>
                <w:rFonts w:ascii="STXihei" w:eastAsia="STXihei" w:hAnsi="STXihei" w:hint="eastAsia"/>
                <w:sz w:val="18"/>
                <w:szCs w:val="18"/>
              </w:rPr>
            </w:pPr>
            <w:r w:rsidRPr="008D3CF3" w:rsidR="006B7D72">
              <w:rPr>
                <w:rFonts w:ascii="STXihei" w:eastAsia="STXihei" w:hAnsi="STXihei" w:hint="eastAsia"/>
                <w:sz w:val="18"/>
                <w:szCs w:val="18"/>
              </w:rPr>
              <w:t>国家食品药品</w:t>
            </w:r>
            <w:r w:rsidRPr="008D3CF3" w:rsidR="006B7D72">
              <w:rPr>
                <w:rFonts w:ascii="STXihei" w:eastAsia="STXihei" w:hAnsi="STXihei" w:hint="eastAsia"/>
                <w:sz w:val="18"/>
                <w:szCs w:val="18"/>
              </w:rPr>
              <w:t>监督管理总局、省食品药品监督管理局、省药检所、省疾控中心</w:t>
            </w:r>
            <w:r w:rsidRPr="008D3CF3">
              <w:rPr>
                <w:rFonts w:ascii="STXihei" w:eastAsia="STXihei" w:hAnsi="STXihei" w:hint="eastAsia"/>
                <w:sz w:val="18"/>
                <w:szCs w:val="18"/>
              </w:rPr>
              <w:t>；</w:t>
            </w:r>
          </w:p>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OEM厂商、</w:t>
            </w:r>
            <w:r w:rsidRPr="008D3CF3" w:rsidR="005948B8">
              <w:rPr>
                <w:rFonts w:ascii="STXihei" w:eastAsia="STXihei" w:hAnsi="STXihei" w:hint="eastAsia"/>
                <w:sz w:val="18"/>
                <w:szCs w:val="18"/>
              </w:rPr>
              <w:t>原料及设备技术供应商</w:t>
            </w:r>
            <w:r w:rsidRPr="008D3CF3" w:rsidR="006B7D72">
              <w:rPr>
                <w:rFonts w:ascii="STXihei" w:eastAsia="STXihei" w:hAnsi="STXihei" w:hint="eastAsia"/>
                <w:sz w:val="18"/>
                <w:szCs w:val="18"/>
              </w:rPr>
              <w:t>、生产设备厂商、净化装修公司等</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74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9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55" w:type="dxa"/>
          </w:tcPr>
          <w:p w:rsidR="0001731F" w:rsidRPr="008D3CF3" w:rsidP="0001731F">
            <w:pPr>
              <w:widowControl/>
              <w:spacing w:line="300" w:lineRule="exact"/>
              <w:jc w:val="left"/>
              <w:rPr>
                <w:rFonts w:ascii="STXihei" w:eastAsia="STXihei" w:hAnsi="STXihei" w:hint="eastAsia"/>
                <w:b/>
                <w:sz w:val="18"/>
                <w:szCs w:val="18"/>
              </w:rPr>
            </w:pPr>
            <w:r w:rsidRPr="008D3CF3" w:rsidR="00246569">
              <w:rPr>
                <w:rFonts w:ascii="STXihei" w:eastAsia="STXihei" w:hAnsi="STXihei" w:hint="eastAsia"/>
                <w:sz w:val="18"/>
                <w:szCs w:val="18"/>
              </w:rPr>
              <w:t>项目经理、</w:t>
            </w:r>
            <w:r w:rsidRPr="008D3CF3">
              <w:rPr>
                <w:rFonts w:ascii="STXihei" w:eastAsia="STXihei" w:hAnsi="STXihei" w:hint="eastAsia"/>
                <w:sz w:val="18"/>
                <w:szCs w:val="18"/>
              </w:rPr>
              <w:t>部门经理</w:t>
            </w:r>
            <w:r w:rsidRPr="008D3CF3" w:rsidR="00DA1017">
              <w:rPr>
                <w:rFonts w:ascii="STXihei" w:eastAsia="STXihei" w:hAnsi="STXihei" w:hint="eastAsia"/>
                <w:sz w:val="18"/>
                <w:szCs w:val="18"/>
              </w:rPr>
              <w:t>、高级工程师</w:t>
            </w:r>
          </w:p>
        </w:tc>
      </w:tr>
      <w:tr>
        <w:tblPrEx>
          <w:tblW w:w="0" w:type="auto"/>
          <w:jc w:val="center"/>
          <w:tblLayout w:type="fixed"/>
          <w:tblLook w:val="0000"/>
        </w:tblPrEx>
        <w:trPr>
          <w:trHeight w:val="311"/>
          <w:jc w:val="center"/>
        </w:trPr>
        <w:tc>
          <w:tcPr>
            <w:tcW w:w="189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55" w:type="dxa"/>
          </w:tcPr>
          <w:p w:rsidR="0001731F" w:rsidRPr="008D3CF3" w:rsidP="0001731F">
            <w:pPr>
              <w:widowControl/>
              <w:spacing w:line="300" w:lineRule="exact"/>
              <w:jc w:val="left"/>
              <w:rPr>
                <w:rFonts w:ascii="STXihei" w:eastAsia="STXihei" w:hAnsi="STXihei" w:hint="eastAsia"/>
                <w:sz w:val="18"/>
                <w:szCs w:val="18"/>
              </w:rPr>
            </w:pPr>
            <w:r w:rsidRPr="008D3CF3">
              <w:rPr>
                <w:rFonts w:ascii="STXihei" w:eastAsia="STXihei" w:hAnsi="STXihei" w:hint="eastAsia"/>
                <w:sz w:val="18"/>
                <w:szCs w:val="18"/>
              </w:rPr>
              <w:t xml:space="preserve">品控、生产主任 </w:t>
            </w:r>
          </w:p>
        </w:tc>
      </w:tr>
      <w:tr>
        <w:tblPrEx>
          <w:tblW w:w="0" w:type="auto"/>
          <w:jc w:val="center"/>
          <w:tblLayout w:type="fixed"/>
          <w:tblLook w:val="0000"/>
        </w:tblPrEx>
        <w:trPr>
          <w:trHeight w:val="311"/>
          <w:jc w:val="center"/>
        </w:trPr>
        <w:tc>
          <w:tcPr>
            <w:tcW w:w="1890" w:type="dxa"/>
            <w:shd w:val="clear" w:color="auto" w:fill="CCFFFF"/>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可予以发展的岗位</w:t>
            </w:r>
          </w:p>
        </w:tc>
        <w:tc>
          <w:tcPr>
            <w:tcW w:w="7455" w:type="dxa"/>
          </w:tcPr>
          <w:p w:rsidR="0001731F" w:rsidRPr="008D3CF3" w:rsidP="0001731F">
            <w:pPr>
              <w:widowControl/>
              <w:spacing w:line="300" w:lineRule="exact"/>
              <w:jc w:val="left"/>
              <w:rPr>
                <w:rFonts w:ascii="STXihei" w:eastAsia="STXihei" w:hAnsi="STXihei" w:hint="eastAsia"/>
                <w:sz w:val="18"/>
                <w:szCs w:val="18"/>
              </w:rPr>
            </w:pPr>
            <w:r w:rsidRPr="008D3CF3">
              <w:rPr>
                <w:rFonts w:ascii="STXihei" w:eastAsia="STXihei" w:hAnsi="STXihei" w:hint="eastAsia"/>
                <w:sz w:val="18"/>
                <w:szCs w:val="18"/>
              </w:rPr>
              <w:t>主任、品控经理</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5"/>
        <w:gridCol w:w="48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515"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1．</w:t>
            </w:r>
            <w:r w:rsidRPr="008D3CF3" w:rsidR="004A5FAA">
              <w:rPr>
                <w:rFonts w:ascii="STXihei" w:eastAsia="STXihei" w:hAnsi="STXihei"/>
                <w:color w:val="FF0000"/>
                <w:sz w:val="18"/>
                <w:szCs w:val="18"/>
              </w:rPr>
              <w:t>新产品开发周期</w:t>
            </w:r>
          </w:p>
        </w:tc>
        <w:tc>
          <w:tcPr>
            <w:tcW w:w="4830" w:type="dxa"/>
          </w:tcPr>
          <w:p w:rsidR="0001731F" w:rsidRPr="008D3CF3" w:rsidP="0001731F">
            <w:pPr>
              <w:widowControl/>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5．</w:t>
            </w:r>
            <w:r w:rsidRPr="008D3CF3" w:rsidR="00C95526">
              <w:rPr>
                <w:rFonts w:ascii="STXihei" w:eastAsia="STXihei" w:hAnsi="STXihei" w:hint="eastAsia"/>
                <w:color w:val="FF0000"/>
                <w:sz w:val="18"/>
                <w:szCs w:val="18"/>
              </w:rPr>
              <w:t>产品研发计划</w:t>
            </w:r>
            <w:r w:rsidRPr="008D3CF3" w:rsidR="00C95526">
              <w:rPr>
                <w:rFonts w:ascii="STXihei" w:eastAsia="STXihei" w:hAnsi="STXihei"/>
                <w:color w:val="FF0000"/>
                <w:sz w:val="18"/>
                <w:szCs w:val="18"/>
              </w:rPr>
              <w:t>完成准时率</w:t>
            </w:r>
          </w:p>
        </w:tc>
      </w:tr>
      <w:tr>
        <w:tblPrEx>
          <w:tblW w:w="0" w:type="auto"/>
          <w:jc w:val="center"/>
          <w:tblLayout w:type="fixed"/>
          <w:tblLook w:val="0000"/>
        </w:tblPrEx>
        <w:trPr>
          <w:trHeight w:val="311"/>
          <w:jc w:val="center"/>
        </w:trPr>
        <w:tc>
          <w:tcPr>
            <w:tcW w:w="4515"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2．</w:t>
            </w:r>
            <w:r w:rsidRPr="008D3CF3" w:rsidR="00246569">
              <w:rPr>
                <w:rFonts w:ascii="STXihei" w:eastAsia="STXihei" w:hAnsi="STXihei" w:hint="eastAsia"/>
                <w:sz w:val="18"/>
                <w:szCs w:val="18"/>
              </w:rPr>
              <w:t>保健食品研发项目管理能力</w:t>
            </w:r>
          </w:p>
        </w:tc>
        <w:tc>
          <w:tcPr>
            <w:tcW w:w="4830" w:type="dxa"/>
            <w:vAlign w:val="center"/>
          </w:tcPr>
          <w:p w:rsidR="0001731F" w:rsidRPr="008D3CF3" w:rsidP="0001731F">
            <w:pPr>
              <w:spacing w:line="300" w:lineRule="exact"/>
              <w:rPr>
                <w:rFonts w:ascii="STXihei" w:eastAsia="STXihei" w:hAnsi="STXihei" w:hint="eastAsia"/>
                <w:sz w:val="18"/>
                <w:szCs w:val="18"/>
              </w:rPr>
            </w:pPr>
            <w:r w:rsidRPr="008D3CF3" w:rsidR="00861325">
              <w:rPr>
                <w:rFonts w:ascii="STXihei" w:eastAsia="STXihei" w:hAnsi="STXihei" w:hint="eastAsia"/>
                <w:sz w:val="18"/>
                <w:szCs w:val="18"/>
              </w:rPr>
              <w:t>6. 工作态度</w:t>
            </w:r>
          </w:p>
        </w:tc>
      </w:tr>
      <w:tr>
        <w:tblPrEx>
          <w:tblW w:w="0" w:type="auto"/>
          <w:jc w:val="center"/>
          <w:tblLayout w:type="fixed"/>
          <w:tblLook w:val="0000"/>
        </w:tblPrEx>
        <w:trPr>
          <w:trHeight w:val="311"/>
          <w:jc w:val="center"/>
        </w:trPr>
        <w:tc>
          <w:tcPr>
            <w:tcW w:w="4515" w:type="dxa"/>
            <w:vAlign w:val="center"/>
          </w:tcPr>
          <w:p w:rsidR="0001731F" w:rsidRPr="008D3CF3" w:rsidP="0001731F">
            <w:pPr>
              <w:spacing w:line="300" w:lineRule="exact"/>
              <w:rPr>
                <w:rFonts w:ascii="STXihei" w:eastAsia="STXihei" w:hAnsi="STXihei" w:hint="eastAsia"/>
                <w:sz w:val="18"/>
                <w:szCs w:val="18"/>
              </w:rPr>
            </w:pPr>
            <w:r w:rsidRPr="008D3CF3">
              <w:rPr>
                <w:rFonts w:ascii="STXihei" w:eastAsia="STXihei" w:hAnsi="STXihei" w:hint="eastAsia"/>
                <w:sz w:val="18"/>
                <w:szCs w:val="18"/>
              </w:rPr>
              <w:t>3．</w:t>
            </w:r>
            <w:r w:rsidRPr="008D3CF3" w:rsidR="00C95526">
              <w:rPr>
                <w:rFonts w:ascii="STXihei" w:eastAsia="STXihei" w:hAnsi="STXihei" w:hint="eastAsia"/>
                <w:sz w:val="18"/>
                <w:szCs w:val="18"/>
              </w:rPr>
              <w:t>GMP厂房建设规</w:t>
            </w:r>
            <w:r w:rsidRPr="008D3CF3" w:rsidR="00C95526">
              <w:rPr>
                <w:rFonts w:ascii="STXihei" w:eastAsia="STXihei" w:hAnsi="STXihei" w:hint="eastAsia"/>
                <w:sz w:val="18"/>
                <w:szCs w:val="18"/>
              </w:rPr>
              <w:t>划及管理</w:t>
            </w:r>
          </w:p>
        </w:tc>
        <w:tc>
          <w:tcPr>
            <w:tcW w:w="4830" w:type="dxa"/>
            <w:vAlign w:val="center"/>
          </w:tcPr>
          <w:p w:rsidR="0001731F" w:rsidRPr="008D3CF3" w:rsidP="0001731F">
            <w:pPr>
              <w:spacing w:line="300" w:lineRule="exact"/>
              <w:rPr>
                <w:rFonts w:ascii="STXihei" w:eastAsia="STXihei" w:hAnsi="STXihei" w:hint="eastAsia"/>
                <w:sz w:val="18"/>
                <w:szCs w:val="18"/>
              </w:rPr>
            </w:pPr>
            <w:r w:rsidRPr="008D3CF3" w:rsidR="00861325">
              <w:rPr>
                <w:rFonts w:ascii="STXihei" w:eastAsia="STXihei" w:hAnsi="STXihei" w:hint="eastAsia"/>
                <w:sz w:val="18"/>
                <w:szCs w:val="18"/>
              </w:rPr>
              <w:t>7．能力素质</w:t>
            </w:r>
          </w:p>
        </w:tc>
      </w:tr>
      <w:tr>
        <w:tblPrEx>
          <w:tblW w:w="0" w:type="auto"/>
          <w:jc w:val="center"/>
          <w:tblLayout w:type="fixed"/>
          <w:tblLook w:val="0000"/>
        </w:tblPrEx>
        <w:trPr>
          <w:trHeight w:val="311"/>
          <w:jc w:val="center"/>
        </w:trPr>
        <w:tc>
          <w:tcPr>
            <w:tcW w:w="4515" w:type="dxa"/>
            <w:vAlign w:val="center"/>
          </w:tcPr>
          <w:p w:rsidR="0001731F" w:rsidRPr="008D3CF3" w:rsidP="0001731F">
            <w:pPr>
              <w:spacing w:line="300" w:lineRule="exact"/>
              <w:rPr>
                <w:rFonts w:ascii="STXihei" w:eastAsia="STXihei" w:hAnsi="STXihei" w:hint="eastAsia"/>
                <w:color w:val="FF0000"/>
                <w:sz w:val="18"/>
                <w:szCs w:val="18"/>
              </w:rPr>
            </w:pPr>
            <w:r w:rsidRPr="008D3CF3">
              <w:rPr>
                <w:rFonts w:ascii="STXihei" w:eastAsia="STXihei" w:hAnsi="STXihei" w:hint="eastAsia"/>
                <w:color w:val="FF0000"/>
                <w:sz w:val="18"/>
                <w:szCs w:val="18"/>
              </w:rPr>
              <w:t>4．</w:t>
            </w:r>
            <w:r w:rsidRPr="008D3CF3" w:rsidR="00246569">
              <w:rPr>
                <w:rFonts w:ascii="STXihei" w:eastAsia="STXihei" w:hAnsi="STXihei" w:hint="eastAsia"/>
                <w:color w:val="FF0000"/>
                <w:sz w:val="18"/>
                <w:szCs w:val="18"/>
              </w:rPr>
              <w:t>保健食品批文开发效果</w:t>
            </w:r>
            <w:r w:rsidRPr="008D3CF3" w:rsidR="00C95526">
              <w:rPr>
                <w:rFonts w:ascii="STXihei" w:eastAsia="STXihei" w:hAnsi="STXihei" w:hint="eastAsia"/>
                <w:color w:val="FF0000"/>
                <w:sz w:val="18"/>
                <w:szCs w:val="18"/>
              </w:rPr>
              <w:t>及时</w:t>
            </w:r>
            <w:r w:rsidRPr="008D3CF3" w:rsidR="00C95526">
              <w:rPr>
                <w:rFonts w:ascii="STXihei" w:eastAsia="STXihei" w:hAnsi="STXihei"/>
                <w:color w:val="FF0000"/>
                <w:sz w:val="18"/>
                <w:szCs w:val="18"/>
              </w:rPr>
              <w:t>率</w:t>
            </w:r>
          </w:p>
        </w:tc>
        <w:tc>
          <w:tcPr>
            <w:tcW w:w="4830" w:type="dxa"/>
            <w:vAlign w:val="center"/>
          </w:tcPr>
          <w:p w:rsidR="0001731F" w:rsidRPr="008D3CF3" w:rsidP="0001731F">
            <w:pPr>
              <w:spacing w:line="300" w:lineRule="exact"/>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2"/>
        <w:gridCol w:w="3089"/>
        <w:gridCol w:w="464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56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学历</w:t>
            </w:r>
          </w:p>
        </w:tc>
        <w:tc>
          <w:tcPr>
            <w:tcW w:w="4644" w:type="dxa"/>
            <w:vAlign w:val="center"/>
          </w:tcPr>
          <w:p w:rsidR="0001731F" w:rsidRPr="008D3CF3" w:rsidP="0001731F">
            <w:pPr>
              <w:rPr>
                <w:rFonts w:ascii="STXihei" w:eastAsia="STXihei" w:hAnsi="STXihei" w:hint="eastAsia"/>
                <w:sz w:val="18"/>
                <w:szCs w:val="18"/>
              </w:rPr>
            </w:pPr>
            <w:r w:rsidRPr="008D3CF3" w:rsidR="00861325">
              <w:rPr>
                <w:rFonts w:ascii="STXihei" w:eastAsia="STXihei" w:hAnsi="STXihei" w:hint="eastAsia"/>
                <w:sz w:val="18"/>
                <w:szCs w:val="18"/>
              </w:rPr>
              <w:t>硕士</w:t>
            </w:r>
            <w:r w:rsidRPr="008D3CF3" w:rsidR="0019116E">
              <w:rPr>
                <w:rFonts w:ascii="STXihei" w:eastAsia="STXihei" w:hAnsi="STXihei" w:hint="eastAsia"/>
                <w:sz w:val="18"/>
                <w:szCs w:val="18"/>
              </w:rPr>
              <w:t>及以上</w:t>
            </w:r>
            <w:r w:rsidRPr="008D3CF3">
              <w:rPr>
                <w:rFonts w:ascii="STXihei" w:eastAsia="STXihei" w:hAnsi="STXihei" w:hint="eastAsia"/>
                <w:sz w:val="18"/>
                <w:szCs w:val="18"/>
              </w:rPr>
              <w:t>（</w:t>
            </w:r>
            <w:r w:rsidRPr="008D3CF3" w:rsidR="00861325">
              <w:rPr>
                <w:rFonts w:ascii="STXihei" w:eastAsia="STXihei" w:hAnsi="STXihei" w:hint="eastAsia"/>
                <w:sz w:val="18"/>
                <w:szCs w:val="18"/>
              </w:rPr>
              <w:t>3</w:t>
            </w:r>
            <w:r w:rsidRPr="008D3CF3">
              <w:rPr>
                <w:rFonts w:ascii="STXihei" w:eastAsia="STXihei" w:hAnsi="STXihei" w:hint="eastAsia"/>
                <w:sz w:val="18"/>
                <w:szCs w:val="18"/>
              </w:rPr>
              <w:t>年以上同岗位经验</w:t>
            </w:r>
            <w:r w:rsidRPr="008D3CF3" w:rsidR="00861325">
              <w:rPr>
                <w:rFonts w:ascii="STXihei" w:eastAsia="STXihei" w:hAnsi="STXihei" w:hint="eastAsia"/>
                <w:sz w:val="18"/>
                <w:szCs w:val="18"/>
              </w:rPr>
              <w:t>、优秀</w:t>
            </w:r>
            <w:r w:rsidRPr="008D3CF3">
              <w:rPr>
                <w:rFonts w:ascii="STXihei" w:eastAsia="STXihei" w:hAnsi="STXihei" w:hint="eastAsia"/>
                <w:sz w:val="18"/>
                <w:szCs w:val="18"/>
              </w:rPr>
              <w:t>可按</w:t>
            </w:r>
            <w:r w:rsidRPr="008D3CF3" w:rsidR="00861325">
              <w:rPr>
                <w:rFonts w:ascii="STXihei" w:eastAsia="STXihei" w:hAnsi="STXihei" w:hint="eastAsia"/>
                <w:sz w:val="18"/>
                <w:szCs w:val="18"/>
              </w:rPr>
              <w:t>本</w:t>
            </w:r>
            <w:r w:rsidRPr="008D3CF3">
              <w:rPr>
                <w:rFonts w:ascii="STXihei" w:eastAsia="STXihei" w:hAnsi="STXihei" w:hint="eastAsia"/>
                <w:sz w:val="18"/>
                <w:szCs w:val="18"/>
              </w:rPr>
              <w:t>科）</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专业要求</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食品科学、营养、医药及相关专业</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644" w:type="dxa"/>
            <w:vAlign w:val="center"/>
          </w:tcPr>
          <w:p w:rsidR="0001731F" w:rsidRPr="008D3CF3" w:rsidP="0001731F">
            <w:pPr>
              <w:rPr>
                <w:rFonts w:ascii="STXihei" w:eastAsia="STXihei" w:hAnsi="STXihei" w:hint="eastAsia"/>
                <w:sz w:val="18"/>
                <w:szCs w:val="18"/>
              </w:rPr>
            </w:pPr>
            <w:r w:rsidRPr="008D3CF3" w:rsidR="0019116E">
              <w:rPr>
                <w:rFonts w:ascii="STXihei" w:eastAsia="STXihei" w:hAnsi="STXihei" w:hint="eastAsia"/>
                <w:sz w:val="18"/>
                <w:szCs w:val="18"/>
              </w:rPr>
              <w:t>主持</w:t>
            </w:r>
            <w:r w:rsidRPr="008D3CF3">
              <w:rPr>
                <w:rFonts w:ascii="STXihei" w:eastAsia="STXihei" w:hAnsi="STXihei" w:hint="eastAsia"/>
                <w:sz w:val="18"/>
                <w:szCs w:val="18"/>
              </w:rPr>
              <w:t>GMP</w:t>
            </w:r>
            <w:r w:rsidRPr="008D3CF3" w:rsidR="0019116E">
              <w:rPr>
                <w:rFonts w:ascii="STXihei" w:eastAsia="STXihei" w:hAnsi="STXihei" w:hint="eastAsia"/>
                <w:sz w:val="18"/>
                <w:szCs w:val="18"/>
              </w:rPr>
              <w:t>认证经验</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年龄要求</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w:t>
            </w:r>
            <w:r w:rsidRPr="008D3CF3" w:rsidR="00253E13">
              <w:rPr>
                <w:rFonts w:ascii="STXihei" w:eastAsia="STXihei" w:hAnsi="STXihei" w:hint="eastAsia"/>
                <w:sz w:val="18"/>
                <w:szCs w:val="18"/>
              </w:rPr>
              <w:t>5</w:t>
            </w:r>
            <w:r w:rsidRPr="008D3CF3">
              <w:rPr>
                <w:rFonts w:ascii="STXihei" w:eastAsia="STXihei" w:hAnsi="STXihei" w:hint="eastAsia"/>
                <w:sz w:val="18"/>
                <w:szCs w:val="18"/>
              </w:rPr>
              <w:t>--40</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性别要求</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644" w:type="dxa"/>
            <w:vAlign w:val="center"/>
          </w:tcPr>
          <w:p w:rsidR="0001731F" w:rsidRPr="008D3CF3" w:rsidP="0001731F">
            <w:pPr>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56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644" w:type="dxa"/>
            <w:vAlign w:val="center"/>
          </w:tcPr>
          <w:p w:rsidR="0001731F" w:rsidRPr="008D3CF3" w:rsidP="0001731F">
            <w:pPr>
              <w:rPr>
                <w:rFonts w:ascii="STXihei" w:eastAsia="STXihei" w:hAnsi="STXihei" w:hint="eastAsia"/>
                <w:sz w:val="18"/>
                <w:szCs w:val="18"/>
              </w:rPr>
            </w:pPr>
            <w:r w:rsidRPr="008D3CF3" w:rsidR="00253E13">
              <w:rPr>
                <w:rFonts w:ascii="STXihei" w:eastAsia="STXihei" w:hAnsi="STXihei" w:hint="eastAsia"/>
                <w:sz w:val="18"/>
                <w:szCs w:val="18"/>
              </w:rPr>
              <w:t>3</w:t>
            </w:r>
            <w:r w:rsidRPr="008D3CF3">
              <w:rPr>
                <w:rFonts w:ascii="STXihei" w:eastAsia="STXihei" w:hAnsi="STXihei" w:hint="eastAsia"/>
                <w:sz w:val="18"/>
                <w:szCs w:val="18"/>
              </w:rPr>
              <w:t>年工作经验，</w:t>
            </w:r>
            <w:r w:rsidRPr="008D3CF3" w:rsidR="00253E13">
              <w:rPr>
                <w:rFonts w:ascii="STXihei" w:eastAsia="STXihei" w:hAnsi="STXihei" w:hint="eastAsia"/>
                <w:sz w:val="18"/>
                <w:szCs w:val="18"/>
              </w:rPr>
              <w:t>1</w:t>
            </w:r>
            <w:r w:rsidRPr="008D3CF3">
              <w:rPr>
                <w:rFonts w:ascii="STXihei" w:eastAsia="STXihei" w:hAnsi="STXihei" w:hint="eastAsia"/>
                <w:sz w:val="18"/>
                <w:szCs w:val="18"/>
              </w:rPr>
              <w:t>年同岗位经验</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培训经历</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HACCP、GMP、ISO22000等食品质量相关</w:t>
            </w:r>
          </w:p>
        </w:tc>
      </w:tr>
      <w:tr>
        <w:tblPrEx>
          <w:tblW w:w="0" w:type="auto"/>
          <w:jc w:val="center"/>
          <w:tblLayout w:type="fixed"/>
          <w:tblLook w:val="0000"/>
        </w:tblPrEx>
        <w:trPr>
          <w:trHeight w:val="368"/>
          <w:jc w:val="center"/>
        </w:trPr>
        <w:tc>
          <w:tcPr>
            <w:tcW w:w="1562" w:type="dxa"/>
            <w:vMerge w:val="restart"/>
            <w:shd w:val="clear" w:color="auto" w:fill="CCFFFF"/>
            <w:vAlign w:val="center"/>
          </w:tcPr>
          <w:p w:rsidR="00DC5362"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3089" w:type="dxa"/>
            <w:vAlign w:val="center"/>
          </w:tcPr>
          <w:p w:rsidR="00DC5362" w:rsidRPr="008D3CF3" w:rsidP="00F82101">
            <w:pPr>
              <w:rPr>
                <w:rFonts w:ascii="STXihei" w:eastAsia="STXihei" w:hAnsi="STXihei" w:hint="eastAsia"/>
                <w:sz w:val="18"/>
                <w:szCs w:val="18"/>
              </w:rPr>
            </w:pPr>
            <w:r w:rsidRPr="008D3CF3">
              <w:rPr>
                <w:rFonts w:ascii="STXihei" w:eastAsia="STXihei" w:hAnsi="STXihei" w:hint="eastAsia"/>
                <w:sz w:val="18"/>
                <w:szCs w:val="18"/>
              </w:rPr>
              <w:t>专业知识</w:t>
            </w:r>
          </w:p>
        </w:tc>
        <w:tc>
          <w:tcPr>
            <w:tcW w:w="4644" w:type="dxa"/>
            <w:vAlign w:val="center"/>
          </w:tcPr>
          <w:p w:rsidR="00DC5362" w:rsidRPr="008D3CF3" w:rsidP="00F82101">
            <w:pPr>
              <w:rPr>
                <w:rFonts w:ascii="STXihei" w:eastAsia="STXihei" w:hAnsi="STXihei" w:hint="eastAsia"/>
                <w:sz w:val="18"/>
                <w:szCs w:val="18"/>
              </w:rPr>
            </w:pPr>
            <w:r w:rsidRPr="008D3CF3">
              <w:rPr>
                <w:rFonts w:ascii="STXihei" w:eastAsia="STXihei" w:hAnsi="STXihei" w:hint="eastAsia"/>
                <w:sz w:val="18"/>
                <w:szCs w:val="18"/>
              </w:rPr>
              <w:t>生产、品控质量管理知识；熟悉营养食</w:t>
            </w:r>
            <w:r w:rsidRPr="008D3CF3">
              <w:rPr>
                <w:rFonts w:ascii="STXihei" w:eastAsia="STXihei" w:hAnsi="STXihei" w:hint="eastAsia"/>
                <w:sz w:val="18"/>
                <w:szCs w:val="18"/>
              </w:rPr>
              <w:t>品、保健食品、添加剂等配方工艺、生产过程控制及申报注册</w:t>
            </w:r>
          </w:p>
        </w:tc>
      </w:tr>
      <w:tr>
        <w:tblPrEx>
          <w:tblW w:w="0" w:type="auto"/>
          <w:jc w:val="center"/>
          <w:tblLayout w:type="fixed"/>
          <w:tblLook w:val="0000"/>
        </w:tblPrEx>
        <w:trPr>
          <w:trHeight w:val="367"/>
          <w:jc w:val="center"/>
        </w:trPr>
        <w:tc>
          <w:tcPr>
            <w:tcW w:w="1562" w:type="dxa"/>
            <w:vMerge/>
            <w:shd w:val="clear" w:color="auto" w:fill="CCFFFF"/>
            <w:vAlign w:val="center"/>
          </w:tcPr>
          <w:p w:rsidR="00DC5362" w:rsidRPr="008D3CF3" w:rsidP="0001731F">
            <w:pPr>
              <w:jc w:val="center"/>
              <w:rPr>
                <w:rFonts w:ascii="STXihei" w:eastAsia="STXihei" w:hAnsi="STXihei" w:hint="eastAsia"/>
                <w:sz w:val="18"/>
                <w:szCs w:val="18"/>
              </w:rPr>
            </w:pPr>
          </w:p>
        </w:tc>
        <w:tc>
          <w:tcPr>
            <w:tcW w:w="3089" w:type="dxa"/>
            <w:vAlign w:val="center"/>
          </w:tcPr>
          <w:p w:rsidR="00DC5362" w:rsidRPr="008D3CF3" w:rsidP="00F82101">
            <w:pPr>
              <w:rPr>
                <w:rFonts w:ascii="STXihei" w:eastAsia="STXihei" w:hAnsi="STXihei" w:hint="eastAsia"/>
                <w:sz w:val="18"/>
                <w:szCs w:val="18"/>
              </w:rPr>
            </w:pPr>
            <w:r w:rsidRPr="008D3CF3">
              <w:rPr>
                <w:rFonts w:ascii="STXihei" w:eastAsia="STXihei" w:hAnsi="STXihei" w:hint="eastAsia"/>
                <w:sz w:val="18"/>
                <w:szCs w:val="18"/>
              </w:rPr>
              <w:t>相关知识</w:t>
            </w:r>
          </w:p>
        </w:tc>
        <w:tc>
          <w:tcPr>
            <w:tcW w:w="4644" w:type="dxa"/>
            <w:vAlign w:val="center"/>
          </w:tcPr>
          <w:p w:rsidR="00DC5362" w:rsidRPr="008D3CF3" w:rsidP="00F82101">
            <w:pPr>
              <w:rPr>
                <w:rFonts w:ascii="STXihei" w:eastAsia="STXihei" w:hAnsi="STXihei" w:hint="eastAsia"/>
                <w:sz w:val="18"/>
                <w:szCs w:val="18"/>
              </w:rPr>
            </w:pPr>
            <w:r w:rsidRPr="008D3CF3">
              <w:rPr>
                <w:rFonts w:ascii="STXihei" w:eastAsia="STXihei" w:hAnsi="STXihei" w:hint="eastAsia"/>
                <w:sz w:val="18"/>
                <w:szCs w:val="18"/>
              </w:rPr>
              <w:t>了解食品、保健食品行业法律法规，熟悉保健食品/药品G</w:t>
            </w:r>
            <w:r w:rsidRPr="008D3CF3">
              <w:rPr>
                <w:rFonts w:ascii="STXihei" w:eastAsia="STXihei" w:hAnsi="STXihei" w:hint="eastAsia"/>
                <w:sz w:val="18"/>
                <w:szCs w:val="18"/>
              </w:rPr>
              <w:t>MP管理体系。</w:t>
            </w:r>
          </w:p>
        </w:tc>
      </w:tr>
      <w:tr>
        <w:tblPrEx>
          <w:tblW w:w="0" w:type="auto"/>
          <w:jc w:val="center"/>
          <w:tblLayout w:type="fixed"/>
          <w:tblLook w:val="0000"/>
        </w:tblPrEx>
        <w:trPr>
          <w:trHeight w:val="782"/>
          <w:jc w:val="center"/>
        </w:trPr>
        <w:tc>
          <w:tcPr>
            <w:tcW w:w="156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专业技能</w:t>
            </w:r>
          </w:p>
        </w:tc>
        <w:tc>
          <w:tcPr>
            <w:tcW w:w="4644" w:type="dxa"/>
            <w:vAlign w:val="center"/>
          </w:tcPr>
          <w:p w:rsidR="0001731F" w:rsidRPr="008D3CF3" w:rsidP="0001731F">
            <w:pPr>
              <w:rPr>
                <w:rFonts w:ascii="STXihei" w:eastAsia="STXihei" w:hAnsi="STXihei" w:hint="eastAsia"/>
                <w:sz w:val="18"/>
                <w:szCs w:val="18"/>
              </w:rPr>
            </w:pPr>
            <w:r w:rsidRPr="008D3CF3" w:rsidR="006B7D72">
              <w:rPr>
                <w:rFonts w:ascii="STXihei" w:eastAsia="STXihei" w:hAnsi="STXihei" w:hint="eastAsia"/>
                <w:sz w:val="18"/>
                <w:szCs w:val="18"/>
              </w:rPr>
              <w:t>具有保健食品/药品GMP认证主持经验、具备保健食品产品研发、申报能力</w:t>
            </w:r>
          </w:p>
        </w:tc>
      </w:tr>
      <w:tr>
        <w:tblPrEx>
          <w:tblW w:w="0" w:type="auto"/>
          <w:jc w:val="center"/>
          <w:tblLayout w:type="fixed"/>
          <w:tblLook w:val="0000"/>
        </w:tblPrEx>
        <w:trPr>
          <w:trHeight w:val="311"/>
          <w:jc w:val="center"/>
        </w:trPr>
        <w:tc>
          <w:tcPr>
            <w:tcW w:w="156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积极的沟通协调能力；语言表达和写作能力；计划和控制能力；分析和解决问题的能力</w:t>
            </w:r>
          </w:p>
        </w:tc>
      </w:tr>
      <w:tr>
        <w:tblPrEx>
          <w:tblW w:w="0" w:type="auto"/>
          <w:jc w:val="center"/>
          <w:tblLayout w:type="fixed"/>
          <w:tblLook w:val="0000"/>
        </w:tblPrEx>
        <w:trPr>
          <w:trHeight w:val="770"/>
          <w:jc w:val="center"/>
        </w:trPr>
        <w:tc>
          <w:tcPr>
            <w:tcW w:w="156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3089"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644"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思维逻辑能力强诚信自律，富全局观念，有责任心 良好的成就意识。</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15"/>
        <w:gridCol w:w="483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515"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830"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r>
      <w:tr>
        <w:tblPrEx>
          <w:tblW w:w="0" w:type="auto"/>
          <w:jc w:val="center"/>
          <w:tblLayout w:type="fixed"/>
          <w:tblLook w:val="0000"/>
        </w:tblPrEx>
        <w:trPr>
          <w:trHeight w:val="311"/>
          <w:jc w:val="center"/>
        </w:trPr>
        <w:tc>
          <w:tcPr>
            <w:tcW w:w="4515"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w:t>
            </w:r>
            <w:r w:rsidRPr="008D3CF3">
              <w:rPr>
                <w:rFonts w:ascii="STXihei" w:eastAsia="STXihei" w:hAnsi="STXihei" w:hint="eastAsia"/>
                <w:sz w:val="18"/>
                <w:szCs w:val="18"/>
              </w:rPr>
              <w:t>管理部门运作培训；</w:t>
            </w:r>
          </w:p>
        </w:tc>
        <w:tc>
          <w:tcPr>
            <w:tcW w:w="4830"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r>
      <w:tr>
        <w:tblPrEx>
          <w:tblW w:w="0" w:type="auto"/>
          <w:jc w:val="center"/>
          <w:tblLayout w:type="fixed"/>
          <w:tblLook w:val="0000"/>
        </w:tblPrEx>
        <w:trPr>
          <w:trHeight w:val="311"/>
          <w:jc w:val="center"/>
        </w:trPr>
        <w:tc>
          <w:tcPr>
            <w:tcW w:w="4515"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830"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w:t>
            </w:r>
            <w:r w:rsidRPr="008D3CF3">
              <w:rPr>
                <w:rFonts w:ascii="STXihei" w:eastAsia="STXihei" w:hAnsi="STXihei" w:hint="eastAsia"/>
                <w:sz w:val="18"/>
                <w:szCs w:val="18"/>
              </w:rPr>
              <w:t>工作职能及目标。</w:t>
            </w:r>
          </w:p>
        </w:tc>
      </w:tr>
      <w:tr>
        <w:tblPrEx>
          <w:tblW w:w="0" w:type="auto"/>
          <w:jc w:val="center"/>
          <w:tblLayout w:type="fixed"/>
          <w:tblLook w:val="0000"/>
        </w:tblPrEx>
        <w:trPr>
          <w:trHeight w:val="311"/>
          <w:jc w:val="center"/>
        </w:trPr>
        <w:tc>
          <w:tcPr>
            <w:tcW w:w="4515"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830" w:type="dxa"/>
            <w:vAlign w:val="center"/>
          </w:tcPr>
          <w:p w:rsidR="0001731F"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25"/>
        <w:gridCol w:w="1155"/>
        <w:gridCol w:w="3119"/>
        <w:gridCol w:w="17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25" w:type="dxa"/>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155" w:type="dxa"/>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3119" w:type="dxa"/>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11"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bl>
    <w:p>
      <w:pPr>
        <w:sectPr>
          <w:headerReference w:type="default" r:id="rId49"/>
          <w:footerReference w:type="default" r:id="rId50"/>
          <w:type w:val="nextPage"/>
          <w:pgSz w:w="11906" w:h="16838"/>
          <w:pgMar w:top="1588" w:right="1134" w:bottom="992" w:left="1418" w:header="567" w:footer="454" w:gutter="0"/>
          <w:pgNumType w:start="23"/>
          <w:cols w:space="720"/>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25"/>
        <w:gridCol w:w="1155"/>
        <w:gridCol w:w="2068"/>
        <w:gridCol w:w="1051"/>
        <w:gridCol w:w="17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shd w:val="clear" w:color="auto" w:fill="CCFFFF"/>
            <w:vAlign w:val="center"/>
          </w:tcPr>
          <w:p w:rsidR="0001731F" w:rsidRPr="008D3CF3" w:rsidP="0001731F">
            <w:pPr>
              <w:rPr>
                <w:rFonts w:ascii="STXihei" w:eastAsia="STXihei" w:hAnsi="STXihei" w:hint="eastAsia"/>
                <w:b/>
                <w:sz w:val="18"/>
                <w:szCs w:val="18"/>
              </w:rPr>
            </w:pPr>
          </w:p>
        </w:tc>
        <w:tc>
          <w:tcPr>
            <w:tcW w:w="2625" w:type="dxa"/>
            <w:shd w:val="clear" w:color="auto" w:fill="CCFFFF"/>
            <w:vAlign w:val="center"/>
          </w:tcPr>
          <w:p w:rsidR="0001731F" w:rsidRPr="008D3CF3" w:rsidP="0001731F">
            <w:pPr>
              <w:rPr>
                <w:rFonts w:ascii="STXihei" w:eastAsia="STXihei" w:hAnsi="STXihei" w:hint="eastAsia"/>
                <w:b/>
                <w:sz w:val="18"/>
                <w:szCs w:val="18"/>
              </w:rPr>
            </w:pPr>
          </w:p>
        </w:tc>
        <w:tc>
          <w:tcPr>
            <w:tcW w:w="1155" w:type="dxa"/>
            <w:shd w:val="clear" w:color="auto" w:fill="CCFFFF"/>
          </w:tcPr>
          <w:p w:rsidR="0001731F" w:rsidRPr="008D3CF3" w:rsidP="0001731F">
            <w:pPr>
              <w:widowControl/>
              <w:jc w:val="left"/>
              <w:rPr>
                <w:rFonts w:ascii="STXihei" w:eastAsia="STXihei" w:hAnsi="STXihei" w:hint="eastAsia"/>
                <w:b/>
                <w:sz w:val="18"/>
                <w:szCs w:val="18"/>
              </w:rPr>
            </w:pPr>
          </w:p>
        </w:tc>
        <w:tc>
          <w:tcPr>
            <w:tcW w:w="2068"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051"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11" w:type="dxa"/>
            <w:shd w:val="clear" w:color="auto" w:fill="CCFFFF"/>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25" w:type="dxa"/>
            <w:vAlign w:val="center"/>
          </w:tcPr>
          <w:p w:rsidR="0001731F" w:rsidRPr="008D3CF3" w:rsidP="00E4376B">
            <w:pPr>
              <w:jc w:val="center"/>
              <w:rPr>
                <w:rFonts w:ascii="STXihei" w:eastAsia="STXihei" w:hAnsi="STXihei" w:hint="eastAsia"/>
                <w:sz w:val="18"/>
                <w:szCs w:val="18"/>
              </w:rPr>
            </w:pPr>
            <w:r w:rsidRPr="008D3CF3">
              <w:rPr>
                <w:rFonts w:ascii="STXihei" w:eastAsia="STXihei" w:hAnsi="STXihei" w:hint="eastAsia"/>
                <w:sz w:val="18"/>
                <w:szCs w:val="18"/>
              </w:rPr>
              <w:t>月度总结与计划</w:t>
            </w:r>
          </w:p>
        </w:tc>
        <w:tc>
          <w:tcPr>
            <w:tcW w:w="1155" w:type="dxa"/>
            <w:vAlign w:val="center"/>
          </w:tcPr>
          <w:p w:rsidR="0001731F" w:rsidRPr="008D3CF3" w:rsidP="00E4376B">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2068" w:type="dxa"/>
            <w:vAlign w:val="center"/>
          </w:tcPr>
          <w:p w:rsidR="0001731F" w:rsidRPr="008D3CF3" w:rsidP="00E4376B">
            <w:pPr>
              <w:jc w:val="center"/>
              <w:rPr>
                <w:rFonts w:ascii="STXihei" w:eastAsia="STXihei" w:hAnsi="STXihei" w:hint="eastAsia"/>
                <w:sz w:val="18"/>
                <w:szCs w:val="18"/>
              </w:rPr>
            </w:pPr>
            <w:r w:rsidRPr="008D3CF3">
              <w:rPr>
                <w:rFonts w:ascii="STXihei" w:eastAsia="STXihei" w:hAnsi="STXihei" w:hint="eastAsia"/>
                <w:sz w:val="18"/>
                <w:szCs w:val="18"/>
              </w:rPr>
              <w:t>部门经理/生产副总</w:t>
            </w:r>
          </w:p>
        </w:tc>
        <w:tc>
          <w:tcPr>
            <w:tcW w:w="1051" w:type="dxa"/>
          </w:tcPr>
          <w:p w:rsidR="0001731F" w:rsidRPr="008D3CF3" w:rsidP="0001731F">
            <w:pPr>
              <w:jc w:val="center"/>
              <w:rPr>
                <w:rFonts w:ascii="STXihei" w:eastAsia="STXihei" w:hAnsi="STXihei" w:hint="eastAsia"/>
                <w:sz w:val="18"/>
                <w:szCs w:val="18"/>
              </w:rPr>
            </w:pPr>
          </w:p>
        </w:tc>
        <w:tc>
          <w:tcPr>
            <w:tcW w:w="1711" w:type="dxa"/>
          </w:tcPr>
          <w:p w:rsidR="0001731F" w:rsidRPr="008D3CF3" w:rsidP="0001731F">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DC5362"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2</w:t>
            </w:r>
          </w:p>
        </w:tc>
        <w:tc>
          <w:tcPr>
            <w:tcW w:w="2625" w:type="dxa"/>
            <w:vAlign w:val="center"/>
          </w:tcPr>
          <w:p w:rsidR="00DC5362" w:rsidRPr="008D3CF3" w:rsidP="00E4376B">
            <w:pPr>
              <w:jc w:val="center"/>
              <w:rPr>
                <w:rFonts w:ascii="STXihei" w:eastAsia="STXihei" w:hAnsi="STXihei" w:hint="eastAsia"/>
                <w:sz w:val="18"/>
                <w:szCs w:val="18"/>
              </w:rPr>
            </w:pPr>
            <w:r w:rsidRPr="008D3CF3" w:rsidR="00AF3ED3">
              <w:rPr>
                <w:rFonts w:ascii="STXihei" w:eastAsia="STXihei" w:hAnsi="STXihei" w:hint="eastAsia"/>
                <w:sz w:val="18"/>
                <w:szCs w:val="18"/>
              </w:rPr>
              <w:t>研发</w:t>
            </w:r>
            <w:r w:rsidRPr="008D3CF3">
              <w:rPr>
                <w:rFonts w:ascii="STXihei" w:eastAsia="STXihei" w:hAnsi="STXihei" w:hint="eastAsia"/>
                <w:sz w:val="18"/>
                <w:szCs w:val="18"/>
              </w:rPr>
              <w:t>项</w:t>
            </w:r>
            <w:r w:rsidRPr="008D3CF3" w:rsidR="00AF3ED3">
              <w:rPr>
                <w:rFonts w:ascii="STXihei" w:eastAsia="STXihei" w:hAnsi="STXihei" w:hint="eastAsia"/>
                <w:sz w:val="18"/>
                <w:szCs w:val="18"/>
              </w:rPr>
              <w:t>目</w:t>
            </w:r>
            <w:r w:rsidRPr="008D3CF3">
              <w:rPr>
                <w:rFonts w:ascii="STXihei" w:eastAsia="STXihei" w:hAnsi="STXihei" w:hint="eastAsia"/>
                <w:sz w:val="18"/>
                <w:szCs w:val="18"/>
              </w:rPr>
              <w:t>进展报告</w:t>
            </w:r>
          </w:p>
        </w:tc>
        <w:tc>
          <w:tcPr>
            <w:tcW w:w="1155" w:type="dxa"/>
            <w:vAlign w:val="center"/>
          </w:tcPr>
          <w:p w:rsidR="00DC5362" w:rsidRPr="008D3CF3" w:rsidP="00E4376B">
            <w:pPr>
              <w:jc w:val="center"/>
              <w:rPr>
                <w:rFonts w:ascii="STXihei" w:eastAsia="STXihei" w:hAnsi="STXihei" w:hint="eastAsia"/>
                <w:sz w:val="18"/>
                <w:szCs w:val="18"/>
              </w:rPr>
            </w:pPr>
            <w:r w:rsidRPr="008D3CF3" w:rsidR="00AF3ED3">
              <w:rPr>
                <w:rFonts w:ascii="STXihei" w:eastAsia="STXihei" w:hAnsi="STXihei" w:hint="eastAsia"/>
                <w:sz w:val="18"/>
                <w:szCs w:val="18"/>
              </w:rPr>
              <w:t>按要求</w:t>
            </w:r>
          </w:p>
        </w:tc>
        <w:tc>
          <w:tcPr>
            <w:tcW w:w="2068" w:type="dxa"/>
            <w:vAlign w:val="center"/>
          </w:tcPr>
          <w:p w:rsidR="00DC5362" w:rsidRPr="008D3CF3" w:rsidP="00E4376B">
            <w:pPr>
              <w:jc w:val="center"/>
              <w:rPr>
                <w:rFonts w:ascii="STXihei" w:eastAsia="STXihei" w:hAnsi="STXihei" w:hint="eastAsia"/>
                <w:sz w:val="18"/>
                <w:szCs w:val="18"/>
              </w:rPr>
            </w:pPr>
            <w:r w:rsidRPr="008D3CF3">
              <w:rPr>
                <w:rFonts w:ascii="STXihei" w:eastAsia="STXihei" w:hAnsi="STXihei" w:hint="eastAsia"/>
                <w:sz w:val="18"/>
                <w:szCs w:val="18"/>
              </w:rPr>
              <w:t>研发经理/研发总监</w:t>
            </w:r>
          </w:p>
        </w:tc>
        <w:tc>
          <w:tcPr>
            <w:tcW w:w="1051" w:type="dxa"/>
          </w:tcPr>
          <w:p w:rsidR="00DC5362" w:rsidRPr="008D3CF3" w:rsidP="0001731F">
            <w:pPr>
              <w:jc w:val="center"/>
              <w:rPr>
                <w:rFonts w:ascii="STXihei" w:eastAsia="STXihei" w:hAnsi="STXihei" w:hint="eastAsia"/>
                <w:sz w:val="18"/>
                <w:szCs w:val="18"/>
              </w:rPr>
            </w:pPr>
          </w:p>
        </w:tc>
        <w:tc>
          <w:tcPr>
            <w:tcW w:w="1711" w:type="dxa"/>
          </w:tcPr>
          <w:p w:rsidR="00DC5362"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354"/>
        <w:gridCol w:w="2804"/>
        <w:gridCol w:w="265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5"/>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354"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804"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65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8"/>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354"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人力资源经理</w:t>
            </w:r>
          </w:p>
        </w:tc>
        <w:tc>
          <w:tcPr>
            <w:tcW w:w="2804" w:type="dxa"/>
            <w:vAlign w:val="center"/>
          </w:tcPr>
          <w:p w:rsidR="0001731F" w:rsidRPr="008D3CF3" w:rsidP="005624FD">
            <w:pPr>
              <w:ind w:firstLine="720" w:firstLineChars="400"/>
              <w:rPr>
                <w:rFonts w:ascii="STXihei" w:eastAsia="STXihei" w:hAnsi="STXihei" w:hint="eastAsia"/>
                <w:sz w:val="18"/>
                <w:szCs w:val="18"/>
              </w:rPr>
            </w:pPr>
            <w:r w:rsidRPr="008D3CF3">
              <w:rPr>
                <w:rFonts w:ascii="STXihei" w:eastAsia="STXihei" w:hAnsi="STXihei" w:hint="eastAsia"/>
                <w:sz w:val="18"/>
                <w:szCs w:val="18"/>
              </w:rPr>
              <w:t>部门经理/生产副总</w:t>
            </w:r>
          </w:p>
        </w:tc>
        <w:tc>
          <w:tcPr>
            <w:tcW w:w="2652" w:type="dxa"/>
            <w:vAlign w:val="center"/>
          </w:tcPr>
          <w:p w:rsidR="0001731F" w:rsidRPr="008D3CF3" w:rsidP="0001731F">
            <w:pPr>
              <w:jc w:val="center"/>
              <w:rPr>
                <w:rFonts w:ascii="STXihei" w:eastAsia="STXihei" w:hAnsi="STXihei" w:hint="eastAsia"/>
                <w:sz w:val="18"/>
                <w:szCs w:val="18"/>
              </w:rPr>
            </w:pPr>
            <w:r w:rsidRPr="008D3CF3" w:rsidR="009B5D1C">
              <w:rPr>
                <w:rFonts w:ascii="STXihei" w:eastAsia="STXihei" w:hAnsi="STXihei" w:hint="eastAsia"/>
                <w:sz w:val="18"/>
                <w:szCs w:val="18"/>
              </w:rPr>
              <w:t>总裁</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w:t>
            </w:r>
            <w:r w:rsidRPr="008D3CF3">
              <w:rPr>
                <w:rFonts w:ascii="STXihei" w:eastAsia="STXihei" w:hAnsi="STXihei" w:cs="宋体" w:hint="eastAsia"/>
                <w:kern w:val="0"/>
                <w:sz w:val="18"/>
                <w:szCs w:val="18"/>
              </w:rPr>
              <w:t>书进行验证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w:t>
            </w:r>
            <w:r w:rsidRPr="008D3CF3" w:rsidR="00DC5362">
              <w:rPr>
                <w:rFonts w:ascii="STXihei" w:eastAsia="STXihei" w:hAnsi="STXihei" w:cs="宋体" w:hint="eastAsia"/>
                <w:spacing w:val="-4"/>
                <w:kern w:val="0"/>
                <w:sz w:val="18"/>
                <w:szCs w:val="18"/>
              </w:rPr>
              <w:t>GMP工程师岗位知识技能测试</w:t>
            </w:r>
            <w:r w:rsidRPr="008D3CF3">
              <w:rPr>
                <w:rFonts w:ascii="STXihei" w:eastAsia="STXihei" w:hAnsi="STXihei" w:cs="宋体" w:hint="eastAsia"/>
                <w:spacing w:val="-4"/>
                <w:kern w:val="0"/>
                <w:sz w:val="18"/>
                <w:szCs w:val="18"/>
              </w:rPr>
              <w:t>》进行考察，并在面试中进行专业的问题进行测试与验证</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2"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通过《16因素性格测试》《职业倾向分析》《管理能力测试》测试，同时可以通过面试手段如小组讨论、演讲等来分析判断其态度和行为。</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148"/>
        <w:gridCol w:w="7395"/>
      </w:tblGrid>
      <w:tr>
        <w:tblPrEx>
          <w:tblW w:w="0" w:type="auto"/>
          <w:jc w:val="center"/>
          <w:tblLayout w:type="fixed"/>
          <w:tblLook w:val="0000"/>
        </w:tblPrEx>
        <w:trPr>
          <w:trHeight w:val="285"/>
          <w:jc w:val="center"/>
        </w:trPr>
        <w:tc>
          <w:tcPr>
            <w:tcW w:w="2148"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w:t>
            </w:r>
            <w:r w:rsidRPr="008D3CF3">
              <w:rPr>
                <w:rFonts w:ascii="STXihei" w:eastAsia="STXihei" w:hAnsi="STXihei" w:cs="宋体" w:hint="eastAsia"/>
                <w:kern w:val="0"/>
                <w:sz w:val="18"/>
                <w:szCs w:val="18"/>
              </w:rPr>
              <w:t>目</w:t>
            </w:r>
          </w:p>
        </w:tc>
        <w:tc>
          <w:tcPr>
            <w:tcW w:w="7395"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148"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395"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148"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395"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70"/>
          <w:jc w:val="center"/>
        </w:trPr>
        <w:tc>
          <w:tcPr>
            <w:tcW w:w="2148"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395"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148" w:type="dxa"/>
            <w:tcBorders>
              <w:top w:val="nil"/>
              <w:left w:val="single" w:sz="4" w:space="0" w:color="auto"/>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395" w:type="dxa"/>
            <w:tcBorders>
              <w:top w:val="nil"/>
              <w:left w:val="nil"/>
              <w:bottom w:val="single" w:sz="4" w:space="0" w:color="auto"/>
              <w:right w:val="single" w:sz="4" w:space="0" w:color="auto"/>
            </w:tcBorders>
            <w:vAlign w:val="center"/>
          </w:tcPr>
          <w:p w:rsidR="0001731F" w:rsidRPr="008D3CF3" w:rsidP="0001731F">
            <w:pPr>
              <w:widowControl/>
              <w:spacing w:line="320" w:lineRule="exact"/>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通过《试用员工月度考核评估表》和《综合转正评估表》来进行评估（部门主管组织）</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３、在职职位等级评估标准</w:t>
      </w:r>
    </w:p>
    <w:tbl>
      <w:tblPr>
        <w:tblStyle w:val="TableNormal"/>
        <w:tblW w:w="0" w:type="auto"/>
        <w:jc w:val="center"/>
        <w:tblLayout w:type="fixed"/>
        <w:tblLook w:val="0000"/>
      </w:tblPr>
      <w:tblGrid>
        <w:gridCol w:w="2327"/>
        <w:gridCol w:w="3993"/>
        <w:gridCol w:w="3026"/>
      </w:tblGrid>
      <w:tr>
        <w:tblPrEx>
          <w:tblW w:w="0" w:type="auto"/>
          <w:jc w:val="center"/>
          <w:tblLayout w:type="fixed"/>
          <w:tblLook w:val="0000"/>
        </w:tblPrEx>
        <w:trPr>
          <w:trHeight w:val="291"/>
          <w:tblHeader/>
          <w:jc w:val="center"/>
        </w:trPr>
        <w:tc>
          <w:tcPr>
            <w:tcW w:w="2327"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3"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2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single" w:sz="4" w:space="0" w:color="auto"/>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hint="eastAsia"/>
                <w:kern w:val="0"/>
                <w:sz w:val="18"/>
                <w:szCs w:val="18"/>
              </w:rPr>
            </w:pPr>
          </w:p>
          <w:p w:rsidR="0001731F" w:rsidRPr="008D3CF3" w:rsidP="0001731F">
            <w:pPr>
              <w:widowControl/>
              <w:jc w:val="center"/>
              <w:rPr>
                <w:rFonts w:ascii="STXihei" w:eastAsia="STXihei" w:hAnsi="STXihei" w:cs="宋体" w:hint="eastAsia"/>
                <w:kern w:val="0"/>
                <w:sz w:val="18"/>
                <w:szCs w:val="18"/>
              </w:rPr>
            </w:pPr>
            <w:r w:rsidRPr="008D3CF3">
              <w:rPr>
                <w:rFonts w:ascii="STXihei" w:eastAsia="STXihei" w:hAnsi="STXihei" w:cs="宋体" w:hint="eastAsia"/>
                <w:kern w:val="0"/>
                <w:sz w:val="18"/>
                <w:szCs w:val="18"/>
              </w:rPr>
              <w:t>中级资格</w:t>
            </w:r>
          </w:p>
          <w:p w:rsidR="0001731F" w:rsidRPr="008D3CF3" w:rsidP="0001731F">
            <w:pPr>
              <w:widowControl/>
              <w:jc w:val="center"/>
              <w:rPr>
                <w:rFonts w:ascii="STXihei" w:eastAsia="STXihei" w:hAnsi="STXihei" w:cs="宋体" w:hint="eastAsia"/>
                <w:kern w:val="0"/>
                <w:sz w:val="18"/>
                <w:szCs w:val="18"/>
              </w:rPr>
            </w:pPr>
          </w:p>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3"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single" w:sz="4" w:space="0" w:color="auto"/>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91"/>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pPr>
        <w:sectPr>
          <w:headerReference w:type="default" r:id="rId51"/>
          <w:footerReference w:type="default" r:id="rId52"/>
          <w:type w:val="nextPage"/>
          <w:pgSz w:w="11906" w:h="16838"/>
          <w:pgMar w:top="1588" w:right="1134" w:bottom="992" w:left="1418" w:header="567" w:footer="454" w:gutter="0"/>
          <w:pgNumType w:start="24"/>
          <w:cols w:space="720"/>
          <w:titlePg w:val="0"/>
          <w:docGrid w:type="lines" w:linePitch="312"/>
        </w:sectPr>
      </w:pPr>
    </w:p>
    <w:tbl>
      <w:tblPr>
        <w:tblStyle w:val="TableNormal"/>
        <w:tblW w:w="0" w:type="auto"/>
        <w:jc w:val="center"/>
        <w:tblLayout w:type="fixed"/>
        <w:tblLook w:val="0000"/>
      </w:tblPr>
      <w:tblGrid>
        <w:gridCol w:w="2327"/>
        <w:gridCol w:w="3993"/>
        <w:gridCol w:w="3026"/>
      </w:tblGrid>
      <w:tr>
        <w:tblPrEx>
          <w:tblW w:w="0" w:type="auto"/>
          <w:jc w:val="center"/>
          <w:tblLayout w:type="fixed"/>
          <w:tblLook w:val="0000"/>
        </w:tblPrEx>
        <w:trPr>
          <w:trHeight w:val="291"/>
          <w:jc w:val="center"/>
        </w:trPr>
        <w:tc>
          <w:tcPr>
            <w:tcW w:w="2327"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3"/>
          <w:jc w:val="center"/>
        </w:trPr>
        <w:tc>
          <w:tcPr>
            <w:tcW w:w="2327"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3"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2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3D0696">
      <w:pPr>
        <w:pStyle w:val="List"/>
        <w:tabs>
          <w:tab w:val="left" w:pos="3"/>
        </w:tabs>
        <w:spacing w:before="94" w:beforeLines="30" w:after="62" w:afterLines="20" w:line="360" w:lineRule="auto"/>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AF3223">
      <w:pPr>
        <w:numPr>
          <w:ilvl w:val="0"/>
          <w:numId w:val="4"/>
        </w:numPr>
        <w:spacing w:line="360" w:lineRule="auto"/>
        <w:rPr>
          <w:rFonts w:ascii="STXihei" w:eastAsia="STXihei" w:hAnsi="STXihei" w:hint="eastAsia"/>
          <w:sz w:val="18"/>
          <w:szCs w:val="18"/>
        </w:rPr>
      </w:pPr>
      <w:r w:rsidRPr="008D3CF3">
        <w:rPr>
          <w:rFonts w:ascii="STXihei" w:eastAsia="STXihei" w:hAnsi="STXihei" w:hint="eastAsia"/>
          <w:sz w:val="18"/>
          <w:szCs w:val="18"/>
        </w:rPr>
        <w:t>规划 指负责此项工作项目的进度、执行流程与费用的预先设计与计划。</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督导 指负责</w:t>
      </w:r>
      <w:r w:rsidRPr="008D3CF3">
        <w:rPr>
          <w:rFonts w:ascii="STXihei" w:eastAsia="STXihei" w:hAnsi="STXihei" w:hint="eastAsia"/>
          <w:sz w:val="18"/>
          <w:szCs w:val="18"/>
        </w:rPr>
        <w:t>此项工作项目的人员作业、进度执行、费用使用的监督指导与管理。</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拟订 指负责此项工作项目之相关制度、流程和办法的研究制定。</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执行 指负责此项工作项目的实际作业的实施和完成。</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协助 指对于此项工作提供负责者必要的配合和支持</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维护 指负责此项工作项目之相关资料的保管与关系的维护。</w:t>
      </w:r>
    </w:p>
    <w:p w:rsidR="0001731F" w:rsidRPr="008D3CF3" w:rsidP="00AF3223">
      <w:pPr>
        <w:numPr>
          <w:ilvl w:val="0"/>
          <w:numId w:val="4"/>
        </w:numPr>
        <w:tabs>
          <w:tab w:val="left" w:pos="420"/>
          <w:tab w:val="left" w:pos="855"/>
        </w:tabs>
        <w:spacing w:line="360" w:lineRule="auto"/>
        <w:rPr>
          <w:rFonts w:ascii="STXihei" w:eastAsia="STXihei" w:hAnsi="STXihei" w:hint="eastAsia"/>
          <w:sz w:val="18"/>
          <w:szCs w:val="18"/>
        </w:rPr>
      </w:pPr>
      <w:r w:rsidRPr="008D3CF3">
        <w:rPr>
          <w:rFonts w:ascii="STXihei" w:eastAsia="STXihei" w:hAnsi="STXihei" w:hint="eastAsia"/>
          <w:sz w:val="18"/>
          <w:szCs w:val="18"/>
        </w:rPr>
        <w:t>评估 指负责此项目工作作业、绩效的考评与分析</w:t>
      </w:r>
    </w:p>
    <w:p w:rsidR="001804F1" w:rsidRPr="008D3CF3" w:rsidP="003D0061">
      <w:pPr>
        <w:pStyle w:val="Heading3"/>
        <w:jc w:val="center"/>
        <w:rPr>
          <w:rFonts w:ascii="STXihei" w:eastAsia="STXihei" w:hAnsi="STXihei" w:hint="eastAsia"/>
        </w:rPr>
      </w:pPr>
      <w:bookmarkStart w:id="5" w:name="_Toc342254790"/>
    </w:p>
    <w:p w:rsidR="00CC6A07" w:rsidRPr="008D3CF3" w:rsidP="00CC6A07">
      <w:pPr>
        <w:rPr>
          <w:rFonts w:ascii="STXihei" w:eastAsia="STXihei" w:hAnsi="STXihei" w:hint="eastAsia"/>
        </w:rPr>
      </w:pPr>
    </w:p>
    <w:p w:rsidR="00CC6A07" w:rsidRPr="008D3CF3" w:rsidP="00CC6A07">
      <w:pPr>
        <w:rPr>
          <w:rFonts w:ascii="STXihei" w:eastAsia="STXihei" w:hAnsi="STXihei" w:hint="eastAsia"/>
        </w:rPr>
      </w:pPr>
    </w:p>
    <w:p w:rsidR="00CC6A07" w:rsidRPr="008D3CF3" w:rsidP="00CC6A07">
      <w:pPr>
        <w:rPr>
          <w:rFonts w:ascii="STXihei" w:eastAsia="STXihei" w:hAnsi="STXihei" w:hint="eastAsia"/>
        </w:rPr>
      </w:pPr>
    </w:p>
    <w:p w:rsidR="00CC6A07" w:rsidRPr="008D3CF3" w:rsidP="00CC6A07">
      <w:pPr>
        <w:rPr>
          <w:rFonts w:ascii="STXihei" w:eastAsia="STXihei" w:hAnsi="STXihei" w:hint="eastAsia"/>
        </w:rPr>
      </w:pPr>
    </w:p>
    <w:p w:rsidR="00CC6A07" w:rsidRPr="008D3CF3" w:rsidP="00CC6A07">
      <w:pPr>
        <w:pStyle w:val="Heading3"/>
        <w:rPr>
          <w:rFonts w:ascii="STXihei" w:eastAsia="STXihei" w:hAnsi="STXihei" w:hint="eastAsia"/>
        </w:rPr>
        <w:sectPr>
          <w:headerReference w:type="default" r:id="rId53"/>
          <w:footerReference w:type="default" r:id="rId54"/>
          <w:type w:val="nextPage"/>
          <w:pgSz w:w="11906" w:h="16838"/>
          <w:pgMar w:top="1588" w:right="1134" w:bottom="992" w:left="1418" w:header="567" w:footer="454" w:gutter="0"/>
          <w:pgNumType w:start="25"/>
          <w:cols w:space="720"/>
          <w:titlePg w:val="0"/>
          <w:docGrid w:type="lines" w:linePitch="312"/>
        </w:sectPr>
      </w:pPr>
    </w:p>
    <w:p w:rsidR="0001731F" w:rsidRPr="008D3CF3" w:rsidP="008438DE">
      <w:pPr>
        <w:spacing w:line="700" w:lineRule="exact"/>
        <w:jc w:val="center"/>
        <w:rPr>
          <w:rFonts w:ascii="STXihei" w:eastAsia="STXihei" w:hAnsi="STXihei" w:hint="eastAsia"/>
          <w:b/>
          <w:bCs/>
          <w:sz w:val="30"/>
          <w:szCs w:val="30"/>
        </w:rPr>
      </w:pPr>
      <w:r w:rsidRPr="008D3CF3" w:rsidR="003D0061">
        <w:rPr>
          <w:rFonts w:ascii="STXihei" w:eastAsia="STXihei" w:hAnsi="STXihei" w:hint="eastAsia"/>
          <w:b/>
          <w:bCs/>
          <w:sz w:val="30"/>
          <w:szCs w:val="30"/>
        </w:rPr>
        <w:t>第</w:t>
      </w:r>
      <w:r w:rsidRPr="008D3CF3" w:rsidR="00C70477">
        <w:rPr>
          <w:rFonts w:ascii="STXihei" w:eastAsia="STXihei" w:hAnsi="STXihei" w:hint="eastAsia"/>
          <w:b/>
          <w:bCs/>
          <w:sz w:val="30"/>
          <w:szCs w:val="30"/>
        </w:rPr>
        <w:t>七</w:t>
      </w:r>
      <w:r w:rsidRPr="008D3CF3" w:rsidR="003D0061">
        <w:rPr>
          <w:rFonts w:ascii="STXihei" w:eastAsia="STXihei" w:hAnsi="STXihei" w:hint="eastAsia"/>
          <w:b/>
          <w:bCs/>
          <w:sz w:val="30"/>
          <w:szCs w:val="30"/>
        </w:rPr>
        <w:t xml:space="preserve">节 </w:t>
      </w:r>
      <w:r w:rsidRPr="008D3CF3" w:rsidR="007C15B0">
        <w:rPr>
          <w:rFonts w:ascii="STXihei" w:eastAsia="STXihei" w:hAnsi="STXihei" w:hint="eastAsia"/>
          <w:b/>
          <w:bCs/>
          <w:sz w:val="30"/>
          <w:szCs w:val="30"/>
          <w:u w:val="single"/>
        </w:rPr>
        <w:t>标</w:t>
      </w:r>
      <w:r w:rsidRPr="008D3CF3">
        <w:rPr>
          <w:rFonts w:ascii="STXihei" w:eastAsia="STXihei" w:hAnsi="STXihei" w:hint="eastAsia"/>
          <w:b/>
          <w:bCs/>
          <w:sz w:val="30"/>
          <w:szCs w:val="30"/>
          <w:u w:val="single"/>
        </w:rPr>
        <w:t>准研究员</w:t>
      </w:r>
      <w:r w:rsidRPr="008D3CF3">
        <w:rPr>
          <w:rFonts w:ascii="STXihei" w:eastAsia="STXihei" w:hAnsi="STXihei" w:hint="eastAsia"/>
          <w:b/>
          <w:bCs/>
          <w:sz w:val="30"/>
          <w:szCs w:val="30"/>
        </w:rPr>
        <w:t>职务说明书</w:t>
      </w:r>
      <w:bookmarkEnd w:id="5"/>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3"/>
        <w:gridCol w:w="1299"/>
        <w:gridCol w:w="1050"/>
        <w:gridCol w:w="1050"/>
        <w:gridCol w:w="1260"/>
        <w:gridCol w:w="1337"/>
        <w:gridCol w:w="1136"/>
        <w:gridCol w:w="107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299" w:type="dxa"/>
            <w:shd w:val="clear" w:color="auto" w:fill="CCFFFF"/>
          </w:tcPr>
          <w:p w:rsidR="0001731F" w:rsidRPr="008D3CF3" w:rsidP="0001731F">
            <w:pPr>
              <w:ind w:left="57"/>
              <w:rPr>
                <w:rFonts w:ascii="STXihei" w:eastAsia="STXihei" w:hAnsi="STXihei" w:hint="eastAsia"/>
                <w:bCs/>
                <w:sz w:val="18"/>
                <w:szCs w:val="18"/>
              </w:rPr>
            </w:pPr>
            <w:r w:rsidRPr="008D3CF3">
              <w:rPr>
                <w:rFonts w:ascii="STXihei" w:eastAsia="STXihei" w:hAnsi="STXihei" w:hint="eastAsia"/>
                <w:bCs/>
                <w:sz w:val="18"/>
                <w:szCs w:val="18"/>
              </w:rPr>
              <w:t>标准研究员</w:t>
            </w: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w:t>
            </w:r>
            <w:r w:rsidRPr="008D3CF3">
              <w:rPr>
                <w:rFonts w:ascii="STXihei" w:eastAsia="STXihei" w:hAnsi="STXihei" w:hint="eastAsia"/>
                <w:sz w:val="18"/>
                <w:szCs w:val="18"/>
              </w:rPr>
              <w:t>等级</w:t>
            </w:r>
          </w:p>
        </w:tc>
        <w:tc>
          <w:tcPr>
            <w:tcW w:w="105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办事员级</w:t>
            </w: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337" w:type="dxa"/>
            <w:shd w:val="clear" w:color="auto" w:fill="CCFFFF"/>
          </w:tcPr>
          <w:p w:rsidR="0001731F" w:rsidRPr="008D3CF3" w:rsidP="0001731F">
            <w:pPr>
              <w:jc w:val="center"/>
              <w:rPr>
                <w:rFonts w:ascii="STXihei" w:eastAsia="STXihei" w:hAnsi="STXihei" w:hint="eastAsia"/>
                <w:sz w:val="18"/>
                <w:szCs w:val="18"/>
              </w:rPr>
            </w:pPr>
            <w:r w:rsidRPr="008D3CF3" w:rsidR="00864377">
              <w:rPr>
                <w:rFonts w:ascii="STXihei" w:eastAsia="STXihei" w:hAnsi="STXihei" w:hint="eastAsia"/>
                <w:sz w:val="18"/>
                <w:szCs w:val="18"/>
              </w:rPr>
              <w:t>研发</w:t>
            </w:r>
            <w:r w:rsidRPr="008D3CF3">
              <w:rPr>
                <w:rFonts w:ascii="STXihei" w:eastAsia="STXihei" w:hAnsi="STXihei" w:hint="eastAsia"/>
                <w:sz w:val="18"/>
                <w:szCs w:val="18"/>
              </w:rPr>
              <w:t>中心</w:t>
            </w:r>
          </w:p>
        </w:tc>
        <w:tc>
          <w:tcPr>
            <w:tcW w:w="113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职位编号</w:t>
            </w:r>
          </w:p>
        </w:tc>
        <w:tc>
          <w:tcPr>
            <w:tcW w:w="1070"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p>
        </w:tc>
      </w:tr>
      <w:tr>
        <w:tblPrEx>
          <w:tblW w:w="0" w:type="auto"/>
          <w:jc w:val="center"/>
          <w:tblLayout w:type="fixed"/>
          <w:tblLook w:val="0000"/>
        </w:tblPrEx>
        <w:trPr>
          <w:trHeight w:val="276"/>
          <w:jc w:val="center"/>
        </w:trPr>
        <w:tc>
          <w:tcPr>
            <w:tcW w:w="1203"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299" w:type="dxa"/>
            <w:shd w:val="clear" w:color="auto" w:fill="CCFFFF"/>
          </w:tcPr>
          <w:p w:rsidR="0001731F" w:rsidRPr="008D3CF3" w:rsidP="0001731F">
            <w:pPr>
              <w:ind w:left="57"/>
              <w:rPr>
                <w:rFonts w:ascii="STXihei" w:eastAsia="STXihei" w:hAnsi="STXihei" w:hint="eastAsia"/>
                <w:bCs/>
                <w:sz w:val="18"/>
                <w:szCs w:val="18"/>
              </w:rPr>
            </w:pPr>
          </w:p>
        </w:tc>
        <w:tc>
          <w:tcPr>
            <w:tcW w:w="105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05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6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337"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标准</w:t>
            </w:r>
            <w:r w:rsidRPr="008D3CF3">
              <w:rPr>
                <w:rFonts w:ascii="STXihei" w:eastAsia="STXihei" w:hAnsi="STXihei" w:hint="eastAsia"/>
                <w:bCs/>
                <w:sz w:val="18"/>
                <w:szCs w:val="18"/>
              </w:rPr>
              <w:t>研究部</w:t>
            </w:r>
          </w:p>
        </w:tc>
        <w:tc>
          <w:tcPr>
            <w:tcW w:w="113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1070"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二、组织架构图</w:t>
        <w:tab/>
        <w:tab/>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403"/>
          <w:jc w:val="center"/>
        </w:trPr>
        <w:tc>
          <w:tcPr>
            <w:tcW w:w="9317"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222" editas="orgchart" style="width:444.1pt;height:237.8pt;margin-top:3.3pt;margin-left:14.65pt;position:absolute;z-index:-251650048"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900" iddest="_s5900"/>
                      <o:rel v:ext="edit" idsrc="_s5911" iddest="_s5900" idcntr="_s5891"/>
                      <o:rel v:ext="edit" idsrc="_s5901" iddest="_s5900" idcntr="_s5889"/>
                      <o:rel v:ext="edit" idsrc="_s5902" iddest="_s5900" idcntr="_s5888"/>
                      <o:rel v:ext="edit" idsrc="_s5903" iddest="_s5901" idcntr="_s5899"/>
                      <o:rel v:ext="edit" idsrc="_s5904" iddest="_s5901" idcntr="_s5898"/>
                      <o:rel v:ext="edit" idsrc="_s5905" iddest="_s5901" idcntr="_s5897"/>
                      <o:rel v:ext="edit" idsrc="_s5906" iddest="_s5901" idcntr="_s5896"/>
                      <o:rel v:ext="edit" idsrc="_s5912" iddest="_s5901" idcntr="_s5890"/>
                      <o:rel v:ext="edit" idsrc="_s5907" iddest="_s5901" idcntr="_s5895"/>
                      <o:rel v:ext="edit" idsrc="_s5913" iddest="_s5901" idcntr="_s5887"/>
                      <o:rel v:ext="edit" idsrc="_s5908" iddest="_s5902" idcntr="_s5894"/>
                      <o:rel v:ext="edit" idsrc="_s5909" iddest="_s5902" idcntr="_s5893"/>
                      <o:rel v:ext="edit" idsrc="_s5910" iddest="_s5902" idcntr="_s5892"/>
                    </o:relationtable>
                  </o:diagram>
                  <v:shape id="_x0000_s1223" type="#_x0000_t75" style="width:6480;height:10432;left:1490;position:absolute;top:8848" o:preferrelative="f" filled="f" stroked="f">
                    <v:fill o:detectmouseclick="t"/>
                    <o:lock v:ext="edit" text="t"/>
                  </v:shape>
                  <v:shape id="_s5887" o:spid="_x0000_s1224" type="#_x0000_t33" style="width:344;height:7146;left:2570;position:absolute;rotation:180;top:11776" o:connectortype="elbow" adj="-164820,-61173,-164820" stroked="t"/>
                  <v:shape id="_s5888" o:spid="_x0000_s1225" type="#_x0000_t34" style="width:1342;height:1440;flip:x;left:4059;position:absolute;rotation:270;top:9567" o:connectortype="elbow" adj="2894,61233,-249529" stroked="t"/>
                  <v:shape id="_s5889" o:spid="_x0000_s1226" type="#_x0000_t34" style="width:1342;height:1440;left:2619;position:absolute;rotation:270;top:9567" o:connectortype="elbow" adj="2894,-61264,-110224" stroked="t"/>
                  <v:shape id="_s5890" o:spid="_x0000_s1227" type="#_x0000_t33" style="width:344;height:4988;left:2570;position:absolute;rotation:180;top:11776" o:connectortype="elbow" adj="-164820,-78298,-164820" stroked="t"/>
                  <v:shape id="_s5891" o:spid="_x0000_s1228" type="#_x0000_t33" style="width:344;height:671;flip:y;left:3666;position:absolute;top:9616" o:connectortype="elbow" adj="-212102,373412,-212102" stroked="t"/>
                  <v:shape id="_s5892" o:spid="_x0000_s1229" type="#_x0000_t33" style="width:344;height:2832;left:5450;position:absolute;rotation:180;top:11774" o:connectortype="elbow" adj="-345829,-121452,-345829" stroked="t"/>
                  <v:shape id="_s5893" o:spid="_x0000_s1230" type="#_x0000_t33" style="width:344;height:1753;left:5450;position:absolute;rotation:180;top:11774" o:connectortype="elbow" adj="-345829,-182938,-345829" stroked="t"/>
                  <v:shape id="_s5894" o:spid="_x0000_s1231" type="#_x0000_t33" style="width:344;height:673;left:5450;position:absolute;rotation:180;top:11774" o:connectortype="elbow" adj="-345829,-441498,-345829" stroked="t"/>
                  <v:shape id="_s5895" o:spid="_x0000_s1232" type="#_x0000_t33" style="width:344;height:6067;left:2570;position:absolute;rotation:180;top:11776" o:connectortype="elbow" adj="-164820,-68213,-164820" stroked="t"/>
                  <v:shape id="_s5896" o:spid="_x0000_s1233" type="#_x0000_t33" style="width:344;height:3909;left:2570;position:absolute;rotation:180;top:11776" o:connectortype="elbow" adj="-164820,-93952,-164820" stroked="t"/>
                  <v:shape id="_s5897" o:spid="_x0000_s1234" type="#_x0000_t33" style="width:344;height:2830;left:2570;position:absolute;rotation:180;top:11776" o:connectortype="elbow" adj="-164820,-121546,-164820" stroked="t"/>
                  <v:shape id="_s5898" o:spid="_x0000_s1235" type="#_x0000_t33" style="width:344;height:1751;left:2570;position:absolute;rotation:180;top:11776" o:connectortype="elbow" adj="-164820,-183167,-164820" stroked="t"/>
                  <v:shape id="_s5899" o:spid="_x0000_s1236" type="#_x0000_t33" style="width:344;height:671;left:2570;position:absolute;rotation:180;top:11776" o:connectortype="elbow" adj="-164820,-442941,-164820" stroked="t"/>
                  <v:shape id="_s5900" o:spid="_x0000_s1237"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生产副总</w:t>
                          </w:r>
                        </w:p>
                        <w:p w:rsidR="003276DB" w:rsidRPr="003276DB" w:rsidP="003276DB">
                          <w:pPr>
                            <w:rPr>
                              <w:sz w:val="20"/>
                              <w:szCs w:val="20"/>
                            </w:rPr>
                          </w:pPr>
                        </w:p>
                      </w:txbxContent>
                    </v:textbox>
                  </v:shape>
                  <v:shape id="_s5901" o:spid="_x0000_s1238"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902" o:spid="_x0000_s1239"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903" o:spid="_x0000_s1240"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904" o:spid="_x0000_s1241"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05" o:spid="_x0000_s1242"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906" o:spid="_x0000_s1243"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07" o:spid="_x0000_s1244"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08" o:spid="_x0000_s1245"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909" o:spid="_x0000_s1246"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910" o:spid="_x0000_s1247"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911" o:spid="_x0000_s1248"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副总助理（标签法规研究员兼）</w:t>
                          </w:r>
                        </w:p>
                        <w:p w:rsidR="003276DB" w:rsidRPr="003276DB" w:rsidP="003276DB">
                          <w:pPr>
                            <w:jc w:val="center"/>
                            <w:rPr>
                              <w:sz w:val="20"/>
                              <w:szCs w:val="20"/>
                            </w:rPr>
                          </w:pPr>
                        </w:p>
                      </w:txbxContent>
                    </v:textbox>
                  </v:shape>
                  <v:shape id="_s5912" o:spid="_x0000_s1249"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13" o:spid="_x0000_s1250"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Ex>
        <w:trPr>
          <w:trHeight w:val="311"/>
          <w:jc w:val="center"/>
        </w:trPr>
        <w:tc>
          <w:tcPr>
            <w:tcW w:w="9317"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负责标准申报工作，协助</w:t>
            </w:r>
            <w:r w:rsidRPr="008D3CF3" w:rsidR="007C15B0">
              <w:rPr>
                <w:rFonts w:ascii="STXihei" w:eastAsia="STXihei" w:hAnsi="STXihei" w:hint="eastAsia"/>
                <w:sz w:val="18"/>
                <w:szCs w:val="18"/>
              </w:rPr>
              <w:t>地方标准、</w:t>
            </w:r>
            <w:r w:rsidRPr="008D3CF3">
              <w:rPr>
                <w:rFonts w:ascii="STXihei" w:eastAsia="STXihei" w:hAnsi="STXihei" w:hint="eastAsia"/>
                <w:sz w:val="18"/>
                <w:szCs w:val="18"/>
              </w:rPr>
              <w:t>企业标准及产品原辅料标准的起草及修订，</w:t>
            </w:r>
            <w:r w:rsidRPr="008D3CF3" w:rsidR="00A57D96">
              <w:rPr>
                <w:rFonts w:ascii="STXihei" w:eastAsia="STXihei" w:hAnsi="STXihei" w:hint="eastAsia"/>
                <w:sz w:val="18"/>
                <w:szCs w:val="18"/>
              </w:rPr>
              <w:t>确保产品质量标准化</w:t>
            </w:r>
            <w:r w:rsidRPr="008D3CF3" w:rsidR="00A57D96">
              <w:rPr>
                <w:rFonts w:ascii="STXihei" w:eastAsia="STXihei" w:hAnsi="STXihei" w:hint="eastAsia"/>
                <w:sz w:val="18"/>
                <w:szCs w:val="18"/>
              </w:rPr>
              <w:t>；兼</w:t>
            </w:r>
            <w:r w:rsidRPr="008D3CF3" w:rsidR="00A57D96">
              <w:rPr>
                <w:rFonts w:ascii="STXihei" w:eastAsia="STXihei" w:hAnsi="STXihei" w:hint="eastAsia"/>
                <w:sz w:val="18"/>
                <w:szCs w:val="18"/>
              </w:rPr>
              <w:t>完成公司产品核心辅料配制工作。</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49"/>
        <w:gridCol w:w="4800"/>
        <w:gridCol w:w="1728"/>
        <w:gridCol w:w="10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749"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工作职责</w:t>
            </w:r>
          </w:p>
        </w:tc>
        <w:tc>
          <w:tcPr>
            <w:tcW w:w="4800"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工作内容</w:t>
            </w:r>
          </w:p>
        </w:tc>
        <w:tc>
          <w:tcPr>
            <w:tcW w:w="1728"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工作依据和标准</w:t>
            </w:r>
          </w:p>
        </w:tc>
        <w:tc>
          <w:tcPr>
            <w:tcW w:w="1040"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工作权限</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E37172"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产品质量标准化工作</w:t>
            </w:r>
          </w:p>
        </w:tc>
        <w:tc>
          <w:tcPr>
            <w:tcW w:w="4800" w:type="dxa"/>
            <w:vAlign w:val="center"/>
          </w:tcPr>
          <w:p w:rsidR="00E37172" w:rsidRPr="008D3CF3" w:rsidP="00350427">
            <w:pPr>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配合制订</w:t>
            </w:r>
            <w:r w:rsidRPr="008D3CF3" w:rsidR="00A57D96">
              <w:rPr>
                <w:rFonts w:ascii="STXihei" w:eastAsia="STXihei" w:hAnsi="STXihei" w:hint="eastAsia"/>
                <w:sz w:val="18"/>
                <w:szCs w:val="18"/>
              </w:rPr>
              <w:t>地方标准及</w:t>
            </w:r>
            <w:r w:rsidRPr="008D3CF3">
              <w:rPr>
                <w:rFonts w:ascii="STXihei" w:eastAsia="STXihei" w:hAnsi="STXihei" w:hint="eastAsia"/>
                <w:sz w:val="18"/>
                <w:szCs w:val="18"/>
              </w:rPr>
              <w:t>企业标准并至卫生部备案</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E37172" w:rsidRPr="008D3CF3" w:rsidP="0001731F">
            <w:pPr>
              <w:jc w:val="center"/>
              <w:rPr>
                <w:rFonts w:ascii="STXihei" w:eastAsia="STXihei" w:hAnsi="STXihei" w:hint="eastAsia"/>
                <w:sz w:val="18"/>
                <w:szCs w:val="18"/>
              </w:rPr>
            </w:pPr>
          </w:p>
        </w:tc>
        <w:tc>
          <w:tcPr>
            <w:tcW w:w="4800" w:type="dxa"/>
            <w:vAlign w:val="center"/>
          </w:tcPr>
          <w:p w:rsidR="00E37172" w:rsidRPr="008D3CF3" w:rsidP="00350427">
            <w:pPr>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负责行业标准等的资料整理及申报</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w:t>
            </w:r>
            <w:r w:rsidRPr="008D3CF3" w:rsidR="00DF1890">
              <w:rPr>
                <w:rFonts w:ascii="STXihei" w:eastAsia="STXihei" w:hAnsi="STXihei" w:hint="eastAsia"/>
                <w:sz w:val="18"/>
                <w:szCs w:val="18"/>
              </w:rPr>
              <w:t>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E37172" w:rsidRPr="008D3CF3" w:rsidP="0001731F">
            <w:pPr>
              <w:rPr>
                <w:rFonts w:ascii="STXihei" w:eastAsia="STXihei" w:hAnsi="STXihei" w:hint="eastAsia"/>
                <w:sz w:val="18"/>
                <w:szCs w:val="18"/>
              </w:rPr>
            </w:pPr>
          </w:p>
        </w:tc>
        <w:tc>
          <w:tcPr>
            <w:tcW w:w="4800" w:type="dxa"/>
            <w:vAlign w:val="center"/>
          </w:tcPr>
          <w:p w:rsidR="00E37172"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配合拟定产品原辅料质量标准</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E37172" w:rsidRPr="008D3CF3" w:rsidP="0001731F">
            <w:pPr>
              <w:rPr>
                <w:rFonts w:ascii="STXihei" w:eastAsia="STXihei" w:hAnsi="STXihei" w:hint="eastAsia"/>
                <w:sz w:val="18"/>
                <w:szCs w:val="18"/>
              </w:rPr>
            </w:pPr>
          </w:p>
        </w:tc>
        <w:tc>
          <w:tcPr>
            <w:tcW w:w="4800" w:type="dxa"/>
            <w:vAlign w:val="center"/>
          </w:tcPr>
          <w:p w:rsidR="00E37172"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产品QS资料的整理及</w:t>
            </w:r>
            <w:r w:rsidRPr="008D3CF3">
              <w:rPr>
                <w:rFonts w:ascii="STXihei" w:eastAsia="STXihei" w:hAnsi="STXihei" w:hint="eastAsia"/>
                <w:sz w:val="18"/>
                <w:szCs w:val="18"/>
              </w:rPr>
              <w:t>申报</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E37172" w:rsidRPr="008D3CF3" w:rsidP="0001731F">
            <w:pPr>
              <w:rPr>
                <w:rFonts w:ascii="STXihei" w:eastAsia="STXihei" w:hAnsi="STXihei" w:hint="eastAsia"/>
                <w:sz w:val="18"/>
                <w:szCs w:val="18"/>
              </w:rPr>
            </w:pPr>
          </w:p>
        </w:tc>
        <w:tc>
          <w:tcPr>
            <w:tcW w:w="4800" w:type="dxa"/>
            <w:vAlign w:val="center"/>
          </w:tcPr>
          <w:p w:rsidR="00E37172" w:rsidRPr="008D3CF3" w:rsidP="00350427">
            <w:pPr>
              <w:jc w:val="left"/>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负责核心辅料的配制并完成核心辅料日报</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E37172" w:rsidRPr="008D3CF3" w:rsidP="0001731F">
            <w:pPr>
              <w:rPr>
                <w:rFonts w:ascii="STXihei" w:eastAsia="STXihei" w:hAnsi="STXihei" w:hint="eastAsia"/>
                <w:sz w:val="18"/>
                <w:szCs w:val="18"/>
              </w:rPr>
            </w:pPr>
          </w:p>
        </w:tc>
        <w:tc>
          <w:tcPr>
            <w:tcW w:w="4800" w:type="dxa"/>
            <w:vAlign w:val="center"/>
          </w:tcPr>
          <w:p w:rsidR="00E37172"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6、</w:t>
            </w:r>
            <w:r w:rsidRPr="008D3CF3">
              <w:rPr>
                <w:rFonts w:ascii="STXihei" w:eastAsia="STXihei" w:hAnsi="STXihei" w:hint="eastAsia"/>
                <w:sz w:val="18"/>
                <w:szCs w:val="18"/>
              </w:rPr>
              <w:t>产品相关标准信息的收集整理</w:t>
            </w:r>
          </w:p>
        </w:tc>
        <w:tc>
          <w:tcPr>
            <w:tcW w:w="1728"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E37172"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470A74"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其他</w:t>
            </w:r>
          </w:p>
        </w:tc>
        <w:tc>
          <w:tcPr>
            <w:tcW w:w="4800" w:type="dxa"/>
            <w:vAlign w:val="center"/>
          </w:tcPr>
          <w:p w:rsidR="00470A74"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协助产品配方、说明等文件的起草修订</w:t>
            </w:r>
          </w:p>
        </w:tc>
        <w:tc>
          <w:tcPr>
            <w:tcW w:w="1728"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470A74" w:rsidRPr="008D3CF3" w:rsidP="0001731F">
            <w:pPr>
              <w:rPr>
                <w:rFonts w:ascii="STXihei" w:eastAsia="STXihei" w:hAnsi="STXihei" w:hint="eastAsia"/>
                <w:sz w:val="18"/>
                <w:szCs w:val="18"/>
              </w:rPr>
            </w:pPr>
          </w:p>
        </w:tc>
        <w:tc>
          <w:tcPr>
            <w:tcW w:w="4800" w:type="dxa"/>
            <w:vAlign w:val="center"/>
          </w:tcPr>
          <w:p w:rsidR="00470A74"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相关产业技术情报信息的收集整理</w:t>
            </w:r>
          </w:p>
        </w:tc>
        <w:tc>
          <w:tcPr>
            <w:tcW w:w="1728"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470A74" w:rsidRPr="008D3CF3" w:rsidP="0001731F">
            <w:pPr>
              <w:rPr>
                <w:rFonts w:ascii="STXihei" w:eastAsia="STXihei" w:hAnsi="STXihei" w:hint="eastAsia"/>
                <w:sz w:val="18"/>
                <w:szCs w:val="18"/>
              </w:rPr>
            </w:pPr>
          </w:p>
        </w:tc>
        <w:tc>
          <w:tcPr>
            <w:tcW w:w="4800" w:type="dxa"/>
            <w:vAlign w:val="center"/>
          </w:tcPr>
          <w:p w:rsidR="00470A74"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负责部门文件资料管理（包括实体文件及电子文件）</w:t>
            </w:r>
          </w:p>
        </w:tc>
        <w:tc>
          <w:tcPr>
            <w:tcW w:w="1728"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470A74" w:rsidRPr="008D3CF3" w:rsidP="0001731F">
            <w:pPr>
              <w:rPr>
                <w:rFonts w:ascii="STXihei" w:eastAsia="STXihei" w:hAnsi="STXihei" w:hint="eastAsia"/>
                <w:sz w:val="18"/>
                <w:szCs w:val="18"/>
              </w:rPr>
            </w:pPr>
          </w:p>
        </w:tc>
        <w:tc>
          <w:tcPr>
            <w:tcW w:w="4800" w:type="dxa"/>
            <w:vAlign w:val="center"/>
          </w:tcPr>
          <w:p w:rsidR="00470A74" w:rsidRPr="008D3CF3" w:rsidP="0001731F">
            <w:pPr>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协助生产、质量、市场部</w:t>
            </w:r>
            <w:r w:rsidRPr="008D3CF3">
              <w:rPr>
                <w:rFonts w:ascii="STXihei" w:eastAsia="STXihei" w:hAnsi="STXihei" w:hint="eastAsia"/>
                <w:sz w:val="18"/>
                <w:szCs w:val="18"/>
              </w:rPr>
              <w:t>门解决相关技术问题</w:t>
            </w:r>
          </w:p>
        </w:tc>
        <w:tc>
          <w:tcPr>
            <w:tcW w:w="1728"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470A74" w:rsidRPr="008D3CF3" w:rsidP="00A57D96">
            <w:pPr>
              <w:jc w:val="center"/>
              <w:rPr>
                <w:rFonts w:ascii="STXihei" w:eastAsia="STXihei" w:hAnsi="STXihei" w:hint="eastAsia"/>
                <w:sz w:val="18"/>
                <w:szCs w:val="18"/>
              </w:rPr>
            </w:pPr>
            <w:r w:rsidRPr="008D3CF3">
              <w:rPr>
                <w:rFonts w:ascii="STXihei" w:eastAsia="STXihei" w:hAnsi="STXihei" w:hint="eastAsia"/>
                <w:sz w:val="18"/>
                <w:szCs w:val="18"/>
              </w:rPr>
              <w:t>协助</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部门经理；</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合作者：</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采购部、计控部、品控部、生产部；</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外部关系：</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p>
          <w:p w:rsidR="0001731F" w:rsidRPr="008D3CF3" w:rsidP="0001731F">
            <w:pPr>
              <w:rPr>
                <w:rFonts w:ascii="STXihei" w:eastAsia="STXihei" w:hAnsi="STXihei" w:hint="eastAsia"/>
                <w:sz w:val="18"/>
                <w:szCs w:val="18"/>
              </w:rPr>
            </w:pP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w:t>
            </w:r>
          </w:p>
        </w:tc>
      </w:tr>
    </w:tbl>
    <w:p>
      <w:pPr>
        <w:sectPr>
          <w:headerReference w:type="default" r:id="rId55"/>
          <w:footerReference w:type="default" r:id="rId56"/>
          <w:pgSz w:w="11906" w:h="16838"/>
          <w:pgMar w:top="1588" w:right="1134" w:bottom="992" w:left="1418" w:header="567" w:footer="454" w:gutter="0"/>
          <w:pgNumType w:start="26"/>
          <w:cols w:space="720"/>
          <w:docGrid w:type="lines" w:linePitch="312"/>
        </w:sectPr>
      </w:pPr>
    </w:p>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45" w:type="dxa"/>
          </w:tcPr>
          <w:p w:rsidR="0001731F" w:rsidRPr="008D3CF3" w:rsidP="0001731F">
            <w:pPr>
              <w:widowControl/>
              <w:jc w:val="left"/>
              <w:rPr>
                <w:rFonts w:ascii="STXihei" w:eastAsia="STXihei" w:hAnsi="STXihei" w:hint="eastAsia"/>
                <w:b/>
                <w:sz w:val="18"/>
                <w:szCs w:val="18"/>
              </w:rPr>
            </w:pPr>
            <w:r w:rsidRPr="008D3CF3">
              <w:rPr>
                <w:rFonts w:ascii="STXihei" w:eastAsia="STXihei" w:hAnsi="STXihei" w:hint="eastAsia"/>
                <w:sz w:val="18"/>
                <w:szCs w:val="18"/>
              </w:rPr>
              <w:t>研发工程师</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45"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研发技术员、标签标准研究员、品控员</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2"/>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1．</w:t>
            </w:r>
            <w:r w:rsidRPr="008D3CF3" w:rsidR="00907EA0">
              <w:rPr>
                <w:rFonts w:ascii="STXihei" w:eastAsia="STXihei" w:hAnsi="STXihei" w:hint="eastAsia"/>
                <w:color w:val="FF0000"/>
                <w:sz w:val="18"/>
                <w:szCs w:val="18"/>
              </w:rPr>
              <w:t>标准法规熟悉程度</w:t>
            </w:r>
          </w:p>
        </w:tc>
        <w:tc>
          <w:tcPr>
            <w:tcW w:w="4505" w:type="dxa"/>
          </w:tcPr>
          <w:p w:rsidR="0001731F" w:rsidRPr="008D3CF3" w:rsidP="0001731F">
            <w:pPr>
              <w:widowControl/>
              <w:rPr>
                <w:rFonts w:ascii="STXihei" w:eastAsia="STXihei" w:hAnsi="STXihei" w:hint="eastAsia"/>
                <w:color w:val="FF0000"/>
                <w:sz w:val="18"/>
                <w:szCs w:val="18"/>
              </w:rPr>
            </w:pPr>
            <w:r w:rsidRPr="008D3CF3">
              <w:rPr>
                <w:rFonts w:ascii="STXihei" w:eastAsia="STXihei" w:hAnsi="STXihei" w:hint="eastAsia"/>
                <w:color w:val="FF0000"/>
                <w:sz w:val="18"/>
                <w:szCs w:val="18"/>
              </w:rPr>
              <w:t>4．</w:t>
            </w:r>
            <w:r w:rsidRPr="008D3CF3" w:rsidR="00A80585">
              <w:rPr>
                <w:rFonts w:ascii="STXihei" w:eastAsia="STXihei" w:hAnsi="STXihei" w:hint="eastAsia"/>
                <w:color w:val="FF0000"/>
                <w:sz w:val="18"/>
                <w:szCs w:val="18"/>
              </w:rPr>
              <w:t>各项标准制定及修订的合理性</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2．</w:t>
            </w:r>
            <w:r w:rsidRPr="008D3CF3" w:rsidR="00A80585">
              <w:rPr>
                <w:rFonts w:ascii="STXihei" w:eastAsia="STXihei" w:hAnsi="STXihei" w:hint="eastAsia"/>
                <w:color w:val="FF0000"/>
                <w:sz w:val="18"/>
                <w:szCs w:val="18"/>
              </w:rPr>
              <w:t>QS申报资料</w:t>
            </w:r>
            <w:r w:rsidRPr="008D3CF3" w:rsidR="00C96369">
              <w:rPr>
                <w:rFonts w:ascii="STXihei" w:eastAsia="STXihei" w:hAnsi="STXihei" w:hint="eastAsia"/>
                <w:color w:val="FF0000"/>
                <w:sz w:val="18"/>
                <w:szCs w:val="18"/>
              </w:rPr>
              <w:t>的整理</w:t>
            </w:r>
            <w:r w:rsidRPr="008D3CF3" w:rsidR="00A80585">
              <w:rPr>
                <w:rFonts w:ascii="STXihei" w:eastAsia="STXihei" w:hAnsi="STXihei" w:hint="eastAsia"/>
                <w:color w:val="FF0000"/>
                <w:sz w:val="18"/>
                <w:szCs w:val="18"/>
              </w:rPr>
              <w:t>的完整性</w:t>
            </w:r>
            <w:r w:rsidRPr="008D3CF3" w:rsidR="00C96369">
              <w:rPr>
                <w:rFonts w:ascii="STXihei" w:eastAsia="STXihei" w:hAnsi="STXihei" w:hint="eastAsia"/>
                <w:color w:val="FF0000"/>
                <w:sz w:val="18"/>
                <w:szCs w:val="18"/>
              </w:rPr>
              <w:t>及申报的</w:t>
            </w:r>
            <w:r w:rsidRPr="008D3CF3" w:rsidR="00A80585">
              <w:rPr>
                <w:rFonts w:ascii="STXihei" w:eastAsia="STXihei" w:hAnsi="STXihei" w:hint="eastAsia"/>
                <w:color w:val="FF0000"/>
                <w:sz w:val="18"/>
                <w:szCs w:val="18"/>
              </w:rPr>
              <w:t>及时</w:t>
            </w:r>
            <w:r w:rsidRPr="008D3CF3" w:rsidR="00C96369">
              <w:rPr>
                <w:rFonts w:ascii="STXihei" w:eastAsia="STXihei" w:hAnsi="STXihei" w:hint="eastAsia"/>
                <w:color w:val="FF0000"/>
                <w:sz w:val="18"/>
                <w:szCs w:val="18"/>
              </w:rPr>
              <w:t>性</w:t>
            </w:r>
          </w:p>
        </w:tc>
        <w:tc>
          <w:tcPr>
            <w:tcW w:w="4505" w:type="dxa"/>
            <w:vAlign w:val="center"/>
          </w:tcPr>
          <w:p w:rsidR="0001731F" w:rsidRPr="008D3CF3" w:rsidP="0001731F">
            <w:pPr>
              <w:rPr>
                <w:rFonts w:ascii="STXihei" w:eastAsia="STXihei" w:hAnsi="STXihei" w:hint="eastAsia"/>
                <w:sz w:val="18"/>
                <w:szCs w:val="18"/>
              </w:rPr>
            </w:pPr>
            <w:r w:rsidRPr="008D3CF3" w:rsidR="00C96369">
              <w:rPr>
                <w:rFonts w:ascii="STXihei" w:eastAsia="STXihei" w:hAnsi="STXihei" w:hint="eastAsia"/>
                <w:sz w:val="18"/>
                <w:szCs w:val="18"/>
              </w:rPr>
              <w:t>5</w:t>
            </w:r>
            <w:r w:rsidRPr="008D3CF3">
              <w:rPr>
                <w:rFonts w:ascii="STXihei" w:eastAsia="STXihei" w:hAnsi="STXihei" w:hint="eastAsia"/>
                <w:sz w:val="18"/>
                <w:szCs w:val="18"/>
              </w:rPr>
              <w:t>．工作态度</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3．</w:t>
            </w:r>
            <w:r w:rsidRPr="008D3CF3" w:rsidR="00907EA0">
              <w:rPr>
                <w:rFonts w:ascii="STXihei" w:eastAsia="STXihei" w:hAnsi="STXihei" w:hint="eastAsia"/>
                <w:color w:val="FF0000"/>
                <w:sz w:val="18"/>
                <w:szCs w:val="18"/>
              </w:rPr>
              <w:t>产品相关标准信息</w:t>
            </w:r>
            <w:r w:rsidRPr="008D3CF3" w:rsidR="00C96369">
              <w:rPr>
                <w:rFonts w:ascii="STXihei" w:eastAsia="STXihei" w:hAnsi="STXihei" w:hint="eastAsia"/>
                <w:color w:val="FF0000"/>
                <w:sz w:val="18"/>
                <w:szCs w:val="18"/>
              </w:rPr>
              <w:t>收集</w:t>
            </w:r>
            <w:r w:rsidRPr="008D3CF3" w:rsidR="00907EA0">
              <w:rPr>
                <w:rFonts w:ascii="STXihei" w:eastAsia="STXihei" w:hAnsi="STXihei" w:hint="eastAsia"/>
                <w:color w:val="FF0000"/>
                <w:sz w:val="18"/>
                <w:szCs w:val="18"/>
              </w:rPr>
              <w:t>的</w:t>
            </w:r>
            <w:r w:rsidRPr="008D3CF3" w:rsidR="00C96369">
              <w:rPr>
                <w:rFonts w:ascii="STXihei" w:eastAsia="STXihei" w:hAnsi="STXihei" w:hint="eastAsia"/>
                <w:color w:val="FF0000"/>
                <w:sz w:val="18"/>
                <w:szCs w:val="18"/>
              </w:rPr>
              <w:t>及时性</w:t>
            </w:r>
          </w:p>
        </w:tc>
        <w:tc>
          <w:tcPr>
            <w:tcW w:w="4505" w:type="dxa"/>
            <w:vAlign w:val="center"/>
          </w:tcPr>
          <w:p w:rsidR="0001731F" w:rsidRPr="008D3CF3" w:rsidP="0001731F">
            <w:pPr>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w:t>
      </w:r>
      <w:r w:rsidRPr="008D3CF3">
        <w:rPr>
          <w:rFonts w:ascii="STXihei" w:eastAsia="STXihei" w:hAnsi="STXihei" w:hint="eastAsia"/>
          <w:b/>
          <w:bCs/>
          <w:sz w:val="18"/>
          <w:szCs w:val="18"/>
        </w:rPr>
        <w:t>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2940"/>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学历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本科（</w:t>
            </w:r>
            <w:r w:rsidRPr="008D3CF3" w:rsidR="00465BB0">
              <w:rPr>
                <w:rFonts w:ascii="STXihei" w:eastAsia="STXihei" w:hAnsi="STXihei" w:hint="eastAsia"/>
                <w:sz w:val="18"/>
                <w:szCs w:val="18"/>
              </w:rPr>
              <w:t>2</w:t>
            </w:r>
            <w:r w:rsidRPr="008D3CF3">
              <w:rPr>
                <w:rFonts w:ascii="STXihei" w:eastAsia="STXihei" w:hAnsi="STXihei" w:hint="eastAsia"/>
                <w:sz w:val="18"/>
                <w:szCs w:val="18"/>
              </w:rPr>
              <w:t>年以上同岗位经验</w:t>
            </w:r>
            <w:r w:rsidRPr="008D3CF3" w:rsidR="00DF0A50">
              <w:rPr>
                <w:rFonts w:ascii="STXihei" w:eastAsia="STXihei" w:hAnsi="STXihei" w:hint="eastAsia"/>
                <w:sz w:val="18"/>
                <w:szCs w:val="18"/>
              </w:rPr>
              <w:t>可按</w:t>
            </w:r>
            <w:r w:rsidRPr="008D3CF3" w:rsidR="009A7C71">
              <w:rPr>
                <w:rFonts w:ascii="STXihei" w:eastAsia="STXihei" w:hAnsi="STXihei" w:hint="eastAsia"/>
                <w:sz w:val="18"/>
                <w:szCs w:val="18"/>
              </w:rPr>
              <w:t>专科</w:t>
            </w:r>
            <w:r w:rsidRPr="008D3CF3">
              <w:rPr>
                <w:rFonts w:ascii="STXihei" w:eastAsia="STXihei" w:hAnsi="STXihei" w:hint="eastAsia"/>
                <w:sz w:val="18"/>
                <w:szCs w:val="18"/>
              </w:rPr>
              <w:t>）</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食品科学、营养及相关专业</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505" w:type="dxa"/>
            <w:vAlign w:val="center"/>
          </w:tcPr>
          <w:p w:rsidR="0001731F" w:rsidRPr="008D3CF3" w:rsidP="0001731F">
            <w:pPr>
              <w:rPr>
                <w:rFonts w:ascii="STXihei" w:eastAsia="STXihei" w:hAnsi="STXihei" w:hint="eastAsia"/>
                <w:sz w:val="18"/>
                <w:szCs w:val="18"/>
              </w:rPr>
            </w:pP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年龄要求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21--30</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性别要求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505" w:type="dxa"/>
            <w:vAlign w:val="center"/>
          </w:tcPr>
          <w:p w:rsidR="0001731F" w:rsidRPr="008D3CF3" w:rsidP="0001731F">
            <w:pPr>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505" w:type="dxa"/>
            <w:vAlign w:val="center"/>
          </w:tcPr>
          <w:p w:rsidR="0001731F" w:rsidRPr="008D3CF3" w:rsidP="0001731F">
            <w:pPr>
              <w:rPr>
                <w:rFonts w:ascii="STXihei" w:eastAsia="STXihei" w:hAnsi="STXihei" w:hint="eastAsia"/>
                <w:sz w:val="18"/>
                <w:szCs w:val="18"/>
              </w:rPr>
            </w:pPr>
            <w:r w:rsidRPr="008D3CF3" w:rsidR="009A7C71">
              <w:rPr>
                <w:rFonts w:ascii="STXihei" w:eastAsia="STXihei" w:hAnsi="STXihei" w:hint="eastAsia"/>
                <w:sz w:val="18"/>
                <w:szCs w:val="18"/>
              </w:rPr>
              <w:t>1</w:t>
            </w:r>
            <w:r w:rsidRPr="008D3CF3">
              <w:rPr>
                <w:rFonts w:ascii="STXihei" w:eastAsia="STXihei" w:hAnsi="STXihei" w:hint="eastAsia"/>
                <w:sz w:val="18"/>
                <w:szCs w:val="18"/>
              </w:rPr>
              <w:t>年工作经验</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培训经历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食品法规知识</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掌握食品及食品法律法规知识</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有生产、质量意识及个人卫生常识； </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食品法规研究能力 </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做事有序，养成良好习惯</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w:t>
            </w:r>
            <w:r w:rsidRPr="008D3CF3">
              <w:rPr>
                <w:rFonts w:ascii="STXihei" w:eastAsia="STXihei" w:hAnsi="STXihei" w:hint="eastAsia"/>
                <w:sz w:val="18"/>
                <w:szCs w:val="18"/>
              </w:rPr>
              <w:t>沉稳、有实干精神，沟通协调；</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7"/>
        <w:gridCol w:w="4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707" w:type="dxa"/>
            <w:vAlign w:val="center"/>
          </w:tcPr>
          <w:p w:rsidR="00A12404"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610" w:type="dxa"/>
            <w:vAlign w:val="center"/>
          </w:tcPr>
          <w:p w:rsidR="00A12404"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5、企业</w:t>
            </w:r>
            <w:r w:rsidRPr="008D3CF3">
              <w:rPr>
                <w:rFonts w:ascii="STXihei" w:eastAsia="STXihei" w:hAnsi="STXihei" w:hint="eastAsia"/>
                <w:sz w:val="18"/>
                <w:szCs w:val="18"/>
              </w:rPr>
              <w:t>文化的理解及应用；</w:t>
            </w:r>
          </w:p>
        </w:tc>
      </w:tr>
      <w:tr>
        <w:tblPrEx>
          <w:tblW w:w="0" w:type="auto"/>
          <w:jc w:val="center"/>
          <w:tblLayout w:type="fixed"/>
          <w:tblLook w:val="0000"/>
        </w:tblPrEx>
        <w:trPr>
          <w:trHeight w:val="311"/>
          <w:jc w:val="center"/>
        </w:trPr>
        <w:tc>
          <w:tcPr>
            <w:tcW w:w="4707" w:type="dxa"/>
            <w:vAlign w:val="center"/>
          </w:tcPr>
          <w:p w:rsidR="00A12404"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610" w:type="dxa"/>
            <w:vAlign w:val="center"/>
          </w:tcPr>
          <w:p w:rsidR="00A12404"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r>
      <w:tr>
        <w:tblPrEx>
          <w:tblW w:w="0" w:type="auto"/>
          <w:jc w:val="center"/>
          <w:tblLayout w:type="fixed"/>
          <w:tblLook w:val="0000"/>
        </w:tblPrEx>
        <w:trPr>
          <w:trHeight w:val="311"/>
          <w:jc w:val="center"/>
        </w:trPr>
        <w:tc>
          <w:tcPr>
            <w:tcW w:w="4707" w:type="dxa"/>
            <w:vAlign w:val="center"/>
          </w:tcPr>
          <w:p w:rsidR="00A12404"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610" w:type="dxa"/>
            <w:vAlign w:val="center"/>
          </w:tcPr>
          <w:p w:rsidR="00A12404" w:rsidRPr="008D3CF3" w:rsidP="005D2FFA">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r>
      <w:tr>
        <w:tblPrEx>
          <w:tblW w:w="0" w:type="auto"/>
          <w:jc w:val="center"/>
          <w:tblLayout w:type="fixed"/>
          <w:tblLook w:val="0000"/>
        </w:tblPrEx>
        <w:trPr>
          <w:trHeight w:val="311"/>
          <w:jc w:val="center"/>
        </w:trPr>
        <w:tc>
          <w:tcPr>
            <w:tcW w:w="4707" w:type="dxa"/>
            <w:vAlign w:val="center"/>
          </w:tcPr>
          <w:p w:rsidR="00A12404"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610" w:type="dxa"/>
            <w:vAlign w:val="center"/>
          </w:tcPr>
          <w:p w:rsidR="00A12404"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07"/>
        <w:gridCol w:w="1260"/>
        <w:gridCol w:w="1943"/>
        <w:gridCol w:w="1035"/>
        <w:gridCol w:w="173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07"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2978"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37"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07"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1943"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1035"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37"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07"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工作计划与总结</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1943"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研发经理/生产副总</w:t>
            </w:r>
          </w:p>
        </w:tc>
        <w:tc>
          <w:tcPr>
            <w:tcW w:w="1035" w:type="dxa"/>
          </w:tcPr>
          <w:p w:rsidR="0001731F" w:rsidRPr="008D3CF3" w:rsidP="0001731F">
            <w:pPr>
              <w:jc w:val="center"/>
              <w:rPr>
                <w:rFonts w:ascii="STXihei" w:eastAsia="STXihei" w:hAnsi="STXihei" w:hint="eastAsia"/>
                <w:sz w:val="18"/>
                <w:szCs w:val="18"/>
              </w:rPr>
            </w:pPr>
          </w:p>
        </w:tc>
        <w:tc>
          <w:tcPr>
            <w:tcW w:w="1737" w:type="dxa"/>
          </w:tcPr>
          <w:p w:rsidR="0001731F" w:rsidRPr="008D3CF3" w:rsidP="0001731F">
            <w:pPr>
              <w:jc w:val="center"/>
              <w:rPr>
                <w:rFonts w:ascii="STXihei" w:eastAsia="STXihei" w:hAnsi="STXihei"/>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2</w:t>
            </w:r>
          </w:p>
        </w:tc>
        <w:tc>
          <w:tcPr>
            <w:tcW w:w="2607" w:type="dxa"/>
          </w:tcPr>
          <w:p w:rsidR="0001731F" w:rsidRPr="008D3CF3" w:rsidP="0001731F">
            <w:pPr>
              <w:jc w:val="left"/>
              <w:rPr>
                <w:rFonts w:ascii="STXihei" w:eastAsia="STXihei" w:hAnsi="STXihei" w:hint="eastAsia"/>
                <w:sz w:val="18"/>
                <w:szCs w:val="18"/>
              </w:rPr>
            </w:pPr>
          </w:p>
        </w:tc>
        <w:tc>
          <w:tcPr>
            <w:tcW w:w="1260" w:type="dxa"/>
          </w:tcPr>
          <w:p w:rsidR="0001731F" w:rsidRPr="008D3CF3" w:rsidP="0001731F">
            <w:pPr>
              <w:jc w:val="center"/>
              <w:rPr>
                <w:rFonts w:ascii="STXihei" w:eastAsia="STXihei" w:hAnsi="STXihei" w:hint="eastAsia"/>
                <w:sz w:val="18"/>
                <w:szCs w:val="18"/>
              </w:rPr>
            </w:pPr>
          </w:p>
        </w:tc>
        <w:tc>
          <w:tcPr>
            <w:tcW w:w="1943" w:type="dxa"/>
          </w:tcPr>
          <w:p w:rsidR="0001731F" w:rsidRPr="008D3CF3" w:rsidP="0001731F">
            <w:pPr>
              <w:jc w:val="center"/>
              <w:rPr>
                <w:rFonts w:ascii="STXihei" w:eastAsia="STXihei" w:hAnsi="STXihei" w:hint="eastAsia"/>
                <w:sz w:val="18"/>
                <w:szCs w:val="18"/>
              </w:rPr>
            </w:pPr>
          </w:p>
        </w:tc>
        <w:tc>
          <w:tcPr>
            <w:tcW w:w="1035" w:type="dxa"/>
          </w:tcPr>
          <w:p w:rsidR="0001731F" w:rsidRPr="008D3CF3" w:rsidP="0001731F">
            <w:pPr>
              <w:jc w:val="center"/>
              <w:rPr>
                <w:rFonts w:ascii="STXihei" w:eastAsia="STXihei" w:hAnsi="STXihei" w:hint="eastAsia"/>
                <w:sz w:val="18"/>
                <w:szCs w:val="18"/>
              </w:rPr>
            </w:pPr>
          </w:p>
        </w:tc>
        <w:tc>
          <w:tcPr>
            <w:tcW w:w="1737"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w:t>
      </w:r>
      <w:r w:rsidRPr="008D3CF3">
        <w:rPr>
          <w:rFonts w:ascii="STXihei" w:eastAsia="STXihei" w:hAnsi="STXihei" w:hint="eastAsia"/>
          <w:b/>
          <w:bCs/>
          <w:sz w:val="18"/>
          <w:szCs w:val="18"/>
        </w:rPr>
        <w:t>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282"/>
        <w:gridCol w:w="2730"/>
        <w:gridCol w:w="27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28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73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787"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28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人力资源招聘专员</w:t>
            </w:r>
          </w:p>
        </w:tc>
        <w:tc>
          <w:tcPr>
            <w:tcW w:w="273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部门经理</w:t>
            </w:r>
          </w:p>
        </w:tc>
        <w:tc>
          <w:tcPr>
            <w:tcW w:w="2787"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10"/>
        <w:gridCol w:w="7129"/>
      </w:tblGrid>
      <w:tr>
        <w:tblPrEx>
          <w:tblW w:w="0" w:type="auto"/>
          <w:jc w:val="center"/>
          <w:tblLayout w:type="fixed"/>
          <w:tblLook w:val="0000"/>
        </w:tblPrEx>
        <w:trPr>
          <w:trHeight w:val="92"/>
          <w:tblHeader/>
          <w:jc w:val="center"/>
        </w:trPr>
        <w:tc>
          <w:tcPr>
            <w:tcW w:w="2210"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9"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w:t>
            </w:r>
            <w:r w:rsidRPr="008D3CF3" w:rsidR="0001350A">
              <w:rPr>
                <w:rFonts w:ascii="STXihei" w:eastAsia="STXihei" w:hAnsi="STXihei" w:cs="宋体" w:hint="eastAsia"/>
                <w:spacing w:val="-4"/>
                <w:kern w:val="0"/>
                <w:sz w:val="18"/>
                <w:szCs w:val="18"/>
              </w:rPr>
              <w:t>标准</w:t>
            </w:r>
            <w:r w:rsidRPr="008D3CF3">
              <w:rPr>
                <w:rFonts w:ascii="STXihei" w:eastAsia="STXihei" w:hAnsi="STXihei" w:cs="宋体" w:hint="eastAsia"/>
                <w:spacing w:val="-4"/>
                <w:kern w:val="0"/>
                <w:sz w:val="18"/>
                <w:szCs w:val="18"/>
              </w:rPr>
              <w:t>岗位知识技能测试》进行考察，并在面试中进行专业的问题进行测试与验证</w:t>
            </w:r>
          </w:p>
        </w:tc>
      </w:tr>
    </w:tbl>
    <w:p>
      <w:pPr>
        <w:sectPr>
          <w:headerReference w:type="default" r:id="rId57"/>
          <w:footerReference w:type="default" r:id="rId58"/>
          <w:type w:val="nextPage"/>
          <w:pgSz w:w="11906" w:h="16838"/>
          <w:pgMar w:top="1588" w:right="1134" w:bottom="992" w:left="1418" w:header="567" w:footer="454" w:gutter="0"/>
          <w:pgNumType w:start="27"/>
          <w:cols w:space="720"/>
          <w:titlePg w:val="0"/>
          <w:docGrid w:type="lines" w:linePitch="312"/>
        </w:sectPr>
      </w:pPr>
    </w:p>
    <w:tbl>
      <w:tblPr>
        <w:tblStyle w:val="TableNormal"/>
        <w:tblW w:w="0" w:type="auto"/>
        <w:jc w:val="center"/>
        <w:tblLayout w:type="fixed"/>
        <w:tblLook w:val="0000"/>
      </w:tblPr>
      <w:tblGrid>
        <w:gridCol w:w="2210"/>
        <w:gridCol w:w="7129"/>
      </w:tblGrid>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通过《16因素性格测试》《职业倾向分析》《管理能力测试》测试，同时可以通过面试手段如小</w:t>
            </w:r>
            <w:r w:rsidRPr="008D3CF3">
              <w:rPr>
                <w:rFonts w:ascii="STXihei" w:eastAsia="STXihei" w:hAnsi="STXihei" w:cs="宋体" w:hint="eastAsia"/>
                <w:kern w:val="0"/>
                <w:sz w:val="18"/>
                <w:szCs w:val="18"/>
              </w:rPr>
              <w:t>组讨论、演讲等来分析判断其态度和行为。</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157"/>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123"/>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通过《试用员工月度考核评估表》和《综合转正评估表》来进行评估（部门主管组织）</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w:t>
      </w:r>
      <w:r w:rsidRPr="008D3CF3">
        <w:rPr>
          <w:rFonts w:ascii="STXihei" w:eastAsia="STXihei" w:hAnsi="STXihei" w:hint="eastAsia"/>
          <w:b/>
          <w:sz w:val="18"/>
          <w:szCs w:val="18"/>
        </w:rPr>
        <w:t>估标准</w:t>
      </w:r>
    </w:p>
    <w:tbl>
      <w:tblPr>
        <w:tblStyle w:val="TableNormal"/>
        <w:tblW w:w="0" w:type="auto"/>
        <w:jc w:val="center"/>
        <w:tblLayout w:type="fixed"/>
        <w:tblLook w:val="0000"/>
      </w:tblPr>
      <w:tblGrid>
        <w:gridCol w:w="2325"/>
        <w:gridCol w:w="3990"/>
        <w:gridCol w:w="3046"/>
      </w:tblGrid>
      <w:tr>
        <w:tblPrEx>
          <w:tblW w:w="0" w:type="auto"/>
          <w:jc w:val="center"/>
          <w:tblLayout w:type="fixed"/>
          <w:tblLook w:val="0000"/>
        </w:tblPrEx>
        <w:trPr>
          <w:trHeight w:val="209"/>
          <w:jc w:val="center"/>
        </w:trPr>
        <w:tc>
          <w:tcPr>
            <w:tcW w:w="2325"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0"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4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w:t>
            </w:r>
            <w:r w:rsidRPr="008D3CF3">
              <w:rPr>
                <w:rFonts w:ascii="STXihei" w:eastAsia="STXihei" w:hAnsi="STXihei" w:cs="宋体" w:hint="eastAsia"/>
                <w:kern w:val="0"/>
                <w:sz w:val="18"/>
                <w:szCs w:val="18"/>
              </w:rPr>
              <w:t>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w:t>
            </w:r>
            <w:r w:rsidRPr="008D3CF3">
              <w:rPr>
                <w:rFonts w:ascii="STXihei" w:eastAsia="STXihei" w:hAnsi="STXihei" w:cs="宋体" w:hint="eastAsia"/>
                <w:kern w:val="0"/>
                <w:sz w:val="18"/>
                <w:szCs w:val="18"/>
              </w:rPr>
              <w:t>《素质能力测试》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3D0696">
      <w:pPr>
        <w:pStyle w:val="List"/>
        <w:tabs>
          <w:tab w:val="left" w:pos="3"/>
        </w:tabs>
        <w:spacing w:before="94" w:beforeLines="30" w:after="62" w:afterLines="20" w:line="360" w:lineRule="auto"/>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规划 指负责此项工作项目</w:t>
      </w:r>
      <w:r w:rsidRPr="008D3CF3">
        <w:rPr>
          <w:rFonts w:ascii="STXihei" w:eastAsia="STXihei" w:hAnsi="STXihei" w:hint="eastAsia"/>
          <w:sz w:val="18"/>
          <w:szCs w:val="18"/>
        </w:rPr>
        <w:t>的进度、执行流程与费用的预先设计与计划。</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督导 指负责此项工作项目的人员作业、进度执行、费用使用的监督指导与管理。</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拟订 指负责此项工作项目之相关制度、流程和办法的研究制定。</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执行 指负责此项工作项目的实际作业的实施和完成。</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协助 指对于此项工作提供负责者必要的配合和支持</w:t>
      </w:r>
    </w:p>
    <w:p w:rsidR="0001731F" w:rsidRPr="008D3CF3" w:rsidP="000D1B20">
      <w:pPr>
        <w:numPr>
          <w:ilvl w:val="0"/>
          <w:numId w:val="787"/>
        </w:numPr>
        <w:tabs>
          <w:tab w:val="left" w:pos="420"/>
        </w:tabs>
        <w:spacing w:line="360" w:lineRule="auto"/>
        <w:rPr>
          <w:rFonts w:ascii="STXihei" w:eastAsia="STXihei" w:hAnsi="STXihei" w:hint="eastAsia"/>
          <w:sz w:val="18"/>
          <w:szCs w:val="18"/>
        </w:rPr>
      </w:pPr>
      <w:r w:rsidRPr="008D3CF3">
        <w:rPr>
          <w:rFonts w:ascii="STXihei" w:eastAsia="STXihei" w:hAnsi="STXihei" w:hint="eastAsia"/>
          <w:sz w:val="18"/>
          <w:szCs w:val="18"/>
        </w:rPr>
        <w:t>维护 指负责此项工作项目之相关资料的保管与关系的维护。</w:t>
      </w:r>
    </w:p>
    <w:p w:rsidR="001804F1" w:rsidRPr="008D3CF3" w:rsidP="000D1B20">
      <w:pPr>
        <w:numPr>
          <w:ilvl w:val="0"/>
          <w:numId w:val="787"/>
        </w:numPr>
        <w:tabs>
          <w:tab w:val="left" w:pos="420"/>
        </w:tabs>
        <w:spacing w:line="360" w:lineRule="auto"/>
        <w:rPr>
          <w:rFonts w:ascii="STXihei" w:eastAsia="STXihei" w:hAnsi="STXihei" w:hint="eastAsia"/>
          <w:sz w:val="18"/>
          <w:szCs w:val="18"/>
        </w:rPr>
      </w:pPr>
      <w:r w:rsidRPr="008D3CF3" w:rsidR="0001731F">
        <w:rPr>
          <w:rFonts w:ascii="STXihei" w:eastAsia="STXihei" w:hAnsi="STXihei" w:hint="eastAsia"/>
          <w:sz w:val="18"/>
          <w:szCs w:val="18"/>
        </w:rPr>
        <w:t>评估 指负责此项目工作作业、绩效的考评与分析</w:t>
      </w:r>
      <w:bookmarkStart w:id="6" w:name="_Toc342254791"/>
    </w:p>
    <w:p w:rsidR="008438DE" w:rsidRPr="008D3CF3" w:rsidP="001804F1">
      <w:pPr>
        <w:tabs>
          <w:tab w:val="left" w:pos="420"/>
        </w:tabs>
        <w:spacing w:line="320" w:lineRule="exact"/>
        <w:rPr>
          <w:rFonts w:ascii="STXihei" w:eastAsia="STXihei" w:hAnsi="STXihei" w:hint="eastAsia"/>
          <w:sz w:val="20"/>
        </w:rPr>
        <w:sectPr>
          <w:headerReference w:type="default" r:id="rId59"/>
          <w:footerReference w:type="default" r:id="rId60"/>
          <w:type w:val="nextPage"/>
          <w:pgSz w:w="11906" w:h="16838"/>
          <w:pgMar w:top="1588" w:right="1134" w:bottom="992" w:left="1418" w:header="567" w:footer="454" w:gutter="0"/>
          <w:pgNumType w:start="28"/>
          <w:cols w:space="720"/>
          <w:titlePg w:val="0"/>
          <w:docGrid w:type="lines" w:linePitch="312"/>
        </w:sectPr>
      </w:pPr>
    </w:p>
    <w:p w:rsidR="0001731F" w:rsidRPr="008D3CF3" w:rsidP="008438DE">
      <w:pPr>
        <w:spacing w:line="700" w:lineRule="exact"/>
        <w:jc w:val="center"/>
        <w:rPr>
          <w:rFonts w:ascii="STXihei" w:eastAsia="STXihei" w:hAnsi="STXihei" w:hint="eastAsia"/>
          <w:b/>
          <w:bCs/>
          <w:sz w:val="30"/>
          <w:szCs w:val="30"/>
        </w:rPr>
      </w:pPr>
      <w:r w:rsidRPr="008D3CF3" w:rsidR="001804F1">
        <w:rPr>
          <w:rFonts w:ascii="STXihei" w:eastAsia="STXihei" w:hAnsi="STXihei" w:hint="eastAsia"/>
          <w:b/>
          <w:bCs/>
          <w:sz w:val="30"/>
          <w:szCs w:val="30"/>
        </w:rPr>
        <w:t>第八</w:t>
      </w:r>
      <w:r w:rsidRPr="008D3CF3" w:rsidR="00470A74">
        <w:rPr>
          <w:rFonts w:ascii="STXihei" w:eastAsia="STXihei" w:hAnsi="STXihei" w:hint="eastAsia"/>
          <w:b/>
          <w:bCs/>
          <w:sz w:val="30"/>
          <w:szCs w:val="30"/>
        </w:rPr>
        <w:t xml:space="preserve">节 </w:t>
      </w:r>
      <w:r w:rsidRPr="008D3CF3">
        <w:rPr>
          <w:rFonts w:ascii="STXihei" w:eastAsia="STXihei" w:hAnsi="STXihei" w:hint="eastAsia"/>
          <w:b/>
          <w:bCs/>
          <w:sz w:val="30"/>
          <w:szCs w:val="30"/>
          <w:u w:val="single"/>
        </w:rPr>
        <w:t>标签法规研究员</w:t>
      </w:r>
      <w:r w:rsidRPr="008D3CF3">
        <w:rPr>
          <w:rFonts w:ascii="STXihei" w:eastAsia="STXihei" w:hAnsi="STXihei" w:hint="eastAsia"/>
          <w:b/>
          <w:bCs/>
          <w:sz w:val="30"/>
          <w:szCs w:val="30"/>
        </w:rPr>
        <w:t>职务</w:t>
      </w:r>
      <w:r w:rsidRPr="008D3CF3">
        <w:rPr>
          <w:rFonts w:ascii="STXihei" w:eastAsia="STXihei" w:hAnsi="STXihei" w:hint="eastAsia"/>
          <w:b/>
          <w:bCs/>
          <w:sz w:val="30"/>
          <w:szCs w:val="30"/>
        </w:rPr>
        <w:t>说明书</w:t>
      </w:r>
      <w:bookmarkEnd w:id="6"/>
    </w:p>
    <w:p w:rsidR="0001731F" w:rsidRPr="008D3CF3" w:rsidP="0001731F">
      <w:pPr>
        <w:pStyle w:val="List"/>
        <w:tabs>
          <w:tab w:val="left" w:pos="3"/>
        </w:tabs>
        <w:spacing w:before="156" w:beforeLines="50" w:after="94" w:afterLines="30"/>
        <w:ind w:left="361" w:hanging="361"/>
        <w:rPr>
          <w:rFonts w:ascii="STXihei" w:eastAsia="STXihei" w:hAnsi="STXihei" w:hint="eastAsia"/>
          <w:b/>
          <w:bCs/>
          <w:sz w:val="18"/>
          <w:szCs w:val="18"/>
        </w:rPr>
      </w:pPr>
      <w:r w:rsidRPr="008D3CF3">
        <w:rPr>
          <w:rFonts w:ascii="STXihei" w:eastAsia="STXihei" w:hAnsi="STXihei" w:hint="eastAsia"/>
          <w:b/>
          <w:bCs/>
          <w:sz w:val="18"/>
          <w:szCs w:val="18"/>
        </w:rPr>
        <w:t>一、职位基本信息</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4"/>
        <w:gridCol w:w="1696"/>
        <w:gridCol w:w="1080"/>
        <w:gridCol w:w="1110"/>
        <w:gridCol w:w="1220"/>
        <w:gridCol w:w="1272"/>
        <w:gridCol w:w="1136"/>
        <w:gridCol w:w="80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00"/>
          <w:jc w:val="center"/>
        </w:trPr>
        <w:tc>
          <w:tcPr>
            <w:tcW w:w="1124"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职位名称</w:t>
            </w:r>
          </w:p>
        </w:tc>
        <w:tc>
          <w:tcPr>
            <w:tcW w:w="1696" w:type="dxa"/>
            <w:shd w:val="clear" w:color="auto" w:fill="CCFFFF"/>
          </w:tcPr>
          <w:p w:rsidR="0001731F" w:rsidRPr="008D3CF3" w:rsidP="0001731F">
            <w:pPr>
              <w:ind w:left="57"/>
              <w:rPr>
                <w:rFonts w:ascii="STXihei" w:eastAsia="STXihei" w:hAnsi="STXihei" w:hint="eastAsia"/>
                <w:bCs/>
                <w:sz w:val="18"/>
                <w:szCs w:val="18"/>
              </w:rPr>
            </w:pPr>
            <w:r w:rsidRPr="008D3CF3">
              <w:rPr>
                <w:rFonts w:ascii="STXihei" w:eastAsia="STXihei" w:hAnsi="STXihei" w:hint="eastAsia"/>
                <w:bCs/>
                <w:sz w:val="18"/>
                <w:szCs w:val="18"/>
              </w:rPr>
              <w:t>标签法规研究员</w:t>
            </w:r>
          </w:p>
        </w:tc>
        <w:tc>
          <w:tcPr>
            <w:tcW w:w="108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职位等级</w:t>
            </w:r>
          </w:p>
        </w:tc>
        <w:tc>
          <w:tcPr>
            <w:tcW w:w="111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办事员级</w:t>
            </w:r>
          </w:p>
        </w:tc>
        <w:tc>
          <w:tcPr>
            <w:tcW w:w="122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所属大部门</w:t>
            </w:r>
          </w:p>
        </w:tc>
        <w:tc>
          <w:tcPr>
            <w:tcW w:w="1272" w:type="dxa"/>
            <w:shd w:val="clear" w:color="auto" w:fill="CCFFFF"/>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生产中心</w:t>
            </w:r>
          </w:p>
        </w:tc>
        <w:tc>
          <w:tcPr>
            <w:tcW w:w="113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职位编号</w:t>
            </w:r>
          </w:p>
        </w:tc>
        <w:tc>
          <w:tcPr>
            <w:tcW w:w="806" w:type="dxa"/>
            <w:shd w:val="clear" w:color="auto" w:fill="CCFFFF"/>
          </w:tcPr>
          <w:p w:rsidR="0001731F" w:rsidRPr="008D3CF3" w:rsidP="005624FD">
            <w:pPr>
              <w:widowControl/>
              <w:ind w:firstLine="180" w:firstLineChars="100"/>
              <w:jc w:val="left"/>
              <w:rPr>
                <w:rFonts w:ascii="STXihei" w:eastAsia="STXihei" w:hAnsi="STXihei" w:hint="eastAsia"/>
                <w:sz w:val="18"/>
                <w:szCs w:val="18"/>
              </w:rPr>
            </w:pPr>
          </w:p>
        </w:tc>
      </w:tr>
      <w:tr>
        <w:tblPrEx>
          <w:tblW w:w="0" w:type="auto"/>
          <w:jc w:val="center"/>
          <w:tblLayout w:type="fixed"/>
          <w:tblLook w:val="0000"/>
        </w:tblPrEx>
        <w:trPr>
          <w:trHeight w:val="276"/>
          <w:jc w:val="center"/>
        </w:trPr>
        <w:tc>
          <w:tcPr>
            <w:tcW w:w="1124" w:type="dxa"/>
            <w:shd w:val="clear" w:color="auto" w:fill="CCFFFF"/>
          </w:tcPr>
          <w:p w:rsidR="0001731F" w:rsidRPr="008D3CF3" w:rsidP="0001731F">
            <w:pPr>
              <w:ind w:left="105"/>
              <w:rPr>
                <w:rFonts w:ascii="STXihei" w:eastAsia="STXihei" w:hAnsi="STXihei" w:hint="eastAsia"/>
                <w:sz w:val="18"/>
                <w:szCs w:val="18"/>
              </w:rPr>
            </w:pPr>
            <w:r w:rsidRPr="008D3CF3">
              <w:rPr>
                <w:rFonts w:ascii="STXihei" w:eastAsia="STXihei" w:hAnsi="STXihei" w:hint="eastAsia"/>
                <w:sz w:val="18"/>
                <w:szCs w:val="18"/>
              </w:rPr>
              <w:t>薪酬范围</w:t>
            </w:r>
          </w:p>
        </w:tc>
        <w:tc>
          <w:tcPr>
            <w:tcW w:w="1696" w:type="dxa"/>
            <w:shd w:val="clear" w:color="auto" w:fill="CCFFFF"/>
          </w:tcPr>
          <w:p w:rsidR="0001731F" w:rsidRPr="008D3CF3" w:rsidP="0001731F">
            <w:pPr>
              <w:ind w:left="57"/>
              <w:rPr>
                <w:rFonts w:ascii="STXihei" w:eastAsia="STXihei" w:hAnsi="STXihei" w:hint="eastAsia"/>
                <w:bCs/>
                <w:sz w:val="18"/>
                <w:szCs w:val="18"/>
              </w:rPr>
            </w:pPr>
          </w:p>
        </w:tc>
        <w:tc>
          <w:tcPr>
            <w:tcW w:w="108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工作性质</w:t>
            </w:r>
          </w:p>
        </w:tc>
        <w:tc>
          <w:tcPr>
            <w:tcW w:w="1110"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技术类</w:t>
            </w:r>
          </w:p>
        </w:tc>
        <w:tc>
          <w:tcPr>
            <w:tcW w:w="1220"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所属小部门</w:t>
            </w:r>
          </w:p>
        </w:tc>
        <w:tc>
          <w:tcPr>
            <w:tcW w:w="1272" w:type="dxa"/>
            <w:shd w:val="clear" w:color="auto" w:fill="CCFFFF"/>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标准研究部</w:t>
            </w:r>
          </w:p>
        </w:tc>
        <w:tc>
          <w:tcPr>
            <w:tcW w:w="1136" w:type="dxa"/>
            <w:shd w:val="clear" w:color="auto" w:fill="CCFFFF"/>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版本编号</w:t>
            </w:r>
          </w:p>
        </w:tc>
        <w:tc>
          <w:tcPr>
            <w:tcW w:w="806" w:type="dxa"/>
            <w:shd w:val="clear" w:color="auto" w:fill="CCFFFF"/>
          </w:tcPr>
          <w:p w:rsidR="0001731F" w:rsidRPr="008D3CF3" w:rsidP="0001731F">
            <w:pPr>
              <w:widowControl/>
              <w:jc w:val="center"/>
              <w:rPr>
                <w:rFonts w:ascii="STXihei" w:eastAsia="STXihei" w:hAnsi="STXihei" w:hint="eastAsia"/>
                <w:sz w:val="18"/>
                <w:szCs w:val="18"/>
              </w:rPr>
            </w:pPr>
            <w:smartTag w:uri="urn:schemas-microsoft-com:office:smarttags" w:element="chmetcnv">
              <w:smartTagPr>
                <w:attr w:name="HasSpace" w:val="False"/>
                <w:attr w:name="Negative" w:val="False"/>
                <w:attr w:name="NumberType" w:val="1"/>
                <w:attr w:name="SourceValue" w:val="2013"/>
                <w:attr w:name="TCSC" w:val="0"/>
                <w:attr w:name="UnitName" w:val="a"/>
              </w:smartTagPr>
              <w:r w:rsidRPr="008D3CF3">
                <w:rPr>
                  <w:rFonts w:ascii="STXihei" w:eastAsia="STXihei" w:hAnsi="STXihei" w:hint="eastAsia"/>
                  <w:sz w:val="18"/>
                  <w:szCs w:val="18"/>
                </w:rPr>
                <w:t>2013A</w:t>
              </w:r>
            </w:smartTag>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二、组织架构图</w:t>
        <w:tab/>
        <w:tab/>
        <w:tab/>
        <w:tab/>
        <w:tab/>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365"/>
          <w:jc w:val="center"/>
        </w:trPr>
        <w:tc>
          <w:tcPr>
            <w:tcW w:w="9317" w:type="dxa"/>
            <w:vAlign w:val="center"/>
          </w:tcPr>
          <w:p w:rsidR="0001731F" w:rsidRPr="008D3CF3" w:rsidP="0001731F">
            <w:pPr>
              <w:widowControl/>
              <w:jc w:val="left"/>
              <w:rPr>
                <w:rFonts w:ascii="STXihei" w:eastAsia="STXihei" w:hAnsi="STXihei" w:hint="eastAsia"/>
                <w:b/>
                <w:sz w:val="18"/>
                <w:szCs w:val="18"/>
              </w:rPr>
            </w:pPr>
            <w:r>
              <w:rPr>
                <w:rFonts w:ascii="STXihei" w:eastAsia="STXihei" w:hAnsi="STXihei" w:hint="eastAsia"/>
                <w:b/>
                <w:noProof/>
                <w:sz w:val="18"/>
                <w:szCs w:val="18"/>
              </w:rPr>
              <w:pict>
                <v:group id="_x0000_s1251" editas="orgchart" style="width:444.1pt;height:237.8pt;margin-top:3.3pt;margin-left:18.4pt;position:absolute;z-index:-251649024" coordorigin="1490,8848" coordsize="6480,10432" wrapcoords="4670 0 4670 1499 7005 2180 -73 2180 -73 5928 3503 6541 3503 20782 4597 21532 4670 21532 12077 21532 12150 20033 3649 19624 9778 19624 12114 19351 12150 17784 3649 17444 9231 17444 12114 17103 12150 15604 3649 15263 9231 15263 12114 14922 12150 13355 3649 13083 14376 13083 21673 12674 21673 11107 17732 10902 21673 10425 21673 8858 17222 8722 21673 8177 21673 6609 14741 6541 16893 5860 16930 4497 16638 4429 13245 4361 13208 3884 8428 3271 8428 2180 9742 2180 12114 1499 12077 0 4670 0">
                  <o:lock v:ext="edit" aspectratio="t"/>
                  <o:diagram v:ext="edit" dgmstyle="11" dgmscalex="89836" dgmscaley="29870" dgmfontsize="5" constrainbounds="0,0,0,0" autoformat="t">
                    <o:relationtable v:ext="edit">
                      <o:rel v:ext="edit" idsrc="_s5929" iddest="_s5929"/>
                      <o:rel v:ext="edit" idsrc="_s5940" iddest="_s5929" idcntr="_s5920"/>
                      <o:rel v:ext="edit" idsrc="_s5930" iddest="_s5929" idcntr="_s5918"/>
                      <o:rel v:ext="edit" idsrc="_s5931" iddest="_s5929" idcntr="_s5917"/>
                      <o:rel v:ext="edit" idsrc="_s5932" iddest="_s5930" idcntr="_s5928"/>
                      <o:rel v:ext="edit" idsrc="_s5933" iddest="_s5930" idcntr="_s5927"/>
                      <o:rel v:ext="edit" idsrc="_s5934" iddest="_s5930" idcntr="_s5926"/>
                      <o:rel v:ext="edit" idsrc="_s5935" iddest="_s5930" idcntr="_s5925"/>
                      <o:rel v:ext="edit" idsrc="_s5941" iddest="_s5930" idcntr="_s5919"/>
                      <o:rel v:ext="edit" idsrc="_s5936" iddest="_s5930" idcntr="_s5924"/>
                      <o:rel v:ext="edit" idsrc="_s5942" iddest="_s5930" idcntr="_s5916"/>
                      <o:rel v:ext="edit" idsrc="_s5937" iddest="_s5931" idcntr="_s5923"/>
                      <o:rel v:ext="edit" idsrc="_s5938" iddest="_s5931" idcntr="_s5922"/>
                      <o:rel v:ext="edit" idsrc="_s5939" iddest="_s5931" idcntr="_s5921"/>
                    </o:relationtable>
                  </o:diagram>
                  <v:shape id="_x0000_s1252" type="#_x0000_t75" style="width:6480;height:10432;left:1490;position:absolute;top:8848" o:preferrelative="f" filled="f" stroked="f">
                    <v:fill o:detectmouseclick="t"/>
                    <o:lock v:ext="edit" text="t"/>
                  </v:shape>
                  <v:shape id="_s5916" o:spid="_x0000_s1253" type="#_x0000_t33" style="width:344;height:7146;left:2570;position:absolute;rotation:180;top:11776" o:connectortype="elbow" adj="-164820,-61173,-164820" stroked="t"/>
                  <v:shape id="_s5917" o:spid="_x0000_s1254" type="#_x0000_t34" style="width:1342;height:1440;flip:x;left:4059;position:absolute;rotation:270;top:9567" o:connectortype="elbow" adj="2894,61233,-249529" stroked="t"/>
                  <v:shape id="_s5918" o:spid="_x0000_s1255" type="#_x0000_t34" style="width:1342;height:1440;left:2619;position:absolute;rotation:270;top:9567" o:connectortype="elbow" adj="2894,-61264,-110224" stroked="t"/>
                  <v:shape id="_s5919" o:spid="_x0000_s1256" type="#_x0000_t33" style="width:344;height:4988;left:2570;position:absolute;rotation:180;top:11776" o:connectortype="elbow" adj="-164820,-78298,-164820" stroked="t"/>
                  <v:shape id="_s5920" o:spid="_x0000_s1257" type="#_x0000_t33" style="width:344;height:671;flip:y;left:3666;position:absolute;top:9616" o:connectortype="elbow" adj="-212102,373412,-212102" stroked="t"/>
                  <v:shape id="_s5921" o:spid="_x0000_s1258" type="#_x0000_t33" style="width:344;height:2832;left:5450;position:absolute;rotation:180;top:11774" o:connectortype="elbow" adj="-345829,-121452,-345829" stroked="t"/>
                  <v:shape id="_s5922" o:spid="_x0000_s1259" type="#_x0000_t33" style="width:344;height:1753;left:5450;position:absolute;rotation:180;top:11774" o:connectortype="elbow" adj="-345829,-182938,-345829" stroked="t"/>
                  <v:shape id="_s5923" o:spid="_x0000_s1260" type="#_x0000_t33" style="width:344;height:673;left:5450;position:absolute;rotation:180;top:11774" o:connectortype="elbow" adj="-345829,-441498,-345829" stroked="t"/>
                  <v:shape id="_s5924" o:spid="_x0000_s1261" type="#_x0000_t33" style="width:344;height:6067;left:2570;position:absolute;rotation:180;top:11776" o:connectortype="elbow" adj="-164820,-68213,-164820" stroked="t"/>
                  <v:shape id="_s5925" o:spid="_x0000_s1262" type="#_x0000_t33" style="width:344;height:3909;left:2570;position:absolute;rotation:180;top:11776" o:connectortype="elbow" adj="-164820,-93952,-164820" stroked="t"/>
                  <v:shape id="_s5926" o:spid="_x0000_s1263" type="#_x0000_t33" style="width:344;height:2830;left:2570;position:absolute;rotation:180;top:11776" o:connectortype="elbow" adj="-164820,-121546,-164820" stroked="t"/>
                  <v:shape id="_s5927" o:spid="_x0000_s1264" type="#_x0000_t33" style="width:344;height:1751;left:2570;position:absolute;rotation:180;top:11776" o:connectortype="elbow" adj="-164820,-183167,-164820" stroked="t"/>
                  <v:shape id="_s5928" o:spid="_x0000_s1265" type="#_x0000_t33" style="width:344;height:671;left:2570;position:absolute;rotation:180;top:11776" o:connectortype="elbow" adj="-164820,-442941,-164820" stroked="t"/>
                  <v:shape id="_s5929" o:spid="_x0000_s1266" type="#_x0000_t185" style="width:2160;height:720;left:2930;position:absolute;top:8848;v-text-anchor:middle" o:dgmlayout="0" o:dgmnodekind="1" adj="0" filled="t" fillcolor="#c94503"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生产副</w:t>
                          </w:r>
                          <w:r w:rsidRPr="003276DB">
                            <w:rPr>
                              <w:rFonts w:ascii="黑体" w:eastAsia="黑体" w:hAnsi="宋体" w:hint="eastAsia"/>
                              <w:sz w:val="20"/>
                              <w:szCs w:val="20"/>
                            </w:rPr>
                            <w:t>总</w:t>
                          </w:r>
                        </w:p>
                        <w:p w:rsidR="003276DB" w:rsidRPr="003276DB" w:rsidP="003276DB">
                          <w:pPr>
                            <w:rPr>
                              <w:sz w:val="20"/>
                              <w:szCs w:val="20"/>
                            </w:rPr>
                          </w:pPr>
                        </w:p>
                      </w:txbxContent>
                    </v:textbox>
                  </v:shape>
                  <v:shape id="_s5930" o:spid="_x0000_s1267" type="#_x0000_t185" style="width:2160;height:720;left:149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研发部</w:t>
                          </w:r>
                        </w:p>
                        <w:p w:rsidR="003276DB" w:rsidRPr="003276DB" w:rsidP="003276DB">
                          <w:pPr>
                            <w:jc w:val="center"/>
                            <w:rPr>
                              <w:sz w:val="20"/>
                              <w:szCs w:val="20"/>
                            </w:rPr>
                          </w:pPr>
                        </w:p>
                      </w:txbxContent>
                    </v:textbox>
                  </v:shape>
                  <v:shape id="_s5931" o:spid="_x0000_s1268" type="#_x0000_t185" style="width:2160;height:719;left:4370;position:absolute;top:11007;v-text-anchor:middle" o:dgmlayout="2" o:dgmnodekind="0" adj="0" filled="t" fillcolor="#c9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标准研究部</w:t>
                          </w:r>
                        </w:p>
                        <w:p w:rsidR="003276DB" w:rsidRPr="003276DB" w:rsidP="003276DB">
                          <w:pPr>
                            <w:jc w:val="center"/>
                            <w:rPr>
                              <w:sz w:val="20"/>
                              <w:szCs w:val="20"/>
                            </w:rPr>
                          </w:pPr>
                        </w:p>
                      </w:txbxContent>
                    </v:textbox>
                  </v:shape>
                  <v:shape id="_s5932" o:spid="_x0000_s1269" type="#_x0000_t185" style="width:2160;height:720;left:2930;position:absolute;top:12087;v-text-anchor:middle" o:dgmlayout="2" o:dgmnodekind="0" adj="0" filled="t" fillcolor="#966" stroked="t" strokeweight="2.25pt">
                    <v:fill opacity="0.5"/>
                    <v:textbox inset="0,0,0,0">
                      <w:txbxContent>
                        <w:p w:rsidR="003276DB" w:rsidRPr="003276DB" w:rsidP="003276DB">
                          <w:pPr>
                            <w:jc w:val="center"/>
                            <w:rPr>
                              <w:rFonts w:ascii="STXihei" w:eastAsia="STXihei" w:hAnsi="STXihei"/>
                              <w:sz w:val="20"/>
                              <w:szCs w:val="20"/>
                            </w:rPr>
                          </w:pPr>
                          <w:r w:rsidRPr="003276DB">
                            <w:rPr>
                              <w:rFonts w:ascii="STXihei" w:eastAsia="STXihei" w:hAnsi="STXihei" w:hint="eastAsia"/>
                              <w:sz w:val="20"/>
                              <w:szCs w:val="20"/>
                            </w:rPr>
                            <w:t>研发经理1人</w:t>
                          </w:r>
                        </w:p>
                      </w:txbxContent>
                    </v:textbox>
                  </v:shape>
                  <v:shape id="_s5933" o:spid="_x0000_s1270" type="#_x0000_t185" style="width:2160;height:719;left:293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34" o:spid="_x0000_s1271" type="#_x0000_t185" style="width:2160;height:719;left:293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 w:val="20"/>
                              <w:szCs w:val="20"/>
                            </w:rPr>
                          </w:pPr>
                        </w:p>
                      </w:txbxContent>
                    </v:textbox>
                  </v:shape>
                  <v:shape id="_s5935" o:spid="_x0000_s1272" type="#_x0000_t185" style="width:2160;height:719;left:2930;position:absolute;top:15325;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36" o:spid="_x0000_s1273" type="#_x0000_t185" style="width:2160;height:720;left:2930;position:absolute;top:1748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37" o:spid="_x0000_s1274" type="#_x0000_t185" style="width:2160;height:719;left:5810;position:absolute;top:1208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GMP工程师1人</w:t>
                          </w:r>
                        </w:p>
                        <w:p w:rsidR="003276DB" w:rsidRPr="003276DB" w:rsidP="003276DB">
                          <w:pPr>
                            <w:jc w:val="center"/>
                            <w:rPr>
                              <w:sz w:val="20"/>
                              <w:szCs w:val="20"/>
                            </w:rPr>
                          </w:pPr>
                        </w:p>
                      </w:txbxContent>
                    </v:textbox>
                  </v:shape>
                  <v:shape id="_s5938" o:spid="_x0000_s1275" type="#_x0000_t185" style="width:2160;height:719;left:5810;position:absolute;top:13167;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标准研究员1人(兼)</w:t>
                          </w:r>
                        </w:p>
                        <w:p w:rsidR="003276DB" w:rsidRPr="003276DB" w:rsidP="003276DB">
                          <w:pPr>
                            <w:jc w:val="center"/>
                            <w:rPr>
                              <w:sz w:val="20"/>
                              <w:szCs w:val="20"/>
                            </w:rPr>
                          </w:pPr>
                        </w:p>
                      </w:txbxContent>
                    </v:textbox>
                  </v:shape>
                  <v:shape id="_s5939" o:spid="_x0000_s1276" type="#_x0000_t185" style="width:2160;height:719;left:5810;position:absolute;top:14246;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标签法规研究员1人(兼)</w:t>
                          </w:r>
                        </w:p>
                        <w:p w:rsidR="003276DB" w:rsidRPr="003276DB" w:rsidP="003276DB">
                          <w:pPr>
                            <w:jc w:val="center"/>
                            <w:rPr>
                              <w:sz w:val="20"/>
                              <w:szCs w:val="20"/>
                            </w:rPr>
                          </w:pPr>
                        </w:p>
                      </w:txbxContent>
                    </v:textbox>
                  </v:shape>
                  <v:shape id="_s5940" o:spid="_x0000_s1277" type="#_x0000_t185" style="width:2160;height:719;left:1490;position:absolute;top:9928;v-text-anchor:middle" o:dgmlayout="0" o:dgmnodekind="2" adj="0" filled="t" fillcolor="#fc0"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副总助理（标</w:t>
                          </w:r>
                          <w:r w:rsidRPr="003276DB">
                            <w:rPr>
                              <w:rFonts w:ascii="黑体" w:eastAsia="黑体" w:hAnsi="宋体" w:hint="eastAsia"/>
                              <w:sz w:val="20"/>
                              <w:szCs w:val="20"/>
                            </w:rPr>
                            <w:t>签法规研究员兼）</w:t>
                          </w:r>
                        </w:p>
                        <w:p w:rsidR="003276DB" w:rsidRPr="003276DB" w:rsidP="003276DB">
                          <w:pPr>
                            <w:jc w:val="center"/>
                            <w:rPr>
                              <w:sz w:val="20"/>
                              <w:szCs w:val="20"/>
                            </w:rPr>
                          </w:pPr>
                        </w:p>
                      </w:txbxContent>
                    </v:textbox>
                  </v:shape>
                  <v:shape id="_s5941" o:spid="_x0000_s1278" type="#_x0000_t185" style="width:2160;height:718;left:2930;position:absolute;top:16404;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研发工程师1人</w:t>
                          </w:r>
                        </w:p>
                        <w:p w:rsidR="003276DB" w:rsidRPr="003276DB" w:rsidP="003276DB">
                          <w:pPr>
                            <w:rPr>
                              <w:szCs w:val="20"/>
                            </w:rPr>
                          </w:pPr>
                        </w:p>
                      </w:txbxContent>
                    </v:textbox>
                  </v:shape>
                  <v:shape id="_s5942" o:spid="_x0000_s1279" type="#_x0000_t185" style="width:2160;height:718;left:2930;position:absolute;top:18562;v-text-anchor:middle" o:dgmlayout="2" o:dgmnodekind="0" adj="0" filled="t" fillcolor="#966" stroked="t" strokeweight="2.25pt">
                    <v:fill opacity="0.5"/>
                    <v:textbox inset="0,0,0,0">
                      <w:txbxContent>
                        <w:p w:rsidR="003276DB" w:rsidRPr="003276DB" w:rsidP="003276DB">
                          <w:pPr>
                            <w:jc w:val="center"/>
                            <w:rPr>
                              <w:rFonts w:ascii="黑体" w:eastAsia="黑体" w:hAnsi="宋体" w:hint="eastAsia"/>
                              <w:sz w:val="20"/>
                              <w:szCs w:val="20"/>
                            </w:rPr>
                          </w:pPr>
                          <w:r w:rsidRPr="003276DB">
                            <w:rPr>
                              <w:rFonts w:ascii="黑体" w:eastAsia="黑体" w:hAnsi="宋体" w:hint="eastAsia"/>
                              <w:sz w:val="20"/>
                              <w:szCs w:val="20"/>
                            </w:rPr>
                            <w:t>配料技术员1人</w:t>
                          </w:r>
                        </w:p>
                        <w:p w:rsidR="003276DB" w:rsidRPr="003276DB" w:rsidP="003276DB"/>
                      </w:txbxContent>
                    </v:textbox>
                  </v:shape>
                  <w10:wrap type="tight"/>
                </v:group>
              </w:pic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三、职位目标</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
      <w:tblGrid>
        <w:gridCol w:w="931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ayout w:type="fixed"/>
          <w:tblLook w:val="0000"/>
        </w:tblPrEx>
        <w:trPr>
          <w:trHeight w:val="311"/>
          <w:jc w:val="center"/>
        </w:trPr>
        <w:tc>
          <w:tcPr>
            <w:tcW w:w="9317" w:type="dxa"/>
            <w:shd w:val="clear" w:color="auto" w:fill="CCFFFF"/>
            <w:vAlign w:val="center"/>
          </w:tcPr>
          <w:p w:rsidR="0001731F" w:rsidRPr="008D3CF3" w:rsidP="0001731F">
            <w:pPr>
              <w:widowControl/>
              <w:jc w:val="left"/>
              <w:rPr>
                <w:rFonts w:ascii="STXihei" w:eastAsia="STXihei" w:hAnsi="STXihei" w:hint="eastAsia"/>
                <w:sz w:val="18"/>
                <w:szCs w:val="18"/>
              </w:rPr>
            </w:pPr>
            <w:r w:rsidRPr="008D3CF3" w:rsidR="00A12404">
              <w:rPr>
                <w:rFonts w:ascii="STXihei" w:eastAsia="STXihei" w:hAnsi="STXihei" w:hint="eastAsia"/>
                <w:sz w:val="18"/>
                <w:szCs w:val="18"/>
              </w:rPr>
              <w:t>协助新产品标签的制定，</w:t>
            </w:r>
            <w:r w:rsidRPr="008D3CF3">
              <w:rPr>
                <w:rFonts w:ascii="STXihei" w:eastAsia="STXihei" w:hAnsi="STXihei" w:hint="eastAsia"/>
                <w:sz w:val="18"/>
                <w:szCs w:val="18"/>
              </w:rPr>
              <w:t>负责</w:t>
            </w:r>
            <w:r w:rsidRPr="008D3CF3" w:rsidR="00A12404">
              <w:rPr>
                <w:rFonts w:ascii="STXihei" w:eastAsia="STXihei" w:hAnsi="STXihei" w:hint="eastAsia"/>
                <w:sz w:val="18"/>
                <w:szCs w:val="18"/>
              </w:rPr>
              <w:t>现有</w:t>
            </w:r>
            <w:r w:rsidRPr="008D3CF3">
              <w:rPr>
                <w:rFonts w:ascii="STXihei" w:eastAsia="STXihei" w:hAnsi="STXihei" w:hint="eastAsia"/>
                <w:sz w:val="18"/>
                <w:szCs w:val="18"/>
              </w:rPr>
              <w:t>产品标签的修改、审核及标签法规的研究，确保产品标签的法规符合性。</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四、工作职责与权限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49"/>
        <w:gridCol w:w="4800"/>
        <w:gridCol w:w="1728"/>
        <w:gridCol w:w="104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749"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工作职责</w:t>
            </w:r>
          </w:p>
        </w:tc>
        <w:tc>
          <w:tcPr>
            <w:tcW w:w="480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工作内容</w:t>
            </w:r>
          </w:p>
        </w:tc>
        <w:tc>
          <w:tcPr>
            <w:tcW w:w="1728"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工作依据和标准</w:t>
            </w:r>
          </w:p>
        </w:tc>
        <w:tc>
          <w:tcPr>
            <w:tcW w:w="1040" w:type="dxa"/>
            <w:shd w:val="clear" w:color="auto" w:fill="CCFFFF"/>
            <w:vAlign w:val="center"/>
          </w:tcPr>
          <w:p w:rsidR="0001731F" w:rsidRPr="008D3CF3" w:rsidP="0001731F">
            <w:pPr>
              <w:jc w:val="center"/>
              <w:rPr>
                <w:rFonts w:ascii="STXihei" w:eastAsia="STXihei" w:hAnsi="STXihei" w:hint="eastAsia"/>
                <w:bCs/>
                <w:sz w:val="18"/>
                <w:szCs w:val="18"/>
              </w:rPr>
            </w:pPr>
            <w:r w:rsidRPr="008D3CF3">
              <w:rPr>
                <w:rFonts w:ascii="STXihei" w:eastAsia="STXihei" w:hAnsi="STXihei" w:hint="eastAsia"/>
                <w:bCs/>
                <w:sz w:val="18"/>
                <w:szCs w:val="18"/>
              </w:rPr>
              <w:t>工作权限</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产品标签</w:t>
            </w:r>
          </w:p>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及法规研究</w:t>
            </w: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配合完成产品包装标签文字内容的拟定及审核</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负责产</w:t>
            </w:r>
            <w:r w:rsidRPr="008D3CF3">
              <w:rPr>
                <w:rFonts w:ascii="STXihei" w:eastAsia="STXihei" w:hAnsi="STXihei" w:hint="eastAsia"/>
                <w:sz w:val="18"/>
                <w:szCs w:val="18"/>
              </w:rPr>
              <w:t>品包装标签问题的汇总及修改</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完成产品标签来样的审核确认</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相关标签法规信息的收集整理</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相关标签标准的研究</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其他</w:t>
            </w: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1、</w:t>
            </w:r>
            <w:r w:rsidRPr="008D3CF3">
              <w:rPr>
                <w:rFonts w:ascii="STXihei" w:eastAsia="STXihei" w:hAnsi="STXihei" w:hint="eastAsia"/>
                <w:sz w:val="18"/>
                <w:szCs w:val="18"/>
              </w:rPr>
              <w:t>协助完成产品质量标准化</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2、</w:t>
            </w:r>
            <w:r w:rsidRPr="008D3CF3">
              <w:rPr>
                <w:rFonts w:ascii="STXihei" w:eastAsia="STXihei" w:hAnsi="STXihei" w:hint="eastAsia"/>
                <w:sz w:val="18"/>
                <w:szCs w:val="18"/>
              </w:rPr>
              <w:t>协助产品配方、说明等相关文件的起草和修订</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3、</w:t>
            </w:r>
            <w:r w:rsidRPr="008D3CF3">
              <w:rPr>
                <w:rFonts w:ascii="STXihei" w:eastAsia="STXihei" w:hAnsi="STXihei" w:hint="eastAsia"/>
                <w:sz w:val="18"/>
                <w:szCs w:val="18"/>
              </w:rPr>
              <w:t>相关产业技术情报信息的收集整理</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4、</w:t>
            </w:r>
            <w:r w:rsidRPr="008D3CF3">
              <w:rPr>
                <w:rFonts w:ascii="STXihei" w:eastAsia="STXihei" w:hAnsi="STXihei" w:hint="eastAsia"/>
                <w:sz w:val="18"/>
                <w:szCs w:val="18"/>
              </w:rPr>
              <w:t>负责部门文件资料管理（包括实体文件及电子文件）</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执行</w:t>
            </w:r>
          </w:p>
        </w:tc>
      </w:tr>
      <w:tr>
        <w:tblPrEx>
          <w:tblW w:w="0" w:type="auto"/>
          <w:jc w:val="center"/>
          <w:tblLayout w:type="fixed"/>
          <w:tblLook w:val="0000"/>
        </w:tblPrEx>
        <w:trPr>
          <w:trHeight w:val="311"/>
          <w:jc w:val="center"/>
        </w:trPr>
        <w:tc>
          <w:tcPr>
            <w:tcW w:w="1749" w:type="dxa"/>
            <w:vMerge/>
          </w:tcPr>
          <w:p w:rsidR="0001731F" w:rsidRPr="008D3CF3" w:rsidP="0001731F">
            <w:pPr>
              <w:jc w:val="center"/>
              <w:rPr>
                <w:rFonts w:ascii="STXihei" w:eastAsia="STXihei" w:hAnsi="STXihei" w:hint="eastAsia"/>
                <w:sz w:val="18"/>
                <w:szCs w:val="18"/>
              </w:rPr>
            </w:pPr>
          </w:p>
        </w:tc>
        <w:tc>
          <w:tcPr>
            <w:tcW w:w="4800" w:type="dxa"/>
            <w:vAlign w:val="center"/>
          </w:tcPr>
          <w:p w:rsidR="0001731F" w:rsidRPr="008D3CF3" w:rsidP="0001731F">
            <w:pPr>
              <w:jc w:val="left"/>
              <w:rPr>
                <w:rFonts w:ascii="STXihei" w:eastAsia="STXihei" w:hAnsi="STXihei" w:hint="eastAsia"/>
                <w:sz w:val="18"/>
                <w:szCs w:val="18"/>
              </w:rPr>
            </w:pPr>
            <w:r w:rsidRPr="008D3CF3" w:rsidR="00747BEA">
              <w:rPr>
                <w:rFonts w:ascii="STXihei" w:eastAsia="STXihei" w:hAnsi="STXihei" w:hint="eastAsia"/>
                <w:sz w:val="18"/>
                <w:szCs w:val="18"/>
              </w:rPr>
              <w:t>5、</w:t>
            </w:r>
            <w:r w:rsidRPr="008D3CF3">
              <w:rPr>
                <w:rFonts w:ascii="STXihei" w:eastAsia="STXihei" w:hAnsi="STXihei" w:hint="eastAsia"/>
                <w:sz w:val="18"/>
                <w:szCs w:val="18"/>
              </w:rPr>
              <w:t>协</w:t>
            </w:r>
            <w:r w:rsidRPr="008D3CF3">
              <w:rPr>
                <w:rFonts w:ascii="STXihei" w:eastAsia="STXihei" w:hAnsi="STXihei" w:hint="eastAsia"/>
                <w:sz w:val="18"/>
                <w:szCs w:val="18"/>
              </w:rPr>
              <w:t>助生产、质量、市场部门解决相关技术问题</w:t>
            </w:r>
          </w:p>
        </w:tc>
        <w:tc>
          <w:tcPr>
            <w:tcW w:w="172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w:t>
            </w:r>
            <w:r w:rsidRPr="008D3CF3" w:rsidR="00DF1890">
              <w:rPr>
                <w:rFonts w:ascii="STXihei" w:eastAsia="STXihei" w:hAnsi="STXihei" w:hint="eastAsia"/>
                <w:sz w:val="18"/>
                <w:szCs w:val="18"/>
              </w:rPr>
              <w:t>部门管理制度</w:t>
            </w:r>
            <w:r w:rsidRPr="008D3CF3">
              <w:rPr>
                <w:rFonts w:ascii="STXihei" w:eastAsia="STXihei" w:hAnsi="STXihei" w:hint="eastAsia"/>
                <w:sz w:val="18"/>
                <w:szCs w:val="18"/>
              </w:rPr>
              <w:t>》</w:t>
            </w:r>
          </w:p>
        </w:tc>
        <w:tc>
          <w:tcPr>
            <w:tcW w:w="104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协助</w:t>
            </w:r>
          </w:p>
        </w:tc>
      </w:tr>
    </w:tbl>
    <w:p w:rsidR="0001731F" w:rsidRPr="008D3CF3" w:rsidP="005624FD">
      <w:pPr>
        <w:pStyle w:val="List"/>
        <w:tabs>
          <w:tab w:val="left" w:pos="3"/>
        </w:tabs>
        <w:spacing w:before="94" w:beforeLines="30" w:after="94" w:afterLines="3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五、工作联系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向谁报告工作：</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部门经理；</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合作者：</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采购部、计控部、品控部、生产部；</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外部关系：</w:t>
            </w:r>
          </w:p>
        </w:tc>
        <w:tc>
          <w:tcPr>
            <w:tcW w:w="744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深圳市市场监督管理局、省预防医学会、省质监局；</w:t>
            </w:r>
          </w:p>
          <w:p w:rsidR="0001731F" w:rsidRPr="008D3CF3" w:rsidP="0001731F">
            <w:pPr>
              <w:rPr>
                <w:rFonts w:ascii="STXihei" w:eastAsia="STXihei" w:hAnsi="STXihei" w:hint="eastAsia"/>
                <w:sz w:val="18"/>
                <w:szCs w:val="18"/>
              </w:rPr>
            </w:pPr>
            <w:r w:rsidRPr="008D3CF3" w:rsidR="005948B8">
              <w:rPr>
                <w:rFonts w:ascii="STXihei" w:eastAsia="STXihei" w:hAnsi="STXihei" w:hint="eastAsia"/>
                <w:sz w:val="18"/>
                <w:szCs w:val="18"/>
              </w:rPr>
              <w:t>原料及设备技术供应商</w:t>
            </w:r>
            <w:r w:rsidRPr="008D3CF3">
              <w:rPr>
                <w:rFonts w:ascii="STXihei" w:eastAsia="STXihei" w:hAnsi="STXihei" w:hint="eastAsia"/>
                <w:sz w:val="18"/>
                <w:szCs w:val="18"/>
              </w:rPr>
              <w:t>。</w:t>
            </w:r>
          </w:p>
        </w:tc>
      </w:tr>
    </w:tbl>
    <w:p>
      <w:pPr>
        <w:sectPr>
          <w:headerReference w:type="default" r:id="rId61"/>
          <w:footerReference w:type="default" r:id="rId62"/>
          <w:type w:val="nextPage"/>
          <w:pgSz w:w="11906" w:h="16838"/>
          <w:pgMar w:top="1588" w:right="1134" w:bottom="992" w:left="1418" w:header="567" w:footer="454" w:gutter="0"/>
          <w:pgNumType w:start="29"/>
          <w:cols w:space="720"/>
          <w:titlePg w:val="0"/>
          <w:docGrid w:type="lines" w:linePitch="312"/>
        </w:sectPr>
      </w:pPr>
    </w:p>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六、职位生涯发展</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744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可直线晋升的岗位</w:t>
            </w:r>
          </w:p>
        </w:tc>
        <w:tc>
          <w:tcPr>
            <w:tcW w:w="7445" w:type="dxa"/>
          </w:tcPr>
          <w:p w:rsidR="0001731F" w:rsidRPr="008D3CF3" w:rsidP="0001731F">
            <w:pPr>
              <w:widowControl/>
              <w:jc w:val="left"/>
              <w:rPr>
                <w:rFonts w:ascii="STXihei" w:eastAsia="STXihei" w:hAnsi="STXihei" w:hint="eastAsia"/>
                <w:b/>
                <w:sz w:val="18"/>
                <w:szCs w:val="18"/>
              </w:rPr>
            </w:pPr>
            <w:r w:rsidRPr="008D3CF3">
              <w:rPr>
                <w:rFonts w:ascii="STXihei" w:eastAsia="STXihei" w:hAnsi="STXihei" w:hint="eastAsia"/>
                <w:sz w:val="18"/>
                <w:szCs w:val="18"/>
              </w:rPr>
              <w:t>研发工程师</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可相互轮换的岗位</w:t>
            </w:r>
          </w:p>
        </w:tc>
        <w:tc>
          <w:tcPr>
            <w:tcW w:w="7445" w:type="dxa"/>
          </w:tcPr>
          <w:p w:rsidR="0001731F" w:rsidRPr="008D3CF3" w:rsidP="0001731F">
            <w:pPr>
              <w:widowControl/>
              <w:jc w:val="left"/>
              <w:rPr>
                <w:rFonts w:ascii="STXihei" w:eastAsia="STXihei" w:hAnsi="STXihei" w:hint="eastAsia"/>
                <w:sz w:val="18"/>
                <w:szCs w:val="18"/>
              </w:rPr>
            </w:pPr>
            <w:r w:rsidRPr="008D3CF3">
              <w:rPr>
                <w:rFonts w:ascii="STXihei" w:eastAsia="STXihei" w:hAnsi="STXihei" w:hint="eastAsia"/>
                <w:sz w:val="18"/>
                <w:szCs w:val="18"/>
              </w:rPr>
              <w:t>研发技术员、标准研究员、</w:t>
            </w:r>
            <w:r w:rsidRPr="008D3CF3" w:rsidR="00A12404">
              <w:rPr>
                <w:rFonts w:ascii="STXihei" w:eastAsia="STXihei" w:hAnsi="STXihei" w:hint="eastAsia"/>
                <w:sz w:val="18"/>
                <w:szCs w:val="18"/>
              </w:rPr>
              <w:t>化验</w:t>
            </w:r>
            <w:r w:rsidRPr="008D3CF3">
              <w:rPr>
                <w:rFonts w:ascii="STXihei" w:eastAsia="STXihei" w:hAnsi="STXihei" w:hint="eastAsia"/>
                <w:sz w:val="18"/>
                <w:szCs w:val="18"/>
              </w:rPr>
              <w:t>员</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七、考核指标</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12"/>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812"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1</w:t>
            </w:r>
            <w:r w:rsidRPr="008D3CF3">
              <w:rPr>
                <w:rFonts w:ascii="STXihei" w:eastAsia="STXihei" w:hAnsi="STXihei" w:hint="eastAsia"/>
                <w:color w:val="FF0000"/>
                <w:sz w:val="18"/>
                <w:szCs w:val="18"/>
              </w:rPr>
              <w:t>．</w:t>
            </w:r>
            <w:r w:rsidRPr="008D3CF3" w:rsidR="00C96369">
              <w:rPr>
                <w:rFonts w:ascii="STXihei" w:eastAsia="STXihei" w:hAnsi="STXihei" w:hint="eastAsia"/>
                <w:color w:val="FF0000"/>
                <w:sz w:val="18"/>
                <w:szCs w:val="18"/>
              </w:rPr>
              <w:t>相关标签标准的研究</w:t>
            </w:r>
          </w:p>
        </w:tc>
        <w:tc>
          <w:tcPr>
            <w:tcW w:w="4505" w:type="dxa"/>
          </w:tcPr>
          <w:p w:rsidR="0001731F" w:rsidRPr="008D3CF3" w:rsidP="0001731F">
            <w:pPr>
              <w:widowControl/>
              <w:rPr>
                <w:rFonts w:ascii="STXihei" w:eastAsia="STXihei" w:hAnsi="STXihei" w:hint="eastAsia"/>
                <w:color w:val="FF0000"/>
                <w:sz w:val="18"/>
                <w:szCs w:val="18"/>
              </w:rPr>
            </w:pPr>
            <w:r w:rsidRPr="008D3CF3">
              <w:rPr>
                <w:rFonts w:ascii="STXihei" w:eastAsia="STXihei" w:hAnsi="STXihei" w:hint="eastAsia"/>
                <w:color w:val="FF0000"/>
                <w:sz w:val="18"/>
                <w:szCs w:val="18"/>
              </w:rPr>
              <w:t>4．</w:t>
            </w:r>
            <w:r w:rsidRPr="008D3CF3" w:rsidR="00E24A2D">
              <w:rPr>
                <w:rFonts w:ascii="STXihei" w:eastAsia="STXihei" w:hAnsi="STXihei" w:hint="eastAsia"/>
                <w:color w:val="FF0000"/>
                <w:sz w:val="18"/>
                <w:szCs w:val="18"/>
              </w:rPr>
              <w:t>现有产品包装标签问题的汇总</w:t>
            </w:r>
            <w:r w:rsidRPr="008D3CF3" w:rsidR="00C96369">
              <w:rPr>
                <w:rFonts w:ascii="STXihei" w:eastAsia="STXihei" w:hAnsi="STXihei" w:hint="eastAsia"/>
                <w:color w:val="FF0000"/>
                <w:sz w:val="18"/>
                <w:szCs w:val="18"/>
              </w:rPr>
              <w:t>的及时</w:t>
            </w:r>
            <w:r w:rsidRPr="008D3CF3" w:rsidR="00C96369">
              <w:rPr>
                <w:rFonts w:ascii="STXihei" w:eastAsia="STXihei" w:hAnsi="STXihei"/>
                <w:color w:val="FF0000"/>
                <w:sz w:val="18"/>
                <w:szCs w:val="18"/>
              </w:rPr>
              <w:t>率</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w:t>
            </w:r>
            <w:r w:rsidRPr="008D3CF3" w:rsidR="00C96369">
              <w:rPr>
                <w:rFonts w:ascii="STXihei" w:eastAsia="STXihei" w:hAnsi="STXihei" w:hint="eastAsia"/>
                <w:color w:val="FF0000"/>
                <w:sz w:val="18"/>
                <w:szCs w:val="18"/>
              </w:rPr>
              <w:t xml:space="preserve"> 新产品包装标签内容的拟定及审核的准确性</w:t>
            </w:r>
          </w:p>
        </w:tc>
        <w:tc>
          <w:tcPr>
            <w:tcW w:w="4505" w:type="dxa"/>
            <w:vAlign w:val="center"/>
          </w:tcPr>
          <w:p w:rsidR="0001731F" w:rsidRPr="008D3CF3" w:rsidP="0001731F">
            <w:pPr>
              <w:rPr>
                <w:rFonts w:ascii="STXihei" w:eastAsia="STXihei" w:hAnsi="STXihei" w:hint="eastAsia"/>
                <w:sz w:val="18"/>
                <w:szCs w:val="18"/>
              </w:rPr>
            </w:pPr>
            <w:r w:rsidRPr="008D3CF3" w:rsidR="00C96369">
              <w:rPr>
                <w:rFonts w:ascii="STXihei" w:eastAsia="STXihei" w:hAnsi="STXihei" w:hint="eastAsia"/>
                <w:sz w:val="18"/>
                <w:szCs w:val="18"/>
              </w:rPr>
              <w:t>5</w:t>
            </w:r>
            <w:r w:rsidRPr="008D3CF3">
              <w:rPr>
                <w:rFonts w:ascii="STXihei" w:eastAsia="STXihei" w:hAnsi="STXihei" w:hint="eastAsia"/>
                <w:sz w:val="18"/>
                <w:szCs w:val="18"/>
              </w:rPr>
              <w:t>．工作态度</w:t>
            </w:r>
          </w:p>
        </w:tc>
      </w:tr>
      <w:tr>
        <w:tblPrEx>
          <w:tblW w:w="0" w:type="auto"/>
          <w:jc w:val="center"/>
          <w:tblLayout w:type="fixed"/>
          <w:tblLook w:val="0000"/>
        </w:tblPrEx>
        <w:trPr>
          <w:trHeight w:val="311"/>
          <w:jc w:val="center"/>
        </w:trPr>
        <w:tc>
          <w:tcPr>
            <w:tcW w:w="4812" w:type="dxa"/>
            <w:vAlign w:val="center"/>
          </w:tcPr>
          <w:p w:rsidR="0001731F" w:rsidRPr="008D3CF3" w:rsidP="0001731F">
            <w:pPr>
              <w:rPr>
                <w:rFonts w:ascii="STXihei" w:eastAsia="STXihei" w:hAnsi="STXihei" w:hint="eastAsia"/>
                <w:color w:val="FF0000"/>
                <w:sz w:val="18"/>
                <w:szCs w:val="18"/>
              </w:rPr>
            </w:pPr>
            <w:r w:rsidRPr="008D3CF3">
              <w:rPr>
                <w:rFonts w:ascii="STXihei" w:eastAsia="STXihei" w:hAnsi="STXihei" w:hint="eastAsia"/>
                <w:color w:val="FF0000"/>
                <w:sz w:val="18"/>
                <w:szCs w:val="18"/>
              </w:rPr>
              <w:t>3．</w:t>
            </w:r>
            <w:r w:rsidRPr="008D3CF3" w:rsidR="00C96369">
              <w:rPr>
                <w:rFonts w:ascii="STXihei" w:eastAsia="STXihei" w:hAnsi="STXihei" w:hint="eastAsia"/>
                <w:color w:val="FF0000"/>
                <w:sz w:val="18"/>
                <w:szCs w:val="18"/>
              </w:rPr>
              <w:t>相关标签法规信</w:t>
            </w:r>
            <w:r w:rsidRPr="008D3CF3" w:rsidR="00C96369">
              <w:rPr>
                <w:rFonts w:ascii="STXihei" w:eastAsia="STXihei" w:hAnsi="STXihei" w:hint="eastAsia"/>
                <w:color w:val="FF0000"/>
                <w:sz w:val="18"/>
                <w:szCs w:val="18"/>
              </w:rPr>
              <w:t>息的收集及时性</w:t>
            </w:r>
          </w:p>
        </w:tc>
        <w:tc>
          <w:tcPr>
            <w:tcW w:w="4505" w:type="dxa"/>
            <w:vAlign w:val="center"/>
          </w:tcPr>
          <w:p w:rsidR="0001731F" w:rsidRPr="008D3CF3" w:rsidP="0001731F">
            <w:pPr>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八、任职资格</w:t>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2940"/>
        <w:gridCol w:w="450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基础条件</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学历</w:t>
            </w:r>
          </w:p>
        </w:tc>
        <w:tc>
          <w:tcPr>
            <w:tcW w:w="4505" w:type="dxa"/>
            <w:vAlign w:val="center"/>
          </w:tcPr>
          <w:p w:rsidR="0001731F" w:rsidRPr="008D3CF3" w:rsidP="0001731F">
            <w:pPr>
              <w:rPr>
                <w:rFonts w:ascii="STXihei" w:eastAsia="STXihei" w:hAnsi="STXihei" w:hint="eastAsia"/>
                <w:sz w:val="18"/>
                <w:szCs w:val="18"/>
              </w:rPr>
            </w:pPr>
            <w:r w:rsidRPr="008D3CF3" w:rsidR="00465BB0">
              <w:rPr>
                <w:rFonts w:ascii="STXihei" w:eastAsia="STXihei" w:hAnsi="STXihei" w:hint="eastAsia"/>
                <w:sz w:val="18"/>
                <w:szCs w:val="18"/>
              </w:rPr>
              <w:t>本科</w:t>
            </w:r>
            <w:r w:rsidRPr="008D3CF3">
              <w:rPr>
                <w:rFonts w:ascii="STXihei" w:eastAsia="STXihei" w:hAnsi="STXihei" w:hint="eastAsia"/>
                <w:sz w:val="18"/>
                <w:szCs w:val="18"/>
              </w:rPr>
              <w:t>（</w:t>
            </w:r>
            <w:r w:rsidRPr="008D3CF3" w:rsidR="00B426DC">
              <w:rPr>
                <w:rFonts w:ascii="STXihei" w:eastAsia="STXihei" w:hAnsi="STXihei" w:hint="eastAsia"/>
                <w:sz w:val="18"/>
                <w:szCs w:val="18"/>
              </w:rPr>
              <w:t>2</w:t>
            </w:r>
            <w:r w:rsidRPr="008D3CF3">
              <w:rPr>
                <w:rFonts w:ascii="STXihei" w:eastAsia="STXihei" w:hAnsi="STXihei" w:hint="eastAsia"/>
                <w:sz w:val="18"/>
                <w:szCs w:val="18"/>
              </w:rPr>
              <w:t>年以上同岗位经验</w:t>
            </w:r>
            <w:r w:rsidRPr="008D3CF3" w:rsidR="00B426DC">
              <w:rPr>
                <w:rFonts w:ascii="STXihei" w:eastAsia="STXihei" w:hAnsi="STXihei" w:hint="eastAsia"/>
                <w:sz w:val="18"/>
                <w:szCs w:val="18"/>
              </w:rPr>
              <w:t>可按专科</w:t>
            </w:r>
            <w:r w:rsidRPr="008D3CF3">
              <w:rPr>
                <w:rFonts w:ascii="STXihei" w:eastAsia="STXihei" w:hAnsi="STXihei" w:hint="eastAsia"/>
                <w:sz w:val="18"/>
                <w:szCs w:val="18"/>
              </w:rPr>
              <w:t>）</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食品科学、营养及相关专业</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必备专业资格</w:t>
            </w:r>
          </w:p>
        </w:tc>
        <w:tc>
          <w:tcPr>
            <w:tcW w:w="4505" w:type="dxa"/>
            <w:vAlign w:val="center"/>
          </w:tcPr>
          <w:p w:rsidR="0001731F" w:rsidRPr="008D3CF3" w:rsidP="0001731F">
            <w:pPr>
              <w:rPr>
                <w:rFonts w:ascii="STXihei" w:eastAsia="STXihei" w:hAnsi="STXihei" w:hint="eastAsia"/>
                <w:sz w:val="18"/>
                <w:szCs w:val="18"/>
              </w:rPr>
            </w:pP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年龄要求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21--30</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性别要求</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不限</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其他外显特征（容貌、健康要求）</w:t>
            </w:r>
          </w:p>
        </w:tc>
        <w:tc>
          <w:tcPr>
            <w:tcW w:w="4505" w:type="dxa"/>
            <w:vAlign w:val="center"/>
          </w:tcPr>
          <w:p w:rsidR="0001731F" w:rsidRPr="008D3CF3" w:rsidP="0001731F">
            <w:pPr>
              <w:rPr>
                <w:rFonts w:ascii="STXihei" w:eastAsia="STXihei" w:hAnsi="STXihei" w:hint="eastAsia"/>
                <w:sz w:val="18"/>
                <w:szCs w:val="18"/>
              </w:rPr>
            </w:pPr>
            <w:r w:rsidRPr="008D3CF3" w:rsidR="00184F25">
              <w:rPr>
                <w:rFonts w:ascii="STXihei" w:eastAsia="STXihei" w:hAnsi="STXihei" w:hint="eastAsia"/>
                <w:sz w:val="18"/>
                <w:szCs w:val="18"/>
              </w:rPr>
              <w:t>身体健康，仪容整洁</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工作经验</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工作年限经验</w:t>
            </w:r>
          </w:p>
        </w:tc>
        <w:tc>
          <w:tcPr>
            <w:tcW w:w="4505" w:type="dxa"/>
            <w:vAlign w:val="center"/>
          </w:tcPr>
          <w:p w:rsidR="0001731F" w:rsidRPr="008D3CF3" w:rsidP="0001731F">
            <w:pPr>
              <w:rPr>
                <w:rFonts w:ascii="STXihei" w:eastAsia="STXihei" w:hAnsi="STXihei" w:hint="eastAsia"/>
                <w:sz w:val="18"/>
                <w:szCs w:val="18"/>
              </w:rPr>
            </w:pPr>
            <w:r w:rsidRPr="008D3CF3" w:rsidR="00B426DC">
              <w:rPr>
                <w:rFonts w:ascii="STXihei" w:eastAsia="STXihei" w:hAnsi="STXihei" w:hint="eastAsia"/>
                <w:sz w:val="18"/>
                <w:szCs w:val="18"/>
              </w:rPr>
              <w:t>1</w:t>
            </w:r>
            <w:r w:rsidRPr="008D3CF3">
              <w:rPr>
                <w:rFonts w:ascii="STXihei" w:eastAsia="STXihei" w:hAnsi="STXihei" w:hint="eastAsia"/>
                <w:sz w:val="18"/>
                <w:szCs w:val="18"/>
              </w:rPr>
              <w:t>年工作经验</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培训经历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食品标准法规相关知识</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工作知识要求</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掌握食品、食品添加剂法律法规知识</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通用知识</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有生产、质量意识及个人卫生常识； </w:t>
            </w:r>
          </w:p>
        </w:tc>
      </w:tr>
      <w:tr>
        <w:tblPrEx>
          <w:tblW w:w="0" w:type="auto"/>
          <w:jc w:val="center"/>
          <w:tblLayout w:type="fixed"/>
          <w:tblLook w:val="0000"/>
        </w:tblPrEx>
        <w:trPr>
          <w:trHeight w:val="311"/>
          <w:jc w:val="center"/>
        </w:trPr>
        <w:tc>
          <w:tcPr>
            <w:tcW w:w="1872"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工作技能</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专业技能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 xml:space="preserve">食品法规研究能力 </w:t>
            </w:r>
          </w:p>
        </w:tc>
      </w:tr>
      <w:tr>
        <w:tblPrEx>
          <w:tblW w:w="0" w:type="auto"/>
          <w:jc w:val="center"/>
          <w:tblLayout w:type="fixed"/>
          <w:tblLook w:val="0000"/>
        </w:tblPrEx>
        <w:trPr>
          <w:trHeight w:val="311"/>
          <w:jc w:val="center"/>
        </w:trPr>
        <w:tc>
          <w:tcPr>
            <w:tcW w:w="1872" w:type="dxa"/>
            <w:vMerge/>
            <w:shd w:val="clear" w:color="auto" w:fill="CCFFFF"/>
            <w:vAlign w:val="center"/>
          </w:tcPr>
          <w:p w:rsidR="0001731F" w:rsidRPr="008D3CF3" w:rsidP="0001731F">
            <w:pPr>
              <w:jc w:val="center"/>
              <w:rPr>
                <w:rFonts w:ascii="STXihei" w:eastAsia="STXihei" w:hAnsi="STXihei" w:hint="eastAsia"/>
                <w:sz w:val="18"/>
                <w:szCs w:val="18"/>
              </w:rPr>
            </w:pP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通用管理技能</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做事有序，养成</w:t>
            </w:r>
            <w:r w:rsidRPr="008D3CF3">
              <w:rPr>
                <w:rFonts w:ascii="STXihei" w:eastAsia="STXihei" w:hAnsi="STXihei" w:hint="eastAsia"/>
                <w:sz w:val="18"/>
                <w:szCs w:val="18"/>
              </w:rPr>
              <w:t>良好习惯</w:t>
            </w:r>
          </w:p>
        </w:tc>
      </w:tr>
      <w:tr>
        <w:tblPrEx>
          <w:tblW w:w="0" w:type="auto"/>
          <w:jc w:val="center"/>
          <w:tblLayout w:type="fixed"/>
          <w:tblLook w:val="0000"/>
        </w:tblPrEx>
        <w:trPr>
          <w:trHeight w:val="311"/>
          <w:jc w:val="center"/>
        </w:trPr>
        <w:tc>
          <w:tcPr>
            <w:tcW w:w="187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性格与态度</w:t>
            </w:r>
          </w:p>
        </w:tc>
        <w:tc>
          <w:tcPr>
            <w:tcW w:w="2940"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性格与态度</w:t>
            </w:r>
          </w:p>
        </w:tc>
        <w:tc>
          <w:tcPr>
            <w:tcW w:w="4505" w:type="dxa"/>
            <w:vAlign w:val="center"/>
          </w:tcPr>
          <w:p w:rsidR="0001731F" w:rsidRPr="008D3CF3" w:rsidP="0001731F">
            <w:pPr>
              <w:rPr>
                <w:rFonts w:ascii="STXihei" w:eastAsia="STXihei" w:hAnsi="STXihei" w:hint="eastAsia"/>
                <w:sz w:val="18"/>
                <w:szCs w:val="18"/>
              </w:rPr>
            </w:pPr>
            <w:r w:rsidRPr="008D3CF3">
              <w:rPr>
                <w:rFonts w:ascii="STXihei" w:eastAsia="STXihei" w:hAnsi="STXihei" w:hint="eastAsia"/>
                <w:sz w:val="18"/>
                <w:szCs w:val="18"/>
              </w:rPr>
              <w:t>做事沉稳、有实干精神，沟通协调；</w:t>
            </w: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九、上岗所需培训科目</w:t>
        <w:tab/>
        <w:tab/>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7"/>
        <w:gridCol w:w="461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1、公司人事行政管理制度的培训；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2、管理部门运作培训；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3、公司财务制度培训；</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4、业务运作及人员配制情况；</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5、企业文化的理解及应用；</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6、行业的发展趋势及公司发展规划的目标；</w:t>
            </w:r>
          </w:p>
        </w:tc>
        <w:tc>
          <w:tcPr>
            <w:tcW w:w="4610" w:type="dxa"/>
            <w:vAlign w:val="center"/>
          </w:tcPr>
          <w:p w:rsidR="0001731F" w:rsidRPr="008D3CF3" w:rsidP="0001731F">
            <w:pPr>
              <w:tabs>
                <w:tab w:val="left" w:pos="4890"/>
              </w:tabs>
              <w:rPr>
                <w:rFonts w:ascii="STXihei" w:eastAsia="STXihei" w:hAnsi="STXihei" w:hint="eastAsia"/>
                <w:sz w:val="18"/>
                <w:szCs w:val="18"/>
              </w:rPr>
            </w:pPr>
          </w:p>
        </w:tc>
      </w:tr>
      <w:tr>
        <w:tblPrEx>
          <w:tblW w:w="0" w:type="auto"/>
          <w:jc w:val="center"/>
          <w:tblLayout w:type="fixed"/>
          <w:tblLook w:val="0000"/>
        </w:tblPrEx>
        <w:trPr>
          <w:trHeight w:val="311"/>
          <w:jc w:val="center"/>
        </w:trPr>
        <w:tc>
          <w:tcPr>
            <w:tcW w:w="4707" w:type="dxa"/>
            <w:vAlign w:val="center"/>
          </w:tcPr>
          <w:p w:rsidR="0001731F" w:rsidRPr="008D3CF3" w:rsidP="0001731F">
            <w:pPr>
              <w:tabs>
                <w:tab w:val="left" w:pos="4890"/>
              </w:tabs>
              <w:rPr>
                <w:rFonts w:ascii="STXihei" w:eastAsia="STXihei" w:hAnsi="STXihei" w:hint="eastAsia"/>
                <w:sz w:val="18"/>
                <w:szCs w:val="18"/>
              </w:rPr>
            </w:pPr>
            <w:r w:rsidRPr="008D3CF3">
              <w:rPr>
                <w:rFonts w:ascii="STXihei" w:eastAsia="STXihei" w:hAnsi="STXihei" w:hint="eastAsia"/>
                <w:sz w:val="18"/>
                <w:szCs w:val="18"/>
              </w:rPr>
              <w:t>7、总部各部门、工作职能及目标。</w:t>
            </w:r>
          </w:p>
        </w:tc>
        <w:tc>
          <w:tcPr>
            <w:tcW w:w="4610" w:type="dxa"/>
            <w:vAlign w:val="center"/>
          </w:tcPr>
          <w:p w:rsidR="0001731F" w:rsidRPr="008D3CF3" w:rsidP="0001731F">
            <w:pPr>
              <w:tabs>
                <w:tab w:val="left" w:pos="4890"/>
              </w:tabs>
              <w:rPr>
                <w:rFonts w:ascii="STXihei" w:eastAsia="STXihei" w:hAnsi="STXihei" w:hint="eastAsia"/>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十、该职位需提交的日常工作记录、报告及报表（请将相应的表单格式附本说明书后）：</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2607"/>
        <w:gridCol w:w="1260"/>
        <w:gridCol w:w="2133"/>
        <w:gridCol w:w="845"/>
        <w:gridCol w:w="173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1"/>
          <w:jc w:val="center"/>
        </w:trPr>
        <w:tc>
          <w:tcPr>
            <w:tcW w:w="735" w:type="dxa"/>
            <w:vMerge w:val="restart"/>
            <w:shd w:val="clear" w:color="auto" w:fill="CCFFFF"/>
            <w:vAlign w:val="center"/>
          </w:tcPr>
          <w:p w:rsidR="0001731F" w:rsidRPr="008D3CF3" w:rsidP="005624FD">
            <w:pPr>
              <w:ind w:firstLine="88" w:firstLineChars="49"/>
              <w:rPr>
                <w:rFonts w:ascii="STXihei" w:eastAsia="STXihei" w:hAnsi="STXihei" w:hint="eastAsia"/>
                <w:sz w:val="18"/>
                <w:szCs w:val="18"/>
              </w:rPr>
            </w:pPr>
            <w:r w:rsidRPr="008D3CF3">
              <w:rPr>
                <w:rFonts w:ascii="STXihei" w:eastAsia="STXihei" w:hAnsi="STXihei" w:hint="eastAsia"/>
                <w:sz w:val="18"/>
                <w:szCs w:val="18"/>
              </w:rPr>
              <w:t>编号</w:t>
            </w:r>
          </w:p>
        </w:tc>
        <w:tc>
          <w:tcPr>
            <w:tcW w:w="2607" w:type="dxa"/>
            <w:vMerge w:val="restart"/>
            <w:shd w:val="clear" w:color="auto" w:fill="CCFFFF"/>
            <w:vAlign w:val="center"/>
          </w:tcPr>
          <w:p w:rsidR="0001731F" w:rsidRPr="008D3CF3" w:rsidP="005624FD">
            <w:pPr>
              <w:ind w:firstLine="265" w:firstLineChars="147"/>
              <w:rPr>
                <w:rFonts w:ascii="STXihei" w:eastAsia="STXihei" w:hAnsi="STXihei" w:hint="eastAsia"/>
                <w:sz w:val="18"/>
                <w:szCs w:val="18"/>
              </w:rPr>
            </w:pPr>
            <w:r w:rsidRPr="008D3CF3">
              <w:rPr>
                <w:rFonts w:ascii="STXihei" w:eastAsia="STXihei" w:hAnsi="STXihei" w:hint="eastAsia"/>
                <w:sz w:val="18"/>
                <w:szCs w:val="18"/>
              </w:rPr>
              <w:t>报表名称</w:t>
            </w:r>
          </w:p>
        </w:tc>
        <w:tc>
          <w:tcPr>
            <w:tcW w:w="1260" w:type="dxa"/>
            <w:vMerge w:val="restart"/>
            <w:shd w:val="clear" w:color="auto" w:fill="CCFFFF"/>
            <w:vAlign w:val="center"/>
          </w:tcPr>
          <w:p w:rsidR="0001731F" w:rsidRPr="008D3CF3" w:rsidP="0001731F">
            <w:pPr>
              <w:widowControl/>
              <w:jc w:val="center"/>
              <w:rPr>
                <w:rFonts w:ascii="STXihei" w:eastAsia="STXihei" w:hAnsi="STXihei" w:hint="eastAsia"/>
                <w:sz w:val="18"/>
                <w:szCs w:val="18"/>
              </w:rPr>
            </w:pPr>
            <w:r w:rsidRPr="008D3CF3">
              <w:rPr>
                <w:rFonts w:ascii="STXihei" w:eastAsia="STXihei" w:hAnsi="STXihei" w:hint="eastAsia"/>
                <w:sz w:val="18"/>
                <w:szCs w:val="18"/>
              </w:rPr>
              <w:t>报送周期</w:t>
            </w:r>
          </w:p>
        </w:tc>
        <w:tc>
          <w:tcPr>
            <w:tcW w:w="2978" w:type="dxa"/>
            <w:gridSpan w:val="2"/>
            <w:shd w:val="clear" w:color="auto" w:fill="CCFFFF"/>
          </w:tcPr>
          <w:p w:rsidR="0001731F" w:rsidRPr="008D3CF3" w:rsidP="005624FD">
            <w:pPr>
              <w:ind w:firstLine="1080" w:firstLineChars="600"/>
              <w:rPr>
                <w:rFonts w:ascii="STXihei" w:eastAsia="STXihei" w:hAnsi="STXihei" w:hint="eastAsia"/>
                <w:sz w:val="18"/>
                <w:szCs w:val="18"/>
              </w:rPr>
            </w:pPr>
            <w:r w:rsidRPr="008D3CF3">
              <w:rPr>
                <w:rFonts w:ascii="STXihei" w:eastAsia="STXihei" w:hAnsi="STXihei" w:hint="eastAsia"/>
                <w:sz w:val="18"/>
                <w:szCs w:val="18"/>
              </w:rPr>
              <w:t>汇报对象</w:t>
            </w:r>
          </w:p>
        </w:tc>
        <w:tc>
          <w:tcPr>
            <w:tcW w:w="1737" w:type="dxa"/>
            <w:vMerge w:val="restart"/>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备注</w:t>
            </w:r>
          </w:p>
        </w:tc>
      </w:tr>
      <w:tr>
        <w:tblPrEx>
          <w:tblW w:w="0" w:type="auto"/>
          <w:jc w:val="center"/>
          <w:tblLayout w:type="fixed"/>
          <w:tblLook w:val="0000"/>
        </w:tblPrEx>
        <w:trPr>
          <w:trHeight w:val="311"/>
          <w:jc w:val="center"/>
        </w:trPr>
        <w:tc>
          <w:tcPr>
            <w:tcW w:w="735" w:type="dxa"/>
            <w:vMerge/>
            <w:shd w:val="clear" w:color="auto" w:fill="auto"/>
            <w:vAlign w:val="center"/>
          </w:tcPr>
          <w:p w:rsidR="0001731F" w:rsidRPr="008D3CF3" w:rsidP="0001731F">
            <w:pPr>
              <w:rPr>
                <w:rFonts w:ascii="STXihei" w:eastAsia="STXihei" w:hAnsi="STXihei" w:hint="eastAsia"/>
                <w:b/>
                <w:sz w:val="18"/>
                <w:szCs w:val="18"/>
              </w:rPr>
            </w:pPr>
          </w:p>
        </w:tc>
        <w:tc>
          <w:tcPr>
            <w:tcW w:w="2607" w:type="dxa"/>
            <w:vMerge/>
            <w:shd w:val="clear" w:color="auto" w:fill="auto"/>
            <w:vAlign w:val="center"/>
          </w:tcPr>
          <w:p w:rsidR="0001731F" w:rsidRPr="008D3CF3" w:rsidP="0001731F">
            <w:pPr>
              <w:rPr>
                <w:rFonts w:ascii="STXihei" w:eastAsia="STXihei" w:hAnsi="STXihei" w:hint="eastAsia"/>
                <w:b/>
                <w:sz w:val="18"/>
                <w:szCs w:val="18"/>
              </w:rPr>
            </w:pPr>
          </w:p>
        </w:tc>
        <w:tc>
          <w:tcPr>
            <w:tcW w:w="1260" w:type="dxa"/>
            <w:vMerge/>
            <w:shd w:val="clear" w:color="auto" w:fill="auto"/>
          </w:tcPr>
          <w:p w:rsidR="0001731F" w:rsidRPr="008D3CF3" w:rsidP="0001731F">
            <w:pPr>
              <w:widowControl/>
              <w:jc w:val="left"/>
              <w:rPr>
                <w:rFonts w:ascii="STXihei" w:eastAsia="STXihei" w:hAnsi="STXihei" w:hint="eastAsia"/>
                <w:b/>
                <w:sz w:val="18"/>
                <w:szCs w:val="18"/>
              </w:rPr>
            </w:pPr>
          </w:p>
        </w:tc>
        <w:tc>
          <w:tcPr>
            <w:tcW w:w="2133"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主管上级</w:t>
            </w:r>
          </w:p>
        </w:tc>
        <w:tc>
          <w:tcPr>
            <w:tcW w:w="845" w:type="dxa"/>
            <w:shd w:val="clear" w:color="auto" w:fill="CCFFFF"/>
          </w:tcPr>
          <w:p w:rsidR="0001731F" w:rsidRPr="008D3CF3" w:rsidP="0001731F">
            <w:pPr>
              <w:widowControl/>
              <w:jc w:val="center"/>
              <w:rPr>
                <w:rFonts w:ascii="STXihei" w:eastAsia="STXihei" w:hAnsi="STXihei" w:hint="eastAsia"/>
                <w:b/>
                <w:sz w:val="18"/>
                <w:szCs w:val="18"/>
              </w:rPr>
            </w:pPr>
            <w:r w:rsidRPr="008D3CF3">
              <w:rPr>
                <w:rFonts w:ascii="STXihei" w:eastAsia="STXihei" w:hAnsi="STXihei" w:hint="eastAsia"/>
                <w:sz w:val="18"/>
                <w:szCs w:val="18"/>
              </w:rPr>
              <w:t>抄报</w:t>
            </w:r>
          </w:p>
        </w:tc>
        <w:tc>
          <w:tcPr>
            <w:tcW w:w="1737" w:type="dxa"/>
            <w:vMerge/>
          </w:tcPr>
          <w:p w:rsidR="0001731F" w:rsidRPr="008D3CF3" w:rsidP="0001731F">
            <w:pPr>
              <w:widowControl/>
              <w:jc w:val="left"/>
              <w:rPr>
                <w:rFonts w:ascii="STXihei" w:eastAsia="STXihei" w:hAnsi="STXihei" w:hint="eastAsia"/>
                <w:b/>
                <w:sz w:val="18"/>
                <w:szCs w:val="18"/>
              </w:rPr>
            </w:pPr>
          </w:p>
        </w:tc>
      </w:tr>
      <w:tr>
        <w:tblPrEx>
          <w:tblW w:w="0" w:type="auto"/>
          <w:jc w:val="center"/>
          <w:tblLayout w:type="fixed"/>
          <w:tblLook w:val="0000"/>
        </w:tblPrEx>
        <w:trPr>
          <w:trHeight w:val="311"/>
          <w:jc w:val="center"/>
        </w:trPr>
        <w:tc>
          <w:tcPr>
            <w:tcW w:w="735"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1</w:t>
            </w:r>
          </w:p>
        </w:tc>
        <w:tc>
          <w:tcPr>
            <w:tcW w:w="2607" w:type="dxa"/>
          </w:tcPr>
          <w:p w:rsidR="0001731F" w:rsidRPr="008D3CF3" w:rsidP="0001731F">
            <w:pPr>
              <w:jc w:val="left"/>
              <w:rPr>
                <w:rFonts w:ascii="STXihei" w:eastAsia="STXihei" w:hAnsi="STXihei" w:hint="eastAsia"/>
                <w:sz w:val="18"/>
                <w:szCs w:val="18"/>
              </w:rPr>
            </w:pPr>
            <w:r w:rsidRPr="008D3CF3">
              <w:rPr>
                <w:rFonts w:ascii="STXihei" w:eastAsia="STXihei" w:hAnsi="STXihei" w:hint="eastAsia"/>
                <w:sz w:val="18"/>
                <w:szCs w:val="18"/>
              </w:rPr>
              <w:t>工作计划与总结</w:t>
            </w:r>
          </w:p>
        </w:tc>
        <w:tc>
          <w:tcPr>
            <w:tcW w:w="1260"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月</w:t>
            </w:r>
          </w:p>
        </w:tc>
        <w:tc>
          <w:tcPr>
            <w:tcW w:w="2133" w:type="dxa"/>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研发经理/生产副总</w:t>
            </w:r>
          </w:p>
        </w:tc>
        <w:tc>
          <w:tcPr>
            <w:tcW w:w="845" w:type="dxa"/>
          </w:tcPr>
          <w:p w:rsidR="0001731F" w:rsidRPr="008D3CF3" w:rsidP="0001731F">
            <w:pPr>
              <w:jc w:val="center"/>
              <w:rPr>
                <w:rFonts w:ascii="STXihei" w:eastAsia="STXihei" w:hAnsi="STXihei" w:hint="eastAsia"/>
                <w:sz w:val="18"/>
                <w:szCs w:val="18"/>
              </w:rPr>
            </w:pPr>
          </w:p>
        </w:tc>
        <w:tc>
          <w:tcPr>
            <w:tcW w:w="1737" w:type="dxa"/>
          </w:tcPr>
          <w:p w:rsidR="0001731F" w:rsidRPr="008D3CF3" w:rsidP="0001731F">
            <w:pPr>
              <w:jc w:val="center"/>
              <w:rPr>
                <w:rFonts w:ascii="STXihei" w:eastAsia="STXihei" w:hAnsi="STXihei"/>
                <w:sz w:val="18"/>
                <w:szCs w:val="18"/>
              </w:rPr>
            </w:pPr>
          </w:p>
        </w:tc>
      </w:tr>
    </w:tbl>
    <w:p w:rsidR="0001731F" w:rsidRPr="008D3CF3" w:rsidP="005624FD">
      <w:pPr>
        <w:pStyle w:val="List"/>
        <w:tabs>
          <w:tab w:val="left" w:pos="3"/>
        </w:tabs>
        <w:spacing w:before="156" w:beforeLines="50" w:after="62" w:afterLines="20"/>
        <w:ind w:left="360" w:hanging="360" w:hangingChars="200"/>
        <w:rPr>
          <w:rFonts w:ascii="STXihei" w:eastAsia="STXihei" w:hAnsi="STXihei"/>
          <w:b/>
          <w:bCs/>
          <w:sz w:val="18"/>
          <w:szCs w:val="18"/>
        </w:rPr>
      </w:pPr>
      <w:r w:rsidRPr="008D3CF3">
        <w:rPr>
          <w:rFonts w:ascii="STXihei" w:eastAsia="STXihei" w:hAnsi="STXihei" w:hint="eastAsia"/>
          <w:b/>
          <w:bCs/>
          <w:sz w:val="18"/>
          <w:szCs w:val="18"/>
        </w:rPr>
        <w:t>十一、招聘面试权限</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18"/>
        <w:gridCol w:w="2282"/>
        <w:gridCol w:w="2730"/>
        <w:gridCol w:w="278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
          <w:jc w:val="center"/>
        </w:trPr>
        <w:tc>
          <w:tcPr>
            <w:tcW w:w="1518"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招聘</w:t>
            </w:r>
          </w:p>
        </w:tc>
        <w:tc>
          <w:tcPr>
            <w:tcW w:w="2282"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初试</w:t>
            </w:r>
          </w:p>
        </w:tc>
        <w:tc>
          <w:tcPr>
            <w:tcW w:w="2730"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复试</w:t>
            </w:r>
          </w:p>
        </w:tc>
        <w:tc>
          <w:tcPr>
            <w:tcW w:w="2787" w:type="dxa"/>
            <w:shd w:val="clear" w:color="auto" w:fill="CCFFFF"/>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终试</w:t>
            </w:r>
          </w:p>
        </w:tc>
      </w:tr>
      <w:tr>
        <w:tblPrEx>
          <w:tblW w:w="0" w:type="auto"/>
          <w:jc w:val="center"/>
          <w:tblLayout w:type="fixed"/>
          <w:tblLook w:val="0000"/>
        </w:tblPrEx>
        <w:trPr>
          <w:trHeight w:val="70"/>
          <w:jc w:val="center"/>
        </w:trPr>
        <w:tc>
          <w:tcPr>
            <w:tcW w:w="1518"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人力资源部</w:t>
            </w:r>
          </w:p>
        </w:tc>
        <w:tc>
          <w:tcPr>
            <w:tcW w:w="2282"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人力资源招聘专员</w:t>
            </w:r>
          </w:p>
        </w:tc>
        <w:tc>
          <w:tcPr>
            <w:tcW w:w="2730"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研发经理</w:t>
            </w:r>
          </w:p>
        </w:tc>
        <w:tc>
          <w:tcPr>
            <w:tcW w:w="2787" w:type="dxa"/>
            <w:vAlign w:val="center"/>
          </w:tcPr>
          <w:p w:rsidR="0001731F" w:rsidRPr="008D3CF3" w:rsidP="0001731F">
            <w:pPr>
              <w:jc w:val="center"/>
              <w:rPr>
                <w:rFonts w:ascii="STXihei" w:eastAsia="STXihei" w:hAnsi="STXihei" w:hint="eastAsia"/>
                <w:sz w:val="18"/>
                <w:szCs w:val="18"/>
              </w:rPr>
            </w:pPr>
            <w:r w:rsidRPr="008D3CF3">
              <w:rPr>
                <w:rFonts w:ascii="STXihei" w:eastAsia="STXihei" w:hAnsi="STXihei" w:hint="eastAsia"/>
                <w:sz w:val="18"/>
                <w:szCs w:val="18"/>
              </w:rPr>
              <w:t>生产副总</w:t>
            </w:r>
          </w:p>
        </w:tc>
      </w:tr>
    </w:tbl>
    <w:p w:rsidR="0001731F" w:rsidRPr="008D3CF3" w:rsidP="005624FD">
      <w:pPr>
        <w:pStyle w:val="List"/>
        <w:tabs>
          <w:tab w:val="left" w:pos="3"/>
        </w:tabs>
        <w:spacing w:before="94" w:beforeLines="30" w:after="62" w:afterLines="20"/>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十二、资格管理</w:t>
      </w:r>
    </w:p>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１、入职考核范围和方式</w:t>
      </w:r>
    </w:p>
    <w:tbl>
      <w:tblPr>
        <w:tblStyle w:val="TableNormal"/>
        <w:tblW w:w="0" w:type="auto"/>
        <w:jc w:val="center"/>
        <w:tblLayout w:type="fixed"/>
        <w:tblLook w:val="0000"/>
      </w:tblPr>
      <w:tblGrid>
        <w:gridCol w:w="2210"/>
        <w:gridCol w:w="7129"/>
      </w:tblGrid>
      <w:tr>
        <w:tblPrEx>
          <w:tblW w:w="0" w:type="auto"/>
          <w:jc w:val="center"/>
          <w:tblLayout w:type="fixed"/>
          <w:tblLook w:val="0000"/>
        </w:tblPrEx>
        <w:trPr>
          <w:trHeight w:val="92"/>
          <w:tblHeader/>
          <w:jc w:val="center"/>
        </w:trPr>
        <w:tc>
          <w:tcPr>
            <w:tcW w:w="2210"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入职考核项目</w:t>
            </w:r>
          </w:p>
        </w:tc>
        <w:tc>
          <w:tcPr>
            <w:tcW w:w="7129"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教育和学历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公司将通过审查学历证书进行验证</w:t>
            </w:r>
          </w:p>
        </w:tc>
      </w:tr>
    </w:tbl>
    <w:p>
      <w:pPr>
        <w:sectPr>
          <w:headerReference w:type="default" r:id="rId63"/>
          <w:footerReference w:type="default" r:id="rId64"/>
          <w:type w:val="nextPage"/>
          <w:pgSz w:w="11906" w:h="16838"/>
          <w:pgMar w:top="1588" w:right="1134" w:bottom="992" w:left="1418" w:header="567" w:footer="454" w:gutter="0"/>
          <w:pgNumType w:start="30"/>
          <w:cols w:space="720"/>
          <w:titlePg w:val="0"/>
          <w:docGrid w:type="lines" w:linePitch="312"/>
        </w:sectPr>
      </w:pPr>
    </w:p>
    <w:tbl>
      <w:tblPr>
        <w:tblStyle w:val="TableNormal"/>
        <w:tblW w:w="0" w:type="auto"/>
        <w:jc w:val="center"/>
        <w:tblLayout w:type="fixed"/>
        <w:tblLook w:val="0000"/>
      </w:tblPr>
      <w:tblGrid>
        <w:gridCol w:w="2210"/>
        <w:gridCol w:w="7129"/>
      </w:tblGrid>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工作经验</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公司将通过离职证明和背景调查进行工作经验的验证</w:t>
            </w:r>
          </w:p>
        </w:tc>
      </w:tr>
      <w:tr>
        <w:tblPrEx>
          <w:tblW w:w="0" w:type="auto"/>
          <w:jc w:val="center"/>
          <w:tblLayout w:type="fixed"/>
          <w:tblLook w:val="0000"/>
        </w:tblPrEx>
        <w:trPr>
          <w:trHeight w:val="70"/>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工作知识和技能</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spacing w:val="-4"/>
                <w:kern w:val="0"/>
                <w:sz w:val="18"/>
                <w:szCs w:val="18"/>
              </w:rPr>
            </w:pPr>
            <w:r w:rsidRPr="008D3CF3">
              <w:rPr>
                <w:rFonts w:ascii="STXihei" w:eastAsia="STXihei" w:hAnsi="STXihei" w:cs="宋体" w:hint="eastAsia"/>
                <w:spacing w:val="-4"/>
                <w:kern w:val="0"/>
                <w:sz w:val="18"/>
                <w:szCs w:val="18"/>
              </w:rPr>
              <w:t>通过《</w:t>
            </w:r>
            <w:r w:rsidRPr="008D3CF3" w:rsidR="0001350A">
              <w:rPr>
                <w:rFonts w:ascii="STXihei" w:eastAsia="STXihei" w:hAnsi="STXihei" w:cs="宋体" w:hint="eastAsia"/>
                <w:spacing w:val="-4"/>
                <w:kern w:val="0"/>
                <w:sz w:val="18"/>
                <w:szCs w:val="18"/>
              </w:rPr>
              <w:t>标签</w:t>
            </w:r>
            <w:r w:rsidRPr="008D3CF3">
              <w:rPr>
                <w:rFonts w:ascii="STXihei" w:eastAsia="STXihei" w:hAnsi="STXihei" w:cs="宋体" w:hint="eastAsia"/>
                <w:spacing w:val="-4"/>
                <w:kern w:val="0"/>
                <w:sz w:val="18"/>
                <w:szCs w:val="18"/>
              </w:rPr>
              <w:t>岗位知识技能测试》进行考察，并在面试中进行专业的问题进行测试与验证</w:t>
            </w:r>
          </w:p>
        </w:tc>
      </w:tr>
      <w:tr>
        <w:tblPrEx>
          <w:tblW w:w="0" w:type="auto"/>
          <w:jc w:val="center"/>
          <w:tblLayout w:type="fixed"/>
          <w:tblLook w:val="0000"/>
        </w:tblPrEx>
        <w:trPr>
          <w:trHeight w:val="28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培训经历</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通过有关资格证书＼培训证明进行验证</w:t>
            </w:r>
          </w:p>
        </w:tc>
      </w:tr>
      <w:tr>
        <w:tblPrEx>
          <w:tblW w:w="0" w:type="auto"/>
          <w:jc w:val="center"/>
          <w:tblLayout w:type="fixed"/>
          <w:tblLook w:val="0000"/>
        </w:tblPrEx>
        <w:trPr>
          <w:trHeight w:val="495"/>
          <w:jc w:val="center"/>
        </w:trPr>
        <w:tc>
          <w:tcPr>
            <w:tcW w:w="2210"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性格、态度与行为</w:t>
            </w:r>
          </w:p>
        </w:tc>
        <w:tc>
          <w:tcPr>
            <w:tcW w:w="7129"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通过《16因素性格测试》《职业倾向分析》《管</w:t>
            </w:r>
            <w:r w:rsidRPr="008D3CF3">
              <w:rPr>
                <w:rFonts w:ascii="STXihei" w:eastAsia="STXihei" w:hAnsi="STXihei" w:cs="宋体" w:hint="eastAsia"/>
                <w:kern w:val="0"/>
                <w:sz w:val="18"/>
                <w:szCs w:val="18"/>
              </w:rPr>
              <w:t>理能力测试》测试，同时可以通过面试手段如小组讨论、演讲等来分析判断其态度和行为。</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２、转正考核范围和方式</w:t>
      </w:r>
    </w:p>
    <w:tbl>
      <w:tblPr>
        <w:tblStyle w:val="TableNormal"/>
        <w:tblW w:w="0" w:type="auto"/>
        <w:jc w:val="center"/>
        <w:tblLayout w:type="fixed"/>
        <w:tblLook w:val="0000"/>
      </w:tblPr>
      <w:tblGrid>
        <w:gridCol w:w="2203"/>
        <w:gridCol w:w="7122"/>
      </w:tblGrid>
      <w:tr>
        <w:tblPrEx>
          <w:tblW w:w="0" w:type="auto"/>
          <w:jc w:val="center"/>
          <w:tblLayout w:type="fixed"/>
          <w:tblLook w:val="0000"/>
        </w:tblPrEx>
        <w:trPr>
          <w:trHeight w:val="285"/>
          <w:jc w:val="center"/>
        </w:trPr>
        <w:tc>
          <w:tcPr>
            <w:tcW w:w="2203" w:type="dxa"/>
            <w:tcBorders>
              <w:top w:val="single" w:sz="4" w:space="0" w:color="auto"/>
              <w:left w:val="single" w:sz="4" w:space="0" w:color="auto"/>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转正考核项目</w:t>
            </w:r>
          </w:p>
        </w:tc>
        <w:tc>
          <w:tcPr>
            <w:tcW w:w="7122" w:type="dxa"/>
            <w:tcBorders>
              <w:top w:val="single" w:sz="4" w:space="0" w:color="auto"/>
              <w:left w:val="nil"/>
              <w:bottom w:val="single" w:sz="4" w:space="0" w:color="auto"/>
              <w:right w:val="single" w:sz="4"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考核内容和方式</w:t>
            </w:r>
          </w:p>
        </w:tc>
      </w:tr>
      <w:tr>
        <w:tblPrEx>
          <w:tblW w:w="0" w:type="auto"/>
          <w:jc w:val="center"/>
          <w:tblLayout w:type="fixed"/>
          <w:tblLook w:val="0000"/>
        </w:tblPrEx>
        <w:trPr>
          <w:trHeight w:val="157"/>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公司企业文化与制度测试</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通过《公司企业文化与制度试题》进行测试，笔试进行（人力资源部组织）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岗位职责与工作流程</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通过《岗位职责与流程》试题进行，还可以通过工作汇报进行（人力资源部组织）</w:t>
            </w:r>
          </w:p>
        </w:tc>
      </w:tr>
      <w:tr>
        <w:tblPrEx>
          <w:tblW w:w="0" w:type="auto"/>
          <w:jc w:val="center"/>
          <w:tblLayout w:type="fixed"/>
          <w:tblLook w:val="0000"/>
        </w:tblPrEx>
        <w:trPr>
          <w:trHeight w:val="123"/>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工作能力与工作态度</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hint="eastAsia"/>
                <w:spacing w:val="-4"/>
                <w:kern w:val="0"/>
                <w:sz w:val="18"/>
                <w:szCs w:val="18"/>
              </w:rPr>
            </w:pPr>
            <w:r w:rsidRPr="008D3CF3">
              <w:rPr>
                <w:rFonts w:ascii="STXihei" w:eastAsia="STXihei" w:hAnsi="STXihei" w:cs="宋体" w:hint="eastAsia"/>
                <w:spacing w:val="-4"/>
                <w:kern w:val="0"/>
                <w:sz w:val="18"/>
                <w:szCs w:val="18"/>
              </w:rPr>
              <w:t>通过《公司能力测试》进行考察，并通过面谈了解工作心态。（人力资源部、部门主管组织）</w:t>
            </w:r>
          </w:p>
        </w:tc>
      </w:tr>
      <w:tr>
        <w:tblPrEx>
          <w:tblW w:w="0" w:type="auto"/>
          <w:jc w:val="center"/>
          <w:tblLayout w:type="fixed"/>
          <w:tblLook w:val="0000"/>
        </w:tblPrEx>
        <w:trPr>
          <w:trHeight w:val="285"/>
          <w:jc w:val="center"/>
        </w:trPr>
        <w:tc>
          <w:tcPr>
            <w:tcW w:w="2203" w:type="dxa"/>
            <w:tcBorders>
              <w:top w:val="nil"/>
              <w:left w:val="single" w:sz="4" w:space="0" w:color="auto"/>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试用期业绩考核评估</w:t>
            </w:r>
          </w:p>
        </w:tc>
        <w:tc>
          <w:tcPr>
            <w:tcW w:w="7122" w:type="dxa"/>
            <w:tcBorders>
              <w:top w:val="nil"/>
              <w:left w:val="nil"/>
              <w:bottom w:val="single" w:sz="4" w:space="0" w:color="auto"/>
              <w:right w:val="single" w:sz="4"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通过《试用员工月度考核评估表》和《综合转正评估表》来进行</w:t>
            </w:r>
            <w:r w:rsidRPr="008D3CF3">
              <w:rPr>
                <w:rFonts w:ascii="STXihei" w:eastAsia="STXihei" w:hAnsi="STXihei" w:cs="宋体" w:hint="eastAsia"/>
                <w:kern w:val="0"/>
                <w:sz w:val="18"/>
                <w:szCs w:val="18"/>
              </w:rPr>
              <w:t>评估（部门主管组织）</w:t>
            </w:r>
          </w:p>
        </w:tc>
      </w:tr>
    </w:tbl>
    <w:p w:rsidR="0001731F" w:rsidRPr="008D3CF3" w:rsidP="0001731F">
      <w:pPr>
        <w:tabs>
          <w:tab w:val="left" w:pos="315"/>
        </w:tabs>
        <w:spacing w:before="31" w:beforeLines="10" w:after="31" w:afterLines="10"/>
        <w:ind w:left="318" w:hanging="318"/>
        <w:rPr>
          <w:rFonts w:ascii="STXihei" w:eastAsia="STXihei" w:hAnsi="STXihei" w:hint="eastAsia"/>
          <w:b/>
          <w:sz w:val="18"/>
          <w:szCs w:val="18"/>
        </w:rPr>
      </w:pPr>
      <w:r w:rsidRPr="008D3CF3">
        <w:rPr>
          <w:rFonts w:ascii="STXihei" w:eastAsia="STXihei" w:hAnsi="STXihei" w:hint="eastAsia"/>
          <w:b/>
          <w:sz w:val="18"/>
          <w:szCs w:val="18"/>
        </w:rPr>
        <w:t>３、在职职位等级评估标准</w:t>
      </w:r>
    </w:p>
    <w:tbl>
      <w:tblPr>
        <w:tblStyle w:val="TableNormal"/>
        <w:tblW w:w="0" w:type="auto"/>
        <w:jc w:val="center"/>
        <w:tblLayout w:type="fixed"/>
        <w:tblLook w:val="0000"/>
      </w:tblPr>
      <w:tblGrid>
        <w:gridCol w:w="2325"/>
        <w:gridCol w:w="3990"/>
        <w:gridCol w:w="3046"/>
      </w:tblGrid>
      <w:tr>
        <w:tblPrEx>
          <w:tblW w:w="0" w:type="auto"/>
          <w:jc w:val="center"/>
          <w:tblLayout w:type="fixed"/>
          <w:tblLook w:val="0000"/>
        </w:tblPrEx>
        <w:trPr>
          <w:trHeight w:val="209"/>
          <w:jc w:val="center"/>
        </w:trPr>
        <w:tc>
          <w:tcPr>
            <w:tcW w:w="2325" w:type="dxa"/>
            <w:tcBorders>
              <w:top w:val="single" w:sz="8" w:space="0" w:color="auto"/>
              <w:left w:val="single" w:sz="8" w:space="0" w:color="auto"/>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等级要求</w:t>
            </w:r>
          </w:p>
        </w:tc>
        <w:tc>
          <w:tcPr>
            <w:tcW w:w="3990"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评估项目</w:t>
            </w:r>
          </w:p>
        </w:tc>
        <w:tc>
          <w:tcPr>
            <w:tcW w:w="3046" w:type="dxa"/>
            <w:tcBorders>
              <w:top w:val="single" w:sz="8" w:space="0" w:color="auto"/>
              <w:left w:val="nil"/>
              <w:bottom w:val="single" w:sz="8" w:space="0" w:color="auto"/>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评估要求</w:t>
            </w: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高级资格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中级资格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通过《知识技能考核》</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val="restart"/>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center"/>
              <w:rPr>
                <w:rFonts w:ascii="STXihei" w:eastAsia="STXihei" w:hAnsi="STXihei" w:cs="宋体"/>
                <w:kern w:val="0"/>
                <w:sz w:val="18"/>
                <w:szCs w:val="18"/>
              </w:rPr>
            </w:pPr>
            <w:r w:rsidRPr="008D3CF3">
              <w:rPr>
                <w:rFonts w:ascii="STXihei" w:eastAsia="STXihei" w:hAnsi="STXihei" w:cs="宋体" w:hint="eastAsia"/>
                <w:kern w:val="0"/>
                <w:sz w:val="18"/>
                <w:szCs w:val="18"/>
              </w:rPr>
              <w:t>初级资格</w:t>
            </w: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通过《企业文化和制度测试》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通过《岗位职责职能流程测试</w:t>
            </w:r>
            <w:r w:rsidRPr="008D3CF3">
              <w:rPr>
                <w:rFonts w:ascii="STXihei" w:eastAsia="STXihei" w:hAnsi="STXihei" w:cs="宋体" w:hint="eastAsia"/>
                <w:kern w:val="0"/>
                <w:sz w:val="18"/>
                <w:szCs w:val="18"/>
              </w:rPr>
              <w:t>》</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通过《知识技能测试》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通过《素质能力测试》</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岗位工作经验要求</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r>
        <w:tblPrEx>
          <w:tblW w:w="0" w:type="auto"/>
          <w:jc w:val="center"/>
          <w:tblLayout w:type="fixed"/>
          <w:tblLook w:val="0000"/>
        </w:tblPrEx>
        <w:trPr>
          <w:trHeight w:val="209"/>
          <w:jc w:val="center"/>
        </w:trPr>
        <w:tc>
          <w:tcPr>
            <w:tcW w:w="2325" w:type="dxa"/>
            <w:vMerge/>
            <w:tcBorders>
              <w:top w:val="nil"/>
              <w:left w:val="single" w:sz="8" w:space="0" w:color="auto"/>
              <w:bottom w:val="single" w:sz="8" w:space="0" w:color="000000"/>
              <w:right w:val="single" w:sz="8" w:space="0" w:color="auto"/>
            </w:tcBorders>
            <w:shd w:val="clear" w:color="auto" w:fill="CCFFFF"/>
            <w:vAlign w:val="center"/>
          </w:tcPr>
          <w:p w:rsidR="0001731F" w:rsidRPr="008D3CF3" w:rsidP="0001731F">
            <w:pPr>
              <w:widowControl/>
              <w:jc w:val="left"/>
              <w:rPr>
                <w:rFonts w:ascii="STXihei" w:eastAsia="STXihei" w:hAnsi="STXihei" w:cs="宋体"/>
                <w:kern w:val="0"/>
                <w:sz w:val="18"/>
                <w:szCs w:val="18"/>
              </w:rPr>
            </w:pPr>
          </w:p>
        </w:tc>
        <w:tc>
          <w:tcPr>
            <w:tcW w:w="3990"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r w:rsidRPr="008D3CF3">
              <w:rPr>
                <w:rFonts w:ascii="STXihei" w:eastAsia="STXihei" w:hAnsi="STXihei" w:cs="宋体" w:hint="eastAsia"/>
                <w:kern w:val="0"/>
                <w:sz w:val="18"/>
                <w:szCs w:val="18"/>
              </w:rPr>
              <w:t>岗位绩考效评估</w:t>
            </w:r>
          </w:p>
        </w:tc>
        <w:tc>
          <w:tcPr>
            <w:tcW w:w="3046" w:type="dxa"/>
            <w:tcBorders>
              <w:top w:val="nil"/>
              <w:left w:val="nil"/>
              <w:bottom w:val="single" w:sz="8" w:space="0" w:color="auto"/>
              <w:right w:val="single" w:sz="8" w:space="0" w:color="auto"/>
            </w:tcBorders>
            <w:vAlign w:val="center"/>
          </w:tcPr>
          <w:p w:rsidR="0001731F" w:rsidRPr="008D3CF3" w:rsidP="0001731F">
            <w:pPr>
              <w:widowControl/>
              <w:jc w:val="left"/>
              <w:rPr>
                <w:rFonts w:ascii="STXihei" w:eastAsia="STXihei" w:hAnsi="STXihei" w:cs="宋体"/>
                <w:kern w:val="0"/>
                <w:sz w:val="18"/>
                <w:szCs w:val="18"/>
              </w:rPr>
            </w:pPr>
          </w:p>
        </w:tc>
      </w:tr>
    </w:tbl>
    <w:p w:rsidR="0001731F" w:rsidRPr="008D3CF3" w:rsidP="001D7897">
      <w:pPr>
        <w:pStyle w:val="List"/>
        <w:tabs>
          <w:tab w:val="left" w:pos="3"/>
        </w:tabs>
        <w:spacing w:before="93" w:beforeLines="30" w:after="62" w:afterLines="20" w:line="400" w:lineRule="exact"/>
        <w:ind w:left="360" w:hanging="360" w:hangingChars="200"/>
        <w:rPr>
          <w:rFonts w:ascii="STXihei" w:eastAsia="STXihei" w:hAnsi="STXihei" w:hint="eastAsia"/>
          <w:b/>
          <w:bCs/>
          <w:sz w:val="18"/>
          <w:szCs w:val="18"/>
        </w:rPr>
      </w:pPr>
      <w:r w:rsidRPr="008D3CF3">
        <w:rPr>
          <w:rFonts w:ascii="STXihei" w:eastAsia="STXihei" w:hAnsi="STXihei" w:hint="eastAsia"/>
          <w:b/>
          <w:bCs/>
          <w:sz w:val="18"/>
          <w:szCs w:val="18"/>
        </w:rPr>
        <w:t>十三、权限说明</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1.</w:t>
      </w:r>
      <w:r w:rsidRPr="008D3CF3">
        <w:rPr>
          <w:rFonts w:ascii="STXihei" w:eastAsia="STXihei" w:hAnsi="STXihei" w:hint="eastAsia"/>
          <w:sz w:val="18"/>
          <w:szCs w:val="18"/>
        </w:rPr>
        <w:t>规划 指负责此项工作项目的进度、执行流程与费用的预先设计与计划。</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2.</w:t>
      </w:r>
      <w:r w:rsidRPr="008D3CF3">
        <w:rPr>
          <w:rFonts w:ascii="STXihei" w:eastAsia="STXihei" w:hAnsi="STXihei" w:hint="eastAsia"/>
          <w:sz w:val="18"/>
          <w:szCs w:val="18"/>
        </w:rPr>
        <w:t>督导 指负责此项工作项目的人员作业、进度执行、费用使用的监督指导与管理。</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3.</w:t>
      </w:r>
      <w:r w:rsidRPr="008D3CF3">
        <w:rPr>
          <w:rFonts w:ascii="STXihei" w:eastAsia="STXihei" w:hAnsi="STXihei" w:hint="eastAsia"/>
          <w:sz w:val="18"/>
          <w:szCs w:val="18"/>
        </w:rPr>
        <w:t>拟订 指负责此项工作项目之相关制度、流程和办法的研究制定。</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4.</w:t>
      </w:r>
      <w:r w:rsidRPr="008D3CF3">
        <w:rPr>
          <w:rFonts w:ascii="STXihei" w:eastAsia="STXihei" w:hAnsi="STXihei" w:hint="eastAsia"/>
          <w:sz w:val="18"/>
          <w:szCs w:val="18"/>
        </w:rPr>
        <w:t>执行 指负责此项工作项目的实际作业的实施和完成。</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5.</w:t>
      </w:r>
      <w:r w:rsidRPr="008D3CF3">
        <w:rPr>
          <w:rFonts w:ascii="STXihei" w:eastAsia="STXihei" w:hAnsi="STXihei" w:hint="eastAsia"/>
          <w:sz w:val="18"/>
          <w:szCs w:val="18"/>
        </w:rPr>
        <w:t>协助 指对于此项工作提供负责者必要的配合和支持</w:t>
      </w:r>
      <w:r w:rsidRPr="008D3CF3" w:rsidR="00747BEA">
        <w:rPr>
          <w:rFonts w:ascii="STXihei" w:eastAsia="STXihei" w:hAnsi="STXihei" w:hint="eastAsia"/>
          <w:sz w:val="18"/>
          <w:szCs w:val="18"/>
        </w:rPr>
        <w:t>。</w:t>
      </w:r>
    </w:p>
    <w:p w:rsidR="0001731F"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6.</w:t>
      </w:r>
      <w:r w:rsidRPr="008D3CF3">
        <w:rPr>
          <w:rFonts w:ascii="STXihei" w:eastAsia="STXihei" w:hAnsi="STXihei" w:hint="eastAsia"/>
          <w:sz w:val="18"/>
          <w:szCs w:val="18"/>
        </w:rPr>
        <w:t>维护 指负责此项工作项目之相关资料的保管与关系的维护。</w:t>
      </w:r>
    </w:p>
    <w:p w:rsidR="001804F1" w:rsidRPr="008D3CF3" w:rsidP="001D7897">
      <w:pPr>
        <w:tabs>
          <w:tab w:val="left" w:pos="420"/>
        </w:tabs>
        <w:spacing w:line="400" w:lineRule="exact"/>
        <w:rPr>
          <w:rFonts w:ascii="STXihei" w:eastAsia="STXihei" w:hAnsi="STXihei" w:hint="eastAsia"/>
          <w:sz w:val="18"/>
          <w:szCs w:val="18"/>
        </w:rPr>
      </w:pPr>
      <w:r w:rsidRPr="008D3CF3" w:rsidR="00456AC4">
        <w:rPr>
          <w:rFonts w:ascii="STXihei" w:eastAsia="STXihei" w:hAnsi="STXihei" w:hint="eastAsia"/>
          <w:sz w:val="18"/>
          <w:szCs w:val="18"/>
        </w:rPr>
        <w:t>7.</w:t>
      </w:r>
      <w:r w:rsidRPr="008D3CF3" w:rsidR="0001731F">
        <w:rPr>
          <w:rFonts w:ascii="STXihei" w:eastAsia="STXihei" w:hAnsi="STXihei" w:hint="eastAsia"/>
          <w:sz w:val="18"/>
          <w:szCs w:val="18"/>
        </w:rPr>
        <w:t>评</w:t>
      </w:r>
      <w:r w:rsidRPr="008D3CF3" w:rsidR="0001731F">
        <w:rPr>
          <w:rFonts w:ascii="STXihei" w:eastAsia="STXihei" w:hAnsi="STXihei" w:hint="eastAsia"/>
          <w:sz w:val="18"/>
          <w:szCs w:val="18"/>
        </w:rPr>
        <w:t>估 指负责此项目工作作业、绩效的考评与分析</w:t>
      </w:r>
      <w:r w:rsidRPr="008D3CF3" w:rsidR="00747BEA">
        <w:rPr>
          <w:rFonts w:ascii="STXihei" w:eastAsia="STXihei" w:hAnsi="STXihei" w:hint="eastAsia"/>
          <w:sz w:val="18"/>
          <w:szCs w:val="18"/>
        </w:rPr>
        <w:t>。</w:t>
      </w:r>
      <w:r w:rsidRPr="008D3CF3">
        <w:rPr>
          <w:rFonts w:ascii="STXihei" w:eastAsia="STXihei" w:hAnsi="STXihei" w:hint="eastAsia"/>
          <w:sz w:val="18"/>
          <w:szCs w:val="18"/>
        </w:rPr>
        <w:br/>
      </w:r>
      <w:r w:rsidRPr="008D3CF3">
        <w:rPr>
          <w:rFonts w:ascii="STXihei" w:eastAsia="STXihei" w:hAnsi="STXihei" w:hint="eastAsia"/>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5" w:history="1">
        <w:r>
          <w:rPr>
            <w:rFonts w:ascii="SimSun" w:eastAsia="SimSun" w:hAnsi="SimSun" w:cs="SimSun"/>
            <w:b/>
            <w:bCs/>
            <w:color w:val="0000EE"/>
            <w:kern w:val="0"/>
            <w:sz w:val="30"/>
            <w:szCs w:val="30"/>
            <w:u w:val="single" w:color="0000EE"/>
          </w:rPr>
          <w:t>https://d.book118.com/878110061110006025</w:t>
        </w:r>
      </w:hyperlink>
    </w:p>
    <w:p w:rsidR="001804F1" w:rsidRPr="008D3CF3" w:rsidP="001D7897">
      <w:pPr>
        <w:tabs>
          <w:tab w:val="left" w:pos="420"/>
        </w:tabs>
        <w:spacing w:line="400" w:lineRule="exact"/>
        <w:rPr>
          <w:rFonts w:ascii="STXihei" w:eastAsia="STXihei" w:hAnsi="STXihei" w:hint="eastAsia"/>
          <w:sz w:val="18"/>
          <w:szCs w:val="18"/>
        </w:rPr>
      </w:pPr>
    </w:p>
    <w:sectPr>
      <w:headerReference w:type="default" r:id="rId66"/>
      <w:footerReference w:type="default" r:id="rId67"/>
      <w:type w:val="nextPage"/>
      <w:pgSz w:w="11906" w:h="16838"/>
      <w:pgMar w:top="1588" w:right="1134" w:bottom="992" w:left="1418" w:header="567" w:footer="454" w:gutter="0"/>
      <w:pgNumType w:start="3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Xihei">
    <w:panose1 w:val="00000000000000000000"/>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Dotum">
    <w:altName w:val="돋움"/>
    <w:panose1 w:val="020B0600000101010101"/>
    <w:charset w:val="81"/>
    <w:family w:val="swiss"/>
    <w:pitch w:val="variable"/>
    <w:sig w:usb0="B00002AF" w:usb1="69D77CFB" w:usb2="00000030" w:usb3="00000000" w:csb0="0008009F" w:csb1="00000000"/>
  </w:font>
  <w:font w:name="Adobe 黑体 Std R">
    <w:altName w:val="微软雅黑"/>
    <w:panose1 w:val="00000000000000000000"/>
    <w:charset w:val="86"/>
    <w:family w:val="swiss"/>
    <w:notTrueType/>
    <w:pitch w:val="variable"/>
    <w:sig w:usb0="00000000" w:usb1="0A0F1810" w:usb2="00000016" w:usb3="00000000" w:csb0="0006000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TZhongsong">
    <w:altName w:val="华文中宋"/>
    <w:panose1 w:val="00000000000000000000"/>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49" type="#_x0000_t32" style="width:466.5pt;height:0;margin-top:8.45pt;margin-left:0.35pt;position:absolute;z-index:251658240" o:connectortype="straight">
          <v:path arrowok="t" fillok="f"/>
          <o:lock v:ext="edit" aspectratio="f"/>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0" type="#_x0000_t32" style="width:466.5pt;height:0;margin-top:8.45pt;margin-left:0.35pt;position:absolute;z-index:251659264" o:connectortype="straight">
          <v:path arrowok="t" fillok="f"/>
          <o:lock v:ext="edit" aspectratio="f"/>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1" type="#_x0000_t32" style="width:466.5pt;height:0;margin-top:8.45pt;margin-left:0.35pt;position:absolute;z-index:251660288" o:connectortype="straight">
          <v:path arrowok="t" fillok="f"/>
          <o:lock v:ext="edit" aspectratio="f"/>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2" type="#_x0000_t32" style="width:466.5pt;height:0;margin-top:8.45pt;margin-left:0.35pt;position:absolute;z-index:251661312" o:connectortype="straight">
          <v:path arrowok="t" fillok="f"/>
          <o:lock v:ext="edit" aspectratio="f"/>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3" type="#_x0000_t32" style="width:466.5pt;height:0;margin-top:8.45pt;margin-left:0.35pt;position:absolute;z-index:251662336" o:connectortype="straight">
          <v:path arrowok="t" fillok="f"/>
          <o:lock v:ext="edit" aspectratio="f"/>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4" type="#_x0000_t32" style="width:466.5pt;height:0;margin-top:8.45pt;margin-left:0.35pt;position:absolute;z-index:251663360" o:connectortype="straight">
          <v:path arrowok="t" fillok="f"/>
          <o:lock v:ext="edit" aspectratio="f"/>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5" type="#_x0000_t32" style="width:466.5pt;height:0;margin-top:8.45pt;margin-left:0.35pt;position:absolute;z-index:251664384" o:connectortype="straight">
          <v:path arrowok="t" fillok="f"/>
          <o:lock v:ext="edit" aspectratio="f"/>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6" type="#_x0000_t32" style="width:466.5pt;height:0;margin-top:8.45pt;margin-left:0.35pt;position:absolute;z-index:251665408" o:connectortype="straight">
          <v:path arrowok="t" fillok="f"/>
          <o:lock v:ext="edit" aspectratio="f"/>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7" type="#_x0000_t32" style="width:466.5pt;height:0;margin-top:8.45pt;margin-left:0.35pt;position:absolute;z-index:251666432" o:connectortype="straight">
          <v:path arrowok="t" fillok="f"/>
          <o:lock v:ext="edit" aspectratio="f"/>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8" type="#_x0000_t32" style="width:466.5pt;height:0;margin-top:8.45pt;margin-left:0.35pt;position:absolute;z-index:251667456" o:connectortype="straight">
          <v:path arrowok="t" fillok="f"/>
          <o:lock v:ext="edit" aspectratio="f"/>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59" type="#_x0000_t32" style="width:466.5pt;height:0;margin-top:8.45pt;margin-left:0.35pt;position:absolute;z-index:251668480" o:connectortype="straight">
          <v:path arrowok="t" fillok="f"/>
          <o:lock v:ext="edit" aspectratio="f"/>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0" type="#_x0000_t32" style="width:466.5pt;height:0;margin-top:8.45pt;margin-left:0.35pt;position:absolute;z-index:251669504" o:connectortype="straight">
          <v:path arrowok="t" fillok="f"/>
          <o:lock v:ext="edit" aspectratio="f"/>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1" type="#_x0000_t32" style="width:466.5pt;height:0;margin-top:8.45pt;margin-left:0.35pt;position:absolute;z-index:251670528" o:connectortype="straight">
          <v:path arrowok="t" fillok="f"/>
          <o:lock v:ext="edit" aspectratio="f"/>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2" type="#_x0000_t32" style="width:466.5pt;height:0;margin-top:8.45pt;margin-left:0.35pt;position:absolute;z-index:251671552" o:connectortype="straight">
          <v:path arrowok="t" fillok="f"/>
          <o:lock v:ext="edit" aspectratio="f"/>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3" type="#_x0000_t32" style="width:466.5pt;height:0;margin-top:8.45pt;margin-left:0.35pt;position:absolute;z-index:251672576" o:connectortype="straight">
          <v:path arrowok="t" fillok="f"/>
          <o:lock v:ext="edit" aspectratio="f"/>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4" type="#_x0000_t32" style="width:466.5pt;height:0;margin-top:8.45pt;margin-left:0.35pt;position:absolute;z-index:251673600" o:connectortype="straight">
          <v:path arrowok="t" fillok="f"/>
          <o:lock v:ext="edit" aspectratio="f"/>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5" type="#_x0000_t32" style="width:466.5pt;height:0;margin-top:8.45pt;margin-left:0.35pt;position:absolute;z-index:251674624" o:connectortype="straight">
          <v:path arrowok="t" fillok="f"/>
          <o:lock v:ext="edit" aspectratio="f"/>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6" type="#_x0000_t32" style="width:466.5pt;height:0;margin-top:8.45pt;margin-left:0.35pt;position:absolute;z-index:251675648" o:connectortype="straight">
          <v:path arrowok="t" fillok="f"/>
          <o:lock v:ext="edit" aspectratio="f"/>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7" type="#_x0000_t32" style="width:466.5pt;height:0;margin-top:8.45pt;margin-left:0.35pt;position:absolute;z-index:251676672" o:connectortype="straight">
          <v:path arrowok="t" fillok="f"/>
          <o:lock v:ext="edit" aspectratio="f"/>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8" type="#_x0000_t32" style="width:466.5pt;height:0;margin-top:8.45pt;margin-left:0.35pt;position:absolute;z-index:251677696" o:connectortype="straight">
          <v:path arrowok="t" fillok="f"/>
          <o:lock v:ext="edit" aspectratio="f"/>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69" type="#_x0000_t32" style="width:466.5pt;height:0;margin-top:8.45pt;margin-left:0.35pt;position:absolute;z-index:251678720" o:connectortype="straight">
          <v:path arrowok="t" fillok="f"/>
          <o:lock v:ext="edit" aspectratio="f"/>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0" type="#_x0000_t32" style="width:466.5pt;height:0;margin-top:8.45pt;margin-left:0.35pt;position:absolute;z-index:251679744" o:connectortype="straight">
          <v:path arrowok="t" fillok="f"/>
          <o:lock v:ext="edit" aspectratio="f"/>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1" type="#_x0000_t32" style="width:466.5pt;height:0;margin-top:8.45pt;margin-left:0.35pt;position:absolute;z-index:251680768" o:connectortype="straight">
          <v:path arrowok="t" fillok="f"/>
          <o:lock v:ext="edit" aspectratio="f"/>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2" type="#_x0000_t32" style="width:466.5pt;height:0;margin-top:8.45pt;margin-left:0.35pt;position:absolute;z-index:251681792" o:connectortype="straight">
          <v:path arrowok="t" fillok="f"/>
          <o:lock v:ext="edit" aspectratio="f"/>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3" type="#_x0000_t32" style="width:466.5pt;height:0;margin-top:8.45pt;margin-left:0.35pt;position:absolute;z-index:251682816" o:connectortype="straight">
          <v:path arrowok="t" fillok="f"/>
          <o:lock v:ext="edit" aspectratio="f"/>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4" type="#_x0000_t32" style="width:466.5pt;height:0;margin-top:8.45pt;margin-left:0.35pt;position:absolute;z-index:251683840" o:connectortype="straight">
          <v:path arrowok="t" fillok="f"/>
          <o:lock v:ext="edit" aspectratio="f"/>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5" type="#_x0000_t32" style="width:466.5pt;height:0;margin-top:8.45pt;margin-left:0.35pt;position:absolute;z-index:251684864" o:connectortype="straight">
          <v:path arrowok="t" fillok="f"/>
          <o:lock v:ext="edit" aspectratio="f"/>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6" type="#_x0000_t32" style="width:466.5pt;height:0;margin-top:8.45pt;margin-left:0.35pt;position:absolute;z-index:251685888" o:connectortype="straight">
          <v:path arrowok="t" fillok="f"/>
          <o:lock v:ext="edit" aspectratio="f"/>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7" type="#_x0000_t32" style="width:466.5pt;height:0;margin-top:8.45pt;margin-left:0.35pt;position:absolute;z-index:251686912" o:connectortype="straight">
          <v:path arrowok="t" fillok="f"/>
          <o:lock v:ext="edit" aspectratio="f"/>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8" type="#_x0000_t32" style="width:466.5pt;height:0;margin-top:8.45pt;margin-left:0.35pt;position:absolute;z-index:251687936" o:connectortype="straight">
          <v:path arrowok="t" fillok="f"/>
          <o:lock v:ext="edit" aspectratio="f"/>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P="00E12309">
    <w:pPr>
      <w:pStyle w:val="Footer"/>
      <w:spacing w:before="120" w:beforeLines="50" w:line="360" w:lineRule="exact"/>
      <w:jc w:val="right"/>
      <w:rPr>
        <w:rFonts w:ascii="STXihei" w:eastAsia="STXihei" w:hAnsi="STXihei"/>
      </w:rPr>
    </w:pPr>
    <w:r>
      <w:pict>
        <v:shapetype id="_x0000_t32" coordsize="21600,21600" o:spt="32" o:oned="t" path="m,l21600,21600e" filled="f">
          <v:path arrowok="t" fillok="f" o:connecttype="none"/>
          <o:lock v:ext="edit" shapetype="t"/>
        </v:shapetype>
        <v:shape id="_x0000_s2079" type="#_x0000_t32" style="width:466.5pt;height:0;margin-top:8.45pt;margin-left:0.35pt;position:absolute;z-index:251688960" o:connectortype="straight">
          <v:path arrowok="t" fillok="f"/>
          <o:lock v:ext="edit" aspectratio="f"/>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3</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5</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5</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6</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7</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9</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9</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10</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11</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12</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13</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15</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15</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16</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17</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18</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19</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20</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21</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22</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23</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24</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25</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26</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28</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28</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29</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31</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9F9" w:rsidRPr="005624FD">
    <w:pPr>
      <w:pStyle w:val="Header"/>
      <w:jc w:val="left"/>
      <w:rPr>
        <w:rFonts w:ascii="STXihei" w:eastAsia="STXihei" w:hAnsi="STXihei"/>
      </w:rPr>
    </w:pPr>
    <w:r w:rsidRPr="008F6B4E" w:rsidR="00541840">
      <w:rPr>
        <w:rFonts w:ascii="STXihei" w:eastAsia="STXihei" w:hAnsi="STXihei" w:hint="eastAsia"/>
      </w:rPr>
      <w:t>【</w:t>
    </w:r>
    <w:r w:rsidR="00EE2EA9">
      <w:rPr>
        <w:rFonts w:ascii="STXihei" w:eastAsia="STXihei" w:hAnsi="STXihei" w:hint="eastAsia"/>
      </w:rPr>
      <w:t>研发中心</w:t>
    </w:r>
    <w:r w:rsidRPr="008F6B4E" w:rsidR="00541840">
      <w:rPr>
        <w:rFonts w:ascii="STXihei" w:eastAsia="STXihei" w:hAnsi="STXihei" w:hint="eastAsia"/>
      </w:rPr>
      <w:t>管理手册】</w:t>
    </w:r>
    <w:r w:rsidR="00E12309">
      <w:rPr>
        <w:rFonts w:ascii="STXihei" w:eastAsia="STXihei" w:hAnsi="STXihei" w:hint="eastAsia"/>
      </w:rPr>
      <w:t xml:space="preserve">          </w:t>
    </w:r>
    <w:r w:rsidR="00EE2EA9">
      <w:rPr>
        <w:rFonts w:ascii="STXihei" w:eastAsia="STXihei" w:hAnsi="STXihei" w:hint="eastAsia"/>
      </w:rPr>
      <w:t xml:space="preserve"> </w:t>
    </w:r>
    <w:r w:rsidRPr="008F6B4E" w:rsidR="00541840">
      <w:rPr>
        <w:rFonts w:ascii="STXihei" w:eastAsia="STXihei" w:hAnsi="STXihei"/>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 xml:space="preserve"> </w:t>
    </w:r>
    <w:r w:rsidRPr="005624FD">
      <w:rPr>
        <w:rFonts w:ascii="STXihei" w:eastAsia="STXihei" w:hAnsi="STXihei"/>
      </w:rPr>
      <w:t xml:space="preserve">                   </w:t>
    </w:r>
    <w:r w:rsidR="005624FD">
      <w:rPr>
        <w:rFonts w:ascii="STXihei" w:eastAsia="STXihei" w:hAnsi="STXihei" w:hint="eastAsia"/>
      </w:rPr>
      <w:t xml:space="preserve">          </w:t>
    </w:r>
    <w:r w:rsidRPr="005624FD">
      <w:rPr>
        <w:rFonts w:ascii="STXihei" w:eastAsia="STXihei" w:hAnsi="STXihei"/>
      </w:rPr>
      <w:t xml:space="preserve">   </w:t>
    </w:r>
    <w:r w:rsidRPr="005624FD">
      <w:rPr>
        <w:rFonts w:ascii="STXihei" w:eastAsia="STXihei" w:hAnsi="STXihei" w:hint="eastAsia"/>
      </w:rPr>
      <w:t>▪</w:t>
    </w:r>
    <w:r w:rsidRPr="005624FD">
      <w:rPr>
        <w:rFonts w:ascii="STXihei" w:eastAsia="STXihei" w:hAnsi="STXihei"/>
      </w:rPr>
      <w:t xml:space="preserve">  </w:t>
    </w:r>
    <w:r w:rsidRPr="005624FD">
      <w:rPr>
        <w:rFonts w:ascii="STXihei" w:eastAsia="STXihei" w:hAnsi="STXihei"/>
      </w:rPr>
      <w:fldChar w:fldCharType="begin"/>
    </w:r>
    <w:r w:rsidRPr="005624FD">
      <w:rPr>
        <w:rFonts w:ascii="STXihei" w:eastAsia="STXihei" w:hAnsi="STXihei"/>
      </w:rPr>
      <w:instrText xml:space="preserve"> PAGE </w:instrText>
    </w:r>
    <w:r w:rsidRPr="005624FD">
      <w:rPr>
        <w:rFonts w:ascii="STXihei" w:eastAsia="STXihei" w:hAnsi="STXihei"/>
      </w:rPr>
      <w:fldChar w:fldCharType="separate"/>
    </w:r>
    <w:r w:rsidRPr="005624FD">
      <w:rPr>
        <w:rFonts w:ascii="STXihei" w:eastAsia="STXihei" w:hAnsi="STXihei"/>
      </w:rPr>
      <w:t>31</w:t>
    </w:r>
    <w:r w:rsidRPr="005624FD">
      <w:rPr>
        <w:rFonts w:ascii="STXihei" w:eastAsia="STXihei" w:hAnsi="STXihei"/>
      </w:rPr>
      <w:fldChar w:fldCharType="end"/>
    </w:r>
    <w:r w:rsidRPr="005624FD">
      <w:rPr>
        <w:rFonts w:ascii="STXihei" w:eastAsia="STXihei" w:hAnsi="STXihei"/>
      </w:rPr>
      <w:t xml:space="preserve">  </w:t>
    </w:r>
    <w:r w:rsidRPr="005624FD">
      <w:rPr>
        <w:rFonts w:ascii="STXihei" w:eastAsia="STXihei" w:hAnsi="STXihei" w:hint="eastAsia"/>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7"/>
      <w:numFmt w:val="japaneseCounting"/>
      <w:lvlText w:val="%1、"/>
      <w:lvlJc w:val="left"/>
      <w:pPr>
        <w:tabs>
          <w:tab w:val="num" w:pos="411"/>
        </w:tabs>
        <w:ind w:left="411" w:hanging="405"/>
      </w:pPr>
      <w:rPr>
        <w:rFonts w:hint="default"/>
      </w:rPr>
    </w:lvl>
    <w:lvl w:ilvl="1">
      <w:start w:val="1"/>
      <w:numFmt w:val="lowerLetter"/>
      <w:lvlText w:val="%2)"/>
      <w:lvlJc w:val="left"/>
      <w:pPr>
        <w:tabs>
          <w:tab w:val="num" w:pos="846"/>
        </w:tabs>
        <w:ind w:left="846" w:hanging="420"/>
      </w:pPr>
    </w:lvl>
    <w:lvl w:ilvl="2">
      <w:start w:val="1"/>
      <w:numFmt w:val="lowerRoman"/>
      <w:lvlText w:val="%3."/>
      <w:lvlJc w:val="right"/>
      <w:pPr>
        <w:tabs>
          <w:tab w:val="num" w:pos="1266"/>
        </w:tabs>
        <w:ind w:left="1266" w:hanging="420"/>
      </w:pPr>
    </w:lvl>
    <w:lvl w:ilvl="3">
      <w:start w:val="1"/>
      <w:numFmt w:val="decimal"/>
      <w:lvlText w:val="%4."/>
      <w:lvlJc w:val="left"/>
      <w:pPr>
        <w:tabs>
          <w:tab w:val="num" w:pos="1686"/>
        </w:tabs>
        <w:ind w:left="1686" w:hanging="420"/>
      </w:pPr>
    </w:lvl>
    <w:lvl w:ilvl="4">
      <w:start w:val="1"/>
      <w:numFmt w:val="lowerLetter"/>
      <w:lvlText w:val="%5)"/>
      <w:lvlJc w:val="left"/>
      <w:pPr>
        <w:tabs>
          <w:tab w:val="num" w:pos="2106"/>
        </w:tabs>
        <w:ind w:left="2106" w:hanging="420"/>
      </w:pPr>
    </w:lvl>
    <w:lvl w:ilvl="5">
      <w:start w:val="1"/>
      <w:numFmt w:val="lowerRoman"/>
      <w:lvlText w:val="%6."/>
      <w:lvlJc w:val="right"/>
      <w:pPr>
        <w:tabs>
          <w:tab w:val="num" w:pos="2526"/>
        </w:tabs>
        <w:ind w:left="2526" w:hanging="420"/>
      </w:pPr>
    </w:lvl>
    <w:lvl w:ilvl="6">
      <w:start w:val="1"/>
      <w:numFmt w:val="decimal"/>
      <w:lvlText w:val="%7."/>
      <w:lvlJc w:val="left"/>
      <w:pPr>
        <w:tabs>
          <w:tab w:val="num" w:pos="2946"/>
        </w:tabs>
        <w:ind w:left="2946" w:hanging="420"/>
      </w:pPr>
    </w:lvl>
    <w:lvl w:ilvl="7">
      <w:start w:val="1"/>
      <w:numFmt w:val="lowerLetter"/>
      <w:lvlText w:val="%8)"/>
      <w:lvlJc w:val="left"/>
      <w:pPr>
        <w:tabs>
          <w:tab w:val="num" w:pos="3366"/>
        </w:tabs>
        <w:ind w:left="3366" w:hanging="420"/>
      </w:pPr>
    </w:lvl>
    <w:lvl w:ilvl="8">
      <w:start w:val="1"/>
      <w:numFmt w:val="lowerRoman"/>
      <w:lvlText w:val="%9."/>
      <w:lvlJc w:val="right"/>
      <w:pPr>
        <w:tabs>
          <w:tab w:val="num" w:pos="3786"/>
        </w:tabs>
        <w:ind w:left="3786" w:hanging="420"/>
      </w:pPr>
    </w:lvl>
  </w:abstractNum>
  <w:abstractNum w:abstractNumId="1">
    <w:nsid w:val="0000000B"/>
    <w:multiLevelType w:val="multilevel"/>
    <w:tmpl w:val="0000000B"/>
    <w:lvl w:ilvl="0">
      <w:start w:val="1"/>
      <w:numFmt w:val="chineseCountingThousand"/>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0000000C"/>
    <w:multiLevelType w:val="multilevel"/>
    <w:tmpl w:val="0000000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D"/>
    <w:multiLevelType w:val="singleLevel"/>
    <w:tmpl w:val="9E0CBBAE"/>
    <w:lvl w:ilvl="0">
      <w:start w:val="1"/>
      <w:numFmt w:val="decimal"/>
      <w:lvlText w:val="%1、"/>
      <w:lvlJc w:val="left"/>
      <w:pPr>
        <w:ind w:left="420" w:hanging="420"/>
      </w:pPr>
      <w:rPr>
        <w:rFonts w:ascii="STXihei" w:eastAsia="STXihei" w:hAnsi="Times New Roman" w:cs="Times New Roman" w:hint="eastAsia"/>
      </w:rPr>
    </w:lvl>
  </w:abstractNum>
  <w:abstractNum w:abstractNumId="4">
    <w:nsid w:val="0000000E"/>
    <w:multiLevelType w:val="multilevel"/>
    <w:tmpl w:val="0000000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26"/>
    <w:multiLevelType w:val="multilevel"/>
    <w:tmpl w:val="00000026"/>
    <w:lvl w:ilvl="0">
      <w:start w:val="1"/>
      <w:numFmt w:val="japaneseCounting"/>
      <w:lvlText w:val="第%1节"/>
      <w:lvlJc w:val="left"/>
      <w:pPr>
        <w:tabs>
          <w:tab w:val="num" w:pos="1470"/>
        </w:tabs>
        <w:ind w:left="1470" w:hanging="840"/>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6">
    <w:nsid w:val="00000027"/>
    <w:multiLevelType w:val="singleLevel"/>
    <w:tmpl w:val="A9409F32"/>
    <w:lvl w:ilvl="0">
      <w:start w:val="1"/>
      <w:numFmt w:val="chineseCountingThousand"/>
      <w:suff w:val="nothing"/>
      <w:lvlText w:val="%1、"/>
      <w:lvlJc w:val="left"/>
      <w:pPr>
        <w:ind w:left="0" w:firstLine="0"/>
      </w:pPr>
      <w:rPr>
        <w:rFonts w:hint="eastAsia"/>
      </w:rPr>
    </w:lvl>
  </w:abstractNum>
  <w:abstractNum w:abstractNumId="7">
    <w:nsid w:val="0000003A"/>
    <w:multiLevelType w:val="multilevel"/>
    <w:tmpl w:val="0000003A"/>
    <w:lvl w:ilvl="0">
      <w:start w:val="1"/>
      <w:numFmt w:val="chineseCountingThousand"/>
      <w:lvlText w:val="%1、"/>
      <w:lvlJc w:val="left"/>
      <w:pPr>
        <w:tabs>
          <w:tab w:val="num" w:pos="420"/>
        </w:tabs>
        <w:ind w:left="420" w:hanging="420"/>
      </w:pPr>
    </w:lvl>
    <w:lvl w:ilvl="1">
      <w:start w:val="1"/>
      <w:numFmt w:val="japaneseCounting"/>
      <w:lvlText w:val="%2、"/>
      <w:lvlJc w:val="left"/>
      <w:pPr>
        <w:tabs>
          <w:tab w:val="num" w:pos="840"/>
        </w:tabs>
        <w:ind w:left="840" w:hanging="420"/>
      </w:pPr>
      <w:rPr>
        <w:rFonts w:hint="default"/>
        <w:lang w:val="en-US"/>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40"/>
    <w:multiLevelType w:val="multilevel"/>
    <w:tmpl w:val="00000040"/>
    <w:lvl w:ilvl="0">
      <w:start w:val="1"/>
      <w:numFmt w:val="japaneseCounting"/>
      <w:lvlText w:val="第%1节"/>
      <w:lvlJc w:val="left"/>
      <w:pPr>
        <w:tabs>
          <w:tab w:val="num" w:pos="1365"/>
        </w:tabs>
        <w:ind w:left="1365" w:hanging="735"/>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9">
    <w:nsid w:val="0000004C"/>
    <w:multiLevelType w:val="multilevel"/>
    <w:tmpl w:val="7C1CDF7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5B"/>
    <w:multiLevelType w:val="multilevel"/>
    <w:tmpl w:val="0000005B"/>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75"/>
    <w:multiLevelType w:val="multilevel"/>
    <w:tmpl w:val="00000075"/>
    <w:lvl w:ilvl="0">
      <w:start w:val="1"/>
      <w:numFmt w:val="japaneseCounting"/>
      <w:lvlText w:val="第%1章"/>
      <w:lvlJc w:val="left"/>
      <w:pPr>
        <w:tabs>
          <w:tab w:val="num" w:pos="840"/>
        </w:tabs>
        <w:ind w:left="840" w:hanging="840"/>
      </w:pPr>
      <w:rPr>
        <w:rFonts w:hint="default"/>
      </w:rPr>
    </w:lvl>
    <w:lvl w:ilvl="1">
      <w:start w:val="1"/>
      <w:numFmt w:val="japaneseCounting"/>
      <w:lvlText w:val="%2、"/>
      <w:lvlJc w:val="left"/>
      <w:pPr>
        <w:tabs>
          <w:tab w:val="num" w:pos="840"/>
        </w:tabs>
        <w:ind w:left="840" w:hanging="420"/>
      </w:pPr>
      <w:rPr>
        <w:rFonts w:hint="default"/>
      </w:rPr>
    </w:lvl>
    <w:lvl w:ilvl="2">
      <w:start w:val="1"/>
      <w:numFmt w:val="chineseCountingThousand"/>
      <w:lvlText w:val="(%3)"/>
      <w:lvlJc w:val="left"/>
      <w:pPr>
        <w:tabs>
          <w:tab w:val="num" w:pos="1260"/>
        </w:tabs>
        <w:ind w:left="1260" w:hanging="420"/>
      </w:pPr>
      <w:rPr>
        <w:rFonts w:ascii="宋体" w:eastAsia="宋体" w:hAnsi="宋体" w:hint="default"/>
        <w:b w:val="0"/>
        <w:sz w:val="21"/>
        <w:szCs w:val="21"/>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0000078"/>
    <w:multiLevelType w:val="multilevel"/>
    <w:tmpl w:val="00000078"/>
    <w:lvl w:ilvl="0">
      <w:start w:val="1"/>
      <w:numFmt w:val="decimal"/>
      <w:lvlText w:val="%1."/>
      <w:lvlJc w:val="left"/>
      <w:pPr>
        <w:tabs>
          <w:tab w:val="num" w:pos="360"/>
        </w:tabs>
        <w:ind w:left="360" w:hanging="360"/>
      </w:pPr>
      <w:rPr>
        <w:rFonts w:hint="default"/>
      </w:rPr>
    </w:lvl>
    <w:lvl w:ilvl="1">
      <w:start w:val="1"/>
      <w:numFmt w:val="japaneseCounting"/>
      <w:lvlText w:val="%2、"/>
      <w:lvlJc w:val="left"/>
      <w:pPr>
        <w:tabs>
          <w:tab w:val="num" w:pos="840"/>
        </w:tabs>
        <w:ind w:left="840" w:hanging="420"/>
      </w:pPr>
      <w:rPr>
        <w:rFonts w:hint="default"/>
        <w:b/>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00000095"/>
    <w:multiLevelType w:val="multilevel"/>
    <w:tmpl w:val="3CBA1914"/>
    <w:lvl w:ilvl="0">
      <w:start w:val="1"/>
      <w:numFmt w:val="chineseCountingThousand"/>
      <w:lvlText w:val="%1."/>
      <w:lvlJc w:val="left"/>
      <w:pPr>
        <w:tabs>
          <w:tab w:val="num" w:pos="360"/>
        </w:tabs>
        <w:ind w:left="360" w:hanging="360"/>
      </w:pPr>
      <w:rPr>
        <w:rFonts w:hint="default"/>
      </w:rPr>
    </w:lvl>
    <w:lvl w:ilvl="1">
      <w:start w:val="1"/>
      <w:numFmt w:val="decimal"/>
      <w:lvlText w:val="%2."/>
      <w:lvlJc w:val="left"/>
      <w:pPr>
        <w:tabs>
          <w:tab w:val="num" w:pos="837"/>
        </w:tabs>
        <w:ind w:left="837" w:hanging="420"/>
      </w:pPr>
      <w:rPr>
        <w:rFonts w:hint="eastAsia"/>
        <w:b/>
        <w:i w:val="0"/>
        <w:sz w:val="18"/>
        <w:szCs w:val="18"/>
      </w:rPr>
    </w:lvl>
    <w:lvl w:ilvl="2">
      <w:start w:val="1"/>
      <w:numFmt w:val="decimal"/>
      <w:lvlText w:val="%3．"/>
      <w:lvlJc w:val="left"/>
      <w:pPr>
        <w:tabs>
          <w:tab w:val="num" w:pos="1197"/>
        </w:tabs>
        <w:ind w:left="1197" w:hanging="360"/>
      </w:pPr>
      <w:rPr>
        <w:rFonts w:hint="default"/>
      </w:rPr>
    </w:lvl>
    <w:lvl w:ilvl="3">
      <w:start w:val="5"/>
      <w:numFmt w:val="japaneseCounting"/>
      <w:lvlText w:val="%4、"/>
      <w:lvlJc w:val="left"/>
      <w:pPr>
        <w:tabs>
          <w:tab w:val="num" w:pos="1617"/>
        </w:tabs>
        <w:ind w:left="1617" w:hanging="360"/>
      </w:pPr>
      <w:rPr>
        <w:rFonts w:hint="default"/>
      </w:rPr>
    </w:lvl>
    <w:lvl w:ilvl="4">
      <w:start w:val="1"/>
      <w:numFmt w:val="lowerLetter"/>
      <w:lvlText w:val="%5)"/>
      <w:lvlJc w:val="left"/>
      <w:pPr>
        <w:tabs>
          <w:tab w:val="num" w:pos="2097"/>
        </w:tabs>
        <w:ind w:left="2097" w:hanging="420"/>
      </w:pPr>
      <w:rPr>
        <w:rFonts w:hint="eastAsia"/>
      </w:rPr>
    </w:lvl>
    <w:lvl w:ilvl="5">
      <w:start w:val="1"/>
      <w:numFmt w:val="lowerRoman"/>
      <w:lvlText w:val="%6."/>
      <w:lvlJc w:val="right"/>
      <w:pPr>
        <w:tabs>
          <w:tab w:val="num" w:pos="2517"/>
        </w:tabs>
        <w:ind w:left="2517" w:hanging="420"/>
      </w:pPr>
      <w:rPr>
        <w:rFonts w:hint="eastAsia"/>
      </w:rPr>
    </w:lvl>
    <w:lvl w:ilvl="6">
      <w:start w:val="1"/>
      <w:numFmt w:val="decimal"/>
      <w:lvlText w:val="%7."/>
      <w:lvlJc w:val="left"/>
      <w:pPr>
        <w:tabs>
          <w:tab w:val="num" w:pos="2937"/>
        </w:tabs>
        <w:ind w:left="2937" w:hanging="420"/>
      </w:pPr>
      <w:rPr>
        <w:rFonts w:hint="eastAsia"/>
      </w:rPr>
    </w:lvl>
    <w:lvl w:ilvl="7">
      <w:start w:val="1"/>
      <w:numFmt w:val="lowerLetter"/>
      <w:lvlText w:val="%8)"/>
      <w:lvlJc w:val="left"/>
      <w:pPr>
        <w:tabs>
          <w:tab w:val="num" w:pos="3357"/>
        </w:tabs>
        <w:ind w:left="3357" w:hanging="420"/>
      </w:pPr>
      <w:rPr>
        <w:rFonts w:hint="eastAsia"/>
      </w:rPr>
    </w:lvl>
    <w:lvl w:ilvl="8">
      <w:start w:val="1"/>
      <w:numFmt w:val="lowerRoman"/>
      <w:lvlText w:val="%9."/>
      <w:lvlJc w:val="right"/>
      <w:pPr>
        <w:tabs>
          <w:tab w:val="num" w:pos="3777"/>
        </w:tabs>
        <w:ind w:left="3777" w:hanging="420"/>
      </w:pPr>
      <w:rPr>
        <w:rFonts w:hint="eastAsia"/>
      </w:rPr>
    </w:lvl>
  </w:abstractNum>
  <w:abstractNum w:abstractNumId="14">
    <w:nsid w:val="00DF1866"/>
    <w:multiLevelType w:val="hybridMultilevel"/>
    <w:tmpl w:val="6A022EB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01055E0C"/>
    <w:multiLevelType w:val="hybridMultilevel"/>
    <w:tmpl w:val="55B8E9C6"/>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
    <w:nsid w:val="012108FC"/>
    <w:multiLevelType w:val="multilevel"/>
    <w:tmpl w:val="AA82D2B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15E1BCE"/>
    <w:multiLevelType w:val="hybridMultilevel"/>
    <w:tmpl w:val="DBAE630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019611D7"/>
    <w:multiLevelType w:val="hybridMultilevel"/>
    <w:tmpl w:val="2238042E"/>
    <w:lvl w:ilvl="0">
      <w:start w:val="1"/>
      <w:numFmt w:val="decimal"/>
      <w:lvlText w:val="%1、"/>
      <w:lvlJc w:val="left"/>
      <w:pPr>
        <w:ind w:left="420" w:hanging="420"/>
      </w:pPr>
      <w:rPr>
        <w:rFonts w:hint="default"/>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
    <w:nsid w:val="01CE6100"/>
    <w:multiLevelType w:val="hybridMultilevel"/>
    <w:tmpl w:val="23A006DA"/>
    <w:lvl w:ilvl="0">
      <w:start w:val="1"/>
      <w:numFmt w:val="decimal"/>
      <w:lvlText w:val="%1、"/>
      <w:lvlJc w:val="left"/>
      <w:pPr>
        <w:tabs>
          <w:tab w:val="num" w:pos="420"/>
        </w:tabs>
        <w:ind w:left="420" w:hanging="420"/>
      </w:pPr>
      <w:rPr>
        <w:rFonts w:ascii="STXihei" w:eastAsia="STXihei" w:hAnsi="Times New Roman" w:cs="Times New Roman"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02657A6C"/>
    <w:multiLevelType w:val="hybridMultilevel"/>
    <w:tmpl w:val="AC5849B0"/>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02A80863"/>
    <w:multiLevelType w:val="hybridMultilevel"/>
    <w:tmpl w:val="5FEE9268"/>
    <w:lvl w:ilvl="0">
      <w:start w:val="1"/>
      <w:numFmt w:val="chineseCountingThousand"/>
      <w:lvlText w:val="第%1章"/>
      <w:lvlJc w:val="left"/>
      <w:pPr>
        <w:ind w:left="3360" w:hanging="420"/>
      </w:pPr>
      <w:rPr>
        <w:rFonts w:ascii="STXihei" w:eastAsia="STXihei" w:hAnsi="STXihei" w:hint="eastAsia"/>
        <w:color w:val="auto"/>
        <w:sz w:val="36"/>
        <w:szCs w:val="36"/>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
    <w:nsid w:val="02E531E3"/>
    <w:multiLevelType w:val="hybridMultilevel"/>
    <w:tmpl w:val="313C525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
    <w:nsid w:val="032C4BA7"/>
    <w:multiLevelType w:val="hybridMultilevel"/>
    <w:tmpl w:val="FFDC3C2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03B01E76"/>
    <w:multiLevelType w:val="hybridMultilevel"/>
    <w:tmpl w:val="CAE650FC"/>
    <w:lvl w:ilvl="0">
      <w:start w:val="1"/>
      <w:numFmt w:val="chineseCountingThousand"/>
      <w:lvlText w:val="第%1章"/>
      <w:lvlJc w:val="left"/>
      <w:pPr>
        <w:ind w:left="420" w:hanging="420"/>
      </w:pPr>
      <w:rPr>
        <w:rFonts w:ascii="STXihei" w:eastAsia="STXihei" w:hAnsi="STXihei" w:hint="eastAsia"/>
        <w:color w:val="auto"/>
        <w:sz w:val="36"/>
        <w:szCs w:val="36"/>
      </w:rPr>
    </w:lvl>
    <w:lvl w:ilvl="1">
      <w:start w:val="1"/>
      <w:numFmt w:val="japaneseCounting"/>
      <w:lvlText w:val="（%2）"/>
      <w:lvlJc w:val="left"/>
      <w:pPr>
        <w:ind w:left="1140" w:hanging="720"/>
      </w:pPr>
      <w:rPr>
        <w:rFonts w:hint="default"/>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
    <w:nsid w:val="04236C3A"/>
    <w:multiLevelType w:val="hybridMultilevel"/>
    <w:tmpl w:val="8DE2AB2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
    <w:nsid w:val="043E6F8C"/>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
    <w:nsid w:val="045A1E04"/>
    <w:multiLevelType w:val="hybridMultilevel"/>
    <w:tmpl w:val="D5B2A602"/>
    <w:lvl w:ilvl="0">
      <w:start w:val="1"/>
      <w:numFmt w:val="japaneseCounting"/>
      <w:lvlText w:val="第%1章"/>
      <w:lvlJc w:val="left"/>
      <w:pPr>
        <w:ind w:left="420" w:hanging="420"/>
      </w:pPr>
      <w:rPr>
        <w:rFonts w:hint="default"/>
      </w:rPr>
    </w:lvl>
    <w:lvl w:ilvl="1">
      <w:start w:val="1"/>
      <w:numFmt w:val="japaneseCounting"/>
      <w:lvlText w:val="%2、"/>
      <w:lvlJc w:val="left"/>
      <w:pPr>
        <w:ind w:left="810" w:hanging="390"/>
      </w:pPr>
      <w:rPr>
        <w:rFonts w:hint="default"/>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
    <w:nsid w:val="046F332C"/>
    <w:multiLevelType w:val="hybridMultilevel"/>
    <w:tmpl w:val="B1A6C4C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
    <w:nsid w:val="047D4E14"/>
    <w:multiLevelType w:val="hybridMultilevel"/>
    <w:tmpl w:val="468E15C2"/>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
    <w:nsid w:val="04B133FF"/>
    <w:multiLevelType w:val="hybridMultilevel"/>
    <w:tmpl w:val="17AEF14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1">
    <w:nsid w:val="04D8016C"/>
    <w:multiLevelType w:val="hybridMultilevel"/>
    <w:tmpl w:val="8DC0A7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
    <w:nsid w:val="04DA3CB5"/>
    <w:multiLevelType w:val="hybridMultilevel"/>
    <w:tmpl w:val="7D0CD09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
    <w:nsid w:val="055F400C"/>
    <w:multiLevelType w:val="hybridMultilevel"/>
    <w:tmpl w:val="FB5EE97E"/>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
    <w:nsid w:val="056B1A22"/>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
    <w:nsid w:val="059B326B"/>
    <w:multiLevelType w:val="hybridMultilevel"/>
    <w:tmpl w:val="BC185D2A"/>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6">
    <w:nsid w:val="05D8727F"/>
    <w:multiLevelType w:val="hybridMultilevel"/>
    <w:tmpl w:val="A1827072"/>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
    <w:nsid w:val="05E554EC"/>
    <w:multiLevelType w:val="hybridMultilevel"/>
    <w:tmpl w:val="69708A62"/>
    <w:lvl w:ilvl="0">
      <w:start w:val="1"/>
      <w:numFmt w:val="japaneseCounting"/>
      <w:lvlText w:val="第%1章"/>
      <w:lvlJc w:val="left"/>
      <w:pPr>
        <w:ind w:left="420" w:hanging="420"/>
      </w:pPr>
      <w:rPr>
        <w:rFonts w:hint="default"/>
        <w:sz w:val="36"/>
        <w:szCs w:val="36"/>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
    <w:nsid w:val="05E7214F"/>
    <w:multiLevelType w:val="hybridMultilevel"/>
    <w:tmpl w:val="2188BB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
    <w:nsid w:val="05E83719"/>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
    <w:nsid w:val="05F2531F"/>
    <w:multiLevelType w:val="hybridMultilevel"/>
    <w:tmpl w:val="149044A0"/>
    <w:lvl w:ilvl="0">
      <w:start w:val="1"/>
      <w:numFmt w:val="decimal"/>
      <w:lvlText w:val="%1."/>
      <w:lvlJc w:val="left"/>
      <w:pPr>
        <w:tabs>
          <w:tab w:val="num" w:pos="843"/>
        </w:tabs>
        <w:ind w:left="843" w:hanging="420"/>
      </w:pPr>
    </w:lvl>
    <w:lvl w:ilvl="1" w:tentative="1">
      <w:start w:val="1"/>
      <w:numFmt w:val="lowerLetter"/>
      <w:lvlText w:val="%2)"/>
      <w:lvlJc w:val="left"/>
      <w:pPr>
        <w:tabs>
          <w:tab w:val="num" w:pos="1263"/>
        </w:tabs>
        <w:ind w:left="1263" w:hanging="420"/>
      </w:pPr>
    </w:lvl>
    <w:lvl w:ilvl="2" w:tentative="1">
      <w:start w:val="1"/>
      <w:numFmt w:val="lowerRoman"/>
      <w:lvlText w:val="%3."/>
      <w:lvlJc w:val="right"/>
      <w:pPr>
        <w:tabs>
          <w:tab w:val="num" w:pos="1683"/>
        </w:tabs>
        <w:ind w:left="1683" w:hanging="420"/>
      </w:pPr>
    </w:lvl>
    <w:lvl w:ilvl="3" w:tentative="1">
      <w:start w:val="1"/>
      <w:numFmt w:val="decimal"/>
      <w:lvlText w:val="%4."/>
      <w:lvlJc w:val="left"/>
      <w:pPr>
        <w:tabs>
          <w:tab w:val="num" w:pos="2103"/>
        </w:tabs>
        <w:ind w:left="2103" w:hanging="420"/>
      </w:pPr>
    </w:lvl>
    <w:lvl w:ilvl="4" w:tentative="1">
      <w:start w:val="1"/>
      <w:numFmt w:val="lowerLetter"/>
      <w:lvlText w:val="%5)"/>
      <w:lvlJc w:val="left"/>
      <w:pPr>
        <w:tabs>
          <w:tab w:val="num" w:pos="2523"/>
        </w:tabs>
        <w:ind w:left="2523" w:hanging="420"/>
      </w:pPr>
    </w:lvl>
    <w:lvl w:ilvl="5" w:tentative="1">
      <w:start w:val="1"/>
      <w:numFmt w:val="lowerRoman"/>
      <w:lvlText w:val="%6."/>
      <w:lvlJc w:val="right"/>
      <w:pPr>
        <w:tabs>
          <w:tab w:val="num" w:pos="2943"/>
        </w:tabs>
        <w:ind w:left="2943" w:hanging="420"/>
      </w:pPr>
    </w:lvl>
    <w:lvl w:ilvl="6" w:tentative="1">
      <w:start w:val="1"/>
      <w:numFmt w:val="decimal"/>
      <w:lvlText w:val="%7."/>
      <w:lvlJc w:val="left"/>
      <w:pPr>
        <w:tabs>
          <w:tab w:val="num" w:pos="3363"/>
        </w:tabs>
        <w:ind w:left="3363" w:hanging="420"/>
      </w:pPr>
    </w:lvl>
    <w:lvl w:ilvl="7" w:tentative="1">
      <w:start w:val="1"/>
      <w:numFmt w:val="lowerLetter"/>
      <w:lvlText w:val="%8)"/>
      <w:lvlJc w:val="left"/>
      <w:pPr>
        <w:tabs>
          <w:tab w:val="num" w:pos="3783"/>
        </w:tabs>
        <w:ind w:left="3783" w:hanging="420"/>
      </w:pPr>
    </w:lvl>
    <w:lvl w:ilvl="8" w:tentative="1">
      <w:start w:val="1"/>
      <w:numFmt w:val="lowerRoman"/>
      <w:lvlText w:val="%9."/>
      <w:lvlJc w:val="right"/>
      <w:pPr>
        <w:tabs>
          <w:tab w:val="num" w:pos="4203"/>
        </w:tabs>
        <w:ind w:left="4203" w:hanging="420"/>
      </w:pPr>
    </w:lvl>
  </w:abstractNum>
  <w:abstractNum w:abstractNumId="41">
    <w:nsid w:val="060D557B"/>
    <w:multiLevelType w:val="hybridMultilevel"/>
    <w:tmpl w:val="82600F40"/>
    <w:lvl w:ilvl="0">
      <w:start w:val="1"/>
      <w:numFmt w:val="decimal"/>
      <w:lvlText w:val="%1)"/>
      <w:lvlJc w:val="left"/>
      <w:pPr>
        <w:ind w:left="420" w:hanging="420"/>
      </w:pPr>
      <w:rPr>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
    <w:nsid w:val="06312E27"/>
    <w:multiLevelType w:val="multilevel"/>
    <w:tmpl w:val="D36A1BC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3">
    <w:nsid w:val="064D69A9"/>
    <w:multiLevelType w:val="hybridMultilevel"/>
    <w:tmpl w:val="66BE0C6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
    <w:nsid w:val="065A511A"/>
    <w:multiLevelType w:val="hybridMultilevel"/>
    <w:tmpl w:val="1FAC63F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
    <w:nsid w:val="06BB6C9C"/>
    <w:multiLevelType w:val="hybridMultilevel"/>
    <w:tmpl w:val="E662C924"/>
    <w:lvl w:ilvl="0">
      <w:start w:val="1"/>
      <w:numFmt w:val="decimal"/>
      <w:lvlText w:val="4.%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
    <w:nsid w:val="072B2E9E"/>
    <w:multiLevelType w:val="hybridMultilevel"/>
    <w:tmpl w:val="46827C3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
    <w:nsid w:val="07421AF2"/>
    <w:multiLevelType w:val="hybridMultilevel"/>
    <w:tmpl w:val="C12C37BE"/>
    <w:lvl w:ilvl="0">
      <w:start w:val="1"/>
      <w:numFmt w:val="decimal"/>
      <w:lvlText w:val="5.%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
    <w:nsid w:val="075036E8"/>
    <w:multiLevelType w:val="hybridMultilevel"/>
    <w:tmpl w:val="1DDE3C6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
    <w:nsid w:val="07613F4B"/>
    <w:multiLevelType w:val="hybridMultilevel"/>
    <w:tmpl w:val="B92093CE"/>
    <w:lvl w:ilvl="0">
      <w:start w:val="1"/>
      <w:numFmt w:val="decimal"/>
      <w:lvlText w:val="%1、"/>
      <w:lvlJc w:val="left"/>
      <w:pPr>
        <w:ind w:left="420" w:hanging="420"/>
      </w:pPr>
      <w:rPr>
        <w:rFonts w:ascii="STXihei" w:eastAsia="STXihei" w:hAnsi="Times New Roman" w:cs="Times New Roman" w:hint="eastAsia"/>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
    <w:nsid w:val="07777DBB"/>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
    <w:nsid w:val="078245E3"/>
    <w:multiLevelType w:val="hybridMultilevel"/>
    <w:tmpl w:val="A912979A"/>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
    <w:nsid w:val="07A86A86"/>
    <w:multiLevelType w:val="hybridMultilevel"/>
    <w:tmpl w:val="AC3C0856"/>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
    <w:nsid w:val="08764020"/>
    <w:multiLevelType w:val="hybridMultilevel"/>
    <w:tmpl w:val="B8F0650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4">
    <w:nsid w:val="087937CC"/>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
    <w:nsid w:val="08851243"/>
    <w:multiLevelType w:val="hybridMultilevel"/>
    <w:tmpl w:val="B65686DE"/>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
    <w:nsid w:val="08CC2DD9"/>
    <w:multiLevelType w:val="hybridMultilevel"/>
    <w:tmpl w:val="4612B0D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
    <w:nsid w:val="08EA3989"/>
    <w:multiLevelType w:val="hybridMultilevel"/>
    <w:tmpl w:val="08D068F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8">
    <w:nsid w:val="090369F3"/>
    <w:multiLevelType w:val="hybridMultilevel"/>
    <w:tmpl w:val="894A6CE4"/>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
    <w:nsid w:val="090C49B2"/>
    <w:multiLevelType w:val="hybridMultilevel"/>
    <w:tmpl w:val="E4A064D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0">
    <w:nsid w:val="090F3697"/>
    <w:multiLevelType w:val="hybridMultilevel"/>
    <w:tmpl w:val="A6A22CD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
    <w:nsid w:val="091E043A"/>
    <w:multiLevelType w:val="hybridMultilevel"/>
    <w:tmpl w:val="889AF54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
    <w:nsid w:val="096E03E7"/>
    <w:multiLevelType w:val="hybridMultilevel"/>
    <w:tmpl w:val="EE0E1AD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3">
    <w:nsid w:val="0988481B"/>
    <w:multiLevelType w:val="hybridMultilevel"/>
    <w:tmpl w:val="5B9025DC"/>
    <w:lvl w:ilvl="0">
      <w:start w:val="1"/>
      <w:numFmt w:val="decimal"/>
      <w:lvlText w:val="5.%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
    <w:nsid w:val="099A1338"/>
    <w:multiLevelType w:val="hybridMultilevel"/>
    <w:tmpl w:val="91F277C6"/>
    <w:lvl w:ilvl="0">
      <w:start w:val="1"/>
      <w:numFmt w:val="decimal"/>
      <w:lvlText w:val="%1."/>
      <w:lvlJc w:val="left"/>
      <w:pPr>
        <w:tabs>
          <w:tab w:val="num" w:pos="420"/>
        </w:tabs>
        <w:ind w:left="420" w:hanging="420"/>
      </w:pPr>
    </w:lvl>
    <w:lvl w:ilvl="1">
      <w:start w:val="3"/>
      <w:numFmt w:val="decimal"/>
      <w:lvlText w:val="%2、"/>
      <w:lvlJc w:val="left"/>
      <w:pPr>
        <w:tabs>
          <w:tab w:val="num" w:pos="360"/>
        </w:tabs>
        <w:ind w:left="360" w:hanging="360"/>
      </w:pPr>
      <w:rPr>
        <w:rFonts w:hint="default"/>
        <w:b/>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09B35B57"/>
    <w:multiLevelType w:val="hybridMultilevel"/>
    <w:tmpl w:val="CE34470E"/>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
    <w:nsid w:val="09DA2501"/>
    <w:multiLevelType w:val="hybridMultilevel"/>
    <w:tmpl w:val="3F5888F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
    <w:nsid w:val="09EE30AE"/>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
    <w:nsid w:val="0A03477B"/>
    <w:multiLevelType w:val="hybridMultilevel"/>
    <w:tmpl w:val="D520E206"/>
    <w:lvl w:ilvl="0">
      <w:start w:val="1"/>
      <w:numFmt w:val="bullet"/>
      <w:lvlText w:val=""/>
      <w:lvlJc w:val="left"/>
      <w:pPr>
        <w:ind w:left="420" w:hanging="420"/>
      </w:pPr>
      <w:rPr>
        <w:rFonts w:ascii="Wingdings" w:hAnsi="Wingdings" w:hint="default"/>
        <w:color w:val="FF0000"/>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9">
    <w:nsid w:val="0A7F6E2A"/>
    <w:multiLevelType w:val="hybridMultilevel"/>
    <w:tmpl w:val="A06024B8"/>
    <w:lvl w:ilvl="0">
      <w:start w:val="1"/>
      <w:numFmt w:val="decimal"/>
      <w:lvlText w:val="%1)"/>
      <w:lvlJc w:val="left"/>
      <w:pPr>
        <w:ind w:left="420" w:hanging="420"/>
      </w:pPr>
      <w:rPr>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
    <w:nsid w:val="0A8B18BA"/>
    <w:multiLevelType w:val="hybridMultilevel"/>
    <w:tmpl w:val="BBBEF74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
    <w:nsid w:val="0AF80611"/>
    <w:multiLevelType w:val="hybridMultilevel"/>
    <w:tmpl w:val="B438615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
    <w:nsid w:val="0B447085"/>
    <w:multiLevelType w:val="hybridMultilevel"/>
    <w:tmpl w:val="D55251D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3">
    <w:nsid w:val="0B6C55B1"/>
    <w:multiLevelType w:val="hybridMultilevel"/>
    <w:tmpl w:val="84A8A53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
    <w:nsid w:val="0BC41884"/>
    <w:multiLevelType w:val="hybridMultilevel"/>
    <w:tmpl w:val="590A2C0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121"/>
        </w:tabs>
        <w:ind w:left="121" w:hanging="420"/>
      </w:pPr>
      <w:rPr>
        <w:rFonts w:ascii="Wingdings" w:hAnsi="Wingdings" w:hint="default"/>
      </w:rPr>
    </w:lvl>
    <w:lvl w:ilvl="2" w:tentative="1">
      <w:start w:val="1"/>
      <w:numFmt w:val="bullet"/>
      <w:lvlText w:val=""/>
      <w:lvlJc w:val="left"/>
      <w:pPr>
        <w:tabs>
          <w:tab w:val="num" w:pos="541"/>
        </w:tabs>
        <w:ind w:left="541" w:hanging="420"/>
      </w:pPr>
      <w:rPr>
        <w:rFonts w:ascii="Wingdings" w:hAnsi="Wingdings" w:hint="default"/>
      </w:rPr>
    </w:lvl>
    <w:lvl w:ilvl="3" w:tentative="1">
      <w:start w:val="1"/>
      <w:numFmt w:val="bullet"/>
      <w:lvlText w:val=""/>
      <w:lvlJc w:val="left"/>
      <w:pPr>
        <w:tabs>
          <w:tab w:val="num" w:pos="961"/>
        </w:tabs>
        <w:ind w:left="961" w:hanging="420"/>
      </w:pPr>
      <w:rPr>
        <w:rFonts w:ascii="Wingdings" w:hAnsi="Wingdings" w:hint="default"/>
      </w:rPr>
    </w:lvl>
    <w:lvl w:ilvl="4" w:tentative="1">
      <w:start w:val="1"/>
      <w:numFmt w:val="bullet"/>
      <w:lvlText w:val=""/>
      <w:lvlJc w:val="left"/>
      <w:pPr>
        <w:tabs>
          <w:tab w:val="num" w:pos="1381"/>
        </w:tabs>
        <w:ind w:left="1381" w:hanging="420"/>
      </w:pPr>
      <w:rPr>
        <w:rFonts w:ascii="Wingdings" w:hAnsi="Wingdings" w:hint="default"/>
      </w:rPr>
    </w:lvl>
    <w:lvl w:ilvl="5" w:tentative="1">
      <w:start w:val="1"/>
      <w:numFmt w:val="bullet"/>
      <w:lvlText w:val=""/>
      <w:lvlJc w:val="left"/>
      <w:pPr>
        <w:tabs>
          <w:tab w:val="num" w:pos="1801"/>
        </w:tabs>
        <w:ind w:left="1801" w:hanging="420"/>
      </w:pPr>
      <w:rPr>
        <w:rFonts w:ascii="Wingdings" w:hAnsi="Wingdings" w:hint="default"/>
      </w:rPr>
    </w:lvl>
    <w:lvl w:ilvl="6" w:tentative="1">
      <w:start w:val="1"/>
      <w:numFmt w:val="bullet"/>
      <w:lvlText w:val=""/>
      <w:lvlJc w:val="left"/>
      <w:pPr>
        <w:tabs>
          <w:tab w:val="num" w:pos="2221"/>
        </w:tabs>
        <w:ind w:left="2221" w:hanging="420"/>
      </w:pPr>
      <w:rPr>
        <w:rFonts w:ascii="Wingdings" w:hAnsi="Wingdings" w:hint="default"/>
      </w:rPr>
    </w:lvl>
    <w:lvl w:ilvl="7" w:tentative="1">
      <w:start w:val="1"/>
      <w:numFmt w:val="bullet"/>
      <w:lvlText w:val=""/>
      <w:lvlJc w:val="left"/>
      <w:pPr>
        <w:tabs>
          <w:tab w:val="num" w:pos="2641"/>
        </w:tabs>
        <w:ind w:left="2641" w:hanging="420"/>
      </w:pPr>
      <w:rPr>
        <w:rFonts w:ascii="Wingdings" w:hAnsi="Wingdings" w:hint="default"/>
      </w:rPr>
    </w:lvl>
    <w:lvl w:ilvl="8" w:tentative="1">
      <w:start w:val="1"/>
      <w:numFmt w:val="bullet"/>
      <w:lvlText w:val=""/>
      <w:lvlJc w:val="left"/>
      <w:pPr>
        <w:tabs>
          <w:tab w:val="num" w:pos="3061"/>
        </w:tabs>
        <w:ind w:left="3061" w:hanging="420"/>
      </w:pPr>
      <w:rPr>
        <w:rFonts w:ascii="Wingdings" w:hAnsi="Wingdings" w:hint="default"/>
      </w:rPr>
    </w:lvl>
  </w:abstractNum>
  <w:abstractNum w:abstractNumId="75">
    <w:nsid w:val="0BCC3818"/>
    <w:multiLevelType w:val="hybridMultilevel"/>
    <w:tmpl w:val="72860FC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
    <w:nsid w:val="0BD928DF"/>
    <w:multiLevelType w:val="hybridMultilevel"/>
    <w:tmpl w:val="27020620"/>
    <w:lvl w:ilvl="0">
      <w:start w:val="1"/>
      <w:numFmt w:val="chineseCountingThousand"/>
      <w:lvlText w:val="第%1章"/>
      <w:lvlJc w:val="left"/>
      <w:pPr>
        <w:ind w:left="420" w:hanging="420"/>
      </w:pPr>
      <w:rPr>
        <w:rFonts w:ascii="STXihei" w:eastAsia="STXihei" w:hAnsi="STXihei" w:hint="eastAsia"/>
        <w:color w:val="auto"/>
        <w:sz w:val="30"/>
        <w:szCs w:val="30"/>
      </w:rPr>
    </w:lvl>
    <w:lvl w:ilvl="1">
      <w:start w:val="1"/>
      <w:numFmt w:val="japaneseCounting"/>
      <w:lvlText w:val="（%2）"/>
      <w:lvlJc w:val="left"/>
      <w:pPr>
        <w:ind w:left="1140" w:hanging="720"/>
      </w:pPr>
      <w:rPr>
        <w:rFonts w:hint="default"/>
      </w:rPr>
    </w:lvl>
    <w:lvl w:ilvl="2">
      <w:start w:val="1"/>
      <w:numFmt w:val="japaneseCounting"/>
      <w:lvlText w:val="第%3节"/>
      <w:lvlJc w:val="left"/>
      <w:pPr>
        <w:ind w:left="1590" w:hanging="750"/>
      </w:pPr>
      <w:rPr>
        <w:rFonts w:hint="default"/>
      </w:r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
    <w:nsid w:val="0C0A7B9B"/>
    <w:multiLevelType w:val="hybridMultilevel"/>
    <w:tmpl w:val="71DC873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8">
    <w:nsid w:val="0C316B89"/>
    <w:multiLevelType w:val="hybridMultilevel"/>
    <w:tmpl w:val="6690275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9">
    <w:nsid w:val="0CAD0734"/>
    <w:multiLevelType w:val="hybridMultilevel"/>
    <w:tmpl w:val="F9388F56"/>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0">
    <w:nsid w:val="0CF65F3B"/>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1">
    <w:nsid w:val="0D5B0B3A"/>
    <w:multiLevelType w:val="hybridMultilevel"/>
    <w:tmpl w:val="CA2C954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2">
    <w:nsid w:val="0D837CC3"/>
    <w:multiLevelType w:val="hybridMultilevel"/>
    <w:tmpl w:val="11A8DF4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83">
    <w:nsid w:val="0D9D022C"/>
    <w:multiLevelType w:val="hybridMultilevel"/>
    <w:tmpl w:val="07C459D8"/>
    <w:lvl w:ilvl="0">
      <w:start w:val="1"/>
      <w:numFmt w:val="chineseCountingThousand"/>
      <w:lvlText w:val="%1."/>
      <w:lvlJc w:val="left"/>
      <w:pPr>
        <w:tabs>
          <w:tab w:val="num" w:pos="423"/>
        </w:tabs>
        <w:ind w:left="423" w:hanging="420"/>
      </w:pPr>
      <w:rPr>
        <w:rFonts w:ascii="STXihei" w:eastAsia="STXihei" w:hAnsi="STXihei" w:hint="eastAsia"/>
        <w:b/>
        <w:i w:val="0"/>
        <w:sz w:val="18"/>
        <w:szCs w:val="18"/>
      </w:rPr>
    </w:lvl>
    <w:lvl w:ilvl="1">
      <w:start w:val="1"/>
      <w:numFmt w:val="decimal"/>
      <w:lvlText w:val="%2．"/>
      <w:lvlJc w:val="left"/>
      <w:pPr>
        <w:tabs>
          <w:tab w:val="num" w:pos="783"/>
        </w:tabs>
        <w:ind w:left="783" w:hanging="360"/>
      </w:pPr>
      <w:rPr>
        <w:rFonts w:hint="default"/>
      </w:rPr>
    </w:lvl>
    <w:lvl w:ilvl="2" w:tentative="1">
      <w:start w:val="1"/>
      <w:numFmt w:val="lowerRoman"/>
      <w:lvlText w:val="%3."/>
      <w:lvlJc w:val="right"/>
      <w:pPr>
        <w:tabs>
          <w:tab w:val="num" w:pos="1263"/>
        </w:tabs>
        <w:ind w:left="1263" w:hanging="420"/>
      </w:pPr>
    </w:lvl>
    <w:lvl w:ilvl="3">
      <w:start w:val="1"/>
      <w:numFmt w:val="decimalFullWidth"/>
      <w:lvlText w:val="%4、"/>
      <w:lvlJc w:val="left"/>
      <w:pPr>
        <w:tabs>
          <w:tab w:val="num" w:pos="1683"/>
        </w:tabs>
        <w:ind w:left="1683" w:hanging="420"/>
      </w:pPr>
      <w:rPr>
        <w:rFonts w:hint="default"/>
        <w:b w:val="0"/>
        <w:i w:val="0"/>
        <w:sz w:val="18"/>
        <w:szCs w:val="18"/>
      </w:r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84">
    <w:nsid w:val="0E1275BE"/>
    <w:multiLevelType w:val="hybridMultilevel"/>
    <w:tmpl w:val="ADC26A9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1020" w:hanging="420"/>
      </w:pPr>
      <w:rPr>
        <w:rFonts w:ascii="Wingdings" w:hAnsi="Wingdings" w:hint="default"/>
      </w:rPr>
    </w:lvl>
    <w:lvl w:ilvl="2" w:tentative="1">
      <w:start w:val="1"/>
      <w:numFmt w:val="bullet"/>
      <w:lvlText w:val=""/>
      <w:lvlJc w:val="left"/>
      <w:pPr>
        <w:ind w:left="1440" w:hanging="420"/>
      </w:pPr>
      <w:rPr>
        <w:rFonts w:ascii="Wingdings" w:hAnsi="Wingdings" w:hint="default"/>
      </w:rPr>
    </w:lvl>
    <w:lvl w:ilvl="3" w:tentative="1">
      <w:start w:val="1"/>
      <w:numFmt w:val="bullet"/>
      <w:lvlText w:val=""/>
      <w:lvlJc w:val="left"/>
      <w:pPr>
        <w:ind w:left="1860" w:hanging="420"/>
      </w:pPr>
      <w:rPr>
        <w:rFonts w:ascii="Wingdings" w:hAnsi="Wingdings" w:hint="default"/>
      </w:rPr>
    </w:lvl>
    <w:lvl w:ilvl="4" w:tentative="1">
      <w:start w:val="1"/>
      <w:numFmt w:val="bullet"/>
      <w:lvlText w:val=""/>
      <w:lvlJc w:val="left"/>
      <w:pPr>
        <w:ind w:left="2280" w:hanging="420"/>
      </w:pPr>
      <w:rPr>
        <w:rFonts w:ascii="Wingdings" w:hAnsi="Wingdings" w:hint="default"/>
      </w:rPr>
    </w:lvl>
    <w:lvl w:ilvl="5" w:tentative="1">
      <w:start w:val="1"/>
      <w:numFmt w:val="bullet"/>
      <w:lvlText w:val=""/>
      <w:lvlJc w:val="left"/>
      <w:pPr>
        <w:ind w:left="2700" w:hanging="420"/>
      </w:pPr>
      <w:rPr>
        <w:rFonts w:ascii="Wingdings" w:hAnsi="Wingdings" w:hint="default"/>
      </w:rPr>
    </w:lvl>
    <w:lvl w:ilvl="6" w:tentative="1">
      <w:start w:val="1"/>
      <w:numFmt w:val="bullet"/>
      <w:lvlText w:val=""/>
      <w:lvlJc w:val="left"/>
      <w:pPr>
        <w:ind w:left="3120" w:hanging="420"/>
      </w:pPr>
      <w:rPr>
        <w:rFonts w:ascii="Wingdings" w:hAnsi="Wingdings" w:hint="default"/>
      </w:rPr>
    </w:lvl>
    <w:lvl w:ilvl="7" w:tentative="1">
      <w:start w:val="1"/>
      <w:numFmt w:val="bullet"/>
      <w:lvlText w:val=""/>
      <w:lvlJc w:val="left"/>
      <w:pPr>
        <w:ind w:left="3540" w:hanging="420"/>
      </w:pPr>
      <w:rPr>
        <w:rFonts w:ascii="Wingdings" w:hAnsi="Wingdings" w:hint="default"/>
      </w:rPr>
    </w:lvl>
    <w:lvl w:ilvl="8" w:tentative="1">
      <w:start w:val="1"/>
      <w:numFmt w:val="bullet"/>
      <w:lvlText w:val=""/>
      <w:lvlJc w:val="left"/>
      <w:pPr>
        <w:ind w:left="3960" w:hanging="420"/>
      </w:pPr>
      <w:rPr>
        <w:rFonts w:ascii="Wingdings" w:hAnsi="Wingdings" w:hint="default"/>
      </w:rPr>
    </w:lvl>
  </w:abstractNum>
  <w:abstractNum w:abstractNumId="85">
    <w:nsid w:val="0E230EB6"/>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6">
    <w:nsid w:val="0E395655"/>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7">
    <w:nsid w:val="0E837681"/>
    <w:multiLevelType w:val="hybridMultilevel"/>
    <w:tmpl w:val="EAFA0C76"/>
    <w:lvl w:ilvl="0">
      <w:start w:val="1"/>
      <w:numFmt w:val="decimal"/>
      <w:lvlText w:val="%1、"/>
      <w:lvlJc w:val="left"/>
      <w:pPr>
        <w:ind w:left="510" w:hanging="420"/>
      </w:pPr>
      <w:rPr>
        <w:rFonts w:ascii="STXihei" w:eastAsia="STXihei" w:hAnsi="Times New Roman" w:cs="Times New Roman" w:hint="eastAsia"/>
      </w:rPr>
    </w:lvl>
    <w:lvl w:ilvl="1">
      <w:start w:val="1"/>
      <w:numFmt w:val="lowerLetter"/>
      <w:lvlText w:val="%2)"/>
      <w:lvlJc w:val="left"/>
      <w:pPr>
        <w:ind w:left="930" w:hanging="420"/>
      </w:pPr>
    </w:lvl>
    <w:lvl w:ilvl="2">
      <w:start w:val="1"/>
      <w:numFmt w:val="lowerRoman"/>
      <w:lvlText w:val="%3."/>
      <w:lvlJc w:val="right"/>
      <w:pPr>
        <w:ind w:left="1350" w:hanging="420"/>
      </w:pPr>
    </w:lvl>
    <w:lvl w:ilvl="3">
      <w:start w:val="1"/>
      <w:numFmt w:val="decimal"/>
      <w:lvlText w:val="%4."/>
      <w:lvlJc w:val="left"/>
      <w:pPr>
        <w:ind w:left="1770" w:hanging="420"/>
      </w:pPr>
    </w:lvl>
    <w:lvl w:ilvl="4">
      <w:start w:val="1"/>
      <w:numFmt w:val="lowerLetter"/>
      <w:lvlText w:val="%5)"/>
      <w:lvlJc w:val="left"/>
      <w:pPr>
        <w:ind w:left="2190" w:hanging="420"/>
      </w:pPr>
    </w:lvl>
    <w:lvl w:ilvl="5" w:tentative="1">
      <w:start w:val="1"/>
      <w:numFmt w:val="lowerRoman"/>
      <w:lvlText w:val="%6."/>
      <w:lvlJc w:val="right"/>
      <w:pPr>
        <w:ind w:left="2610" w:hanging="420"/>
      </w:pPr>
    </w:lvl>
    <w:lvl w:ilvl="6" w:tentative="1">
      <w:start w:val="1"/>
      <w:numFmt w:val="decimal"/>
      <w:lvlText w:val="%7."/>
      <w:lvlJc w:val="left"/>
      <w:pPr>
        <w:ind w:left="3030" w:hanging="420"/>
      </w:pPr>
    </w:lvl>
    <w:lvl w:ilvl="7" w:tentative="1">
      <w:start w:val="1"/>
      <w:numFmt w:val="lowerLetter"/>
      <w:lvlText w:val="%8)"/>
      <w:lvlJc w:val="left"/>
      <w:pPr>
        <w:ind w:left="3450" w:hanging="420"/>
      </w:pPr>
    </w:lvl>
    <w:lvl w:ilvl="8" w:tentative="1">
      <w:start w:val="1"/>
      <w:numFmt w:val="lowerRoman"/>
      <w:lvlText w:val="%9."/>
      <w:lvlJc w:val="right"/>
      <w:pPr>
        <w:ind w:left="3870" w:hanging="420"/>
      </w:pPr>
    </w:lvl>
  </w:abstractNum>
  <w:abstractNum w:abstractNumId="88">
    <w:nsid w:val="0EAE6C0F"/>
    <w:multiLevelType w:val="hybridMultilevel"/>
    <w:tmpl w:val="9F64701E"/>
    <w:lvl w:ilvl="0">
      <w:start w:val="1"/>
      <w:numFmt w:val="japaneseCounting"/>
      <w:lvlText w:val="第%1章"/>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9">
    <w:nsid w:val="0EC00601"/>
    <w:multiLevelType w:val="hybridMultilevel"/>
    <w:tmpl w:val="0C08F6A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90">
    <w:nsid w:val="0EF03426"/>
    <w:multiLevelType w:val="hybridMultilevel"/>
    <w:tmpl w:val="16A2AB86"/>
    <w:lvl w:ilvl="0">
      <w:start w:val="1"/>
      <w:numFmt w:val="chineseCountingThousand"/>
      <w:lvlText w:val="第%1节"/>
      <w:lvlJc w:val="left"/>
      <w:pPr>
        <w:ind w:left="4620" w:hanging="420"/>
      </w:pPr>
      <w:rPr>
        <w:rFonts w:hint="default"/>
        <w:sz w:val="30"/>
        <w:szCs w:val="30"/>
      </w:rPr>
    </w:lvl>
    <w:lvl w:ilvl="1">
      <w:start w:val="1"/>
      <w:numFmt w:val="lowerLetter"/>
      <w:lvlText w:val="%2)"/>
      <w:lvlJc w:val="left"/>
      <w:pPr>
        <w:ind w:left="3993" w:hanging="420"/>
      </w:pPr>
    </w:lvl>
    <w:lvl w:ilvl="2">
      <w:start w:val="1"/>
      <w:numFmt w:val="lowerRoman"/>
      <w:lvlText w:val="%3."/>
      <w:lvlJc w:val="right"/>
      <w:pPr>
        <w:ind w:left="4413" w:hanging="420"/>
      </w:pPr>
    </w:lvl>
    <w:lvl w:ilvl="3" w:tentative="1">
      <w:start w:val="1"/>
      <w:numFmt w:val="decimal"/>
      <w:lvlText w:val="%4."/>
      <w:lvlJc w:val="left"/>
      <w:pPr>
        <w:ind w:left="4833" w:hanging="420"/>
      </w:pPr>
    </w:lvl>
    <w:lvl w:ilvl="4" w:tentative="1">
      <w:start w:val="1"/>
      <w:numFmt w:val="lowerLetter"/>
      <w:lvlText w:val="%5)"/>
      <w:lvlJc w:val="left"/>
      <w:pPr>
        <w:ind w:left="5253" w:hanging="420"/>
      </w:pPr>
    </w:lvl>
    <w:lvl w:ilvl="5" w:tentative="1">
      <w:start w:val="1"/>
      <w:numFmt w:val="lowerRoman"/>
      <w:lvlText w:val="%6."/>
      <w:lvlJc w:val="right"/>
      <w:pPr>
        <w:ind w:left="5673" w:hanging="420"/>
      </w:pPr>
    </w:lvl>
    <w:lvl w:ilvl="6" w:tentative="1">
      <w:start w:val="1"/>
      <w:numFmt w:val="decimal"/>
      <w:lvlText w:val="%7."/>
      <w:lvlJc w:val="left"/>
      <w:pPr>
        <w:ind w:left="6093" w:hanging="420"/>
      </w:pPr>
    </w:lvl>
    <w:lvl w:ilvl="7" w:tentative="1">
      <w:start w:val="1"/>
      <w:numFmt w:val="lowerLetter"/>
      <w:lvlText w:val="%8)"/>
      <w:lvlJc w:val="left"/>
      <w:pPr>
        <w:ind w:left="6513" w:hanging="420"/>
      </w:pPr>
    </w:lvl>
    <w:lvl w:ilvl="8" w:tentative="1">
      <w:start w:val="1"/>
      <w:numFmt w:val="lowerRoman"/>
      <w:lvlText w:val="%9."/>
      <w:lvlJc w:val="right"/>
      <w:pPr>
        <w:ind w:left="6933" w:hanging="420"/>
      </w:pPr>
    </w:lvl>
  </w:abstractNum>
  <w:abstractNum w:abstractNumId="91">
    <w:nsid w:val="0F36405E"/>
    <w:multiLevelType w:val="hybridMultilevel"/>
    <w:tmpl w:val="409CEEF8"/>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
    <w:nsid w:val="0F891E30"/>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3">
    <w:nsid w:val="0FBB3634"/>
    <w:multiLevelType w:val="hybridMultilevel"/>
    <w:tmpl w:val="501216F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4">
    <w:nsid w:val="10123F20"/>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5">
    <w:nsid w:val="10246223"/>
    <w:multiLevelType w:val="hybridMultilevel"/>
    <w:tmpl w:val="3CDC5860"/>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6">
    <w:nsid w:val="10387658"/>
    <w:multiLevelType w:val="hybridMultilevel"/>
    <w:tmpl w:val="C562CC86"/>
    <w:lvl w:ilvl="0">
      <w:start w:val="1"/>
      <w:numFmt w:val="decimal"/>
      <w:lvlText w:val="%1、"/>
      <w:lvlJc w:val="left"/>
      <w:pPr>
        <w:tabs>
          <w:tab w:val="num" w:pos="420"/>
        </w:tabs>
        <w:ind w:left="420" w:hanging="420"/>
      </w:pPr>
      <w:rPr>
        <w:rFonts w:ascii="STXihei" w:eastAsia="STXihei" w:hAnsi="Times New Roma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7">
    <w:nsid w:val="103E4B75"/>
    <w:multiLevelType w:val="hybridMultilevel"/>
    <w:tmpl w:val="FF5857D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8">
    <w:nsid w:val="10443FA7"/>
    <w:multiLevelType w:val="hybridMultilevel"/>
    <w:tmpl w:val="4D4477F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99">
    <w:nsid w:val="10570D0B"/>
    <w:multiLevelType w:val="hybridMultilevel"/>
    <w:tmpl w:val="FD0410A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0">
    <w:nsid w:val="10857E03"/>
    <w:multiLevelType w:val="hybridMultilevel"/>
    <w:tmpl w:val="F7005CE0"/>
    <w:lvl w:ilvl="0">
      <w:start w:val="1"/>
      <w:numFmt w:val="chineseCountingThousand"/>
      <w:lvlText w:val="%1、"/>
      <w:lvlJc w:val="left"/>
      <w:pPr>
        <w:ind w:left="720" w:hanging="720"/>
      </w:pPr>
      <w:rPr>
        <w:rFonts w:ascii="STXihei" w:eastAsia="STXihei" w:hAnsi="STXihei" w:hint="eastAsia"/>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1">
    <w:nsid w:val="108E5A61"/>
    <w:multiLevelType w:val="hybridMultilevel"/>
    <w:tmpl w:val="071870DA"/>
    <w:lvl w:ilvl="0">
      <w:start w:val="1"/>
      <w:numFmt w:val="chineseCountingThousand"/>
      <w:lvlText w:val="%1."/>
      <w:lvlJc w:val="left"/>
      <w:pPr>
        <w:tabs>
          <w:tab w:val="num" w:pos="426"/>
        </w:tabs>
        <w:ind w:left="426" w:hanging="420"/>
      </w:pPr>
      <w:rPr>
        <w:rFonts w:eastAsia="宋体" w:hint="eastAsia"/>
        <w:b/>
        <w:i w:val="0"/>
        <w:sz w:val="18"/>
        <w:szCs w:val="18"/>
      </w:rPr>
    </w:lvl>
    <w:lvl w:ilvl="1">
      <w:start w:val="1"/>
      <w:numFmt w:val="decimal"/>
      <w:lvlText w:val="%2、"/>
      <w:lvlJc w:val="left"/>
      <w:pPr>
        <w:tabs>
          <w:tab w:val="num" w:pos="843"/>
        </w:tabs>
        <w:ind w:left="843" w:hanging="420"/>
      </w:pPr>
      <w:rPr>
        <w:rFonts w:ascii="STXihei" w:eastAsia="STXihei" w:hAnsi="Times New Roman" w:cs="Times New Roman" w:hint="eastAsia"/>
        <w:b/>
        <w:i w:val="0"/>
        <w:sz w:val="18"/>
        <w:szCs w:val="18"/>
      </w:rPr>
    </w:lvl>
    <w:lvl w:ilvl="2">
      <w:start w:val="1"/>
      <w:numFmt w:val="decimal"/>
      <w:lvlText w:val="%3．"/>
      <w:lvlJc w:val="left"/>
      <w:pPr>
        <w:tabs>
          <w:tab w:val="num" w:pos="1203"/>
        </w:tabs>
        <w:ind w:left="1203" w:hanging="360"/>
      </w:pPr>
      <w:rPr>
        <w:rFonts w:hint="default"/>
      </w:r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102">
    <w:nsid w:val="111E506B"/>
    <w:multiLevelType w:val="hybridMultilevel"/>
    <w:tmpl w:val="991E88A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03">
    <w:nsid w:val="11256718"/>
    <w:multiLevelType w:val="hybridMultilevel"/>
    <w:tmpl w:val="2A7C1D82"/>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4">
    <w:nsid w:val="11762059"/>
    <w:multiLevelType w:val="hybridMultilevel"/>
    <w:tmpl w:val="50AC611E"/>
    <w:lvl w:ilvl="0">
      <w:start w:val="1"/>
      <w:numFmt w:val="decimal"/>
      <w:lvlText w:val="%1、"/>
      <w:lvlJc w:val="left"/>
      <w:pPr>
        <w:ind w:left="420" w:hanging="420"/>
      </w:pPr>
      <w:rPr>
        <w:rFonts w:ascii="STXihei" w:eastAsia="STXihei" w:hAnsi="STXihei"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5">
    <w:nsid w:val="11A51AEA"/>
    <w:multiLevelType w:val="hybridMultilevel"/>
    <w:tmpl w:val="7E142D8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6">
    <w:nsid w:val="11AA55DD"/>
    <w:multiLevelType w:val="hybridMultilevel"/>
    <w:tmpl w:val="AA200D6E"/>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7">
    <w:nsid w:val="11CA3175"/>
    <w:multiLevelType w:val="hybridMultilevel"/>
    <w:tmpl w:val="40AA4F86"/>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
    <w:nsid w:val="122B2AD6"/>
    <w:multiLevelType w:val="hybridMultilevel"/>
    <w:tmpl w:val="288E4F9A"/>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9">
    <w:nsid w:val="123A63BE"/>
    <w:multiLevelType w:val="hybridMultilevel"/>
    <w:tmpl w:val="9E70B19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0">
    <w:nsid w:val="126C740C"/>
    <w:multiLevelType w:val="hybridMultilevel"/>
    <w:tmpl w:val="A0D6D02E"/>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1">
    <w:nsid w:val="128E00FE"/>
    <w:multiLevelType w:val="hybridMultilevel"/>
    <w:tmpl w:val="20E8BDBA"/>
    <w:lvl w:ilvl="0">
      <w:start w:val="1"/>
      <w:numFmt w:val="decimal"/>
      <w:lvlText w:val="7.%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2">
    <w:nsid w:val="12920FDF"/>
    <w:multiLevelType w:val="hybridMultilevel"/>
    <w:tmpl w:val="5666EC5A"/>
    <w:lvl w:ilvl="0">
      <w:start w:val="1"/>
      <w:numFmt w:val="chineseCountingThousand"/>
      <w:lvlText w:val="%1."/>
      <w:lvlJc w:val="left"/>
      <w:pPr>
        <w:tabs>
          <w:tab w:val="num" w:pos="426"/>
        </w:tabs>
        <w:ind w:left="426" w:hanging="420"/>
      </w:pPr>
      <w:rPr>
        <w:rFonts w:ascii="STXihei" w:eastAsia="STXihei" w:hAnsi="STXihei" w:hint="eastAsia"/>
        <w:b/>
        <w:i w:val="0"/>
        <w:sz w:val="18"/>
        <w:szCs w:val="18"/>
      </w:rPr>
    </w:lvl>
    <w:lvl w:ilvl="1">
      <w:start w:val="1"/>
      <w:numFmt w:val="decimal"/>
      <w:lvlText w:val="%2．"/>
      <w:lvlJc w:val="left"/>
      <w:pPr>
        <w:tabs>
          <w:tab w:val="num" w:pos="783"/>
        </w:tabs>
        <w:ind w:left="783" w:hanging="360"/>
      </w:pPr>
      <w:rPr>
        <w:rFonts w:hint="default"/>
      </w:rPr>
    </w:lvl>
    <w:lvl w:ilvl="2" w:tentative="1">
      <w:start w:val="1"/>
      <w:numFmt w:val="lowerRoman"/>
      <w:lvlText w:val="%3."/>
      <w:lvlJc w:val="right"/>
      <w:pPr>
        <w:tabs>
          <w:tab w:val="num" w:pos="1263"/>
        </w:tabs>
        <w:ind w:left="1263" w:hanging="420"/>
      </w:pPr>
    </w:lvl>
    <w:lvl w:ilvl="3">
      <w:start w:val="1"/>
      <w:numFmt w:val="decimalFullWidth"/>
      <w:lvlText w:val="%4、"/>
      <w:lvlJc w:val="left"/>
      <w:pPr>
        <w:tabs>
          <w:tab w:val="num" w:pos="1683"/>
        </w:tabs>
        <w:ind w:left="1683" w:hanging="420"/>
      </w:pPr>
      <w:rPr>
        <w:rFonts w:hint="default"/>
        <w:b w:val="0"/>
        <w:i w:val="0"/>
        <w:sz w:val="18"/>
        <w:szCs w:val="18"/>
      </w:r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113">
    <w:nsid w:val="12A04292"/>
    <w:multiLevelType w:val="hybridMultilevel"/>
    <w:tmpl w:val="4656C7D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4">
    <w:nsid w:val="12AC0DE3"/>
    <w:multiLevelType w:val="hybridMultilevel"/>
    <w:tmpl w:val="F3B89CB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5">
    <w:nsid w:val="12CC612E"/>
    <w:multiLevelType w:val="hybridMultilevel"/>
    <w:tmpl w:val="267CCD88"/>
    <w:lvl w:ilvl="0">
      <w:start w:val="1"/>
      <w:numFmt w:val="bullet"/>
      <w:lvlText w:val=""/>
      <w:lvlJc w:val="left"/>
      <w:pPr>
        <w:ind w:left="420" w:hanging="420"/>
      </w:pPr>
      <w:rPr>
        <w:rFonts w:ascii="Wingdings" w:hAnsi="Wingdings" w:hint="default"/>
        <w:color w:val="auto"/>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16">
    <w:nsid w:val="13486B95"/>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7">
    <w:nsid w:val="137D4CA2"/>
    <w:multiLevelType w:val="hybridMultilevel"/>
    <w:tmpl w:val="3002399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18">
    <w:nsid w:val="13C06748"/>
    <w:multiLevelType w:val="hybridMultilevel"/>
    <w:tmpl w:val="0180FBB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19">
    <w:nsid w:val="13E977F1"/>
    <w:multiLevelType w:val="hybridMultilevel"/>
    <w:tmpl w:val="5B38C54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20">
    <w:nsid w:val="141645ED"/>
    <w:multiLevelType w:val="hybridMultilevel"/>
    <w:tmpl w:val="AF189E7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1">
    <w:nsid w:val="14177274"/>
    <w:multiLevelType w:val="hybridMultilevel"/>
    <w:tmpl w:val="CE669E1E"/>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2">
    <w:nsid w:val="147745DC"/>
    <w:multiLevelType w:val="multilevel"/>
    <w:tmpl w:val="8A6A7530"/>
    <w:lvl w:ilvl="0">
      <w:start w:val="1"/>
      <w:numFmt w:val="bullet"/>
      <w:lvlText w:val=""/>
      <w:lvlJc w:val="left"/>
      <w:pPr>
        <w:ind w:left="420" w:hanging="420"/>
      </w:pPr>
      <w:rPr>
        <w:rFonts w:ascii="Wingdings" w:hAnsi="Wingding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23">
    <w:nsid w:val="147910C5"/>
    <w:multiLevelType w:val="hybridMultilevel"/>
    <w:tmpl w:val="F52C30C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24">
    <w:nsid w:val="14930D41"/>
    <w:multiLevelType w:val="hybridMultilevel"/>
    <w:tmpl w:val="9AE85D32"/>
    <w:lvl w:ilvl="0">
      <w:start w:val="1"/>
      <w:numFmt w:val="decimalFullWidth"/>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start w:val="1"/>
      <w:numFmt w:val="chineseCountingThousand"/>
      <w:lvlText w:val="第%3章"/>
      <w:lvlJc w:val="left"/>
      <w:pPr>
        <w:tabs>
          <w:tab w:val="num" w:pos="839"/>
        </w:tabs>
        <w:ind w:left="839" w:hanging="839"/>
      </w:pPr>
      <w:rPr>
        <w:rFonts w:ascii="Arial" w:hAnsi="Arial" w:hint="default"/>
        <w:b/>
        <w:i w:val="0"/>
        <w:sz w:val="36"/>
        <w:szCs w:val="36"/>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
    <w:nsid w:val="149B4416"/>
    <w:multiLevelType w:val="hybridMultilevel"/>
    <w:tmpl w:val="A2C6F41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6">
    <w:nsid w:val="149F3917"/>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7">
    <w:nsid w:val="14F23EB0"/>
    <w:multiLevelType w:val="hybridMultilevel"/>
    <w:tmpl w:val="EC96E210"/>
    <w:lvl w:ilvl="0">
      <w:start w:val="1"/>
      <w:numFmt w:val="bullet"/>
      <w:lvlText w:val=""/>
      <w:lvlJc w:val="left"/>
      <w:pPr>
        <w:ind w:left="630" w:hanging="420"/>
      </w:pPr>
      <w:rPr>
        <w:rFonts w:ascii="Wingdings" w:hAnsi="Wingdings" w:hint="default"/>
      </w:rPr>
    </w:lvl>
    <w:lvl w:ilvl="1">
      <w:start w:val="1"/>
      <w:numFmt w:val="bullet"/>
      <w:lvlText w:val=""/>
      <w:lvlJc w:val="left"/>
      <w:pPr>
        <w:ind w:left="420" w:hanging="420"/>
      </w:pPr>
      <w:rPr>
        <w:rFonts w:ascii="Wingdings" w:hAnsi="Wingdings" w:hint="default"/>
      </w:rPr>
    </w:lvl>
    <w:lvl w:ilvl="2" w:tentative="1">
      <w:start w:val="1"/>
      <w:numFmt w:val="bullet"/>
      <w:lvlText w:val=""/>
      <w:lvlJc w:val="left"/>
      <w:pPr>
        <w:ind w:left="1470" w:hanging="420"/>
      </w:pPr>
      <w:rPr>
        <w:rFonts w:ascii="Wingdings" w:hAnsi="Wingdings" w:hint="default"/>
      </w:rPr>
    </w:lvl>
    <w:lvl w:ilvl="3" w:tentative="1">
      <w:start w:val="1"/>
      <w:numFmt w:val="bullet"/>
      <w:lvlText w:val=""/>
      <w:lvlJc w:val="left"/>
      <w:pPr>
        <w:ind w:left="1890" w:hanging="420"/>
      </w:pPr>
      <w:rPr>
        <w:rFonts w:ascii="Wingdings" w:hAnsi="Wingdings" w:hint="default"/>
      </w:rPr>
    </w:lvl>
    <w:lvl w:ilvl="4" w:tentative="1">
      <w:start w:val="1"/>
      <w:numFmt w:val="bullet"/>
      <w:lvlText w:val=""/>
      <w:lvlJc w:val="left"/>
      <w:pPr>
        <w:ind w:left="2310" w:hanging="420"/>
      </w:pPr>
      <w:rPr>
        <w:rFonts w:ascii="Wingdings" w:hAnsi="Wingdings" w:hint="default"/>
      </w:rPr>
    </w:lvl>
    <w:lvl w:ilvl="5" w:tentative="1">
      <w:start w:val="1"/>
      <w:numFmt w:val="bullet"/>
      <w:lvlText w:val=""/>
      <w:lvlJc w:val="left"/>
      <w:pPr>
        <w:ind w:left="2730" w:hanging="420"/>
      </w:pPr>
      <w:rPr>
        <w:rFonts w:ascii="Wingdings" w:hAnsi="Wingdings" w:hint="default"/>
      </w:rPr>
    </w:lvl>
    <w:lvl w:ilvl="6" w:tentative="1">
      <w:start w:val="1"/>
      <w:numFmt w:val="bullet"/>
      <w:lvlText w:val=""/>
      <w:lvlJc w:val="left"/>
      <w:pPr>
        <w:ind w:left="3150" w:hanging="420"/>
      </w:pPr>
      <w:rPr>
        <w:rFonts w:ascii="Wingdings" w:hAnsi="Wingdings" w:hint="default"/>
      </w:rPr>
    </w:lvl>
    <w:lvl w:ilvl="7" w:tentative="1">
      <w:start w:val="1"/>
      <w:numFmt w:val="bullet"/>
      <w:lvlText w:val=""/>
      <w:lvlJc w:val="left"/>
      <w:pPr>
        <w:ind w:left="3570" w:hanging="420"/>
      </w:pPr>
      <w:rPr>
        <w:rFonts w:ascii="Wingdings" w:hAnsi="Wingdings" w:hint="default"/>
      </w:rPr>
    </w:lvl>
    <w:lvl w:ilvl="8" w:tentative="1">
      <w:start w:val="1"/>
      <w:numFmt w:val="bullet"/>
      <w:lvlText w:val=""/>
      <w:lvlJc w:val="left"/>
      <w:pPr>
        <w:ind w:left="3990" w:hanging="420"/>
      </w:pPr>
      <w:rPr>
        <w:rFonts w:ascii="Wingdings" w:hAnsi="Wingdings" w:hint="default"/>
      </w:rPr>
    </w:lvl>
  </w:abstractNum>
  <w:abstractNum w:abstractNumId="128">
    <w:nsid w:val="153E0FD0"/>
    <w:multiLevelType w:val="hybridMultilevel"/>
    <w:tmpl w:val="C8E23F2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9">
    <w:nsid w:val="154371E5"/>
    <w:multiLevelType w:val="hybridMultilevel"/>
    <w:tmpl w:val="C9DEFA1C"/>
    <w:lvl w:ilvl="0">
      <w:start w:val="1"/>
      <w:numFmt w:val="decimal"/>
      <w:lvlText w:val="4.%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0">
    <w:nsid w:val="156D2EDC"/>
    <w:multiLevelType w:val="hybridMultilevel"/>
    <w:tmpl w:val="C0AC34E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1">
    <w:nsid w:val="157131E4"/>
    <w:multiLevelType w:val="hybridMultilevel"/>
    <w:tmpl w:val="70B8B42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2">
    <w:nsid w:val="157B3271"/>
    <w:multiLevelType w:val="hybridMultilevel"/>
    <w:tmpl w:val="8DF802A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3">
    <w:nsid w:val="158367D0"/>
    <w:multiLevelType w:val="hybridMultilevel"/>
    <w:tmpl w:val="C562E31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4">
    <w:nsid w:val="15FE68A6"/>
    <w:multiLevelType w:val="hybridMultilevel"/>
    <w:tmpl w:val="F0B6054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5">
    <w:nsid w:val="167F3432"/>
    <w:multiLevelType w:val="hybridMultilevel"/>
    <w:tmpl w:val="65B07782"/>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6">
    <w:nsid w:val="168E0D0B"/>
    <w:multiLevelType w:val="hybridMultilevel"/>
    <w:tmpl w:val="062409C8"/>
    <w:lvl w:ilvl="0">
      <w:start w:val="1"/>
      <w:numFmt w:val="chineseCountingThousand"/>
      <w:lvlText w:val="第%1章"/>
      <w:lvlJc w:val="left"/>
      <w:pPr>
        <w:tabs>
          <w:tab w:val="num" w:pos="839"/>
        </w:tabs>
        <w:ind w:left="839" w:hanging="839"/>
      </w:pPr>
      <w:rPr>
        <w:rFonts w:ascii="Arial" w:hAnsi="Arial" w:hint="default"/>
        <w:b/>
        <w:i w:val="0"/>
        <w:sz w:val="36"/>
        <w:szCs w:val="36"/>
      </w:rPr>
    </w:lvl>
    <w:lvl w:ilvl="1" w:tentative="1">
      <w:start w:val="1"/>
      <w:numFmt w:val="lowerLetter"/>
      <w:lvlText w:val="%2)"/>
      <w:lvlJc w:val="left"/>
      <w:pPr>
        <w:tabs>
          <w:tab w:val="num" w:pos="0"/>
        </w:tabs>
        <w:ind w:left="0" w:hanging="420"/>
      </w:pPr>
    </w:lvl>
    <w:lvl w:ilvl="2" w:tentative="1">
      <w:start w:val="1"/>
      <w:numFmt w:val="lowerRoman"/>
      <w:lvlText w:val="%3."/>
      <w:lvlJc w:val="right"/>
      <w:pPr>
        <w:tabs>
          <w:tab w:val="num" w:pos="420"/>
        </w:tabs>
        <w:ind w:left="420" w:hanging="420"/>
      </w:pPr>
    </w:lvl>
    <w:lvl w:ilvl="3" w:tentative="1">
      <w:start w:val="1"/>
      <w:numFmt w:val="decimal"/>
      <w:lvlText w:val="%4."/>
      <w:lvlJc w:val="left"/>
      <w:pPr>
        <w:tabs>
          <w:tab w:val="num" w:pos="840"/>
        </w:tabs>
        <w:ind w:left="840" w:hanging="420"/>
      </w:pPr>
    </w:lvl>
    <w:lvl w:ilvl="4" w:tentative="1">
      <w:start w:val="1"/>
      <w:numFmt w:val="lowerLetter"/>
      <w:lvlText w:val="%5)"/>
      <w:lvlJc w:val="left"/>
      <w:pPr>
        <w:tabs>
          <w:tab w:val="num" w:pos="1260"/>
        </w:tabs>
        <w:ind w:left="1260" w:hanging="420"/>
      </w:pPr>
    </w:lvl>
    <w:lvl w:ilvl="5" w:tentative="1">
      <w:start w:val="1"/>
      <w:numFmt w:val="lowerRoman"/>
      <w:lvlText w:val="%6."/>
      <w:lvlJc w:val="right"/>
      <w:pPr>
        <w:tabs>
          <w:tab w:val="num" w:pos="1680"/>
        </w:tabs>
        <w:ind w:left="1680" w:hanging="420"/>
      </w:pPr>
    </w:lvl>
    <w:lvl w:ilvl="6" w:tentative="1">
      <w:start w:val="1"/>
      <w:numFmt w:val="decimal"/>
      <w:lvlText w:val="%7."/>
      <w:lvlJc w:val="left"/>
      <w:pPr>
        <w:tabs>
          <w:tab w:val="num" w:pos="2100"/>
        </w:tabs>
        <w:ind w:left="2100" w:hanging="420"/>
      </w:pPr>
    </w:lvl>
    <w:lvl w:ilvl="7" w:tentative="1">
      <w:start w:val="1"/>
      <w:numFmt w:val="lowerLetter"/>
      <w:lvlText w:val="%8)"/>
      <w:lvlJc w:val="left"/>
      <w:pPr>
        <w:tabs>
          <w:tab w:val="num" w:pos="2520"/>
        </w:tabs>
        <w:ind w:left="2520" w:hanging="420"/>
      </w:pPr>
    </w:lvl>
    <w:lvl w:ilvl="8" w:tentative="1">
      <w:start w:val="1"/>
      <w:numFmt w:val="lowerRoman"/>
      <w:lvlText w:val="%9."/>
      <w:lvlJc w:val="right"/>
      <w:pPr>
        <w:tabs>
          <w:tab w:val="num" w:pos="2940"/>
        </w:tabs>
        <w:ind w:left="2940" w:hanging="420"/>
      </w:pPr>
    </w:lvl>
  </w:abstractNum>
  <w:abstractNum w:abstractNumId="137">
    <w:nsid w:val="16C82175"/>
    <w:multiLevelType w:val="hybridMultilevel"/>
    <w:tmpl w:val="58D2D5A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38">
    <w:nsid w:val="16EE5549"/>
    <w:multiLevelType w:val="hybridMultilevel"/>
    <w:tmpl w:val="3A4E508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9">
    <w:nsid w:val="17195906"/>
    <w:multiLevelType w:val="hybridMultilevel"/>
    <w:tmpl w:val="E74848D2"/>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0">
    <w:nsid w:val="1741420B"/>
    <w:multiLevelType w:val="hybridMultilevel"/>
    <w:tmpl w:val="CA56EAE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1">
    <w:nsid w:val="17A12956"/>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2">
    <w:nsid w:val="17AD7C1F"/>
    <w:multiLevelType w:val="hybridMultilevel"/>
    <w:tmpl w:val="1ACAFB8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3">
    <w:nsid w:val="17BF42C9"/>
    <w:multiLevelType w:val="hybridMultilevel"/>
    <w:tmpl w:val="B2224E4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4">
    <w:nsid w:val="17C46AFD"/>
    <w:multiLevelType w:val="hybridMultilevel"/>
    <w:tmpl w:val="5C2443C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45">
    <w:nsid w:val="17DC0F9B"/>
    <w:multiLevelType w:val="hybridMultilevel"/>
    <w:tmpl w:val="E4B6C57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6">
    <w:nsid w:val="182D2BFA"/>
    <w:multiLevelType w:val="hybridMultilevel"/>
    <w:tmpl w:val="545CDFD0"/>
    <w:lvl w:ilvl="0">
      <w:start w:val="1"/>
      <w:numFmt w:val="decimal"/>
      <w:lvlText w:val="7.%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7">
    <w:nsid w:val="184B32D4"/>
    <w:multiLevelType w:val="hybridMultilevel"/>
    <w:tmpl w:val="549E836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8">
    <w:nsid w:val="18703B17"/>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9">
    <w:nsid w:val="18A11E88"/>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0">
    <w:nsid w:val="18A9398C"/>
    <w:multiLevelType w:val="hybridMultilevel"/>
    <w:tmpl w:val="39D06EBC"/>
    <w:lvl w:ilvl="0">
      <w:start w:val="1"/>
      <w:numFmt w:val="decimal"/>
      <w:lvlText w:val="6.%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
    <w:nsid w:val="18C32FE5"/>
    <w:multiLevelType w:val="hybridMultilevel"/>
    <w:tmpl w:val="367EEDCC"/>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2">
    <w:nsid w:val="18C8683E"/>
    <w:multiLevelType w:val="hybridMultilevel"/>
    <w:tmpl w:val="A2BCA1C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3">
    <w:nsid w:val="18EA72B8"/>
    <w:multiLevelType w:val="hybridMultilevel"/>
    <w:tmpl w:val="AA5C39FA"/>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4">
    <w:nsid w:val="192A1A8C"/>
    <w:multiLevelType w:val="hybridMultilevel"/>
    <w:tmpl w:val="A516DC7E"/>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5">
    <w:nsid w:val="1958707C"/>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6">
    <w:nsid w:val="197C54A0"/>
    <w:multiLevelType w:val="hybridMultilevel"/>
    <w:tmpl w:val="7C3C829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7">
    <w:nsid w:val="198A70E3"/>
    <w:multiLevelType w:val="hybridMultilevel"/>
    <w:tmpl w:val="0B96F132"/>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8">
    <w:nsid w:val="19A74A63"/>
    <w:multiLevelType w:val="hybridMultilevel"/>
    <w:tmpl w:val="1444DA7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59">
    <w:nsid w:val="19BD1791"/>
    <w:multiLevelType w:val="hybridMultilevel"/>
    <w:tmpl w:val="61487492"/>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60">
    <w:nsid w:val="19BD1FD5"/>
    <w:multiLevelType w:val="hybridMultilevel"/>
    <w:tmpl w:val="C9FC515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1">
    <w:nsid w:val="19CE244D"/>
    <w:multiLevelType w:val="hybridMultilevel"/>
    <w:tmpl w:val="833E80EE"/>
    <w:lvl w:ilvl="0">
      <w:start w:val="1"/>
      <w:numFmt w:val="decimal"/>
      <w:lvlText w:val="%1)"/>
      <w:lvlJc w:val="left"/>
      <w:pPr>
        <w:ind w:left="420" w:hanging="420"/>
      </w:pPr>
      <w:rPr>
        <w:rFonts w:ascii="STXihei" w:eastAsia="STXihei" w:hAnsi="STXihei"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2">
    <w:nsid w:val="19E92E45"/>
    <w:multiLevelType w:val="hybridMultilevel"/>
    <w:tmpl w:val="2E9A5630"/>
    <w:lvl w:ilvl="0">
      <w:start w:val="1"/>
      <w:numFmt w:val="chineseCountingThousand"/>
      <w:lvlText w:val="%1、"/>
      <w:lvlJc w:val="left"/>
      <w:pPr>
        <w:tabs>
          <w:tab w:val="num" w:pos="420"/>
        </w:tabs>
        <w:ind w:left="420" w:hanging="420"/>
      </w:pPr>
      <w:rPr>
        <w:rFonts w:hint="eastAsia"/>
      </w:rPr>
    </w:lvl>
    <w:lvl w:ilvl="1">
      <w:start w:val="1"/>
      <w:numFmt w:val="decimal"/>
      <w:lvlText w:val="%2."/>
      <w:lvlJc w:val="left"/>
      <w:pPr>
        <w:tabs>
          <w:tab w:val="num" w:pos="840"/>
        </w:tabs>
        <w:ind w:left="840" w:hanging="420"/>
      </w:pPr>
      <w:rPr>
        <w:rFonts w:hint="eastAsia"/>
      </w:rPr>
    </w:lvl>
    <w:lvl w:ilvl="2">
      <w:start w:val="1"/>
      <w:numFmt w:val="decimalFullWidth"/>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
    <w:nsid w:val="1A9D3EDC"/>
    <w:multiLevelType w:val="hybridMultilevel"/>
    <w:tmpl w:val="A2307404"/>
    <w:lvl w:ilvl="0">
      <w:start w:val="1"/>
      <w:numFmt w:val="chineseCountingThousand"/>
      <w:lvlText w:val="%1."/>
      <w:lvlJc w:val="left"/>
      <w:pPr>
        <w:tabs>
          <w:tab w:val="num" w:pos="426"/>
        </w:tabs>
        <w:ind w:left="426" w:hanging="420"/>
      </w:pPr>
      <w:rPr>
        <w:rFonts w:ascii="STXihei" w:eastAsia="STXihei" w:hAnsi="STXihei" w:hint="eastAsia"/>
        <w:b/>
        <w:i w:val="0"/>
        <w:sz w:val="18"/>
        <w:szCs w:val="18"/>
        <w:lang w:val="en-US"/>
      </w:rPr>
    </w:lvl>
    <w:lvl w:ilvl="1" w:tentative="1">
      <w:start w:val="1"/>
      <w:numFmt w:val="lowerLetter"/>
      <w:lvlText w:val="%2)"/>
      <w:lvlJc w:val="left"/>
      <w:pPr>
        <w:tabs>
          <w:tab w:val="num" w:pos="843"/>
        </w:tabs>
        <w:ind w:left="843" w:hanging="420"/>
      </w:pPr>
    </w:lvl>
    <w:lvl w:ilvl="2" w:tentative="1">
      <w:start w:val="1"/>
      <w:numFmt w:val="lowerRoman"/>
      <w:lvlText w:val="%3."/>
      <w:lvlJc w:val="right"/>
      <w:pPr>
        <w:tabs>
          <w:tab w:val="num" w:pos="1263"/>
        </w:tabs>
        <w:ind w:left="1263" w:hanging="420"/>
      </w:p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164">
    <w:nsid w:val="1AB8426F"/>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5">
    <w:nsid w:val="1ABE0F99"/>
    <w:multiLevelType w:val="hybridMultilevel"/>
    <w:tmpl w:val="EB000CE8"/>
    <w:lvl w:ilvl="0">
      <w:start w:val="1"/>
      <w:numFmt w:val="decimal"/>
      <w:lvlText w:val="%1)"/>
      <w:lvlJc w:val="left"/>
      <w:pPr>
        <w:ind w:left="420" w:hanging="420"/>
      </w:pPr>
      <w:rPr>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6">
    <w:nsid w:val="1AEE53D8"/>
    <w:multiLevelType w:val="hybridMultilevel"/>
    <w:tmpl w:val="B524B11A"/>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7">
    <w:nsid w:val="1B1D5A46"/>
    <w:multiLevelType w:val="hybridMultilevel"/>
    <w:tmpl w:val="F8BAB85C"/>
    <w:lvl w:ilvl="0">
      <w:start w:val="1"/>
      <w:numFmt w:val="bullet"/>
      <w:lvlText w:val=""/>
      <w:lvlJc w:val="left"/>
      <w:pPr>
        <w:ind w:left="420" w:hanging="420"/>
      </w:pPr>
      <w:rPr>
        <w:rFonts w:ascii="Wingdings" w:hAnsi="Wingdings" w:hint="default"/>
      </w:rPr>
    </w:lvl>
    <w:lvl w:ilvl="1">
      <w:start w:val="1"/>
      <w:numFmt w:val="bullet"/>
      <w:lvlText w:val=""/>
      <w:lvlJc w:val="left"/>
      <w:pPr>
        <w:ind w:left="42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68">
    <w:nsid w:val="1B8A333E"/>
    <w:multiLevelType w:val="hybridMultilevel"/>
    <w:tmpl w:val="21C6F2F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69">
    <w:nsid w:val="1B9723E2"/>
    <w:multiLevelType w:val="hybridMultilevel"/>
    <w:tmpl w:val="9A72AC16"/>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0">
    <w:nsid w:val="1B985BE0"/>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1">
    <w:nsid w:val="1BA4230D"/>
    <w:multiLevelType w:val="hybridMultilevel"/>
    <w:tmpl w:val="C332C72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2">
    <w:nsid w:val="1BF704FF"/>
    <w:multiLevelType w:val="hybridMultilevel"/>
    <w:tmpl w:val="A9FA7E9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3">
    <w:nsid w:val="1BFF43A6"/>
    <w:multiLevelType w:val="hybridMultilevel"/>
    <w:tmpl w:val="06F2D79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74">
    <w:nsid w:val="1C1D42AE"/>
    <w:multiLevelType w:val="hybridMultilevel"/>
    <w:tmpl w:val="A5DA1490"/>
    <w:lvl w:ilvl="0">
      <w:start w:val="1"/>
      <w:numFmt w:val="decimal"/>
      <w:lvlText w:val="%1)"/>
      <w:lvlJc w:val="left"/>
      <w:pPr>
        <w:ind w:left="420" w:hanging="420"/>
      </w:pPr>
      <w:rPr>
        <w:color w:val="auto"/>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5">
    <w:nsid w:val="1C3D7FFD"/>
    <w:multiLevelType w:val="hybridMultilevel"/>
    <w:tmpl w:val="DD8E4204"/>
    <w:lvl w:ilvl="0">
      <w:start w:val="1"/>
      <w:numFmt w:val="decimal"/>
      <w:lvlText w:val="%1、"/>
      <w:lvlJc w:val="left"/>
      <w:pPr>
        <w:tabs>
          <w:tab w:val="num" w:pos="420"/>
        </w:tabs>
        <w:ind w:left="420" w:hanging="420"/>
      </w:pPr>
      <w:rPr>
        <w:rFonts w:ascii="STXihei" w:eastAsia="STXihei" w:hAnsi="Times New Roman" w:cs="Times New Roman"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
    <w:nsid w:val="1C64708D"/>
    <w:multiLevelType w:val="hybridMultilevel"/>
    <w:tmpl w:val="5BA67268"/>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7">
    <w:nsid w:val="1CDE3A79"/>
    <w:multiLevelType w:val="hybridMultilevel"/>
    <w:tmpl w:val="DE088088"/>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8">
    <w:nsid w:val="1D2B2C19"/>
    <w:multiLevelType w:val="hybridMultilevel"/>
    <w:tmpl w:val="F92CA83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9">
    <w:nsid w:val="1D7420F8"/>
    <w:multiLevelType w:val="hybridMultilevel"/>
    <w:tmpl w:val="AD029F0C"/>
    <w:lvl w:ilvl="0">
      <w:start w:val="1"/>
      <w:numFmt w:val="decimal"/>
      <w:lvlText w:val="%1、"/>
      <w:lvlJc w:val="left"/>
      <w:pPr>
        <w:ind w:left="284" w:hanging="284"/>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0">
    <w:nsid w:val="1D76704C"/>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1">
    <w:nsid w:val="1DC715F2"/>
    <w:multiLevelType w:val="hybridMultilevel"/>
    <w:tmpl w:val="2C9CD092"/>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2">
    <w:nsid w:val="1E067F94"/>
    <w:multiLevelType w:val="hybridMultilevel"/>
    <w:tmpl w:val="64B847E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3">
    <w:nsid w:val="1E782317"/>
    <w:multiLevelType w:val="hybridMultilevel"/>
    <w:tmpl w:val="C71AB0A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84">
    <w:nsid w:val="1E8B005F"/>
    <w:multiLevelType w:val="hybridMultilevel"/>
    <w:tmpl w:val="BF605E9A"/>
    <w:lvl w:ilvl="0">
      <w:start w:val="1"/>
      <w:numFmt w:val="chineseCountingThousand"/>
      <w:lvlText w:val="%1、"/>
      <w:lvlJc w:val="left"/>
      <w:pPr>
        <w:tabs>
          <w:tab w:val="num" w:pos="426"/>
        </w:tabs>
        <w:ind w:left="426" w:hanging="420"/>
      </w:pPr>
      <w:rPr>
        <w:rFonts w:ascii="STXihei" w:eastAsia="STXihei" w:hAnsi="STXihei" w:hint="eastAsia"/>
        <w:b/>
        <w:i w:val="0"/>
        <w:sz w:val="18"/>
        <w:szCs w:val="18"/>
      </w:rPr>
    </w:lvl>
    <w:lvl w:ilvl="1">
      <w:start w:val="1"/>
      <w:numFmt w:val="decimal"/>
      <w:lvlText w:val="%2."/>
      <w:lvlJc w:val="left"/>
      <w:pPr>
        <w:tabs>
          <w:tab w:val="num" w:pos="843"/>
        </w:tabs>
        <w:ind w:left="843" w:hanging="420"/>
      </w:pPr>
      <w:rPr>
        <w:rFonts w:hint="eastAsia"/>
        <w:b/>
        <w:i w:val="0"/>
        <w:sz w:val="18"/>
        <w:szCs w:val="18"/>
      </w:rPr>
    </w:lvl>
    <w:lvl w:ilvl="2">
      <w:start w:val="1"/>
      <w:numFmt w:val="decimal"/>
      <w:lvlText w:val="%3．"/>
      <w:lvlJc w:val="left"/>
      <w:pPr>
        <w:tabs>
          <w:tab w:val="num" w:pos="1203"/>
        </w:tabs>
        <w:ind w:left="1203" w:hanging="360"/>
      </w:pPr>
      <w:rPr>
        <w:rFonts w:hint="default"/>
      </w:r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185">
    <w:nsid w:val="1E9A2192"/>
    <w:multiLevelType w:val="hybridMultilevel"/>
    <w:tmpl w:val="39584D8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86">
    <w:nsid w:val="1E9B518B"/>
    <w:multiLevelType w:val="hybridMultilevel"/>
    <w:tmpl w:val="087CBE9C"/>
    <w:lvl w:ilvl="0">
      <w:start w:val="1"/>
      <w:numFmt w:val="chineseCountingThousand"/>
      <w:lvlText w:val="%1、"/>
      <w:lvlJc w:val="left"/>
      <w:pPr>
        <w:tabs>
          <w:tab w:val="num" w:pos="420"/>
        </w:tabs>
        <w:ind w:left="420" w:hanging="420"/>
      </w:pPr>
      <w:rPr>
        <w:rFonts w:ascii="STXihei" w:eastAsia="STXihei" w:hAnsi="STXihei"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7">
    <w:nsid w:val="1EA964F4"/>
    <w:multiLevelType w:val="hybridMultilevel"/>
    <w:tmpl w:val="4BAEA26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88">
    <w:nsid w:val="1F0D5B7F"/>
    <w:multiLevelType w:val="hybridMultilevel"/>
    <w:tmpl w:val="CD0A734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rPr>
        <w:rFonts w:hint="eastAsia"/>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
    <w:nsid w:val="1FC45067"/>
    <w:multiLevelType w:val="hybridMultilevel"/>
    <w:tmpl w:val="A844A3B0"/>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0">
    <w:nsid w:val="1FCA2ED9"/>
    <w:multiLevelType w:val="hybridMultilevel"/>
    <w:tmpl w:val="FCF859BA"/>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bullet"/>
      <w:lvlText w:val=""/>
      <w:lvlJc w:val="left"/>
      <w:pPr>
        <w:ind w:left="420" w:hanging="420"/>
      </w:pPr>
      <w:rPr>
        <w:rFonts w:ascii="Wingdings" w:hAnsi="Wingdings" w:hint="default"/>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1">
    <w:nsid w:val="1FD15966"/>
    <w:multiLevelType w:val="hybridMultilevel"/>
    <w:tmpl w:val="E092BE2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92">
    <w:nsid w:val="1FD44A76"/>
    <w:multiLevelType w:val="hybridMultilevel"/>
    <w:tmpl w:val="B1A81DC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93">
    <w:nsid w:val="200068E9"/>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4">
    <w:nsid w:val="20D073DA"/>
    <w:multiLevelType w:val="hybridMultilevel"/>
    <w:tmpl w:val="94505EA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5">
    <w:nsid w:val="21127322"/>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6">
    <w:nsid w:val="21183C8B"/>
    <w:multiLevelType w:val="hybridMultilevel"/>
    <w:tmpl w:val="C69CDED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7">
    <w:nsid w:val="213517E7"/>
    <w:multiLevelType w:val="hybridMultilevel"/>
    <w:tmpl w:val="75FE2278"/>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8">
    <w:nsid w:val="213940EE"/>
    <w:multiLevelType w:val="hybridMultilevel"/>
    <w:tmpl w:val="5B22A81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99">
    <w:nsid w:val="213D5342"/>
    <w:multiLevelType w:val="hybridMultilevel"/>
    <w:tmpl w:val="B92E95A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0">
    <w:nsid w:val="21613D79"/>
    <w:multiLevelType w:val="hybridMultilevel"/>
    <w:tmpl w:val="3C120DB2"/>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1">
    <w:nsid w:val="2185280C"/>
    <w:multiLevelType w:val="hybridMultilevel"/>
    <w:tmpl w:val="1E366130"/>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2">
    <w:nsid w:val="21C4202A"/>
    <w:multiLevelType w:val="hybridMultilevel"/>
    <w:tmpl w:val="50E8556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03">
    <w:nsid w:val="21EB7C2A"/>
    <w:multiLevelType w:val="hybridMultilevel"/>
    <w:tmpl w:val="439C34C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4">
    <w:nsid w:val="225B3128"/>
    <w:multiLevelType w:val="hybridMultilevel"/>
    <w:tmpl w:val="1FAC63F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5">
    <w:nsid w:val="22636427"/>
    <w:multiLevelType w:val="hybridMultilevel"/>
    <w:tmpl w:val="829ADBE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6">
    <w:nsid w:val="22793592"/>
    <w:multiLevelType w:val="hybridMultilevel"/>
    <w:tmpl w:val="34C61F8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7">
    <w:nsid w:val="22827D14"/>
    <w:multiLevelType w:val="hybridMultilevel"/>
    <w:tmpl w:val="74D46F74"/>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8">
    <w:nsid w:val="22B41087"/>
    <w:multiLevelType w:val="hybridMultilevel"/>
    <w:tmpl w:val="7ED8A28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09">
    <w:nsid w:val="22B76F27"/>
    <w:multiLevelType w:val="multilevel"/>
    <w:tmpl w:val="A8F2C246"/>
    <w:lvl w:ilvl="0">
      <w:start w:val="1"/>
      <w:numFmt w:val="decimal"/>
      <w:lvlText w:val="%1、"/>
      <w:lvlJc w:val="left"/>
      <w:pPr>
        <w:tabs>
          <w:tab w:val="num" w:pos="360"/>
        </w:tabs>
        <w:ind w:left="360" w:hanging="360"/>
      </w:pPr>
      <w:rPr>
        <w:rFonts w:hint="default"/>
        <w:b/>
        <w:color w:val="auto"/>
        <w:sz w:val="18"/>
      </w:rPr>
    </w:lvl>
    <w:lvl w:ilvl="1">
      <w:start w:val="5"/>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0">
    <w:nsid w:val="22EE30B7"/>
    <w:multiLevelType w:val="hybridMultilevel"/>
    <w:tmpl w:val="5502835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1">
    <w:nsid w:val="22FF5C37"/>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2">
    <w:nsid w:val="230E1A4F"/>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3">
    <w:nsid w:val="23470774"/>
    <w:multiLevelType w:val="hybridMultilevel"/>
    <w:tmpl w:val="19A4E7B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4">
    <w:nsid w:val="23E82369"/>
    <w:multiLevelType w:val="hybridMultilevel"/>
    <w:tmpl w:val="25A816C2"/>
    <w:lvl w:ilvl="0">
      <w:start w:val="1"/>
      <w:numFmt w:val="decimal"/>
      <w:lvlText w:val="%1）"/>
      <w:lvlJc w:val="left"/>
      <w:pPr>
        <w:ind w:left="420" w:hanging="420"/>
      </w:pPr>
      <w:rPr>
        <w:rFonts w:ascii="STXihei" w:eastAsia="STXihei" w:hAnsi="STXihei" w:cs="Times New Roman"/>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5">
    <w:nsid w:val="23F24388"/>
    <w:multiLevelType w:val="hybridMultilevel"/>
    <w:tmpl w:val="EF345A5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6">
    <w:nsid w:val="240209A0"/>
    <w:multiLevelType w:val="hybridMultilevel"/>
    <w:tmpl w:val="20F23C70"/>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7">
    <w:nsid w:val="242D7F0B"/>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8">
    <w:nsid w:val="247135B9"/>
    <w:multiLevelType w:val="hybridMultilevel"/>
    <w:tmpl w:val="5FA00F3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9">
    <w:nsid w:val="247E34AB"/>
    <w:multiLevelType w:val="hybridMultilevel"/>
    <w:tmpl w:val="6AEECC2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0">
    <w:nsid w:val="249B12EB"/>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1">
    <w:nsid w:val="24C60AB1"/>
    <w:multiLevelType w:val="hybridMultilevel"/>
    <w:tmpl w:val="A6BE46C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2">
    <w:nsid w:val="24EF0CD0"/>
    <w:multiLevelType w:val="hybridMultilevel"/>
    <w:tmpl w:val="70B8B42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3">
    <w:nsid w:val="25143177"/>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4">
    <w:nsid w:val="251D13DB"/>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5">
    <w:nsid w:val="251E1D2A"/>
    <w:multiLevelType w:val="hybridMultilevel"/>
    <w:tmpl w:val="1CC86FB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6">
    <w:nsid w:val="25487E1F"/>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7">
    <w:nsid w:val="258355FD"/>
    <w:multiLevelType w:val="hybridMultilevel"/>
    <w:tmpl w:val="DCAE962C"/>
    <w:lvl w:ilvl="0">
      <w:start w:val="1"/>
      <w:numFmt w:val="chineseCountingThousand"/>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start w:val="1"/>
      <w:numFmt w:val="decimal"/>
      <w:lvlText w:val="%4."/>
      <w:lvlJc w:val="left"/>
      <w:pPr>
        <w:ind w:left="1680" w:hanging="420"/>
      </w:pPr>
      <w:rPr>
        <w:b/>
      </w:r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8">
    <w:nsid w:val="25F8669A"/>
    <w:multiLevelType w:val="hybridMultilevel"/>
    <w:tmpl w:val="C63A560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29">
    <w:nsid w:val="262525C7"/>
    <w:multiLevelType w:val="hybridMultilevel"/>
    <w:tmpl w:val="F044DF44"/>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0">
    <w:nsid w:val="26472C38"/>
    <w:multiLevelType w:val="hybridMultilevel"/>
    <w:tmpl w:val="C2D26F58"/>
    <w:lvl w:ilvl="0">
      <w:start w:val="1"/>
      <w:numFmt w:val="bullet"/>
      <w:lvlText w:val=""/>
      <w:lvlJc w:val="left"/>
      <w:pPr>
        <w:ind w:left="420" w:hanging="420"/>
      </w:pPr>
      <w:rPr>
        <w:rFonts w:ascii="Wingdings" w:hAnsi="Wingdings" w:hint="default"/>
        <w:color w:val="auto"/>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31">
    <w:nsid w:val="268912BC"/>
    <w:multiLevelType w:val="hybridMultilevel"/>
    <w:tmpl w:val="D7F6A72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32">
    <w:nsid w:val="268D3022"/>
    <w:multiLevelType w:val="hybridMultilevel"/>
    <w:tmpl w:val="8752BFD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3">
    <w:nsid w:val="269432FB"/>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4">
    <w:nsid w:val="26A40D43"/>
    <w:multiLevelType w:val="hybridMultilevel"/>
    <w:tmpl w:val="1064414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35">
    <w:nsid w:val="26B063BE"/>
    <w:multiLevelType w:val="hybridMultilevel"/>
    <w:tmpl w:val="69E26A1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6">
    <w:nsid w:val="279B187A"/>
    <w:multiLevelType w:val="hybridMultilevel"/>
    <w:tmpl w:val="BFC2E71A"/>
    <w:lvl w:ilvl="0">
      <w:start w:val="1"/>
      <w:numFmt w:val="decimal"/>
      <w:lvlText w:val="%1、"/>
      <w:lvlJc w:val="left"/>
      <w:pPr>
        <w:ind w:left="420" w:hanging="420"/>
      </w:pPr>
      <w:rPr>
        <w:rFonts w:ascii="STXihei" w:eastAsia="STXihei" w:hAnsi="Times New Roman" w:cs="Times New Roman" w:hint="eastAsia"/>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7">
    <w:nsid w:val="27B74C62"/>
    <w:multiLevelType w:val="hybridMultilevel"/>
    <w:tmpl w:val="3E1C496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38">
    <w:nsid w:val="27E93FC0"/>
    <w:multiLevelType w:val="hybridMultilevel"/>
    <w:tmpl w:val="DC96202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1020" w:hanging="420"/>
      </w:pPr>
    </w:lvl>
    <w:lvl w:ilvl="2" w:tentative="1">
      <w:start w:val="1"/>
      <w:numFmt w:val="lowerRoman"/>
      <w:lvlText w:val="%3."/>
      <w:lvlJc w:val="right"/>
      <w:pPr>
        <w:ind w:left="1440" w:hanging="420"/>
      </w:pPr>
    </w:lvl>
    <w:lvl w:ilvl="3" w:tentative="1">
      <w:start w:val="1"/>
      <w:numFmt w:val="decimal"/>
      <w:lvlText w:val="%4."/>
      <w:lvlJc w:val="left"/>
      <w:pPr>
        <w:ind w:left="1860" w:hanging="420"/>
      </w:pPr>
    </w:lvl>
    <w:lvl w:ilvl="4" w:tentative="1">
      <w:start w:val="1"/>
      <w:numFmt w:val="lowerLetter"/>
      <w:lvlText w:val="%5)"/>
      <w:lvlJc w:val="left"/>
      <w:pPr>
        <w:ind w:left="2280" w:hanging="420"/>
      </w:pPr>
    </w:lvl>
    <w:lvl w:ilvl="5" w:tentative="1">
      <w:start w:val="1"/>
      <w:numFmt w:val="lowerRoman"/>
      <w:lvlText w:val="%6."/>
      <w:lvlJc w:val="right"/>
      <w:pPr>
        <w:ind w:left="2700" w:hanging="420"/>
      </w:pPr>
    </w:lvl>
    <w:lvl w:ilvl="6" w:tentative="1">
      <w:start w:val="1"/>
      <w:numFmt w:val="decimal"/>
      <w:lvlText w:val="%7."/>
      <w:lvlJc w:val="left"/>
      <w:pPr>
        <w:ind w:left="3120" w:hanging="420"/>
      </w:pPr>
    </w:lvl>
    <w:lvl w:ilvl="7" w:tentative="1">
      <w:start w:val="1"/>
      <w:numFmt w:val="lowerLetter"/>
      <w:lvlText w:val="%8)"/>
      <w:lvlJc w:val="left"/>
      <w:pPr>
        <w:ind w:left="3540" w:hanging="420"/>
      </w:pPr>
    </w:lvl>
    <w:lvl w:ilvl="8" w:tentative="1">
      <w:start w:val="1"/>
      <w:numFmt w:val="lowerRoman"/>
      <w:lvlText w:val="%9."/>
      <w:lvlJc w:val="right"/>
      <w:pPr>
        <w:ind w:left="3960" w:hanging="420"/>
      </w:pPr>
    </w:lvl>
  </w:abstractNum>
  <w:abstractNum w:abstractNumId="239">
    <w:nsid w:val="27FA6AE4"/>
    <w:multiLevelType w:val="hybridMultilevel"/>
    <w:tmpl w:val="162E49C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40">
    <w:nsid w:val="280F7AF5"/>
    <w:multiLevelType w:val="hybridMultilevel"/>
    <w:tmpl w:val="D9703E3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1">
    <w:nsid w:val="28185B04"/>
    <w:multiLevelType w:val="hybridMultilevel"/>
    <w:tmpl w:val="84A8A53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2">
    <w:nsid w:val="2827201B"/>
    <w:multiLevelType w:val="hybridMultilevel"/>
    <w:tmpl w:val="ECB0E3F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43">
    <w:nsid w:val="282C5F06"/>
    <w:multiLevelType w:val="hybridMultilevel"/>
    <w:tmpl w:val="47480CD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4">
    <w:nsid w:val="286B4F8B"/>
    <w:multiLevelType w:val="hybridMultilevel"/>
    <w:tmpl w:val="B83E942C"/>
    <w:lvl w:ilvl="0">
      <w:start w:val="1"/>
      <w:numFmt w:val="decimal"/>
      <w:lvlText w:val="4.%1."/>
      <w:lvlJc w:val="left"/>
      <w:pPr>
        <w:tabs>
          <w:tab w:val="num" w:pos="839"/>
        </w:tabs>
        <w:ind w:left="839" w:hanging="839"/>
      </w:pPr>
      <w:rPr>
        <w:rFonts w:ascii="Arial" w:hAnsi="Arial" w:hint="default"/>
        <w:b w:val="0"/>
        <w:i w:val="0"/>
        <w:sz w:val="24"/>
        <w:szCs w:val="21"/>
      </w:rPr>
    </w:lvl>
    <w:lvl w:ilvl="1">
      <w:start w:val="1"/>
      <w:numFmt w:val="decimal"/>
      <w:lvlText w:val="4.%2."/>
      <w:lvlJc w:val="left"/>
      <w:pPr>
        <w:tabs>
          <w:tab w:val="num" w:pos="839"/>
        </w:tabs>
        <w:ind w:left="839" w:hanging="839"/>
      </w:pPr>
      <w:rPr>
        <w:rFonts w:ascii="Arial" w:hAnsi="Arial" w:hint="default"/>
        <w:b w:val="0"/>
        <w:i w:val="0"/>
        <w:sz w:val="18"/>
        <w:szCs w:val="18"/>
      </w:rPr>
    </w:lvl>
    <w:lvl w:ilvl="2">
      <w:start w:val="3"/>
      <w:numFmt w:val="chineseCountingThousand"/>
      <w:lvlText w:val="第%3章"/>
      <w:lvlJc w:val="left"/>
      <w:pPr>
        <w:tabs>
          <w:tab w:val="num" w:pos="839"/>
        </w:tabs>
        <w:ind w:left="839" w:hanging="839"/>
      </w:pPr>
      <w:rPr>
        <w:rFonts w:ascii="Arial" w:hAnsi="Arial" w:hint="default"/>
        <w:b/>
        <w:i w:val="0"/>
        <w:sz w:val="36"/>
        <w:szCs w:val="36"/>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5">
    <w:nsid w:val="286E3B06"/>
    <w:multiLevelType w:val="hybridMultilevel"/>
    <w:tmpl w:val="32A4128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6">
    <w:nsid w:val="294F7149"/>
    <w:multiLevelType w:val="hybridMultilevel"/>
    <w:tmpl w:val="8AA201C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7">
    <w:nsid w:val="295E348D"/>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8">
    <w:nsid w:val="29AE27FA"/>
    <w:multiLevelType w:val="hybridMultilevel"/>
    <w:tmpl w:val="DA1E4FD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9">
    <w:nsid w:val="29CF2CD9"/>
    <w:multiLevelType w:val="hybridMultilevel"/>
    <w:tmpl w:val="5B9A80B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50">
    <w:nsid w:val="29D21AB9"/>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1">
    <w:nsid w:val="29E6282C"/>
    <w:multiLevelType w:val="hybridMultilevel"/>
    <w:tmpl w:val="CE669E1E"/>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2">
    <w:nsid w:val="2A1D5E1A"/>
    <w:multiLevelType w:val="hybridMultilevel"/>
    <w:tmpl w:val="C70E0142"/>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3">
    <w:nsid w:val="2A205914"/>
    <w:multiLevelType w:val="hybridMultilevel"/>
    <w:tmpl w:val="1F426848"/>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4">
    <w:nsid w:val="2A356CB5"/>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5">
    <w:nsid w:val="2A7D25C8"/>
    <w:multiLevelType w:val="hybridMultilevel"/>
    <w:tmpl w:val="48C6208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56">
    <w:nsid w:val="2A82753E"/>
    <w:multiLevelType w:val="hybridMultilevel"/>
    <w:tmpl w:val="5386B3B8"/>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57">
    <w:nsid w:val="2AAE0397"/>
    <w:multiLevelType w:val="hybridMultilevel"/>
    <w:tmpl w:val="CFAA51D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58">
    <w:nsid w:val="2AC57989"/>
    <w:multiLevelType w:val="hybridMultilevel"/>
    <w:tmpl w:val="8962DED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59">
    <w:nsid w:val="2B010F66"/>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0">
    <w:nsid w:val="2B465937"/>
    <w:multiLevelType w:val="hybridMultilevel"/>
    <w:tmpl w:val="C90A0E6A"/>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1">
    <w:nsid w:val="2B907B35"/>
    <w:multiLevelType w:val="hybridMultilevel"/>
    <w:tmpl w:val="E8C8F98A"/>
    <w:lvl w:ilvl="0">
      <w:start w:val="1"/>
      <w:numFmt w:val="upperLetter"/>
      <w:lvlText w:val="%1."/>
      <w:lvlJc w:val="left"/>
      <w:pPr>
        <w:ind w:left="840" w:hanging="420"/>
      </w:pPr>
      <w:rPr>
        <w:rFonts w:hint="eastAsia"/>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start w:val="1"/>
      <w:numFmt w:val="bullet"/>
      <w:lvlText w:val=""/>
      <w:lvlJc w:val="left"/>
      <w:pPr>
        <w:ind w:left="420" w:hanging="420"/>
      </w:pPr>
      <w:rPr>
        <w:rFonts w:ascii="Wingdings" w:hAnsi="Wingdings" w:hint="default"/>
      </w:r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62">
    <w:nsid w:val="2C265A72"/>
    <w:multiLevelType w:val="hybridMultilevel"/>
    <w:tmpl w:val="0CF43C7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63">
    <w:nsid w:val="2C586D0F"/>
    <w:multiLevelType w:val="hybridMultilevel"/>
    <w:tmpl w:val="4F62E72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4">
    <w:nsid w:val="2CC07DA3"/>
    <w:multiLevelType w:val="hybridMultilevel"/>
    <w:tmpl w:val="280E2B6A"/>
    <w:lvl w:ilvl="0">
      <w:start w:val="1"/>
      <w:numFmt w:val="decimal"/>
      <w:lvlText w:val="4.%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5">
    <w:nsid w:val="2D2E014B"/>
    <w:multiLevelType w:val="hybridMultilevel"/>
    <w:tmpl w:val="858CB7F8"/>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6">
    <w:nsid w:val="2D526B82"/>
    <w:multiLevelType w:val="hybridMultilevel"/>
    <w:tmpl w:val="A51CCD3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7">
    <w:nsid w:val="2D6C52F8"/>
    <w:multiLevelType w:val="hybridMultilevel"/>
    <w:tmpl w:val="D06C55E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8">
    <w:nsid w:val="2D9443C3"/>
    <w:multiLevelType w:val="hybridMultilevel"/>
    <w:tmpl w:val="8014DCA4"/>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69">
    <w:nsid w:val="2D972F15"/>
    <w:multiLevelType w:val="hybridMultilevel"/>
    <w:tmpl w:val="D06C55E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0">
    <w:nsid w:val="2DB12CBF"/>
    <w:multiLevelType w:val="hybridMultilevel"/>
    <w:tmpl w:val="99D06C86"/>
    <w:lvl w:ilvl="0">
      <w:start w:val="1"/>
      <w:numFmt w:val="decimal"/>
      <w:lvlText w:val="9.%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1">
    <w:nsid w:val="2E20393C"/>
    <w:multiLevelType w:val="hybridMultilevel"/>
    <w:tmpl w:val="F10E4AB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2">
    <w:nsid w:val="2E244A09"/>
    <w:multiLevelType w:val="hybridMultilevel"/>
    <w:tmpl w:val="F7F034C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3">
    <w:nsid w:val="2E57763B"/>
    <w:multiLevelType w:val="hybridMultilevel"/>
    <w:tmpl w:val="1716E8A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rPr>
        <w:rFonts w:hint="eastAsia"/>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4">
    <w:nsid w:val="2F267889"/>
    <w:multiLevelType w:val="hybridMultilevel"/>
    <w:tmpl w:val="A5B0C94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5">
    <w:nsid w:val="2F296EC8"/>
    <w:multiLevelType w:val="hybridMultilevel"/>
    <w:tmpl w:val="66786A0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76">
    <w:nsid w:val="2F952E2E"/>
    <w:multiLevelType w:val="hybridMultilevel"/>
    <w:tmpl w:val="7D0CD09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7">
    <w:nsid w:val="2FB61B82"/>
    <w:multiLevelType w:val="hybridMultilevel"/>
    <w:tmpl w:val="FB3E2422"/>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8">
    <w:nsid w:val="2FCD008E"/>
    <w:multiLevelType w:val="hybridMultilevel"/>
    <w:tmpl w:val="E406812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9">
    <w:nsid w:val="30671E79"/>
    <w:multiLevelType w:val="hybridMultilevel"/>
    <w:tmpl w:val="59126C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0">
    <w:nsid w:val="308F0C8D"/>
    <w:multiLevelType w:val="hybridMultilevel"/>
    <w:tmpl w:val="59B4BA9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81">
    <w:nsid w:val="309E4E0B"/>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2">
    <w:nsid w:val="30EA477F"/>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3">
    <w:nsid w:val="30F14E45"/>
    <w:multiLevelType w:val="hybridMultilevel"/>
    <w:tmpl w:val="FF389AE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4">
    <w:nsid w:val="31500CE1"/>
    <w:multiLevelType w:val="hybridMultilevel"/>
    <w:tmpl w:val="A7806B1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5">
    <w:nsid w:val="316A714E"/>
    <w:multiLevelType w:val="hybridMultilevel"/>
    <w:tmpl w:val="38EC144E"/>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6">
    <w:nsid w:val="31803B0F"/>
    <w:multiLevelType w:val="hybridMultilevel"/>
    <w:tmpl w:val="F3F4831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7">
    <w:nsid w:val="31971EFB"/>
    <w:multiLevelType w:val="hybridMultilevel"/>
    <w:tmpl w:val="51C0CB64"/>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8">
    <w:nsid w:val="31B70919"/>
    <w:multiLevelType w:val="hybridMultilevel"/>
    <w:tmpl w:val="52946C26"/>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89">
    <w:nsid w:val="31B942D5"/>
    <w:multiLevelType w:val="hybridMultilevel"/>
    <w:tmpl w:val="5058B12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0">
    <w:nsid w:val="31C16B71"/>
    <w:multiLevelType w:val="hybridMultilevel"/>
    <w:tmpl w:val="39FA8DD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1">
    <w:nsid w:val="31DE45CF"/>
    <w:multiLevelType w:val="hybridMultilevel"/>
    <w:tmpl w:val="C72449DC"/>
    <w:lvl w:ilvl="0">
      <w:start w:val="1"/>
      <w:numFmt w:val="decimalEnclosedCircle"/>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EnclosedCircle"/>
      <w:lvlText w:val="%3"/>
      <w:lvlJc w:val="left"/>
      <w:pPr>
        <w:tabs>
          <w:tab w:val="num" w:pos="1200"/>
        </w:tabs>
        <w:ind w:left="1200" w:hanging="360"/>
      </w:pPr>
      <w:rPr>
        <w:rFonts w:ascii="STZhongsong" w:hAnsi="STZhongsong"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2">
    <w:nsid w:val="31E37C83"/>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3">
    <w:nsid w:val="320A5DFD"/>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4">
    <w:nsid w:val="324655FE"/>
    <w:multiLevelType w:val="hybridMultilevel"/>
    <w:tmpl w:val="89BC5EC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5">
    <w:nsid w:val="32BE5070"/>
    <w:multiLevelType w:val="hybridMultilevel"/>
    <w:tmpl w:val="216C816E"/>
    <w:lvl w:ilvl="0">
      <w:start w:val="5"/>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420"/>
        </w:tabs>
        <w:ind w:left="420" w:hanging="420"/>
      </w:pPr>
      <w:rPr>
        <w:rFonts w:ascii="STXihei" w:eastAsia="STXihei" w:hAnsi="Times New Roman" w:cs="Times New Roman" w:hint="eastAsia"/>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96">
    <w:nsid w:val="32BE5395"/>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7">
    <w:nsid w:val="32C2065B"/>
    <w:multiLevelType w:val="hybridMultilevel"/>
    <w:tmpl w:val="E8B02B8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98">
    <w:nsid w:val="32E95294"/>
    <w:multiLevelType w:val="hybridMultilevel"/>
    <w:tmpl w:val="A308FE64"/>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99">
    <w:nsid w:val="332A0848"/>
    <w:multiLevelType w:val="hybridMultilevel"/>
    <w:tmpl w:val="C336A6E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0">
    <w:nsid w:val="333D78E2"/>
    <w:multiLevelType w:val="hybridMultilevel"/>
    <w:tmpl w:val="A4E8D66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1">
    <w:nsid w:val="336F76A3"/>
    <w:multiLevelType w:val="hybridMultilevel"/>
    <w:tmpl w:val="4E48949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02">
    <w:nsid w:val="339175F3"/>
    <w:multiLevelType w:val="hybridMultilevel"/>
    <w:tmpl w:val="8C087E36"/>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3">
    <w:nsid w:val="339B02F6"/>
    <w:multiLevelType w:val="hybridMultilevel"/>
    <w:tmpl w:val="213EC904"/>
    <w:lvl w:ilvl="0">
      <w:start w:val="1"/>
      <w:numFmt w:val="decimal"/>
      <w:lvlText w:val="4.%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4">
    <w:nsid w:val="33AC1295"/>
    <w:multiLevelType w:val="hybridMultilevel"/>
    <w:tmpl w:val="9D44E71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5">
    <w:nsid w:val="33C71C5C"/>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6">
    <w:nsid w:val="33F03795"/>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7">
    <w:nsid w:val="33FB6520"/>
    <w:multiLevelType w:val="hybridMultilevel"/>
    <w:tmpl w:val="894A6CE4"/>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8">
    <w:nsid w:val="34304B2B"/>
    <w:multiLevelType w:val="hybridMultilevel"/>
    <w:tmpl w:val="E79A95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9">
    <w:nsid w:val="345B3F31"/>
    <w:multiLevelType w:val="hybridMultilevel"/>
    <w:tmpl w:val="D72C470C"/>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0">
    <w:nsid w:val="349B5FFA"/>
    <w:multiLevelType w:val="hybridMultilevel"/>
    <w:tmpl w:val="7AF4634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1">
    <w:nsid w:val="34B421A6"/>
    <w:multiLevelType w:val="hybridMultilevel"/>
    <w:tmpl w:val="0EBE12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2">
    <w:nsid w:val="352637B8"/>
    <w:multiLevelType w:val="hybridMultilevel"/>
    <w:tmpl w:val="9780B6B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3">
    <w:nsid w:val="35BC314B"/>
    <w:multiLevelType w:val="hybridMultilevel"/>
    <w:tmpl w:val="B27243A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4">
    <w:nsid w:val="35FE1EA0"/>
    <w:multiLevelType w:val="hybridMultilevel"/>
    <w:tmpl w:val="4B9866CA"/>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5">
    <w:nsid w:val="36034C03"/>
    <w:multiLevelType w:val="hybridMultilevel"/>
    <w:tmpl w:val="CC8A577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6">
    <w:nsid w:val="36064CE4"/>
    <w:multiLevelType w:val="hybridMultilevel"/>
    <w:tmpl w:val="FD543E7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7">
    <w:nsid w:val="36343A00"/>
    <w:multiLevelType w:val="hybridMultilevel"/>
    <w:tmpl w:val="9A4491F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18">
    <w:nsid w:val="363F4121"/>
    <w:multiLevelType w:val="hybridMultilevel"/>
    <w:tmpl w:val="955A14D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19">
    <w:nsid w:val="363F5B57"/>
    <w:multiLevelType w:val="hybridMultilevel"/>
    <w:tmpl w:val="A6A22CD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0">
    <w:nsid w:val="36510367"/>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1">
    <w:nsid w:val="37282BB7"/>
    <w:multiLevelType w:val="hybridMultilevel"/>
    <w:tmpl w:val="AE021F74"/>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2">
    <w:nsid w:val="372C417B"/>
    <w:multiLevelType w:val="hybridMultilevel"/>
    <w:tmpl w:val="A51CCD3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3">
    <w:nsid w:val="37377CB5"/>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4">
    <w:nsid w:val="3743507B"/>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5">
    <w:nsid w:val="374F1CF0"/>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6">
    <w:nsid w:val="379809CB"/>
    <w:multiLevelType w:val="hybridMultilevel"/>
    <w:tmpl w:val="C5D2A35E"/>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7">
    <w:nsid w:val="38210742"/>
    <w:multiLevelType w:val="hybridMultilevel"/>
    <w:tmpl w:val="4DD2F1C0"/>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8">
    <w:nsid w:val="38293083"/>
    <w:multiLevelType w:val="hybridMultilevel"/>
    <w:tmpl w:val="7C26572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29">
    <w:nsid w:val="38444A37"/>
    <w:multiLevelType w:val="hybridMultilevel"/>
    <w:tmpl w:val="CBD42FC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0">
    <w:nsid w:val="385B43A3"/>
    <w:multiLevelType w:val="hybridMultilevel"/>
    <w:tmpl w:val="BB6A588C"/>
    <w:lvl w:ilvl="0">
      <w:start w:val="1"/>
      <w:numFmt w:val="decimal"/>
      <w:lvlText w:val="5.%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1">
    <w:nsid w:val="385D129A"/>
    <w:multiLevelType w:val="hybridMultilevel"/>
    <w:tmpl w:val="C646277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2">
    <w:nsid w:val="386963EF"/>
    <w:multiLevelType w:val="hybridMultilevel"/>
    <w:tmpl w:val="46D00CC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3">
    <w:nsid w:val="388C13E5"/>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4">
    <w:nsid w:val="38A5573E"/>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5">
    <w:nsid w:val="38DF0624"/>
    <w:multiLevelType w:val="hybridMultilevel"/>
    <w:tmpl w:val="8FF8B222"/>
    <w:lvl w:ilvl="0">
      <w:start w:val="1"/>
      <w:numFmt w:val="decimal"/>
      <w:lvlText w:val="%1、"/>
      <w:lvlJc w:val="left"/>
      <w:pPr>
        <w:tabs>
          <w:tab w:val="num" w:pos="600"/>
        </w:tabs>
        <w:ind w:left="600" w:hanging="360"/>
      </w:pPr>
      <w:rPr>
        <w:rFonts w:ascii="STXihei" w:eastAsia="STXihei" w:hAnsi="Times New Roman" w:cs="Times New Roman" w:hint="eastAsia"/>
      </w:rPr>
    </w:lvl>
    <w:lvl w:ilvl="1">
      <w:start w:val="8"/>
      <w:numFmt w:val="japaneseCounting"/>
      <w:lvlText w:val="第%2章"/>
      <w:lvlJc w:val="left"/>
      <w:pPr>
        <w:tabs>
          <w:tab w:val="num" w:pos="5640"/>
        </w:tabs>
        <w:ind w:left="5640" w:hanging="960"/>
      </w:pPr>
      <w:rPr>
        <w:rFonts w:hint="eastAsia"/>
      </w:rPr>
    </w:lvl>
    <w:lvl w:ilvl="2">
      <w:start w:val="2"/>
      <w:numFmt w:val="japaneseCounting"/>
      <w:lvlText w:val="（%3）"/>
      <w:lvlJc w:val="left"/>
      <w:pPr>
        <w:tabs>
          <w:tab w:val="num" w:pos="1800"/>
        </w:tabs>
        <w:ind w:left="1800" w:hanging="720"/>
      </w:pPr>
      <w:rPr>
        <w:rFonts w:hint="eastAsia"/>
      </w:r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336">
    <w:nsid w:val="39A24659"/>
    <w:multiLevelType w:val="hybridMultilevel"/>
    <w:tmpl w:val="F62CB658"/>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7">
    <w:nsid w:val="39C27E9D"/>
    <w:multiLevelType w:val="hybridMultilevel"/>
    <w:tmpl w:val="4FB4192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38">
    <w:nsid w:val="39D31069"/>
    <w:multiLevelType w:val="hybridMultilevel"/>
    <w:tmpl w:val="5BDEABF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39">
    <w:nsid w:val="39F76B75"/>
    <w:multiLevelType w:val="hybridMultilevel"/>
    <w:tmpl w:val="4B7655A6"/>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0">
    <w:nsid w:val="39FC2B7C"/>
    <w:multiLevelType w:val="hybridMultilevel"/>
    <w:tmpl w:val="D58E3760"/>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1">
    <w:nsid w:val="39FE7311"/>
    <w:multiLevelType w:val="hybridMultilevel"/>
    <w:tmpl w:val="67BAD93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2">
    <w:nsid w:val="3A076E1A"/>
    <w:multiLevelType w:val="hybridMultilevel"/>
    <w:tmpl w:val="39DAD408"/>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3">
    <w:nsid w:val="3A311E28"/>
    <w:multiLevelType w:val="hybridMultilevel"/>
    <w:tmpl w:val="32E4C0B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4">
    <w:nsid w:val="3A5E5F6B"/>
    <w:multiLevelType w:val="hybridMultilevel"/>
    <w:tmpl w:val="CD4C582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5">
    <w:nsid w:val="3A614F28"/>
    <w:multiLevelType w:val="hybridMultilevel"/>
    <w:tmpl w:val="DB4A240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46">
    <w:nsid w:val="3ABF6309"/>
    <w:multiLevelType w:val="hybridMultilevel"/>
    <w:tmpl w:val="4CD8493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47">
    <w:nsid w:val="3AE6595E"/>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8">
    <w:nsid w:val="3B7D7112"/>
    <w:multiLevelType w:val="hybridMultilevel"/>
    <w:tmpl w:val="530E9B0A"/>
    <w:lvl w:ilvl="0">
      <w:start w:val="1"/>
      <w:numFmt w:val="decimal"/>
      <w:lvlText w:val="%1、"/>
      <w:lvlJc w:val="left"/>
      <w:pPr>
        <w:ind w:left="420" w:hanging="420"/>
      </w:pPr>
      <w:rPr>
        <w:rFonts w:hint="default"/>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9">
    <w:nsid w:val="3B9B68DB"/>
    <w:multiLevelType w:val="hybridMultilevel"/>
    <w:tmpl w:val="ED76575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0">
    <w:nsid w:val="3BE03021"/>
    <w:multiLevelType w:val="hybridMultilevel"/>
    <w:tmpl w:val="3C841DE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1">
    <w:nsid w:val="3C001B56"/>
    <w:multiLevelType w:val="hybridMultilevel"/>
    <w:tmpl w:val="ADB6AA6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2">
    <w:nsid w:val="3C083F63"/>
    <w:multiLevelType w:val="hybridMultilevel"/>
    <w:tmpl w:val="DED2AC16"/>
    <w:lvl w:ilvl="0">
      <w:start w:val="1"/>
      <w:numFmt w:val="decimal"/>
      <w:lvlText w:val="8.%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3">
    <w:nsid w:val="3C1A73C8"/>
    <w:multiLevelType w:val="hybridMultilevel"/>
    <w:tmpl w:val="303A7EB2"/>
    <w:lvl w:ilvl="0">
      <w:start w:val="1"/>
      <w:numFmt w:val="upperLetter"/>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4">
    <w:nsid w:val="3C4B37FF"/>
    <w:multiLevelType w:val="hybridMultilevel"/>
    <w:tmpl w:val="2D36FD24"/>
    <w:lvl w:ilvl="0">
      <w:start w:val="1"/>
      <w:numFmt w:val="decimal"/>
      <w:lvlText w:val="4.%1."/>
      <w:lvlJc w:val="left"/>
      <w:pPr>
        <w:tabs>
          <w:tab w:val="num" w:pos="839"/>
        </w:tabs>
        <w:ind w:left="839" w:hanging="839"/>
      </w:pPr>
      <w:rPr>
        <w:rFonts w:ascii="Arial" w:hAnsi="Arial" w:hint="default"/>
        <w:b w:val="0"/>
        <w:i w:val="0"/>
        <w:sz w:val="18"/>
        <w:szCs w:val="18"/>
      </w:rPr>
    </w:lvl>
    <w:lvl w:ilvl="1">
      <w:start w:val="1"/>
      <w:numFmt w:val="decimal"/>
      <w:isLgl/>
      <w:lvlText w:val="4.1.%2."/>
      <w:lvlJc w:val="left"/>
      <w:pPr>
        <w:tabs>
          <w:tab w:val="num" w:pos="839"/>
        </w:tabs>
        <w:ind w:left="839" w:hanging="839"/>
      </w:pPr>
      <w:rPr>
        <w:rFonts w:ascii="Arial" w:hAnsi="Arial" w:hint="default"/>
        <w:b w:val="0"/>
        <w:i w:val="0"/>
        <w:sz w:val="18"/>
        <w:szCs w:val="18"/>
      </w:rPr>
    </w:lvl>
    <w:lvl w:ilvl="2">
      <w:start w:val="1"/>
      <w:numFmt w:val="bullet"/>
      <w:lvlText w:val=""/>
      <w:lvlJc w:val="left"/>
      <w:pPr>
        <w:tabs>
          <w:tab w:val="num" w:pos="1260"/>
        </w:tabs>
        <w:ind w:left="1260" w:hanging="420"/>
      </w:pPr>
      <w:rPr>
        <w:rFonts w:ascii="Wingdings" w:hAnsi="Wingdings" w:hint="default"/>
        <w:b w:val="0"/>
        <w:i w:val="0"/>
        <w:sz w:val="24"/>
        <w:szCs w:val="21"/>
      </w:rPr>
    </w:lvl>
    <w:lvl w:ilvl="3">
      <w:start w:val="1"/>
      <w:numFmt w:val="decimal"/>
      <w:lvlText w:val="4.2.%4."/>
      <w:lvlJc w:val="left"/>
      <w:pPr>
        <w:tabs>
          <w:tab w:val="num" w:pos="839"/>
        </w:tabs>
        <w:ind w:left="839" w:hanging="839"/>
      </w:pPr>
      <w:rPr>
        <w:rFonts w:ascii="Arial" w:hAnsi="Arial" w:cs="Arial" w:hint="default"/>
        <w:b w:val="0"/>
        <w:i w:val="0"/>
        <w:sz w:val="18"/>
        <w:szCs w:val="18"/>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5">
    <w:nsid w:val="3C647AA4"/>
    <w:multiLevelType w:val="hybridMultilevel"/>
    <w:tmpl w:val="683A0EA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6">
    <w:nsid w:val="3C705E57"/>
    <w:multiLevelType w:val="hybridMultilevel"/>
    <w:tmpl w:val="D06C55E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7">
    <w:nsid w:val="3CF12D66"/>
    <w:multiLevelType w:val="hybridMultilevel"/>
    <w:tmpl w:val="A56CBD90"/>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58">
    <w:nsid w:val="3D040357"/>
    <w:multiLevelType w:val="hybridMultilevel"/>
    <w:tmpl w:val="7CD8F6B2"/>
    <w:lvl w:ilvl="0">
      <w:start w:val="1"/>
      <w:numFmt w:val="decimal"/>
      <w:lvlText w:val="%1、"/>
      <w:lvlJc w:val="left"/>
      <w:pPr>
        <w:tabs>
          <w:tab w:val="num" w:pos="420"/>
        </w:tabs>
        <w:ind w:left="420" w:hanging="420"/>
      </w:pPr>
      <w:rPr>
        <w:rFonts w:ascii="STXihei" w:eastAsia="STXihei" w:hAnsi="Times New Roman" w:cs="Times New Roman" w:hint="eastAsia"/>
      </w:rPr>
    </w:lvl>
    <w:lvl w:ilvl="1">
      <w:start w:val="1"/>
      <w:numFmt w:val="japaneseCounting"/>
      <w:lvlText w:val="%2、"/>
      <w:lvlJc w:val="left"/>
      <w:pPr>
        <w:ind w:left="810" w:hanging="39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9">
    <w:nsid w:val="3D10567F"/>
    <w:multiLevelType w:val="hybridMultilevel"/>
    <w:tmpl w:val="FD78AF36"/>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0">
    <w:nsid w:val="3D1D2FF9"/>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1">
    <w:nsid w:val="3D2A279B"/>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2">
    <w:nsid w:val="3D6C1561"/>
    <w:multiLevelType w:val="hybridMultilevel"/>
    <w:tmpl w:val="C082C0EA"/>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3">
    <w:nsid w:val="3DC9169B"/>
    <w:multiLevelType w:val="hybridMultilevel"/>
    <w:tmpl w:val="395254C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4">
    <w:nsid w:val="3DC97CA1"/>
    <w:multiLevelType w:val="hybridMultilevel"/>
    <w:tmpl w:val="DBFA847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5">
    <w:nsid w:val="3DCB5F46"/>
    <w:multiLevelType w:val="hybridMultilevel"/>
    <w:tmpl w:val="ABCC3C8E"/>
    <w:lvl w:ilvl="0">
      <w:start w:val="1"/>
      <w:numFmt w:val="chineseCountingThousand"/>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6">
    <w:nsid w:val="3E020E90"/>
    <w:multiLevelType w:val="hybridMultilevel"/>
    <w:tmpl w:val="1ACC448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rPr>
        <w:rFonts w:hint="eastAsia"/>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7">
    <w:nsid w:val="3E186432"/>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8">
    <w:nsid w:val="3E1E4BA0"/>
    <w:multiLevelType w:val="hybridMultilevel"/>
    <w:tmpl w:val="1D6C0190"/>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69">
    <w:nsid w:val="3E452EE7"/>
    <w:multiLevelType w:val="hybridMultilevel"/>
    <w:tmpl w:val="13D8CD5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0">
    <w:nsid w:val="3E806DEA"/>
    <w:multiLevelType w:val="hybridMultilevel"/>
    <w:tmpl w:val="0D388D2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1">
    <w:nsid w:val="3EAC7CCE"/>
    <w:multiLevelType w:val="hybridMultilevel"/>
    <w:tmpl w:val="829ADBE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2">
    <w:nsid w:val="3ED52A00"/>
    <w:multiLevelType w:val="hybridMultilevel"/>
    <w:tmpl w:val="BB6A588C"/>
    <w:lvl w:ilvl="0">
      <w:start w:val="1"/>
      <w:numFmt w:val="decimal"/>
      <w:lvlText w:val="5.%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3">
    <w:nsid w:val="3EE9352C"/>
    <w:multiLevelType w:val="hybridMultilevel"/>
    <w:tmpl w:val="40CC1C7A"/>
    <w:lvl w:ilvl="0">
      <w:start w:val="1"/>
      <w:numFmt w:val="decimal"/>
      <w:lvlText w:val="%1）"/>
      <w:lvlJc w:val="left"/>
      <w:pPr>
        <w:tabs>
          <w:tab w:val="num" w:pos="420"/>
        </w:tabs>
        <w:ind w:left="420" w:hanging="420"/>
      </w:pPr>
      <w:rPr>
        <w:rFonts w:hint="eastAsia"/>
      </w:rPr>
    </w:lvl>
    <w:lvl w:ilvl="1">
      <w:start w:val="1"/>
      <w:numFmt w:val="bullet"/>
      <w:lvlText w:val=""/>
      <w:lvlJc w:val="left"/>
      <w:pPr>
        <w:tabs>
          <w:tab w:val="num" w:pos="121"/>
        </w:tabs>
        <w:ind w:left="121" w:hanging="420"/>
      </w:pPr>
      <w:rPr>
        <w:rFonts w:ascii="Wingdings" w:hAnsi="Wingdings" w:hint="default"/>
      </w:rPr>
    </w:lvl>
    <w:lvl w:ilvl="2" w:tentative="1">
      <w:start w:val="1"/>
      <w:numFmt w:val="bullet"/>
      <w:lvlText w:val=""/>
      <w:lvlJc w:val="left"/>
      <w:pPr>
        <w:tabs>
          <w:tab w:val="num" w:pos="541"/>
        </w:tabs>
        <w:ind w:left="541" w:hanging="420"/>
      </w:pPr>
      <w:rPr>
        <w:rFonts w:ascii="Wingdings" w:hAnsi="Wingdings" w:hint="default"/>
      </w:rPr>
    </w:lvl>
    <w:lvl w:ilvl="3" w:tentative="1">
      <w:start w:val="1"/>
      <w:numFmt w:val="bullet"/>
      <w:lvlText w:val=""/>
      <w:lvlJc w:val="left"/>
      <w:pPr>
        <w:tabs>
          <w:tab w:val="num" w:pos="961"/>
        </w:tabs>
        <w:ind w:left="961" w:hanging="420"/>
      </w:pPr>
      <w:rPr>
        <w:rFonts w:ascii="Wingdings" w:hAnsi="Wingdings" w:hint="default"/>
      </w:rPr>
    </w:lvl>
    <w:lvl w:ilvl="4" w:tentative="1">
      <w:start w:val="1"/>
      <w:numFmt w:val="bullet"/>
      <w:lvlText w:val=""/>
      <w:lvlJc w:val="left"/>
      <w:pPr>
        <w:tabs>
          <w:tab w:val="num" w:pos="1381"/>
        </w:tabs>
        <w:ind w:left="1381" w:hanging="420"/>
      </w:pPr>
      <w:rPr>
        <w:rFonts w:ascii="Wingdings" w:hAnsi="Wingdings" w:hint="default"/>
      </w:rPr>
    </w:lvl>
    <w:lvl w:ilvl="5" w:tentative="1">
      <w:start w:val="1"/>
      <w:numFmt w:val="bullet"/>
      <w:lvlText w:val=""/>
      <w:lvlJc w:val="left"/>
      <w:pPr>
        <w:tabs>
          <w:tab w:val="num" w:pos="1801"/>
        </w:tabs>
        <w:ind w:left="1801" w:hanging="420"/>
      </w:pPr>
      <w:rPr>
        <w:rFonts w:ascii="Wingdings" w:hAnsi="Wingdings" w:hint="default"/>
      </w:rPr>
    </w:lvl>
    <w:lvl w:ilvl="6" w:tentative="1">
      <w:start w:val="1"/>
      <w:numFmt w:val="bullet"/>
      <w:lvlText w:val=""/>
      <w:lvlJc w:val="left"/>
      <w:pPr>
        <w:tabs>
          <w:tab w:val="num" w:pos="2221"/>
        </w:tabs>
        <w:ind w:left="2221" w:hanging="420"/>
      </w:pPr>
      <w:rPr>
        <w:rFonts w:ascii="Wingdings" w:hAnsi="Wingdings" w:hint="default"/>
      </w:rPr>
    </w:lvl>
    <w:lvl w:ilvl="7" w:tentative="1">
      <w:start w:val="1"/>
      <w:numFmt w:val="bullet"/>
      <w:lvlText w:val=""/>
      <w:lvlJc w:val="left"/>
      <w:pPr>
        <w:tabs>
          <w:tab w:val="num" w:pos="2641"/>
        </w:tabs>
        <w:ind w:left="2641" w:hanging="420"/>
      </w:pPr>
      <w:rPr>
        <w:rFonts w:ascii="Wingdings" w:hAnsi="Wingdings" w:hint="default"/>
      </w:rPr>
    </w:lvl>
    <w:lvl w:ilvl="8" w:tentative="1">
      <w:start w:val="1"/>
      <w:numFmt w:val="bullet"/>
      <w:lvlText w:val=""/>
      <w:lvlJc w:val="left"/>
      <w:pPr>
        <w:tabs>
          <w:tab w:val="num" w:pos="3061"/>
        </w:tabs>
        <w:ind w:left="3061" w:hanging="420"/>
      </w:pPr>
      <w:rPr>
        <w:rFonts w:ascii="Wingdings" w:hAnsi="Wingdings" w:hint="default"/>
      </w:rPr>
    </w:lvl>
  </w:abstractNum>
  <w:abstractNum w:abstractNumId="374">
    <w:nsid w:val="3F32209B"/>
    <w:multiLevelType w:val="hybridMultilevel"/>
    <w:tmpl w:val="080ACA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5">
    <w:nsid w:val="3F433B6F"/>
    <w:multiLevelType w:val="hybridMultilevel"/>
    <w:tmpl w:val="2C40EB1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6">
    <w:nsid w:val="3F7E1207"/>
    <w:multiLevelType w:val="hybridMultilevel"/>
    <w:tmpl w:val="8648EE0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77">
    <w:nsid w:val="3FA018D4"/>
    <w:multiLevelType w:val="hybridMultilevel"/>
    <w:tmpl w:val="4A68082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78">
    <w:nsid w:val="3FE02A10"/>
    <w:multiLevelType w:val="hybridMultilevel"/>
    <w:tmpl w:val="4E2A2F8A"/>
    <w:lvl w:ilvl="0">
      <w:start w:val="1"/>
      <w:numFmt w:val="decimal"/>
      <w:lvlText w:val="%1、"/>
      <w:lvlJc w:val="left"/>
      <w:pPr>
        <w:tabs>
          <w:tab w:val="num" w:pos="420"/>
        </w:tabs>
        <w:ind w:left="420" w:hanging="420"/>
      </w:pPr>
      <w:rPr>
        <w:rFonts w:ascii="STXihei" w:eastAsia="STXihei" w:hAnsi="Times New Roman" w:cs="Times New Roman"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9">
    <w:nsid w:val="4029246A"/>
    <w:multiLevelType w:val="hybridMultilevel"/>
    <w:tmpl w:val="7CBC9AD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0">
    <w:nsid w:val="40751CEC"/>
    <w:multiLevelType w:val="hybridMultilevel"/>
    <w:tmpl w:val="68AACA0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81">
    <w:nsid w:val="40A4101A"/>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2">
    <w:nsid w:val="40BD627C"/>
    <w:multiLevelType w:val="hybridMultilevel"/>
    <w:tmpl w:val="DCE0328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3">
    <w:nsid w:val="40DF5BEB"/>
    <w:multiLevelType w:val="hybridMultilevel"/>
    <w:tmpl w:val="075224F6"/>
    <w:lvl w:ilvl="0">
      <w:start w:val="1"/>
      <w:numFmt w:val="chineseCountingThousand"/>
      <w:lvlText w:val="第%1篇"/>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4">
    <w:nsid w:val="40DF5C72"/>
    <w:multiLevelType w:val="hybridMultilevel"/>
    <w:tmpl w:val="7D4C459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5">
    <w:nsid w:val="40F95A8D"/>
    <w:multiLevelType w:val="hybridMultilevel"/>
    <w:tmpl w:val="1FAECAE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6">
    <w:nsid w:val="41035363"/>
    <w:multiLevelType w:val="hybridMultilevel"/>
    <w:tmpl w:val="7F8205D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87">
    <w:nsid w:val="41133CC6"/>
    <w:multiLevelType w:val="hybridMultilevel"/>
    <w:tmpl w:val="58B487D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88">
    <w:nsid w:val="41190D2A"/>
    <w:multiLevelType w:val="hybridMultilevel"/>
    <w:tmpl w:val="4E2A2F8A"/>
    <w:lvl w:ilvl="0">
      <w:start w:val="1"/>
      <w:numFmt w:val="decimal"/>
      <w:lvlText w:val="%1、"/>
      <w:lvlJc w:val="left"/>
      <w:pPr>
        <w:tabs>
          <w:tab w:val="num" w:pos="420"/>
        </w:tabs>
        <w:ind w:left="420" w:hanging="420"/>
      </w:pPr>
      <w:rPr>
        <w:rFonts w:ascii="STXihei" w:eastAsia="STXihei" w:hAnsi="Times New Roman" w:cs="Times New Roman"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9">
    <w:nsid w:val="41226BC0"/>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0">
    <w:nsid w:val="412B5060"/>
    <w:multiLevelType w:val="hybridMultilevel"/>
    <w:tmpl w:val="5FEC53D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91">
    <w:nsid w:val="41540786"/>
    <w:multiLevelType w:val="hybridMultilevel"/>
    <w:tmpl w:val="C378550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2">
    <w:nsid w:val="418D7F95"/>
    <w:multiLevelType w:val="hybridMultilevel"/>
    <w:tmpl w:val="9DB0EF6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93">
    <w:nsid w:val="41907291"/>
    <w:multiLevelType w:val="hybridMultilevel"/>
    <w:tmpl w:val="E80EEF7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4">
    <w:nsid w:val="41A10DA1"/>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5">
    <w:nsid w:val="41BC14A7"/>
    <w:multiLevelType w:val="hybridMultilevel"/>
    <w:tmpl w:val="829ADBE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6">
    <w:nsid w:val="41BE4CDD"/>
    <w:multiLevelType w:val="hybridMultilevel"/>
    <w:tmpl w:val="E3E0B8DC"/>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7">
    <w:nsid w:val="41D7105F"/>
    <w:multiLevelType w:val="multilevel"/>
    <w:tmpl w:val="AA422F98"/>
    <w:lvl w:ilvl="0">
      <w:start w:val="1"/>
      <w:numFmt w:val="decimalFullWidth"/>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8">
    <w:nsid w:val="4260253B"/>
    <w:multiLevelType w:val="hybridMultilevel"/>
    <w:tmpl w:val="DE088088"/>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9">
    <w:nsid w:val="4284121D"/>
    <w:multiLevelType w:val="hybridMultilevel"/>
    <w:tmpl w:val="35B269E2"/>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0">
    <w:nsid w:val="429334EE"/>
    <w:multiLevelType w:val="hybridMultilevel"/>
    <w:tmpl w:val="50AC611E"/>
    <w:lvl w:ilvl="0">
      <w:start w:val="1"/>
      <w:numFmt w:val="decimal"/>
      <w:lvlText w:val="%1、"/>
      <w:lvlJc w:val="left"/>
      <w:pPr>
        <w:ind w:left="420" w:hanging="420"/>
      </w:pPr>
      <w:rPr>
        <w:rFonts w:ascii="STXihei" w:eastAsia="STXihei" w:hAnsi="STXihei"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1">
    <w:nsid w:val="429C17FE"/>
    <w:multiLevelType w:val="hybridMultilevel"/>
    <w:tmpl w:val="49B2C46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2">
    <w:nsid w:val="42A046F1"/>
    <w:multiLevelType w:val="hybridMultilevel"/>
    <w:tmpl w:val="A9FA7E9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3">
    <w:nsid w:val="42D65BCB"/>
    <w:multiLevelType w:val="hybridMultilevel"/>
    <w:tmpl w:val="ABF435F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4">
    <w:nsid w:val="4310791E"/>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5">
    <w:nsid w:val="432074C2"/>
    <w:multiLevelType w:val="hybridMultilevel"/>
    <w:tmpl w:val="A6A22CD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6">
    <w:nsid w:val="432357A9"/>
    <w:multiLevelType w:val="multilevel"/>
    <w:tmpl w:val="57EA3E26"/>
    <w:lvl w:ilvl="0">
      <w:start w:val="1"/>
      <w:numFmt w:val="decimal"/>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07">
    <w:nsid w:val="4325315C"/>
    <w:multiLevelType w:val="hybridMultilevel"/>
    <w:tmpl w:val="C79E8188"/>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8">
    <w:nsid w:val="43526267"/>
    <w:multiLevelType w:val="hybridMultilevel"/>
    <w:tmpl w:val="C34A6F5E"/>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9">
    <w:nsid w:val="4358425C"/>
    <w:multiLevelType w:val="hybridMultilevel"/>
    <w:tmpl w:val="F8A2086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0">
    <w:nsid w:val="43653D26"/>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1">
    <w:nsid w:val="436F3109"/>
    <w:multiLevelType w:val="hybridMultilevel"/>
    <w:tmpl w:val="DD3E2F0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2">
    <w:nsid w:val="43CA6660"/>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3">
    <w:nsid w:val="43D171D1"/>
    <w:multiLevelType w:val="hybridMultilevel"/>
    <w:tmpl w:val="B9F0E5A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14">
    <w:nsid w:val="43E857FB"/>
    <w:multiLevelType w:val="hybridMultilevel"/>
    <w:tmpl w:val="E8604CE2"/>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5">
    <w:nsid w:val="43EE4579"/>
    <w:multiLevelType w:val="hybridMultilevel"/>
    <w:tmpl w:val="D3B08F64"/>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6">
    <w:nsid w:val="443D0A4B"/>
    <w:multiLevelType w:val="hybridMultilevel"/>
    <w:tmpl w:val="1ABAAC0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7">
    <w:nsid w:val="444D10B4"/>
    <w:multiLevelType w:val="hybridMultilevel"/>
    <w:tmpl w:val="FE6AE0B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18">
    <w:nsid w:val="44A40EC3"/>
    <w:multiLevelType w:val="hybridMultilevel"/>
    <w:tmpl w:val="1C16E31E"/>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19">
    <w:nsid w:val="44CD3280"/>
    <w:multiLevelType w:val="hybridMultilevel"/>
    <w:tmpl w:val="4ED21EC8"/>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0">
    <w:nsid w:val="451F74A8"/>
    <w:multiLevelType w:val="hybridMultilevel"/>
    <w:tmpl w:val="5C8E460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1">
    <w:nsid w:val="4532581B"/>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2">
    <w:nsid w:val="454B149B"/>
    <w:multiLevelType w:val="hybridMultilevel"/>
    <w:tmpl w:val="73B8B96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3">
    <w:nsid w:val="457D1ABF"/>
    <w:multiLevelType w:val="hybridMultilevel"/>
    <w:tmpl w:val="9A3C6346"/>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4">
    <w:nsid w:val="45A17D3E"/>
    <w:multiLevelType w:val="hybridMultilevel"/>
    <w:tmpl w:val="1ACE9FFC"/>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630" w:hanging="420"/>
      </w:pPr>
    </w:lvl>
    <w:lvl w:ilvl="2" w:tentative="1">
      <w:start w:val="1"/>
      <w:numFmt w:val="lowerRoman"/>
      <w:lvlText w:val="%3."/>
      <w:lvlJc w:val="right"/>
      <w:pPr>
        <w:ind w:left="1050" w:hanging="420"/>
      </w:pPr>
    </w:lvl>
    <w:lvl w:ilvl="3" w:tentative="1">
      <w:start w:val="1"/>
      <w:numFmt w:val="decimal"/>
      <w:lvlText w:val="%4."/>
      <w:lvlJc w:val="left"/>
      <w:pPr>
        <w:ind w:left="1470" w:hanging="420"/>
      </w:pPr>
    </w:lvl>
    <w:lvl w:ilvl="4" w:tentative="1">
      <w:start w:val="1"/>
      <w:numFmt w:val="lowerLetter"/>
      <w:lvlText w:val="%5)"/>
      <w:lvlJc w:val="left"/>
      <w:pPr>
        <w:ind w:left="1890" w:hanging="420"/>
      </w:pPr>
    </w:lvl>
    <w:lvl w:ilvl="5" w:tentative="1">
      <w:start w:val="1"/>
      <w:numFmt w:val="lowerRoman"/>
      <w:lvlText w:val="%6."/>
      <w:lvlJc w:val="right"/>
      <w:pPr>
        <w:ind w:left="2310" w:hanging="420"/>
      </w:pPr>
    </w:lvl>
    <w:lvl w:ilvl="6" w:tentative="1">
      <w:start w:val="1"/>
      <w:numFmt w:val="decimal"/>
      <w:lvlText w:val="%7."/>
      <w:lvlJc w:val="left"/>
      <w:pPr>
        <w:ind w:left="2730" w:hanging="420"/>
      </w:pPr>
    </w:lvl>
    <w:lvl w:ilvl="7" w:tentative="1">
      <w:start w:val="1"/>
      <w:numFmt w:val="lowerLetter"/>
      <w:lvlText w:val="%8)"/>
      <w:lvlJc w:val="left"/>
      <w:pPr>
        <w:ind w:left="3150" w:hanging="420"/>
      </w:pPr>
    </w:lvl>
    <w:lvl w:ilvl="8" w:tentative="1">
      <w:start w:val="1"/>
      <w:numFmt w:val="lowerRoman"/>
      <w:lvlText w:val="%9."/>
      <w:lvlJc w:val="right"/>
      <w:pPr>
        <w:ind w:left="3570" w:hanging="420"/>
      </w:pPr>
    </w:lvl>
  </w:abstractNum>
  <w:abstractNum w:abstractNumId="425">
    <w:nsid w:val="45B5708A"/>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6">
    <w:nsid w:val="45D408BC"/>
    <w:multiLevelType w:val="hybridMultilevel"/>
    <w:tmpl w:val="7862BF3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7">
    <w:nsid w:val="45DA0623"/>
    <w:multiLevelType w:val="hybridMultilevel"/>
    <w:tmpl w:val="463CCAE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8">
    <w:nsid w:val="460C0426"/>
    <w:multiLevelType w:val="hybridMultilevel"/>
    <w:tmpl w:val="907EAAB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29">
    <w:nsid w:val="46306051"/>
    <w:multiLevelType w:val="hybridMultilevel"/>
    <w:tmpl w:val="B9DE23E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0">
    <w:nsid w:val="464F1B1D"/>
    <w:multiLevelType w:val="hybridMultilevel"/>
    <w:tmpl w:val="C76AC71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1">
    <w:nsid w:val="46711BB5"/>
    <w:multiLevelType w:val="hybridMultilevel"/>
    <w:tmpl w:val="36BC56B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2">
    <w:nsid w:val="46807198"/>
    <w:multiLevelType w:val="hybridMultilevel"/>
    <w:tmpl w:val="445AC74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3">
    <w:nsid w:val="46A1467C"/>
    <w:multiLevelType w:val="hybridMultilevel"/>
    <w:tmpl w:val="B20AD97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4">
    <w:nsid w:val="46A854D8"/>
    <w:multiLevelType w:val="hybridMultilevel"/>
    <w:tmpl w:val="3CF26604"/>
    <w:lvl w:ilvl="0">
      <w:start w:val="1"/>
      <w:numFmt w:val="chineseCountingThousand"/>
      <w:lvlText w:val="%1、"/>
      <w:lvlJc w:val="left"/>
      <w:pPr>
        <w:tabs>
          <w:tab w:val="num" w:pos="420"/>
        </w:tabs>
        <w:ind w:left="420" w:hanging="420"/>
      </w:pPr>
      <w:rPr>
        <w:rFonts w:ascii="STXihei" w:eastAsia="STXihei" w:hAnsi="STXihei"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5">
    <w:nsid w:val="46DA5187"/>
    <w:multiLevelType w:val="hybridMultilevel"/>
    <w:tmpl w:val="D2D6DAE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6">
    <w:nsid w:val="46FC000E"/>
    <w:multiLevelType w:val="hybridMultilevel"/>
    <w:tmpl w:val="6F48869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7">
    <w:nsid w:val="4827398D"/>
    <w:multiLevelType w:val="hybridMultilevel"/>
    <w:tmpl w:val="493C089C"/>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8">
    <w:nsid w:val="48453565"/>
    <w:multiLevelType w:val="hybridMultilevel"/>
    <w:tmpl w:val="397257D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9">
    <w:nsid w:val="48983546"/>
    <w:multiLevelType w:val="hybridMultilevel"/>
    <w:tmpl w:val="A9FA7E9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0">
    <w:nsid w:val="48B6386F"/>
    <w:multiLevelType w:val="hybridMultilevel"/>
    <w:tmpl w:val="BD1E9BE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1">
    <w:nsid w:val="48C74F81"/>
    <w:multiLevelType w:val="hybridMultilevel"/>
    <w:tmpl w:val="A412F182"/>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2">
    <w:nsid w:val="48FC31A5"/>
    <w:multiLevelType w:val="hybridMultilevel"/>
    <w:tmpl w:val="A9FA7E9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3">
    <w:nsid w:val="49034AFC"/>
    <w:multiLevelType w:val="hybridMultilevel"/>
    <w:tmpl w:val="D7B03E0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4">
    <w:nsid w:val="49272BDE"/>
    <w:multiLevelType w:val="hybridMultilevel"/>
    <w:tmpl w:val="23C4879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rPr>
        <w:rFonts w:hint="eastAsia"/>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5">
    <w:nsid w:val="494C1C8E"/>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6">
    <w:nsid w:val="499D42C5"/>
    <w:multiLevelType w:val="hybridMultilevel"/>
    <w:tmpl w:val="A526496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47">
    <w:nsid w:val="49BB5522"/>
    <w:multiLevelType w:val="hybridMultilevel"/>
    <w:tmpl w:val="60E23E1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48">
    <w:nsid w:val="49CC65E3"/>
    <w:multiLevelType w:val="hybridMultilevel"/>
    <w:tmpl w:val="F2044C28"/>
    <w:lvl w:ilvl="0">
      <w:start w:val="1"/>
      <w:numFmt w:val="decimal"/>
      <w:lvlText w:val="%1、"/>
      <w:lvlJc w:val="left"/>
      <w:pPr>
        <w:ind w:left="845" w:hanging="420"/>
      </w:pPr>
      <w:rPr>
        <w:rFonts w:ascii="STXihei" w:eastAsia="STXihei" w:hAnsi="Times New Roman" w:cs="Times New Roman" w:hint="eastAsia"/>
      </w:rPr>
    </w:lvl>
    <w:lvl w:ilvl="1" w:tentative="1">
      <w:start w:val="1"/>
      <w:numFmt w:val="lowerLetter"/>
      <w:lvlText w:val="%2)"/>
      <w:lvlJc w:val="left"/>
      <w:pPr>
        <w:ind w:left="1265" w:hanging="420"/>
      </w:pPr>
    </w:lvl>
    <w:lvl w:ilvl="2" w:tentative="1">
      <w:start w:val="1"/>
      <w:numFmt w:val="lowerRoman"/>
      <w:lvlText w:val="%3."/>
      <w:lvlJc w:val="right"/>
      <w:pPr>
        <w:ind w:left="1685" w:hanging="420"/>
      </w:pPr>
    </w:lvl>
    <w:lvl w:ilvl="3" w:tentative="1">
      <w:start w:val="1"/>
      <w:numFmt w:val="decimal"/>
      <w:lvlText w:val="%4."/>
      <w:lvlJc w:val="left"/>
      <w:pPr>
        <w:ind w:left="2105" w:hanging="420"/>
      </w:pPr>
    </w:lvl>
    <w:lvl w:ilvl="4" w:tentative="1">
      <w:start w:val="1"/>
      <w:numFmt w:val="lowerLetter"/>
      <w:lvlText w:val="%5)"/>
      <w:lvlJc w:val="left"/>
      <w:pPr>
        <w:ind w:left="2525" w:hanging="420"/>
      </w:pPr>
    </w:lvl>
    <w:lvl w:ilvl="5" w:tentative="1">
      <w:start w:val="1"/>
      <w:numFmt w:val="lowerRoman"/>
      <w:lvlText w:val="%6."/>
      <w:lvlJc w:val="right"/>
      <w:pPr>
        <w:ind w:left="2945" w:hanging="420"/>
      </w:pPr>
    </w:lvl>
    <w:lvl w:ilvl="6" w:tentative="1">
      <w:start w:val="1"/>
      <w:numFmt w:val="decimal"/>
      <w:lvlText w:val="%7."/>
      <w:lvlJc w:val="left"/>
      <w:pPr>
        <w:ind w:left="3365" w:hanging="420"/>
      </w:pPr>
    </w:lvl>
    <w:lvl w:ilvl="7" w:tentative="1">
      <w:start w:val="1"/>
      <w:numFmt w:val="lowerLetter"/>
      <w:lvlText w:val="%8)"/>
      <w:lvlJc w:val="left"/>
      <w:pPr>
        <w:ind w:left="3785" w:hanging="420"/>
      </w:pPr>
    </w:lvl>
    <w:lvl w:ilvl="8" w:tentative="1">
      <w:start w:val="1"/>
      <w:numFmt w:val="lowerRoman"/>
      <w:lvlText w:val="%9."/>
      <w:lvlJc w:val="right"/>
      <w:pPr>
        <w:ind w:left="4205" w:hanging="420"/>
      </w:pPr>
    </w:lvl>
  </w:abstractNum>
  <w:abstractNum w:abstractNumId="449">
    <w:nsid w:val="49CE2B61"/>
    <w:multiLevelType w:val="hybridMultilevel"/>
    <w:tmpl w:val="B7F24E7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0">
    <w:nsid w:val="4A131038"/>
    <w:multiLevelType w:val="hybridMultilevel"/>
    <w:tmpl w:val="D6785C2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1">
    <w:nsid w:val="4A1E12DC"/>
    <w:multiLevelType w:val="hybridMultilevel"/>
    <w:tmpl w:val="6108C462"/>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2">
    <w:nsid w:val="4A3A62B2"/>
    <w:multiLevelType w:val="hybridMultilevel"/>
    <w:tmpl w:val="20DCFB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3">
    <w:nsid w:val="4A4B725F"/>
    <w:multiLevelType w:val="hybridMultilevel"/>
    <w:tmpl w:val="82600F40"/>
    <w:lvl w:ilvl="0">
      <w:start w:val="1"/>
      <w:numFmt w:val="decimal"/>
      <w:lvlText w:val="%1)"/>
      <w:lvlJc w:val="left"/>
      <w:pPr>
        <w:ind w:left="420" w:hanging="420"/>
      </w:pPr>
      <w:rPr>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4">
    <w:nsid w:val="4A543D22"/>
    <w:multiLevelType w:val="hybridMultilevel"/>
    <w:tmpl w:val="3CFAC3CC"/>
    <w:lvl w:ilvl="0">
      <w:start w:val="1"/>
      <w:numFmt w:val="chineseCountingThousand"/>
      <w:lvlText w:val="%1、"/>
      <w:lvlJc w:val="left"/>
      <w:pPr>
        <w:tabs>
          <w:tab w:val="num" w:pos="423"/>
        </w:tabs>
        <w:ind w:left="423" w:hanging="42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5">
    <w:nsid w:val="4A7B1E3C"/>
    <w:multiLevelType w:val="hybridMultilevel"/>
    <w:tmpl w:val="24425A6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56">
    <w:nsid w:val="4AF02005"/>
    <w:multiLevelType w:val="hybridMultilevel"/>
    <w:tmpl w:val="2A08D97C"/>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7">
    <w:nsid w:val="4AFC5BBC"/>
    <w:multiLevelType w:val="hybridMultilevel"/>
    <w:tmpl w:val="20E8BDBA"/>
    <w:lvl w:ilvl="0">
      <w:start w:val="1"/>
      <w:numFmt w:val="decimal"/>
      <w:lvlText w:val="7.%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8">
    <w:nsid w:val="4B0531DB"/>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9">
    <w:nsid w:val="4B263724"/>
    <w:multiLevelType w:val="hybridMultilevel"/>
    <w:tmpl w:val="537AD644"/>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0">
    <w:nsid w:val="4B292B0C"/>
    <w:multiLevelType w:val="hybridMultilevel"/>
    <w:tmpl w:val="35A2110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1">
    <w:nsid w:val="4B385FB0"/>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2">
    <w:nsid w:val="4B9723C6"/>
    <w:multiLevelType w:val="hybridMultilevel"/>
    <w:tmpl w:val="50AC611E"/>
    <w:lvl w:ilvl="0">
      <w:start w:val="1"/>
      <w:numFmt w:val="decimal"/>
      <w:lvlText w:val="%1、"/>
      <w:lvlJc w:val="left"/>
      <w:pPr>
        <w:ind w:left="420" w:hanging="420"/>
      </w:pPr>
      <w:rPr>
        <w:rFonts w:ascii="STXihei" w:eastAsia="STXihei" w:hAnsi="STXihei"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3">
    <w:nsid w:val="4BC228FE"/>
    <w:multiLevelType w:val="hybridMultilevel"/>
    <w:tmpl w:val="73E0FD7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4">
    <w:nsid w:val="4C01184D"/>
    <w:multiLevelType w:val="hybridMultilevel"/>
    <w:tmpl w:val="033A0A46"/>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5">
    <w:nsid w:val="4C0B13C6"/>
    <w:multiLevelType w:val="multilevel"/>
    <w:tmpl w:val="D36A1BC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66">
    <w:nsid w:val="4C1459DB"/>
    <w:multiLevelType w:val="hybridMultilevel"/>
    <w:tmpl w:val="DB363EC2"/>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7">
    <w:nsid w:val="4C2E4A1C"/>
    <w:multiLevelType w:val="hybridMultilevel"/>
    <w:tmpl w:val="D506C58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8">
    <w:nsid w:val="4C6618CF"/>
    <w:multiLevelType w:val="hybridMultilevel"/>
    <w:tmpl w:val="C63A560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69">
    <w:nsid w:val="4C923C05"/>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0">
    <w:nsid w:val="4C9E058A"/>
    <w:multiLevelType w:val="hybridMultilevel"/>
    <w:tmpl w:val="0BF62400"/>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1">
    <w:nsid w:val="4D0343C9"/>
    <w:multiLevelType w:val="hybridMultilevel"/>
    <w:tmpl w:val="8B26ADB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2">
    <w:nsid w:val="4D17234E"/>
    <w:multiLevelType w:val="hybridMultilevel"/>
    <w:tmpl w:val="F3BAA5FA"/>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3">
    <w:nsid w:val="4DCB2E13"/>
    <w:multiLevelType w:val="hybridMultilevel"/>
    <w:tmpl w:val="B92A0A3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4">
    <w:nsid w:val="4DD231BD"/>
    <w:multiLevelType w:val="hybridMultilevel"/>
    <w:tmpl w:val="DDF23C6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5">
    <w:nsid w:val="4DE92F9D"/>
    <w:multiLevelType w:val="multilevel"/>
    <w:tmpl w:val="D36A1BC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76">
    <w:nsid w:val="4E375A9F"/>
    <w:multiLevelType w:val="hybridMultilevel"/>
    <w:tmpl w:val="315AA312"/>
    <w:lvl w:ilvl="0">
      <w:start w:val="1"/>
      <w:numFmt w:val="japaneseCounting"/>
      <w:lvlText w:val="%1、"/>
      <w:lvlJc w:val="left"/>
      <w:pPr>
        <w:tabs>
          <w:tab w:val="num" w:pos="405"/>
        </w:tabs>
        <w:ind w:left="405" w:hanging="405"/>
      </w:pPr>
      <w:rPr>
        <w:rFonts w:hint="default"/>
        <w:b w:val="0"/>
        <w:color w:val="auto"/>
        <w:sz w:val="1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7">
    <w:nsid w:val="4E500FB3"/>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8">
    <w:nsid w:val="4E5678D3"/>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79">
    <w:nsid w:val="4E6D5EFA"/>
    <w:multiLevelType w:val="hybridMultilevel"/>
    <w:tmpl w:val="ADC6221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0">
    <w:nsid w:val="4E9C75F8"/>
    <w:multiLevelType w:val="hybridMultilevel"/>
    <w:tmpl w:val="00A2BEE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1">
    <w:nsid w:val="4EA60CC2"/>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2">
    <w:nsid w:val="4EB42355"/>
    <w:multiLevelType w:val="hybridMultilevel"/>
    <w:tmpl w:val="39806D9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3">
    <w:nsid w:val="4EC8233C"/>
    <w:multiLevelType w:val="hybridMultilevel"/>
    <w:tmpl w:val="829ADBE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4">
    <w:nsid w:val="4ED22010"/>
    <w:multiLevelType w:val="hybridMultilevel"/>
    <w:tmpl w:val="A03478C2"/>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5">
    <w:nsid w:val="4F135491"/>
    <w:multiLevelType w:val="hybridMultilevel"/>
    <w:tmpl w:val="EEB2ABD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86">
    <w:nsid w:val="4F1F16FA"/>
    <w:multiLevelType w:val="hybridMultilevel"/>
    <w:tmpl w:val="58A8778A"/>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7">
    <w:nsid w:val="4F3C729C"/>
    <w:multiLevelType w:val="hybridMultilevel"/>
    <w:tmpl w:val="49D030F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8">
    <w:nsid w:val="4F7B6A4A"/>
    <w:multiLevelType w:val="hybridMultilevel"/>
    <w:tmpl w:val="E39462D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89">
    <w:nsid w:val="4FB8051E"/>
    <w:multiLevelType w:val="hybridMultilevel"/>
    <w:tmpl w:val="EBBA01F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0">
    <w:nsid w:val="4FFB0C59"/>
    <w:multiLevelType w:val="hybridMultilevel"/>
    <w:tmpl w:val="7390DC48"/>
    <w:lvl w:ilvl="0">
      <w:start w:val="1"/>
      <w:numFmt w:val="decimal"/>
      <w:lvlText w:val="%1、"/>
      <w:lvlJc w:val="left"/>
      <w:pPr>
        <w:tabs>
          <w:tab w:val="num" w:pos="855"/>
        </w:tabs>
        <w:ind w:left="855"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1">
    <w:nsid w:val="503A78E5"/>
    <w:multiLevelType w:val="hybridMultilevel"/>
    <w:tmpl w:val="894A6CE4"/>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2">
    <w:nsid w:val="5044098C"/>
    <w:multiLevelType w:val="hybridMultilevel"/>
    <w:tmpl w:val="AF6AE02E"/>
    <w:lvl w:ilvl="0">
      <w:start w:val="1"/>
      <w:numFmt w:val="decimal"/>
      <w:lvlText w:val="6.%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3">
    <w:nsid w:val="505920DF"/>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4">
    <w:nsid w:val="505E5C6E"/>
    <w:multiLevelType w:val="hybridMultilevel"/>
    <w:tmpl w:val="5776B8EC"/>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5">
    <w:nsid w:val="50CF6E04"/>
    <w:multiLevelType w:val="hybridMultilevel"/>
    <w:tmpl w:val="9C6426D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6">
    <w:nsid w:val="51B257EB"/>
    <w:multiLevelType w:val="hybridMultilevel"/>
    <w:tmpl w:val="2FD2108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7">
    <w:nsid w:val="51C06986"/>
    <w:multiLevelType w:val="hybridMultilevel"/>
    <w:tmpl w:val="31D650C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8">
    <w:nsid w:val="51C0798F"/>
    <w:multiLevelType w:val="hybridMultilevel"/>
    <w:tmpl w:val="313C525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99">
    <w:nsid w:val="51C41E94"/>
    <w:multiLevelType w:val="hybridMultilevel"/>
    <w:tmpl w:val="7F8EFCF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0">
    <w:nsid w:val="51D513A6"/>
    <w:multiLevelType w:val="hybridMultilevel"/>
    <w:tmpl w:val="03A2ABF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1">
    <w:nsid w:val="521B1A27"/>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2">
    <w:nsid w:val="5238004E"/>
    <w:multiLevelType w:val="hybridMultilevel"/>
    <w:tmpl w:val="BC86190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3">
    <w:nsid w:val="52A95561"/>
    <w:multiLevelType w:val="hybridMultilevel"/>
    <w:tmpl w:val="8488DBD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04">
    <w:nsid w:val="52B10CFD"/>
    <w:multiLevelType w:val="hybridMultilevel"/>
    <w:tmpl w:val="E764A1B4"/>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5">
    <w:nsid w:val="52E85893"/>
    <w:multiLevelType w:val="hybridMultilevel"/>
    <w:tmpl w:val="A3F804A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6">
    <w:nsid w:val="52EE4527"/>
    <w:multiLevelType w:val="hybridMultilevel"/>
    <w:tmpl w:val="745A1F1A"/>
    <w:lvl w:ilvl="0">
      <w:start w:val="1"/>
      <w:numFmt w:val="decimal"/>
      <w:lvlText w:val="%1)"/>
      <w:lvlJc w:val="left"/>
      <w:pPr>
        <w:ind w:left="420" w:hanging="420"/>
      </w:pPr>
      <w:rPr>
        <w:rFont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07">
    <w:nsid w:val="530A77AE"/>
    <w:multiLevelType w:val="hybridMultilevel"/>
    <w:tmpl w:val="45C4F9B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8">
    <w:nsid w:val="53907F5A"/>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09">
    <w:nsid w:val="53966E1C"/>
    <w:multiLevelType w:val="hybridMultilevel"/>
    <w:tmpl w:val="047E954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0">
    <w:nsid w:val="539F3615"/>
    <w:multiLevelType w:val="hybridMultilevel"/>
    <w:tmpl w:val="00A2BEE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1">
    <w:nsid w:val="53A06D28"/>
    <w:multiLevelType w:val="hybridMultilevel"/>
    <w:tmpl w:val="D488EAB6"/>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2">
    <w:nsid w:val="54383113"/>
    <w:multiLevelType w:val="hybridMultilevel"/>
    <w:tmpl w:val="B9DEEE3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13">
    <w:nsid w:val="544474A7"/>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4">
    <w:nsid w:val="54464AC0"/>
    <w:multiLevelType w:val="hybridMultilevel"/>
    <w:tmpl w:val="FB745AB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5">
    <w:nsid w:val="545D4D06"/>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6">
    <w:nsid w:val="5468716F"/>
    <w:multiLevelType w:val="hybridMultilevel"/>
    <w:tmpl w:val="BA607906"/>
    <w:lvl w:ilvl="0">
      <w:start w:val="2"/>
      <w:numFmt w:val="japaneseCounting"/>
      <w:lvlText w:val="第%1章"/>
      <w:lvlJc w:val="left"/>
      <w:pPr>
        <w:tabs>
          <w:tab w:val="num" w:pos="1995"/>
        </w:tabs>
        <w:ind w:left="1995" w:hanging="1260"/>
      </w:pPr>
      <w:rPr>
        <w:rFonts w:hint="default"/>
        <w:b/>
        <w:sz w:val="36"/>
      </w:r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517">
    <w:nsid w:val="54910F3D"/>
    <w:multiLevelType w:val="hybridMultilevel"/>
    <w:tmpl w:val="94CCE1B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8">
    <w:nsid w:val="54E341AD"/>
    <w:multiLevelType w:val="hybridMultilevel"/>
    <w:tmpl w:val="AD20250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19">
    <w:nsid w:val="54E34A9E"/>
    <w:multiLevelType w:val="hybridMultilevel"/>
    <w:tmpl w:val="8C96EE2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0">
    <w:nsid w:val="5509783E"/>
    <w:multiLevelType w:val="hybridMultilevel"/>
    <w:tmpl w:val="EA5A38FE"/>
    <w:lvl w:ilvl="0">
      <w:start w:val="1"/>
      <w:numFmt w:val="decimal"/>
      <w:lvlText w:val="4.%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1">
    <w:nsid w:val="55393B21"/>
    <w:multiLevelType w:val="hybridMultilevel"/>
    <w:tmpl w:val="5A68BF9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2">
    <w:nsid w:val="557A680B"/>
    <w:multiLevelType w:val="hybridMultilevel"/>
    <w:tmpl w:val="76DC405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3">
    <w:nsid w:val="557F2810"/>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4">
    <w:nsid w:val="55AD10D3"/>
    <w:multiLevelType w:val="hybridMultilevel"/>
    <w:tmpl w:val="364A159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25">
    <w:nsid w:val="55AF5C67"/>
    <w:multiLevelType w:val="hybridMultilevel"/>
    <w:tmpl w:val="4586A1F0"/>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6">
    <w:nsid w:val="55C355AA"/>
    <w:multiLevelType w:val="hybridMultilevel"/>
    <w:tmpl w:val="2E3074F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7">
    <w:nsid w:val="56053B88"/>
    <w:multiLevelType w:val="hybridMultilevel"/>
    <w:tmpl w:val="833E80EE"/>
    <w:lvl w:ilvl="0">
      <w:start w:val="1"/>
      <w:numFmt w:val="decimal"/>
      <w:lvlText w:val="%1)"/>
      <w:lvlJc w:val="left"/>
      <w:pPr>
        <w:ind w:left="420" w:hanging="420"/>
      </w:pPr>
      <w:rPr>
        <w:rFonts w:ascii="STXihei" w:eastAsia="STXihei" w:hAnsi="STXihei"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8">
    <w:nsid w:val="56177D9F"/>
    <w:multiLevelType w:val="hybridMultilevel"/>
    <w:tmpl w:val="1BA4DCD0"/>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29">
    <w:nsid w:val="5688697D"/>
    <w:multiLevelType w:val="hybridMultilevel"/>
    <w:tmpl w:val="6B52A2D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0">
    <w:nsid w:val="570E080F"/>
    <w:multiLevelType w:val="hybridMultilevel"/>
    <w:tmpl w:val="CE6A3250"/>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1">
    <w:nsid w:val="575C2BC5"/>
    <w:multiLevelType w:val="hybridMultilevel"/>
    <w:tmpl w:val="B9DEF642"/>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2">
    <w:nsid w:val="575E686E"/>
    <w:multiLevelType w:val="hybridMultilevel"/>
    <w:tmpl w:val="3C12CDA0"/>
    <w:lvl w:ilvl="0">
      <w:start w:val="3"/>
      <w:numFmt w:val="japaneseCounting"/>
      <w:lvlText w:val="第%1章"/>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3">
    <w:nsid w:val="57634BEE"/>
    <w:multiLevelType w:val="hybridMultilevel"/>
    <w:tmpl w:val="395254C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4">
    <w:nsid w:val="578C5490"/>
    <w:multiLevelType w:val="hybridMultilevel"/>
    <w:tmpl w:val="BC269FD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5">
    <w:nsid w:val="57B63337"/>
    <w:multiLevelType w:val="hybridMultilevel"/>
    <w:tmpl w:val="ECEA500A"/>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6">
    <w:nsid w:val="57ED6001"/>
    <w:multiLevelType w:val="hybridMultilevel"/>
    <w:tmpl w:val="0052A66C"/>
    <w:lvl w:ilvl="0">
      <w:start w:val="1"/>
      <w:numFmt w:val="chineseCountingThousand"/>
      <w:lvlText w:val="%1、"/>
      <w:lvlJc w:val="left"/>
      <w:pPr>
        <w:ind w:left="420" w:hanging="420"/>
      </w:pPr>
      <w:rPr>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7">
    <w:nsid w:val="57F35047"/>
    <w:multiLevelType w:val="hybridMultilevel"/>
    <w:tmpl w:val="C1A68F8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38">
    <w:nsid w:val="58115254"/>
    <w:multiLevelType w:val="hybridMultilevel"/>
    <w:tmpl w:val="683899E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39">
    <w:nsid w:val="582D7E63"/>
    <w:multiLevelType w:val="hybridMultilevel"/>
    <w:tmpl w:val="21C6FEF2"/>
    <w:lvl w:ilvl="0">
      <w:start w:val="1"/>
      <w:numFmt w:val="decimal"/>
      <w:lvlText w:val="4.%1."/>
      <w:lvlJc w:val="left"/>
      <w:pPr>
        <w:tabs>
          <w:tab w:val="num" w:pos="839"/>
        </w:tabs>
        <w:ind w:left="839" w:hanging="839"/>
      </w:pPr>
      <w:rPr>
        <w:rFonts w:ascii="Arial" w:hAnsi="Arial" w:hint="default"/>
        <w:b w:val="0"/>
        <w:i w:val="0"/>
        <w:sz w:val="18"/>
        <w:szCs w:val="18"/>
      </w:rPr>
    </w:lvl>
    <w:lvl w:ilvl="1">
      <w:start w:val="1"/>
      <w:numFmt w:val="decimal"/>
      <w:isLgl/>
      <w:lvlText w:val="4.1.%2."/>
      <w:lvlJc w:val="left"/>
      <w:pPr>
        <w:tabs>
          <w:tab w:val="num" w:pos="839"/>
        </w:tabs>
        <w:ind w:left="839" w:hanging="839"/>
      </w:pPr>
      <w:rPr>
        <w:rFonts w:ascii="Arial" w:hAnsi="Arial" w:hint="default"/>
        <w:b w:val="0"/>
        <w:i w:val="0"/>
        <w:sz w:val="18"/>
        <w:szCs w:val="18"/>
      </w:rPr>
    </w:lvl>
    <w:lvl w:ilvl="2">
      <w:start w:val="1"/>
      <w:numFmt w:val="decimal"/>
      <w:lvlText w:val="4.2.%3."/>
      <w:lvlJc w:val="left"/>
      <w:pPr>
        <w:tabs>
          <w:tab w:val="num" w:pos="839"/>
        </w:tabs>
        <w:ind w:left="839" w:hanging="839"/>
      </w:pPr>
      <w:rPr>
        <w:rFonts w:ascii="Arial" w:hAnsi="Arial" w:cs="Arial" w:hint="default"/>
        <w:b w:val="0"/>
        <w:i w:val="0"/>
        <w:sz w:val="18"/>
        <w:szCs w:val="18"/>
      </w:rPr>
    </w:lvl>
    <w:lvl w:ilvl="3">
      <w:start w:val="1"/>
      <w:numFmt w:val="decimal"/>
      <w:isLgl/>
      <w:lvlText w:val="4.3.%4."/>
      <w:lvlJc w:val="left"/>
      <w:pPr>
        <w:tabs>
          <w:tab w:val="num" w:pos="839"/>
        </w:tabs>
        <w:ind w:left="839" w:hanging="839"/>
      </w:pPr>
      <w:rPr>
        <w:rFonts w:ascii="Arial" w:hAnsi="Arial" w:hint="default"/>
        <w:b w:val="0"/>
        <w:i w:val="0"/>
        <w:sz w:val="18"/>
        <w:szCs w:val="18"/>
      </w:rPr>
    </w:lvl>
    <w:lvl w:ilvl="4">
      <w:start w:val="1"/>
      <w:numFmt w:val="bullet"/>
      <w:lvlText w:val=""/>
      <w:lvlJc w:val="left"/>
      <w:pPr>
        <w:tabs>
          <w:tab w:val="num" w:pos="1259"/>
        </w:tabs>
        <w:ind w:left="1259" w:hanging="420"/>
      </w:pPr>
      <w:rPr>
        <w:rFonts w:ascii="Wingdings" w:hAnsi="Wingdings" w:hint="default"/>
        <w:b w:val="0"/>
        <w:i w:val="0"/>
        <w:sz w:val="18"/>
        <w:szCs w:val="18"/>
      </w:rPr>
    </w:lvl>
    <w:lvl w:ilvl="5">
      <w:start w:val="1"/>
      <w:numFmt w:val="decimal"/>
      <w:isLgl/>
      <w:lvlText w:val="4.7.%6."/>
      <w:lvlJc w:val="left"/>
      <w:pPr>
        <w:tabs>
          <w:tab w:val="num" w:pos="839"/>
        </w:tabs>
        <w:ind w:left="839" w:hanging="839"/>
      </w:pPr>
      <w:rPr>
        <w:rFonts w:ascii="Arial" w:hAnsi="Arial" w:hint="default"/>
        <w:b w:val="0"/>
        <w:i w:val="0"/>
        <w:sz w:val="24"/>
        <w:szCs w:val="21"/>
      </w:rPr>
    </w:lvl>
    <w:lvl w:ilvl="6">
      <w:start w:val="1"/>
      <w:numFmt w:val="decimal"/>
      <w:isLgl/>
      <w:lvlText w:val="4.8.%7."/>
      <w:lvlJc w:val="left"/>
      <w:pPr>
        <w:tabs>
          <w:tab w:val="num" w:pos="839"/>
        </w:tabs>
        <w:ind w:left="839" w:hanging="839"/>
      </w:pPr>
      <w:rPr>
        <w:rFonts w:ascii="Arial" w:hAnsi="Arial" w:hint="default"/>
        <w:b w:val="0"/>
        <w:i w:val="0"/>
        <w:sz w:val="24"/>
        <w:szCs w:val="21"/>
      </w:rPr>
    </w:lvl>
    <w:lvl w:ilvl="7">
      <w:start w:val="1"/>
      <w:numFmt w:val="decimal"/>
      <w:isLgl/>
      <w:lvlText w:val="4.9.%8."/>
      <w:lvlJc w:val="left"/>
      <w:pPr>
        <w:tabs>
          <w:tab w:val="num" w:pos="839"/>
        </w:tabs>
        <w:ind w:left="839" w:hanging="839"/>
      </w:pPr>
      <w:rPr>
        <w:rFonts w:ascii="Arial" w:hAnsi="Arial" w:hint="default"/>
        <w:b w:val="0"/>
        <w:i w:val="0"/>
        <w:sz w:val="24"/>
        <w:szCs w:val="21"/>
      </w:rPr>
    </w:lvl>
    <w:lvl w:ilvl="8" w:tentative="1">
      <w:start w:val="1"/>
      <w:numFmt w:val="lowerRoman"/>
      <w:lvlText w:val="%9."/>
      <w:lvlJc w:val="right"/>
      <w:pPr>
        <w:tabs>
          <w:tab w:val="num" w:pos="3780"/>
        </w:tabs>
        <w:ind w:left="3780" w:hanging="420"/>
      </w:pPr>
    </w:lvl>
  </w:abstractNum>
  <w:abstractNum w:abstractNumId="540">
    <w:nsid w:val="5830695C"/>
    <w:multiLevelType w:val="hybridMultilevel"/>
    <w:tmpl w:val="9000D330"/>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1">
    <w:nsid w:val="5845138E"/>
    <w:multiLevelType w:val="hybridMultilevel"/>
    <w:tmpl w:val="D17C1B4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2">
    <w:nsid w:val="584F21A0"/>
    <w:multiLevelType w:val="hybridMultilevel"/>
    <w:tmpl w:val="9DF08382"/>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3">
    <w:nsid w:val="58CA7621"/>
    <w:multiLevelType w:val="multilevel"/>
    <w:tmpl w:val="D36A1BC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544">
    <w:nsid w:val="58D81FA7"/>
    <w:multiLevelType w:val="hybridMultilevel"/>
    <w:tmpl w:val="5C8E460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5">
    <w:nsid w:val="58F20DD0"/>
    <w:multiLevelType w:val="hybridMultilevel"/>
    <w:tmpl w:val="3C9A42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6">
    <w:nsid w:val="58FF66A4"/>
    <w:multiLevelType w:val="hybridMultilevel"/>
    <w:tmpl w:val="EB9EB2B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47">
    <w:nsid w:val="590E3A89"/>
    <w:multiLevelType w:val="hybridMultilevel"/>
    <w:tmpl w:val="C190601A"/>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8">
    <w:nsid w:val="595A232B"/>
    <w:multiLevelType w:val="hybridMultilevel"/>
    <w:tmpl w:val="A1888446"/>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49">
    <w:nsid w:val="59683E80"/>
    <w:multiLevelType w:val="hybridMultilevel"/>
    <w:tmpl w:val="E708B26A"/>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0">
    <w:nsid w:val="59A85929"/>
    <w:multiLevelType w:val="hybridMultilevel"/>
    <w:tmpl w:val="F00C7D10"/>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1">
    <w:nsid w:val="59AA18B3"/>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2">
    <w:nsid w:val="59BB31B4"/>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3">
    <w:nsid w:val="59BF4650"/>
    <w:multiLevelType w:val="hybridMultilevel"/>
    <w:tmpl w:val="805E0CEC"/>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4">
    <w:nsid w:val="5A1176D9"/>
    <w:multiLevelType w:val="hybridMultilevel"/>
    <w:tmpl w:val="5A8896E0"/>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5">
    <w:nsid w:val="5AA52C80"/>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556">
    <w:nsid w:val="5ABC1901"/>
    <w:multiLevelType w:val="hybridMultilevel"/>
    <w:tmpl w:val="7F8205D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7">
    <w:nsid w:val="5AC45735"/>
    <w:multiLevelType w:val="hybridMultilevel"/>
    <w:tmpl w:val="2D94E476"/>
    <w:lvl w:ilvl="0">
      <w:start w:val="1"/>
      <w:numFmt w:val="chineseCountingThousand"/>
      <w:lvlText w:val="%1、"/>
      <w:lvlJc w:val="left"/>
      <w:pPr>
        <w:tabs>
          <w:tab w:val="num" w:pos="420"/>
        </w:tabs>
        <w:ind w:left="420" w:hanging="420"/>
      </w:pPr>
      <w:rPr>
        <w:rFonts w:hint="eastAsia"/>
      </w:rPr>
    </w:lvl>
    <w:lvl w:ilvl="1">
      <w:start w:val="1"/>
      <w:numFmt w:val="decimalFullWidth"/>
      <w:lvlText w:val="%2、"/>
      <w:lvlJc w:val="left"/>
      <w:pPr>
        <w:tabs>
          <w:tab w:val="num" w:pos="780"/>
        </w:tabs>
        <w:ind w:left="780" w:hanging="360"/>
      </w:pPr>
      <w:rPr>
        <w:rFonts w:ascii="Arial" w:hAnsi="Arial" w:cs="Arial"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8">
    <w:nsid w:val="5B6C05ED"/>
    <w:multiLevelType w:val="hybridMultilevel"/>
    <w:tmpl w:val="E7C8A18A"/>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59">
    <w:nsid w:val="5BBB4CFD"/>
    <w:multiLevelType w:val="hybridMultilevel"/>
    <w:tmpl w:val="B8B0DB6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0">
    <w:nsid w:val="5BBE4715"/>
    <w:multiLevelType w:val="hybridMultilevel"/>
    <w:tmpl w:val="667C116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61">
    <w:nsid w:val="5BE359E0"/>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2">
    <w:nsid w:val="5BFC1CC5"/>
    <w:multiLevelType w:val="hybridMultilevel"/>
    <w:tmpl w:val="F288F36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3">
    <w:nsid w:val="5C1D1CA8"/>
    <w:multiLevelType w:val="hybridMultilevel"/>
    <w:tmpl w:val="1E180670"/>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4">
    <w:nsid w:val="5C851711"/>
    <w:multiLevelType w:val="hybridMultilevel"/>
    <w:tmpl w:val="45C4F9B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5">
    <w:nsid w:val="5CC360B9"/>
    <w:multiLevelType w:val="hybridMultilevel"/>
    <w:tmpl w:val="B11894E8"/>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6">
    <w:nsid w:val="5CCF4B01"/>
    <w:multiLevelType w:val="hybridMultilevel"/>
    <w:tmpl w:val="67520CD6"/>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7">
    <w:nsid w:val="5CD35092"/>
    <w:multiLevelType w:val="hybridMultilevel"/>
    <w:tmpl w:val="6936969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8">
    <w:nsid w:val="5CF31F65"/>
    <w:multiLevelType w:val="hybridMultilevel"/>
    <w:tmpl w:val="4ECA2E64"/>
    <w:lvl w:ilvl="0">
      <w:start w:val="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69">
    <w:nsid w:val="5D0C5C65"/>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0">
    <w:nsid w:val="5D0C7270"/>
    <w:multiLevelType w:val="hybridMultilevel"/>
    <w:tmpl w:val="F5569E1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1">
    <w:nsid w:val="5D1D5A02"/>
    <w:multiLevelType w:val="hybridMultilevel"/>
    <w:tmpl w:val="8A2EA3C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2">
    <w:nsid w:val="5D472535"/>
    <w:multiLevelType w:val="hybridMultilevel"/>
    <w:tmpl w:val="158C1AD8"/>
    <w:lvl w:ilvl="0">
      <w:start w:val="1"/>
      <w:numFmt w:val="bullet"/>
      <w:lvlText w:val=""/>
      <w:lvlJc w:val="left"/>
      <w:pPr>
        <w:ind w:left="420" w:hanging="420"/>
      </w:pPr>
      <w:rPr>
        <w:rFonts w:ascii="Wingdings" w:hAnsi="Wingdings" w:hint="default"/>
        <w:color w:val="auto"/>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73">
    <w:nsid w:val="5D705C16"/>
    <w:multiLevelType w:val="hybridMultilevel"/>
    <w:tmpl w:val="EC90022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4">
    <w:nsid w:val="5D7929BD"/>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5">
    <w:nsid w:val="5D913BCD"/>
    <w:multiLevelType w:val="hybridMultilevel"/>
    <w:tmpl w:val="2AE27DB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6">
    <w:nsid w:val="5DB3642E"/>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7">
    <w:nsid w:val="5DE61BFA"/>
    <w:multiLevelType w:val="hybridMultilevel"/>
    <w:tmpl w:val="1DDE3C6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8">
    <w:nsid w:val="5E315A0F"/>
    <w:multiLevelType w:val="hybridMultilevel"/>
    <w:tmpl w:val="55B8E9C6"/>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79">
    <w:nsid w:val="5E4E209A"/>
    <w:multiLevelType w:val="hybridMultilevel"/>
    <w:tmpl w:val="BD1E9BE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0">
    <w:nsid w:val="5E62205B"/>
    <w:multiLevelType w:val="hybridMultilevel"/>
    <w:tmpl w:val="DB0CF64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1">
    <w:nsid w:val="5E900FAF"/>
    <w:multiLevelType w:val="hybridMultilevel"/>
    <w:tmpl w:val="D1BA465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2">
    <w:nsid w:val="5EA944F0"/>
    <w:multiLevelType w:val="hybridMultilevel"/>
    <w:tmpl w:val="DB38ACAC"/>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3">
    <w:nsid w:val="5EEA79B6"/>
    <w:multiLevelType w:val="hybridMultilevel"/>
    <w:tmpl w:val="1E56236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84">
    <w:nsid w:val="5EEA7C49"/>
    <w:multiLevelType w:val="hybridMultilevel"/>
    <w:tmpl w:val="AEC0969E"/>
    <w:lvl w:ilvl="0">
      <w:start w:val="1"/>
      <w:numFmt w:val="chineseCountingThousand"/>
      <w:lvlText w:val="第%1章"/>
      <w:lvlJc w:val="left"/>
      <w:pPr>
        <w:ind w:left="3150" w:hanging="420"/>
      </w:pPr>
      <w:rPr>
        <w:rFonts w:ascii="STXihei" w:eastAsia="STXihei" w:hAnsi="STXihei" w:hint="eastAsia"/>
        <w:b/>
        <w:color w:val="auto"/>
        <w:w w:val="100"/>
        <w:sz w:val="36"/>
        <w:szCs w:val="36"/>
      </w:rPr>
    </w:lvl>
    <w:lvl w:ilvl="1" w:tentative="1">
      <w:start w:val="1"/>
      <w:numFmt w:val="lowerLetter"/>
      <w:lvlText w:val="%2)"/>
      <w:lvlJc w:val="left"/>
      <w:pPr>
        <w:ind w:left="3570" w:hanging="420"/>
      </w:pPr>
    </w:lvl>
    <w:lvl w:ilvl="2" w:tentative="1">
      <w:start w:val="1"/>
      <w:numFmt w:val="lowerRoman"/>
      <w:lvlText w:val="%3."/>
      <w:lvlJc w:val="right"/>
      <w:pPr>
        <w:ind w:left="3990" w:hanging="420"/>
      </w:pPr>
    </w:lvl>
    <w:lvl w:ilvl="3" w:tentative="1">
      <w:start w:val="1"/>
      <w:numFmt w:val="decimal"/>
      <w:lvlText w:val="%4."/>
      <w:lvlJc w:val="left"/>
      <w:pPr>
        <w:ind w:left="4410" w:hanging="420"/>
      </w:pPr>
    </w:lvl>
    <w:lvl w:ilvl="4" w:tentative="1">
      <w:start w:val="1"/>
      <w:numFmt w:val="lowerLetter"/>
      <w:lvlText w:val="%5)"/>
      <w:lvlJc w:val="left"/>
      <w:pPr>
        <w:ind w:left="4830" w:hanging="420"/>
      </w:pPr>
    </w:lvl>
    <w:lvl w:ilvl="5" w:tentative="1">
      <w:start w:val="1"/>
      <w:numFmt w:val="lowerRoman"/>
      <w:lvlText w:val="%6."/>
      <w:lvlJc w:val="right"/>
      <w:pPr>
        <w:ind w:left="5250" w:hanging="420"/>
      </w:pPr>
    </w:lvl>
    <w:lvl w:ilvl="6" w:tentative="1">
      <w:start w:val="1"/>
      <w:numFmt w:val="decimal"/>
      <w:lvlText w:val="%7."/>
      <w:lvlJc w:val="left"/>
      <w:pPr>
        <w:ind w:left="5670" w:hanging="420"/>
      </w:pPr>
    </w:lvl>
    <w:lvl w:ilvl="7" w:tentative="1">
      <w:start w:val="1"/>
      <w:numFmt w:val="lowerLetter"/>
      <w:lvlText w:val="%8)"/>
      <w:lvlJc w:val="left"/>
      <w:pPr>
        <w:ind w:left="6090" w:hanging="420"/>
      </w:pPr>
    </w:lvl>
    <w:lvl w:ilvl="8" w:tentative="1">
      <w:start w:val="1"/>
      <w:numFmt w:val="lowerRoman"/>
      <w:lvlText w:val="%9."/>
      <w:lvlJc w:val="right"/>
      <w:pPr>
        <w:ind w:left="6510" w:hanging="420"/>
      </w:pPr>
    </w:lvl>
  </w:abstractNum>
  <w:abstractNum w:abstractNumId="585">
    <w:nsid w:val="5EFD6D46"/>
    <w:multiLevelType w:val="hybridMultilevel"/>
    <w:tmpl w:val="DAC40DF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86">
    <w:nsid w:val="5F686599"/>
    <w:multiLevelType w:val="hybridMultilevel"/>
    <w:tmpl w:val="C8249FA2"/>
    <w:lvl w:ilvl="0">
      <w:start w:val="1"/>
      <w:numFmt w:val="decimal"/>
      <w:lvlText w:val="%1、"/>
      <w:lvlJc w:val="left"/>
      <w:pPr>
        <w:tabs>
          <w:tab w:val="num" w:pos="366"/>
        </w:tabs>
        <w:ind w:left="366" w:hanging="360"/>
      </w:pPr>
      <w:rPr>
        <w:rFonts w:hint="default"/>
        <w:b/>
        <w:color w:val="auto"/>
        <w:sz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7">
    <w:nsid w:val="5F8711BE"/>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8">
    <w:nsid w:val="5FEF1A4C"/>
    <w:multiLevelType w:val="hybridMultilevel"/>
    <w:tmpl w:val="60A63DF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89">
    <w:nsid w:val="605A37DF"/>
    <w:multiLevelType w:val="hybridMultilevel"/>
    <w:tmpl w:val="03A2ABF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0">
    <w:nsid w:val="60782645"/>
    <w:multiLevelType w:val="hybridMultilevel"/>
    <w:tmpl w:val="A8FE906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91">
    <w:nsid w:val="60E74768"/>
    <w:multiLevelType w:val="hybridMultilevel"/>
    <w:tmpl w:val="A9A0CF14"/>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2">
    <w:nsid w:val="61333F61"/>
    <w:multiLevelType w:val="hybridMultilevel"/>
    <w:tmpl w:val="45DEA86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93">
    <w:nsid w:val="6140238B"/>
    <w:multiLevelType w:val="hybridMultilevel"/>
    <w:tmpl w:val="70F24E1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94">
    <w:nsid w:val="61443102"/>
    <w:multiLevelType w:val="hybridMultilevel"/>
    <w:tmpl w:val="85105D64"/>
    <w:lvl w:ilvl="0">
      <w:start w:val="1"/>
      <w:numFmt w:val="chineseCountingThousand"/>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5">
    <w:nsid w:val="61AB1AFD"/>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6">
    <w:nsid w:val="61BE13F8"/>
    <w:multiLevelType w:val="hybridMultilevel"/>
    <w:tmpl w:val="7E749E42"/>
    <w:lvl w:ilvl="0">
      <w:start w:val="1"/>
      <w:numFmt w:val="decimal"/>
      <w:lvlText w:val="%1、"/>
      <w:lvlJc w:val="left"/>
      <w:pPr>
        <w:tabs>
          <w:tab w:val="num" w:pos="420"/>
        </w:tabs>
        <w:ind w:left="420" w:hanging="420"/>
      </w:pPr>
      <w:rPr>
        <w:rFonts w:ascii="STXihei" w:eastAsia="STXihei" w:hAnsi="Times New Roman" w:cs="Times New Roman" w:hint="eastAsia"/>
        <w:b/>
        <w:i w:val="0"/>
        <w:sz w:val="18"/>
        <w:szCs w:val="18"/>
      </w:rPr>
    </w:lvl>
    <w:lvl w:ilvl="1">
      <w:start w:val="1"/>
      <w:numFmt w:val="decimal"/>
      <w:lvlText w:val="%2、"/>
      <w:lvlJc w:val="left"/>
      <w:pPr>
        <w:tabs>
          <w:tab w:val="num" w:pos="837"/>
        </w:tabs>
        <w:ind w:left="837" w:hanging="420"/>
      </w:pPr>
      <w:rPr>
        <w:rFonts w:ascii="STXihei" w:eastAsia="STXihei" w:hAnsi="Times New Roman" w:cs="Times New Roman" w:hint="eastAsia"/>
        <w:b/>
        <w:i w:val="0"/>
        <w:sz w:val="18"/>
        <w:szCs w:val="18"/>
      </w:rPr>
    </w:lvl>
    <w:lvl w:ilvl="2">
      <w:start w:val="1"/>
      <w:numFmt w:val="decimal"/>
      <w:lvlText w:val="%3．"/>
      <w:lvlJc w:val="left"/>
      <w:pPr>
        <w:tabs>
          <w:tab w:val="num" w:pos="1197"/>
        </w:tabs>
        <w:ind w:left="1197" w:hanging="360"/>
      </w:pPr>
      <w:rPr>
        <w:rFonts w:hint="default"/>
      </w:rPr>
    </w:lvl>
    <w:lvl w:ilvl="3" w:tentative="1">
      <w:start w:val="1"/>
      <w:numFmt w:val="decimal"/>
      <w:lvlText w:val="%4."/>
      <w:lvlJc w:val="left"/>
      <w:pPr>
        <w:tabs>
          <w:tab w:val="num" w:pos="1677"/>
        </w:tabs>
        <w:ind w:left="1677" w:hanging="420"/>
      </w:pPr>
    </w:lvl>
    <w:lvl w:ilvl="4" w:tentative="1">
      <w:start w:val="1"/>
      <w:numFmt w:val="lowerLetter"/>
      <w:lvlText w:val="%5)"/>
      <w:lvlJc w:val="left"/>
      <w:pPr>
        <w:tabs>
          <w:tab w:val="num" w:pos="2097"/>
        </w:tabs>
        <w:ind w:left="2097" w:hanging="420"/>
      </w:pPr>
    </w:lvl>
    <w:lvl w:ilvl="5" w:tentative="1">
      <w:start w:val="1"/>
      <w:numFmt w:val="lowerRoman"/>
      <w:lvlText w:val="%6."/>
      <w:lvlJc w:val="right"/>
      <w:pPr>
        <w:tabs>
          <w:tab w:val="num" w:pos="2517"/>
        </w:tabs>
        <w:ind w:left="2517" w:hanging="420"/>
      </w:pPr>
    </w:lvl>
    <w:lvl w:ilvl="6" w:tentative="1">
      <w:start w:val="1"/>
      <w:numFmt w:val="decimal"/>
      <w:lvlText w:val="%7."/>
      <w:lvlJc w:val="left"/>
      <w:pPr>
        <w:tabs>
          <w:tab w:val="num" w:pos="2937"/>
        </w:tabs>
        <w:ind w:left="2937" w:hanging="420"/>
      </w:pPr>
    </w:lvl>
    <w:lvl w:ilvl="7" w:tentative="1">
      <w:start w:val="1"/>
      <w:numFmt w:val="lowerLetter"/>
      <w:lvlText w:val="%8)"/>
      <w:lvlJc w:val="left"/>
      <w:pPr>
        <w:tabs>
          <w:tab w:val="num" w:pos="3357"/>
        </w:tabs>
        <w:ind w:left="3357" w:hanging="420"/>
      </w:pPr>
    </w:lvl>
    <w:lvl w:ilvl="8" w:tentative="1">
      <w:start w:val="1"/>
      <w:numFmt w:val="lowerRoman"/>
      <w:lvlText w:val="%9."/>
      <w:lvlJc w:val="right"/>
      <w:pPr>
        <w:tabs>
          <w:tab w:val="num" w:pos="3777"/>
        </w:tabs>
        <w:ind w:left="3777" w:hanging="420"/>
      </w:pPr>
    </w:lvl>
  </w:abstractNum>
  <w:abstractNum w:abstractNumId="597">
    <w:nsid w:val="61D74C21"/>
    <w:multiLevelType w:val="hybridMultilevel"/>
    <w:tmpl w:val="C10A3EF2"/>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98">
    <w:nsid w:val="62257DE8"/>
    <w:multiLevelType w:val="hybridMultilevel"/>
    <w:tmpl w:val="26085894"/>
    <w:lvl w:ilvl="0">
      <w:start w:val="1"/>
      <w:numFmt w:val="chineseCountingThousand"/>
      <w:isLgl/>
      <w:lvlText w:val="%1."/>
      <w:lvlJc w:val="left"/>
      <w:pPr>
        <w:tabs>
          <w:tab w:val="num" w:pos="340"/>
        </w:tabs>
        <w:ind w:left="340" w:hanging="340"/>
      </w:pPr>
      <w:rPr>
        <w:rFonts w:ascii="Arial" w:hAnsi="Arial" w:hint="default"/>
        <w:b w:val="0"/>
        <w:i w:val="0"/>
        <w:sz w:val="24"/>
        <w:szCs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9">
    <w:nsid w:val="623C55C7"/>
    <w:multiLevelType w:val="hybridMultilevel"/>
    <w:tmpl w:val="889AF54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0">
    <w:nsid w:val="62C574B9"/>
    <w:multiLevelType w:val="hybridMultilevel"/>
    <w:tmpl w:val="6E4247F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1">
    <w:nsid w:val="62C72A12"/>
    <w:multiLevelType w:val="hybridMultilevel"/>
    <w:tmpl w:val="75DE56F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2">
    <w:nsid w:val="62E713C0"/>
    <w:multiLevelType w:val="hybridMultilevel"/>
    <w:tmpl w:val="B76C281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3">
    <w:nsid w:val="62EE0EAD"/>
    <w:multiLevelType w:val="hybridMultilevel"/>
    <w:tmpl w:val="89448810"/>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4">
    <w:nsid w:val="62F46F84"/>
    <w:multiLevelType w:val="hybridMultilevel"/>
    <w:tmpl w:val="54C21EDA"/>
    <w:lvl w:ilvl="0">
      <w:start w:val="1"/>
      <w:numFmt w:val="japaneseCounting"/>
      <w:lvlText w:val="%1、"/>
      <w:lvlJc w:val="left"/>
      <w:pPr>
        <w:ind w:left="420" w:hanging="420"/>
      </w:pPr>
      <w:rPr>
        <w:rFonts w:hint="default"/>
        <w:b/>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5">
    <w:nsid w:val="62F509DA"/>
    <w:multiLevelType w:val="hybridMultilevel"/>
    <w:tmpl w:val="6778EB3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6">
    <w:nsid w:val="630C186D"/>
    <w:multiLevelType w:val="hybridMultilevel"/>
    <w:tmpl w:val="FBD2374E"/>
    <w:lvl w:ilvl="0">
      <w:start w:val="1"/>
      <w:numFmt w:val="decimal"/>
      <w:lvlText w:val="%1、"/>
      <w:lvlJc w:val="left"/>
      <w:pPr>
        <w:ind w:left="420" w:hanging="420"/>
      </w:pPr>
      <w:rPr>
        <w:rFonts w:hint="default"/>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7">
    <w:nsid w:val="63102E67"/>
    <w:multiLevelType w:val="hybridMultilevel"/>
    <w:tmpl w:val="E63E8A5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8">
    <w:nsid w:val="63143582"/>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09">
    <w:nsid w:val="63336E5B"/>
    <w:multiLevelType w:val="hybridMultilevel"/>
    <w:tmpl w:val="DBD2C592"/>
    <w:lvl w:ilvl="0">
      <w:start w:val="1"/>
      <w:numFmt w:val="japaneseCounting"/>
      <w:lvlText w:val="%1、"/>
      <w:lvlJc w:val="left"/>
      <w:pPr>
        <w:tabs>
          <w:tab w:val="num" w:pos="720"/>
        </w:tabs>
        <w:ind w:left="720" w:hanging="480"/>
      </w:pPr>
      <w:rPr>
        <w:rFonts w:ascii="楷体_GB2312" w:eastAsia="楷体_GB2312" w:hint="eastAsia"/>
        <w:sz w:val="30"/>
        <w:szCs w:val="30"/>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720"/>
      </w:pPr>
      <w:rPr>
        <w:rFonts w:hint="eastAsia"/>
      </w:rPr>
    </w:lvl>
    <w:lvl w:ilvl="3">
      <w:start w:val="1"/>
      <w:numFmt w:val="japaneseCounting"/>
      <w:lvlText w:val="（%4）"/>
      <w:lvlJc w:val="left"/>
      <w:pPr>
        <w:tabs>
          <w:tab w:val="num" w:pos="2580"/>
        </w:tabs>
        <w:ind w:left="2580" w:hanging="1080"/>
      </w:pPr>
      <w:rPr>
        <w:rFonts w:hint="eastAsia"/>
      </w:r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610">
    <w:nsid w:val="633B2985"/>
    <w:multiLevelType w:val="hybridMultilevel"/>
    <w:tmpl w:val="3942EEE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1">
    <w:nsid w:val="633C4AA5"/>
    <w:multiLevelType w:val="hybridMultilevel"/>
    <w:tmpl w:val="9CB69BAE"/>
    <w:lvl w:ilvl="0">
      <w:start w:val="1"/>
      <w:numFmt w:val="bullet"/>
      <w:lvlText w:val=""/>
      <w:lvlJc w:val="left"/>
      <w:pPr>
        <w:tabs>
          <w:tab w:val="num" w:pos="360"/>
        </w:tabs>
        <w:ind w:left="360" w:hanging="360"/>
      </w:pPr>
      <w:rPr>
        <w:rFonts w:ascii="Wingdings" w:hAnsi="Wingding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2">
    <w:nsid w:val="637D72F6"/>
    <w:multiLevelType w:val="hybridMultilevel"/>
    <w:tmpl w:val="1444F920"/>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3">
    <w:nsid w:val="64000E44"/>
    <w:multiLevelType w:val="hybridMultilevel"/>
    <w:tmpl w:val="A2B44F02"/>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4">
    <w:nsid w:val="64014C82"/>
    <w:multiLevelType w:val="hybridMultilevel"/>
    <w:tmpl w:val="D06C55E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5">
    <w:nsid w:val="64155724"/>
    <w:multiLevelType w:val="hybridMultilevel"/>
    <w:tmpl w:val="683A0EA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6">
    <w:nsid w:val="64487BF4"/>
    <w:multiLevelType w:val="hybridMultilevel"/>
    <w:tmpl w:val="7F8205D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7">
    <w:nsid w:val="645F60ED"/>
    <w:multiLevelType w:val="hybridMultilevel"/>
    <w:tmpl w:val="6D9EB8D6"/>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8">
    <w:nsid w:val="649444AB"/>
    <w:multiLevelType w:val="hybridMultilevel"/>
    <w:tmpl w:val="FD0410A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19">
    <w:nsid w:val="64F302C8"/>
    <w:multiLevelType w:val="hybridMultilevel"/>
    <w:tmpl w:val="C726756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20">
    <w:nsid w:val="64F31087"/>
    <w:multiLevelType w:val="hybridMultilevel"/>
    <w:tmpl w:val="90406D4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1">
    <w:nsid w:val="65262912"/>
    <w:multiLevelType w:val="hybridMultilevel"/>
    <w:tmpl w:val="9F10D1F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22">
    <w:nsid w:val="65B47EB0"/>
    <w:multiLevelType w:val="hybridMultilevel"/>
    <w:tmpl w:val="7A8E06D6"/>
    <w:lvl w:ilvl="0">
      <w:start w:val="1"/>
      <w:numFmt w:val="decimal"/>
      <w:lvlText w:val="5.%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3">
    <w:nsid w:val="65C05393"/>
    <w:multiLevelType w:val="hybridMultilevel"/>
    <w:tmpl w:val="3C9A42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4">
    <w:nsid w:val="66260C9D"/>
    <w:multiLevelType w:val="hybridMultilevel"/>
    <w:tmpl w:val="417A645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25">
    <w:nsid w:val="66826733"/>
    <w:multiLevelType w:val="hybridMultilevel"/>
    <w:tmpl w:val="AED49834"/>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626">
    <w:nsid w:val="66ED6724"/>
    <w:multiLevelType w:val="hybridMultilevel"/>
    <w:tmpl w:val="14FEDCD8"/>
    <w:lvl w:ilvl="0">
      <w:start w:val="1"/>
      <w:numFmt w:val="decimal"/>
      <w:lvlText w:val="%1、"/>
      <w:lvlJc w:val="left"/>
      <w:pPr>
        <w:ind w:left="420" w:hanging="420"/>
      </w:pPr>
      <w:rPr>
        <w:rFonts w:ascii="STXihei" w:eastAsia="STXihei" w:hAnsi="Times New Roman" w:cs="Times New Roman" w:hint="eastAsia"/>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7">
    <w:nsid w:val="6763103E"/>
    <w:multiLevelType w:val="hybridMultilevel"/>
    <w:tmpl w:val="A5B0C94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28">
    <w:nsid w:val="67A56C66"/>
    <w:multiLevelType w:val="hybridMultilevel"/>
    <w:tmpl w:val="C89A5FB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29">
    <w:nsid w:val="67F84F9B"/>
    <w:multiLevelType w:val="hybridMultilevel"/>
    <w:tmpl w:val="669E527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30">
    <w:nsid w:val="68107F87"/>
    <w:multiLevelType w:val="hybridMultilevel"/>
    <w:tmpl w:val="6F5ECCC4"/>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1">
    <w:nsid w:val="68276270"/>
    <w:multiLevelType w:val="hybridMultilevel"/>
    <w:tmpl w:val="5D5858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2">
    <w:nsid w:val="683D2FD1"/>
    <w:multiLevelType w:val="hybridMultilevel"/>
    <w:tmpl w:val="A6A22CD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3">
    <w:nsid w:val="68490AF9"/>
    <w:multiLevelType w:val="hybridMultilevel"/>
    <w:tmpl w:val="5C8E460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4">
    <w:nsid w:val="686B1BD5"/>
    <w:multiLevelType w:val="hybridMultilevel"/>
    <w:tmpl w:val="BFEC64A6"/>
    <w:lvl w:ilvl="0">
      <w:start w:val="1"/>
      <w:numFmt w:val="chineseCountingThousand"/>
      <w:lvlText w:val="%1、"/>
      <w:lvlJc w:val="left"/>
      <w:pPr>
        <w:tabs>
          <w:tab w:val="num" w:pos="420"/>
        </w:tabs>
        <w:ind w:left="420" w:hanging="420"/>
      </w:pPr>
      <w:rPr>
        <w:rFonts w:ascii="STXihei" w:eastAsia="STXihei" w:hAnsi="STXihei"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5">
    <w:nsid w:val="688A32AF"/>
    <w:multiLevelType w:val="hybridMultilevel"/>
    <w:tmpl w:val="3EA6B1CA"/>
    <w:lvl w:ilvl="0">
      <w:start w:val="1"/>
      <w:numFmt w:val="decimal"/>
      <w:lvlText w:val="%1)"/>
      <w:lvlJc w:val="left"/>
      <w:pPr>
        <w:ind w:left="420" w:hanging="420"/>
      </w:pPr>
      <w:rPr>
        <w:rFonts w:hint="default"/>
      </w:rPr>
    </w:lvl>
    <w:lvl w:ilvl="1">
      <w:start w:val="1"/>
      <w:numFmt w:val="decimal"/>
      <w:lvlText w:val="（%2）"/>
      <w:lvlJc w:val="left"/>
      <w:pPr>
        <w:ind w:left="1140" w:hanging="720"/>
      </w:pPr>
      <w:rPr>
        <w:rFont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36">
    <w:nsid w:val="68B375E6"/>
    <w:multiLevelType w:val="hybridMultilevel"/>
    <w:tmpl w:val="9E90A2D4"/>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7">
    <w:nsid w:val="68FA12DB"/>
    <w:multiLevelType w:val="hybridMultilevel"/>
    <w:tmpl w:val="2F646FF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38">
    <w:nsid w:val="692F0070"/>
    <w:multiLevelType w:val="hybridMultilevel"/>
    <w:tmpl w:val="17D482D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9">
    <w:nsid w:val="697F7353"/>
    <w:multiLevelType w:val="hybridMultilevel"/>
    <w:tmpl w:val="0A8A9B4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0">
    <w:nsid w:val="69953C8F"/>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1">
    <w:nsid w:val="69F81742"/>
    <w:multiLevelType w:val="hybridMultilevel"/>
    <w:tmpl w:val="0052A66C"/>
    <w:lvl w:ilvl="0">
      <w:start w:val="1"/>
      <w:numFmt w:val="chineseCountingThousand"/>
      <w:lvlText w:val="%1、"/>
      <w:lvlJc w:val="left"/>
      <w:pPr>
        <w:ind w:left="420" w:hanging="420"/>
      </w:pPr>
      <w:rPr>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2">
    <w:nsid w:val="6A157A68"/>
    <w:multiLevelType w:val="hybridMultilevel"/>
    <w:tmpl w:val="9858123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3">
    <w:nsid w:val="6A256D51"/>
    <w:multiLevelType w:val="hybridMultilevel"/>
    <w:tmpl w:val="0422E00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4">
    <w:nsid w:val="6A38235E"/>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5">
    <w:nsid w:val="6A811D95"/>
    <w:multiLevelType w:val="hybridMultilevel"/>
    <w:tmpl w:val="39B43F7E"/>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6">
    <w:nsid w:val="6A840E3F"/>
    <w:multiLevelType w:val="hybridMultilevel"/>
    <w:tmpl w:val="8A86A3A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7">
    <w:nsid w:val="6ABD143E"/>
    <w:multiLevelType w:val="hybridMultilevel"/>
    <w:tmpl w:val="7A0A6612"/>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8">
    <w:nsid w:val="6AEC36DE"/>
    <w:multiLevelType w:val="hybridMultilevel"/>
    <w:tmpl w:val="47A62D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49">
    <w:nsid w:val="6B1712F8"/>
    <w:multiLevelType w:val="hybridMultilevel"/>
    <w:tmpl w:val="15C8F322"/>
    <w:lvl w:ilvl="0">
      <w:start w:val="1"/>
      <w:numFmt w:val="decimal"/>
      <w:lvlText w:val="4.%1."/>
      <w:lvlJc w:val="left"/>
      <w:pPr>
        <w:tabs>
          <w:tab w:val="num" w:pos="839"/>
        </w:tabs>
        <w:ind w:left="839" w:hanging="839"/>
      </w:pPr>
      <w:rPr>
        <w:rFonts w:ascii="Arial" w:hAnsi="Arial" w:hint="default"/>
        <w:b w:val="0"/>
        <w:i w:val="0"/>
        <w:sz w:val="18"/>
        <w:szCs w:val="18"/>
      </w:rPr>
    </w:lvl>
    <w:lvl w:ilvl="1">
      <w:start w:val="1"/>
      <w:numFmt w:val="decimal"/>
      <w:lvlText w:val="4.1.%2."/>
      <w:lvlJc w:val="left"/>
      <w:pPr>
        <w:tabs>
          <w:tab w:val="num" w:pos="839"/>
        </w:tabs>
        <w:ind w:left="839" w:hanging="839"/>
      </w:pPr>
      <w:rPr>
        <w:rFonts w:ascii="Arial" w:hAnsi="Arial" w:cs="Arial" w:hint="default"/>
        <w:b w:val="0"/>
        <w:i w:val="0"/>
        <w:sz w:val="18"/>
        <w:szCs w:val="18"/>
      </w:rPr>
    </w:lvl>
    <w:lvl w:ilvl="2">
      <w:start w:val="1"/>
      <w:numFmt w:val="bullet"/>
      <w:lvlText w:val=""/>
      <w:lvlJc w:val="left"/>
      <w:pPr>
        <w:tabs>
          <w:tab w:val="num" w:pos="1260"/>
        </w:tabs>
        <w:ind w:left="1260" w:hanging="420"/>
      </w:pPr>
      <w:rPr>
        <w:rFonts w:ascii="Wingdings" w:hAnsi="Wingdings" w:hint="default"/>
        <w:b w:val="0"/>
        <w:i w:val="0"/>
        <w:sz w:val="24"/>
        <w:szCs w:val="21"/>
      </w:rPr>
    </w:lvl>
    <w:lvl w:ilvl="3">
      <w:start w:val="1"/>
      <w:numFmt w:val="decimal"/>
      <w:lvlText w:val="4.2.%4."/>
      <w:lvlJc w:val="left"/>
      <w:pPr>
        <w:tabs>
          <w:tab w:val="num" w:pos="839"/>
        </w:tabs>
        <w:ind w:left="839" w:hanging="839"/>
      </w:pPr>
      <w:rPr>
        <w:rFonts w:ascii="Arial" w:hAnsi="Arial" w:cs="Arial" w:hint="default"/>
        <w:b w:val="0"/>
        <w:i w:val="0"/>
        <w:sz w:val="18"/>
        <w:szCs w:val="18"/>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0">
    <w:nsid w:val="6B2D61BA"/>
    <w:multiLevelType w:val="hybridMultilevel"/>
    <w:tmpl w:val="B23E99DE"/>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1">
    <w:nsid w:val="6B4A3AC6"/>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2">
    <w:nsid w:val="6B86330B"/>
    <w:multiLevelType w:val="hybridMultilevel"/>
    <w:tmpl w:val="84A8A53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3">
    <w:nsid w:val="6B957FD9"/>
    <w:multiLevelType w:val="hybridMultilevel"/>
    <w:tmpl w:val="FB5EE97E"/>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4">
    <w:nsid w:val="6BA903C9"/>
    <w:multiLevelType w:val="hybridMultilevel"/>
    <w:tmpl w:val="D59C4530"/>
    <w:lvl w:ilvl="0">
      <w:start w:val="1"/>
      <w:numFmt w:val="chineseCountingThousand"/>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5">
    <w:nsid w:val="6BAC6712"/>
    <w:multiLevelType w:val="hybridMultilevel"/>
    <w:tmpl w:val="DE505CAC"/>
    <w:lvl w:ilvl="0">
      <w:start w:val="1"/>
      <w:numFmt w:val="decimalFullWidth"/>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6">
    <w:nsid w:val="6BD50DBC"/>
    <w:multiLevelType w:val="hybridMultilevel"/>
    <w:tmpl w:val="52C021B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57">
    <w:nsid w:val="6BFC68A7"/>
    <w:multiLevelType w:val="hybridMultilevel"/>
    <w:tmpl w:val="3B326EC0"/>
    <w:lvl w:ilvl="0">
      <w:start w:val="1"/>
      <w:numFmt w:val="decimal"/>
      <w:lvlText w:val="%1)"/>
      <w:lvlJc w:val="left"/>
      <w:pPr>
        <w:ind w:left="420" w:hanging="420"/>
      </w:p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58">
    <w:nsid w:val="6C3E4AEC"/>
    <w:multiLevelType w:val="hybridMultilevel"/>
    <w:tmpl w:val="EC22554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59">
    <w:nsid w:val="6C4C6F9E"/>
    <w:multiLevelType w:val="hybridMultilevel"/>
    <w:tmpl w:val="9774A300"/>
    <w:lvl w:ilvl="0">
      <w:start w:val="1"/>
      <w:numFmt w:val="decimal"/>
      <w:lvlText w:val="%1)"/>
      <w:lvlJc w:val="left"/>
      <w:pPr>
        <w:ind w:left="420" w:hanging="420"/>
      </w:pPr>
      <w:rPr>
        <w:rFonts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0">
    <w:nsid w:val="6CB65741"/>
    <w:multiLevelType w:val="hybridMultilevel"/>
    <w:tmpl w:val="2A30E792"/>
    <w:lvl w:ilvl="0">
      <w:start w:val="1"/>
      <w:numFmt w:val="chineseCountingThousand"/>
      <w:lvlText w:val="%1、"/>
      <w:lvlJc w:val="left"/>
      <w:pPr>
        <w:ind w:left="720" w:hanging="720"/>
      </w:pPr>
      <w:rPr>
        <w:rFonts w:ascii="STXihei" w:eastAsia="STXihei" w:hAnsi="STXihei" w:hint="eastAsia"/>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1">
    <w:nsid w:val="6CDE5908"/>
    <w:multiLevelType w:val="hybridMultilevel"/>
    <w:tmpl w:val="FDE275DC"/>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2">
    <w:nsid w:val="6CE96373"/>
    <w:multiLevelType w:val="hybridMultilevel"/>
    <w:tmpl w:val="1ED2E7C6"/>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3">
    <w:nsid w:val="6CF37E79"/>
    <w:multiLevelType w:val="hybridMultilevel"/>
    <w:tmpl w:val="47A62D4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4">
    <w:nsid w:val="6CF71885"/>
    <w:multiLevelType w:val="hybridMultilevel"/>
    <w:tmpl w:val="9DA2DE5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5">
    <w:nsid w:val="6CFD763D"/>
    <w:multiLevelType w:val="hybridMultilevel"/>
    <w:tmpl w:val="61BA8C6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6">
    <w:nsid w:val="6D274F28"/>
    <w:multiLevelType w:val="hybridMultilevel"/>
    <w:tmpl w:val="12B4C102"/>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7">
    <w:nsid w:val="6D9B2AE6"/>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68">
    <w:nsid w:val="6DA21E58"/>
    <w:multiLevelType w:val="hybridMultilevel"/>
    <w:tmpl w:val="9A1A48B4"/>
    <w:lvl w:ilvl="0">
      <w:start w:val="1"/>
      <w:numFmt w:val="japaneseCounting"/>
      <w:lvlText w:val="第%1节"/>
      <w:lvlJc w:val="left"/>
      <w:pPr>
        <w:tabs>
          <w:tab w:val="num" w:pos="1265"/>
        </w:tabs>
        <w:ind w:left="1265" w:hanging="1260"/>
      </w:pPr>
      <w:rPr>
        <w:rFonts w:hint="default"/>
      </w:rPr>
    </w:lvl>
    <w:lvl w:ilvl="1">
      <w:start w:val="1"/>
      <w:numFmt w:val="decimal"/>
      <w:lvlText w:val="%2、"/>
      <w:lvlJc w:val="left"/>
      <w:pPr>
        <w:tabs>
          <w:tab w:val="num" w:pos="785"/>
        </w:tabs>
        <w:ind w:left="785" w:hanging="360"/>
      </w:pPr>
      <w:rPr>
        <w:rFonts w:ascii="STXihei" w:eastAsia="STXihei" w:hAnsi="Times New Roman" w:cs="Times New Roman" w:hint="eastAsia"/>
      </w:rPr>
    </w:lvl>
    <w:lvl w:ilvl="2" w:tentative="1">
      <w:start w:val="1"/>
      <w:numFmt w:val="lowerRoman"/>
      <w:lvlText w:val="%3."/>
      <w:lvlJc w:val="right"/>
      <w:pPr>
        <w:tabs>
          <w:tab w:val="num" w:pos="1265"/>
        </w:tabs>
        <w:ind w:left="1265" w:hanging="420"/>
      </w:pPr>
    </w:lvl>
    <w:lvl w:ilvl="3" w:tentative="1">
      <w:start w:val="1"/>
      <w:numFmt w:val="decimal"/>
      <w:lvlText w:val="%4."/>
      <w:lvlJc w:val="left"/>
      <w:pPr>
        <w:tabs>
          <w:tab w:val="num" w:pos="1685"/>
        </w:tabs>
        <w:ind w:left="1685" w:hanging="420"/>
      </w:pPr>
    </w:lvl>
    <w:lvl w:ilvl="4" w:tentative="1">
      <w:start w:val="1"/>
      <w:numFmt w:val="lowerLetter"/>
      <w:lvlText w:val="%5)"/>
      <w:lvlJc w:val="left"/>
      <w:pPr>
        <w:tabs>
          <w:tab w:val="num" w:pos="2105"/>
        </w:tabs>
        <w:ind w:left="2105" w:hanging="420"/>
      </w:pPr>
    </w:lvl>
    <w:lvl w:ilvl="5" w:tentative="1">
      <w:start w:val="1"/>
      <w:numFmt w:val="lowerRoman"/>
      <w:lvlText w:val="%6."/>
      <w:lvlJc w:val="right"/>
      <w:pPr>
        <w:tabs>
          <w:tab w:val="num" w:pos="2525"/>
        </w:tabs>
        <w:ind w:left="2525" w:hanging="420"/>
      </w:pPr>
    </w:lvl>
    <w:lvl w:ilvl="6" w:tentative="1">
      <w:start w:val="1"/>
      <w:numFmt w:val="decimal"/>
      <w:lvlText w:val="%7."/>
      <w:lvlJc w:val="left"/>
      <w:pPr>
        <w:tabs>
          <w:tab w:val="num" w:pos="2945"/>
        </w:tabs>
        <w:ind w:left="2945" w:hanging="420"/>
      </w:pPr>
    </w:lvl>
    <w:lvl w:ilvl="7" w:tentative="1">
      <w:start w:val="1"/>
      <w:numFmt w:val="lowerLetter"/>
      <w:lvlText w:val="%8)"/>
      <w:lvlJc w:val="left"/>
      <w:pPr>
        <w:tabs>
          <w:tab w:val="num" w:pos="3365"/>
        </w:tabs>
        <w:ind w:left="3365" w:hanging="420"/>
      </w:pPr>
    </w:lvl>
    <w:lvl w:ilvl="8" w:tentative="1">
      <w:start w:val="1"/>
      <w:numFmt w:val="lowerRoman"/>
      <w:lvlText w:val="%9."/>
      <w:lvlJc w:val="right"/>
      <w:pPr>
        <w:tabs>
          <w:tab w:val="num" w:pos="3785"/>
        </w:tabs>
        <w:ind w:left="3785" w:hanging="420"/>
      </w:pPr>
    </w:lvl>
  </w:abstractNum>
  <w:abstractNum w:abstractNumId="669">
    <w:nsid w:val="6DC208FB"/>
    <w:multiLevelType w:val="hybridMultilevel"/>
    <w:tmpl w:val="D06C55E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0">
    <w:nsid w:val="6DED7917"/>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1">
    <w:nsid w:val="6DEF3090"/>
    <w:multiLevelType w:val="hybridMultilevel"/>
    <w:tmpl w:val="50AC611E"/>
    <w:lvl w:ilvl="0">
      <w:start w:val="1"/>
      <w:numFmt w:val="decimal"/>
      <w:lvlText w:val="%1、"/>
      <w:lvlJc w:val="left"/>
      <w:pPr>
        <w:ind w:left="420" w:hanging="420"/>
      </w:pPr>
      <w:rPr>
        <w:rFonts w:ascii="STXihei" w:eastAsia="STXihei" w:hAnsi="STXihei"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2">
    <w:nsid w:val="6DF77B46"/>
    <w:multiLevelType w:val="hybridMultilevel"/>
    <w:tmpl w:val="E6D88D2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3">
    <w:nsid w:val="6E087B73"/>
    <w:multiLevelType w:val="hybridMultilevel"/>
    <w:tmpl w:val="6164CB1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74">
    <w:nsid w:val="6E864756"/>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5">
    <w:nsid w:val="6EAD4112"/>
    <w:multiLevelType w:val="hybridMultilevel"/>
    <w:tmpl w:val="8B18BA42"/>
    <w:lvl w:ilvl="0">
      <w:start w:val="1"/>
      <w:numFmt w:val="decimal"/>
      <w:lvlText w:val="%1、"/>
      <w:lvlJc w:val="left"/>
      <w:pPr>
        <w:ind w:left="420" w:hanging="420"/>
      </w:pPr>
      <w:rPr>
        <w:rFonts w:ascii="STXihei" w:eastAsia="STXihei" w:hAnsi="Times New Roman" w:cs="Times New Roman" w:hint="eastAsia"/>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6">
    <w:nsid w:val="6ED07B76"/>
    <w:multiLevelType w:val="hybridMultilevel"/>
    <w:tmpl w:val="69BE176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7">
    <w:nsid w:val="6F473923"/>
    <w:multiLevelType w:val="hybridMultilevel"/>
    <w:tmpl w:val="B09E4AA4"/>
    <w:lvl w:ilvl="0">
      <w:start w:val="3"/>
      <w:numFmt w:val="japaneseCounting"/>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420"/>
        </w:tabs>
        <w:ind w:left="420" w:hanging="420"/>
      </w:pPr>
      <w:rPr>
        <w:rFonts w:ascii="STXihei" w:eastAsia="STXihei" w:hAnsi="Times New Roman" w:cs="Times New Roman" w:hint="eastAsia"/>
        <w:b w:val="0"/>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8">
    <w:nsid w:val="6FA60559"/>
    <w:multiLevelType w:val="hybridMultilevel"/>
    <w:tmpl w:val="CB90E61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79">
    <w:nsid w:val="6FCE0749"/>
    <w:multiLevelType w:val="hybridMultilevel"/>
    <w:tmpl w:val="A5285C0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0">
    <w:nsid w:val="6FD162CE"/>
    <w:multiLevelType w:val="hybridMultilevel"/>
    <w:tmpl w:val="A6940AF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81">
    <w:nsid w:val="6FE74FDD"/>
    <w:multiLevelType w:val="hybridMultilevel"/>
    <w:tmpl w:val="4F7CCE0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2">
    <w:nsid w:val="70037AEF"/>
    <w:multiLevelType w:val="hybridMultilevel"/>
    <w:tmpl w:val="D55A8B4A"/>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780"/>
        </w:tabs>
        <w:ind w:left="780" w:hanging="360"/>
      </w:pPr>
      <w:rPr>
        <w:rFonts w:ascii="Times New Roman" w:eastAsia="Times New Roman" w:hAnsi="Times New Roman" w:cs="Times New Roman"/>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3">
    <w:nsid w:val="70286C2C"/>
    <w:multiLevelType w:val="hybridMultilevel"/>
    <w:tmpl w:val="294470DC"/>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4">
    <w:nsid w:val="703A2FC3"/>
    <w:multiLevelType w:val="hybridMultilevel"/>
    <w:tmpl w:val="33826B7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85">
    <w:nsid w:val="70430176"/>
    <w:multiLevelType w:val="hybridMultilevel"/>
    <w:tmpl w:val="E2F6B3B6"/>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6">
    <w:nsid w:val="704B42CE"/>
    <w:multiLevelType w:val="hybridMultilevel"/>
    <w:tmpl w:val="1BC6CCA8"/>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7">
    <w:nsid w:val="70623927"/>
    <w:multiLevelType w:val="hybridMultilevel"/>
    <w:tmpl w:val="8DE62472"/>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8">
    <w:nsid w:val="706E03BD"/>
    <w:multiLevelType w:val="hybridMultilevel"/>
    <w:tmpl w:val="509E450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89">
    <w:nsid w:val="708D1359"/>
    <w:multiLevelType w:val="hybridMultilevel"/>
    <w:tmpl w:val="7F8205D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0">
    <w:nsid w:val="70AD5EBF"/>
    <w:multiLevelType w:val="hybridMultilevel"/>
    <w:tmpl w:val="425C40A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1">
    <w:nsid w:val="70AF3D1E"/>
    <w:multiLevelType w:val="hybridMultilevel"/>
    <w:tmpl w:val="A2B44F02"/>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2">
    <w:nsid w:val="71262195"/>
    <w:multiLevelType w:val="hybridMultilevel"/>
    <w:tmpl w:val="F68E4B8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3">
    <w:nsid w:val="713C50A7"/>
    <w:multiLevelType w:val="hybridMultilevel"/>
    <w:tmpl w:val="752A590C"/>
    <w:lvl w:ilvl="0">
      <w:start w:val="1"/>
      <w:numFmt w:val="chineseCountingThousand"/>
      <w:lvlText w:val="%1."/>
      <w:lvlJc w:val="left"/>
      <w:pPr>
        <w:tabs>
          <w:tab w:val="num" w:pos="426"/>
        </w:tabs>
        <w:ind w:left="426" w:hanging="420"/>
      </w:pPr>
      <w:rPr>
        <w:rFonts w:ascii="STXihei" w:eastAsia="STXihei" w:hAnsi="STXihei" w:hint="eastAsia"/>
        <w:b/>
        <w:i w:val="0"/>
        <w:sz w:val="18"/>
        <w:szCs w:val="18"/>
      </w:rPr>
    </w:lvl>
    <w:lvl w:ilvl="1" w:tentative="1">
      <w:start w:val="1"/>
      <w:numFmt w:val="lowerLetter"/>
      <w:lvlText w:val="%2)"/>
      <w:lvlJc w:val="left"/>
      <w:pPr>
        <w:tabs>
          <w:tab w:val="num" w:pos="843"/>
        </w:tabs>
        <w:ind w:left="843" w:hanging="420"/>
      </w:pPr>
    </w:lvl>
    <w:lvl w:ilvl="2" w:tentative="1">
      <w:start w:val="1"/>
      <w:numFmt w:val="lowerRoman"/>
      <w:lvlText w:val="%3."/>
      <w:lvlJc w:val="right"/>
      <w:pPr>
        <w:tabs>
          <w:tab w:val="num" w:pos="1263"/>
        </w:tabs>
        <w:ind w:left="1263" w:hanging="420"/>
      </w:pPr>
    </w:lvl>
    <w:lvl w:ilvl="3" w:tentative="1">
      <w:start w:val="1"/>
      <w:numFmt w:val="decimal"/>
      <w:lvlText w:val="%4."/>
      <w:lvlJc w:val="left"/>
      <w:pPr>
        <w:tabs>
          <w:tab w:val="num" w:pos="1683"/>
        </w:tabs>
        <w:ind w:left="1683" w:hanging="420"/>
      </w:pPr>
    </w:lvl>
    <w:lvl w:ilvl="4" w:tentative="1">
      <w:start w:val="1"/>
      <w:numFmt w:val="lowerLetter"/>
      <w:lvlText w:val="%5)"/>
      <w:lvlJc w:val="left"/>
      <w:pPr>
        <w:tabs>
          <w:tab w:val="num" w:pos="2103"/>
        </w:tabs>
        <w:ind w:left="2103" w:hanging="420"/>
      </w:pPr>
    </w:lvl>
    <w:lvl w:ilvl="5" w:tentative="1">
      <w:start w:val="1"/>
      <w:numFmt w:val="lowerRoman"/>
      <w:lvlText w:val="%6."/>
      <w:lvlJc w:val="right"/>
      <w:pPr>
        <w:tabs>
          <w:tab w:val="num" w:pos="2523"/>
        </w:tabs>
        <w:ind w:left="2523" w:hanging="420"/>
      </w:pPr>
    </w:lvl>
    <w:lvl w:ilvl="6" w:tentative="1">
      <w:start w:val="1"/>
      <w:numFmt w:val="decimal"/>
      <w:lvlText w:val="%7."/>
      <w:lvlJc w:val="left"/>
      <w:pPr>
        <w:tabs>
          <w:tab w:val="num" w:pos="2943"/>
        </w:tabs>
        <w:ind w:left="2943" w:hanging="420"/>
      </w:pPr>
    </w:lvl>
    <w:lvl w:ilvl="7" w:tentative="1">
      <w:start w:val="1"/>
      <w:numFmt w:val="lowerLetter"/>
      <w:lvlText w:val="%8)"/>
      <w:lvlJc w:val="left"/>
      <w:pPr>
        <w:tabs>
          <w:tab w:val="num" w:pos="3363"/>
        </w:tabs>
        <w:ind w:left="3363" w:hanging="420"/>
      </w:pPr>
    </w:lvl>
    <w:lvl w:ilvl="8" w:tentative="1">
      <w:start w:val="1"/>
      <w:numFmt w:val="lowerRoman"/>
      <w:lvlText w:val="%9."/>
      <w:lvlJc w:val="right"/>
      <w:pPr>
        <w:tabs>
          <w:tab w:val="num" w:pos="3783"/>
        </w:tabs>
        <w:ind w:left="3783" w:hanging="420"/>
      </w:pPr>
    </w:lvl>
  </w:abstractNum>
  <w:abstractNum w:abstractNumId="694">
    <w:nsid w:val="715D42AB"/>
    <w:multiLevelType w:val="hybridMultilevel"/>
    <w:tmpl w:val="B328B37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5">
    <w:nsid w:val="716E660D"/>
    <w:multiLevelType w:val="hybridMultilevel"/>
    <w:tmpl w:val="973C4B0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6">
    <w:nsid w:val="71940750"/>
    <w:multiLevelType w:val="hybridMultilevel"/>
    <w:tmpl w:val="8BB8751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697">
    <w:nsid w:val="71964DCC"/>
    <w:multiLevelType w:val="hybridMultilevel"/>
    <w:tmpl w:val="B2EA6C8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8">
    <w:nsid w:val="71B865E7"/>
    <w:multiLevelType w:val="hybridMultilevel"/>
    <w:tmpl w:val="3FE6E524"/>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99">
    <w:nsid w:val="723E1672"/>
    <w:multiLevelType w:val="hybridMultilevel"/>
    <w:tmpl w:val="9BC454D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0">
    <w:nsid w:val="72C2457C"/>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1">
    <w:nsid w:val="73042994"/>
    <w:multiLevelType w:val="hybridMultilevel"/>
    <w:tmpl w:val="88EADD8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2">
    <w:nsid w:val="73112837"/>
    <w:multiLevelType w:val="hybridMultilevel"/>
    <w:tmpl w:val="E2661E4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3">
    <w:nsid w:val="731E08ED"/>
    <w:multiLevelType w:val="hybridMultilevel"/>
    <w:tmpl w:val="1482130A"/>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4">
    <w:nsid w:val="732348E9"/>
    <w:multiLevelType w:val="hybridMultilevel"/>
    <w:tmpl w:val="A9FA7E9A"/>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5">
    <w:nsid w:val="73A96266"/>
    <w:multiLevelType w:val="hybridMultilevel"/>
    <w:tmpl w:val="DBAE630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6">
    <w:nsid w:val="73B06D5A"/>
    <w:multiLevelType w:val="hybridMultilevel"/>
    <w:tmpl w:val="E6E8D24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07">
    <w:nsid w:val="73B11FFE"/>
    <w:multiLevelType w:val="hybridMultilevel"/>
    <w:tmpl w:val="0DBE92D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8">
    <w:nsid w:val="73D20CFE"/>
    <w:multiLevelType w:val="hybridMultilevel"/>
    <w:tmpl w:val="5D2029F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09">
    <w:nsid w:val="740D62A1"/>
    <w:multiLevelType w:val="hybridMultilevel"/>
    <w:tmpl w:val="2554913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10">
    <w:nsid w:val="74287E31"/>
    <w:multiLevelType w:val="hybridMultilevel"/>
    <w:tmpl w:val="E040737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1">
    <w:nsid w:val="74727990"/>
    <w:multiLevelType w:val="hybridMultilevel"/>
    <w:tmpl w:val="A6C670E0"/>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2">
    <w:nsid w:val="748B5534"/>
    <w:multiLevelType w:val="hybridMultilevel"/>
    <w:tmpl w:val="D37490A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3">
    <w:nsid w:val="74970495"/>
    <w:multiLevelType w:val="hybridMultilevel"/>
    <w:tmpl w:val="F7C0473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4">
    <w:nsid w:val="74CB582C"/>
    <w:multiLevelType w:val="hybridMultilevel"/>
    <w:tmpl w:val="B8785F0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5">
    <w:nsid w:val="74FC367A"/>
    <w:multiLevelType w:val="hybridMultilevel"/>
    <w:tmpl w:val="2A1E1036"/>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6">
    <w:nsid w:val="750475BE"/>
    <w:multiLevelType w:val="hybridMultilevel"/>
    <w:tmpl w:val="BCFCA7F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7">
    <w:nsid w:val="756877C6"/>
    <w:multiLevelType w:val="hybridMultilevel"/>
    <w:tmpl w:val="7D0CD09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8">
    <w:nsid w:val="75A6C891"/>
    <w:multiLevelType w:val="singleLevel"/>
    <w:tmpl w:val="9E0CBBAE"/>
    <w:lvl w:ilvl="0">
      <w:start w:val="1"/>
      <w:numFmt w:val="decimal"/>
      <w:lvlText w:val="%1、"/>
      <w:lvlJc w:val="left"/>
      <w:pPr>
        <w:ind w:left="420" w:hanging="420"/>
      </w:pPr>
      <w:rPr>
        <w:rFonts w:ascii="STXihei" w:eastAsia="STXihei" w:hAnsi="Times New Roman" w:cs="Times New Roman" w:hint="eastAsia"/>
      </w:rPr>
    </w:lvl>
  </w:abstractNum>
  <w:abstractNum w:abstractNumId="719">
    <w:nsid w:val="75AA5956"/>
    <w:multiLevelType w:val="hybridMultilevel"/>
    <w:tmpl w:val="01741E8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0">
    <w:nsid w:val="75AF1F35"/>
    <w:multiLevelType w:val="hybridMultilevel"/>
    <w:tmpl w:val="FD009CEC"/>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start w:val="1"/>
      <w:numFmt w:val="decimal"/>
      <w:lvlText w:val="%5)"/>
      <w:lvlJc w:val="left"/>
      <w:pPr>
        <w:ind w:left="420" w:hanging="420"/>
      </w:pPr>
      <w:rPr>
        <w:rFonts w:hint="eastAsia"/>
      </w:r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1">
    <w:nsid w:val="75E24266"/>
    <w:multiLevelType w:val="hybridMultilevel"/>
    <w:tmpl w:val="0B8E934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22">
    <w:nsid w:val="762B0EBD"/>
    <w:multiLevelType w:val="hybridMultilevel"/>
    <w:tmpl w:val="16C012D0"/>
    <w:lvl w:ilvl="0">
      <w:start w:val="1"/>
      <w:numFmt w:val="japaneseCounting"/>
      <w:lvlText w:val="%1、"/>
      <w:lvlJc w:val="left"/>
      <w:pPr>
        <w:ind w:left="420" w:hanging="42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3">
    <w:nsid w:val="763D5FCE"/>
    <w:multiLevelType w:val="hybridMultilevel"/>
    <w:tmpl w:val="763EB866"/>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4">
    <w:nsid w:val="7665470F"/>
    <w:multiLevelType w:val="hybridMultilevel"/>
    <w:tmpl w:val="8FA67CFE"/>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5">
    <w:nsid w:val="766F4803"/>
    <w:multiLevelType w:val="hybridMultilevel"/>
    <w:tmpl w:val="D7A0BE4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26">
    <w:nsid w:val="76835623"/>
    <w:multiLevelType w:val="hybridMultilevel"/>
    <w:tmpl w:val="8F9CEED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7">
    <w:nsid w:val="76950095"/>
    <w:multiLevelType w:val="hybridMultilevel"/>
    <w:tmpl w:val="1C7C37D6"/>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8">
    <w:nsid w:val="769B78B6"/>
    <w:multiLevelType w:val="hybridMultilevel"/>
    <w:tmpl w:val="5428E606"/>
    <w:lvl w:ilvl="0">
      <w:start w:val="1"/>
      <w:numFmt w:val="decimal"/>
      <w:lvlText w:val="1.%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29">
    <w:nsid w:val="76C379B0"/>
    <w:multiLevelType w:val="hybridMultilevel"/>
    <w:tmpl w:val="60F64B48"/>
    <w:lvl w:ilvl="0">
      <w:start w:val="1"/>
      <w:numFmt w:val="decimal"/>
      <w:lvlText w:val="2.%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0">
    <w:nsid w:val="76EA2FC5"/>
    <w:multiLevelType w:val="hybridMultilevel"/>
    <w:tmpl w:val="B1EAF7CE"/>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1">
    <w:nsid w:val="76FB509F"/>
    <w:multiLevelType w:val="hybridMultilevel"/>
    <w:tmpl w:val="5F107C7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2">
    <w:nsid w:val="770F5D8F"/>
    <w:multiLevelType w:val="hybridMultilevel"/>
    <w:tmpl w:val="FBD24336"/>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3">
    <w:nsid w:val="771B1970"/>
    <w:multiLevelType w:val="hybridMultilevel"/>
    <w:tmpl w:val="6E3085D4"/>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4">
    <w:nsid w:val="773E5DAE"/>
    <w:multiLevelType w:val="hybridMultilevel"/>
    <w:tmpl w:val="50E4999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5">
    <w:nsid w:val="774E2D27"/>
    <w:multiLevelType w:val="hybridMultilevel"/>
    <w:tmpl w:val="D1486E4C"/>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6">
    <w:nsid w:val="77D02D49"/>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7">
    <w:nsid w:val="78552993"/>
    <w:multiLevelType w:val="hybridMultilevel"/>
    <w:tmpl w:val="473A0ED8"/>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8">
    <w:nsid w:val="787F6D64"/>
    <w:multiLevelType w:val="hybridMultilevel"/>
    <w:tmpl w:val="A300A720"/>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39">
    <w:nsid w:val="78C14492"/>
    <w:multiLevelType w:val="hybridMultilevel"/>
    <w:tmpl w:val="6F0ED15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0">
    <w:nsid w:val="78E653FA"/>
    <w:multiLevelType w:val="hybridMultilevel"/>
    <w:tmpl w:val="65B07782"/>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1">
    <w:nsid w:val="79074103"/>
    <w:multiLevelType w:val="hybridMultilevel"/>
    <w:tmpl w:val="8E562430"/>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2">
    <w:nsid w:val="791E42D2"/>
    <w:multiLevelType w:val="hybridMultilevel"/>
    <w:tmpl w:val="5B903C26"/>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3">
    <w:nsid w:val="79340EB1"/>
    <w:multiLevelType w:val="hybridMultilevel"/>
    <w:tmpl w:val="38D846BE"/>
    <w:lvl w:ilvl="0">
      <w:start w:val="1"/>
      <w:numFmt w:val="decimal"/>
      <w:lvlText w:val="%1."/>
      <w:lvlJc w:val="left"/>
      <w:pPr>
        <w:tabs>
          <w:tab w:val="num" w:pos="420"/>
        </w:tabs>
        <w:ind w:left="420" w:hanging="420"/>
      </w:pPr>
    </w:lvl>
    <w:lvl w:ilvl="1">
      <w:start w:val="1"/>
      <w:numFmt w:val="japaneseCounting"/>
      <w:lvlText w:val="%2、"/>
      <w:lvlJc w:val="left"/>
      <w:pPr>
        <w:ind w:left="810" w:hanging="39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44">
    <w:nsid w:val="794103F0"/>
    <w:multiLevelType w:val="hybridMultilevel"/>
    <w:tmpl w:val="58B0E41E"/>
    <w:lvl w:ilvl="0">
      <w:start w:val="1"/>
      <w:numFmt w:val="decimal"/>
      <w:lvlText w:val="%1、"/>
      <w:lvlJc w:val="left"/>
      <w:pPr>
        <w:ind w:left="420" w:hanging="420"/>
      </w:pPr>
      <w:rPr>
        <w:rFonts w:hint="default"/>
        <w:b/>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5">
    <w:nsid w:val="795D3D5C"/>
    <w:multiLevelType w:val="hybridMultilevel"/>
    <w:tmpl w:val="6B90F60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6">
    <w:nsid w:val="798064F8"/>
    <w:multiLevelType w:val="hybridMultilevel"/>
    <w:tmpl w:val="8E189574"/>
    <w:lvl w:ilvl="0">
      <w:start w:val="1"/>
      <w:numFmt w:val="decimal"/>
      <w:lvlText w:val="3.%1"/>
      <w:lvlJc w:val="left"/>
      <w:pPr>
        <w:ind w:left="420" w:hanging="420"/>
      </w:pPr>
      <w:rPr>
        <w:rFonts w:ascii="STXihei" w:eastAsia="STXihei" w:hAnsi="STXihei" w:hint="default"/>
        <w:b w:val="0"/>
        <w:i w:val="0"/>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7">
    <w:nsid w:val="79C415FD"/>
    <w:multiLevelType w:val="hybridMultilevel"/>
    <w:tmpl w:val="841EE2D8"/>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8">
    <w:nsid w:val="79C6032D"/>
    <w:multiLevelType w:val="hybridMultilevel"/>
    <w:tmpl w:val="EAC64F48"/>
    <w:lvl w:ilvl="0">
      <w:start w:val="1"/>
      <w:numFmt w:val="decimal"/>
      <w:lvlText w:val="%1、"/>
      <w:lvlJc w:val="left"/>
      <w:pPr>
        <w:ind w:left="420" w:hanging="420"/>
      </w:pPr>
      <w:rPr>
        <w:rFonts w:ascii="STXihei" w:eastAsia="STXihei" w:hAnsi="Times New Roman" w:cs="Times New Roman" w:hint="eastAsia"/>
      </w:rPr>
    </w:lvl>
    <w:lvl w:ilvl="1">
      <w:start w:val="1"/>
      <w:numFmt w:val="decimal"/>
      <w:lvlText w:val="%2、"/>
      <w:lvlJc w:val="left"/>
      <w:pPr>
        <w:ind w:left="420" w:hanging="420"/>
      </w:pPr>
      <w:rPr>
        <w:rFonts w:ascii="STXihei" w:eastAsia="STXihei" w:hAnsi="Times New Roman" w:cs="Times New Roman"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49">
    <w:nsid w:val="79E22B47"/>
    <w:multiLevelType w:val="hybridMultilevel"/>
    <w:tmpl w:val="EFD07CD0"/>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0">
    <w:nsid w:val="79EB717A"/>
    <w:multiLevelType w:val="hybridMultilevel"/>
    <w:tmpl w:val="26C49DB2"/>
    <w:lvl w:ilvl="0">
      <w:start w:val="1"/>
      <w:numFmt w:val="decimal"/>
      <w:lvlText w:val="%1、"/>
      <w:lvlJc w:val="left"/>
      <w:pPr>
        <w:ind w:left="420" w:hanging="420"/>
      </w:pPr>
      <w:rPr>
        <w:rFonts w:ascii="STXihei" w:eastAsia="STXihei" w:hAnsi="Times New Roman" w:cs="Times New Roman" w:hint="eastAsia"/>
        <w:sz w:val="18"/>
        <w:szCs w:val="1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1">
    <w:nsid w:val="7A2F3BE1"/>
    <w:multiLevelType w:val="hybridMultilevel"/>
    <w:tmpl w:val="E722AB5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52">
    <w:nsid w:val="7A641A49"/>
    <w:multiLevelType w:val="hybridMultilevel"/>
    <w:tmpl w:val="833E80EE"/>
    <w:lvl w:ilvl="0">
      <w:start w:val="1"/>
      <w:numFmt w:val="decimal"/>
      <w:lvlText w:val="%1)"/>
      <w:lvlJc w:val="left"/>
      <w:pPr>
        <w:ind w:left="420" w:hanging="420"/>
      </w:pPr>
      <w:rPr>
        <w:rFonts w:ascii="STXihei" w:eastAsia="STXihei" w:hAnsi="STXihei"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3">
    <w:nsid w:val="7A805AEA"/>
    <w:multiLevelType w:val="hybridMultilevel"/>
    <w:tmpl w:val="FD3ECBAA"/>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4">
    <w:nsid w:val="7AFD7E57"/>
    <w:multiLevelType w:val="hybridMultilevel"/>
    <w:tmpl w:val="43FCA628"/>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5">
    <w:nsid w:val="7AFF4D6C"/>
    <w:multiLevelType w:val="hybridMultilevel"/>
    <w:tmpl w:val="F4BA048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56">
    <w:nsid w:val="7B3E3B10"/>
    <w:multiLevelType w:val="hybridMultilevel"/>
    <w:tmpl w:val="C9FC515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7">
    <w:nsid w:val="7B733459"/>
    <w:multiLevelType w:val="hybridMultilevel"/>
    <w:tmpl w:val="D11EEE8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8">
    <w:nsid w:val="7B9677B8"/>
    <w:multiLevelType w:val="hybridMultilevel"/>
    <w:tmpl w:val="3C50122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59">
    <w:nsid w:val="7BC750AE"/>
    <w:multiLevelType w:val="hybridMultilevel"/>
    <w:tmpl w:val="B4C0C67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0">
    <w:nsid w:val="7C010551"/>
    <w:multiLevelType w:val="hybridMultilevel"/>
    <w:tmpl w:val="78F249AE"/>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1">
    <w:nsid w:val="7C0801E5"/>
    <w:multiLevelType w:val="multilevel"/>
    <w:tmpl w:val="D36A1BCC"/>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762">
    <w:nsid w:val="7C23160C"/>
    <w:multiLevelType w:val="hybridMultilevel"/>
    <w:tmpl w:val="210AC59E"/>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3">
    <w:nsid w:val="7C325457"/>
    <w:multiLevelType w:val="hybridMultilevel"/>
    <w:tmpl w:val="CBBEB71E"/>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4">
    <w:nsid w:val="7C40716A"/>
    <w:multiLevelType w:val="hybridMultilevel"/>
    <w:tmpl w:val="99B2DFD6"/>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5">
    <w:nsid w:val="7C4A668C"/>
    <w:multiLevelType w:val="hybridMultilevel"/>
    <w:tmpl w:val="45C4F9B2"/>
    <w:lvl w:ilvl="0">
      <w:start w:val="1"/>
      <w:numFmt w:val="decimal"/>
      <w:lvlText w:val="%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6">
    <w:nsid w:val="7C547B69"/>
    <w:multiLevelType w:val="hybridMultilevel"/>
    <w:tmpl w:val="6EFE7A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7">
    <w:nsid w:val="7C564296"/>
    <w:multiLevelType w:val="hybridMultilevel"/>
    <w:tmpl w:val="9B2695DC"/>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8">
    <w:nsid w:val="7CDF4805"/>
    <w:multiLevelType w:val="hybridMultilevel"/>
    <w:tmpl w:val="E6FCEC9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69">
    <w:nsid w:val="7CEF1F2E"/>
    <w:multiLevelType w:val="hybridMultilevel"/>
    <w:tmpl w:val="C9904126"/>
    <w:lvl w:ilvl="0">
      <w:start w:val="1"/>
      <w:numFmt w:val="japaneseCounting"/>
      <w:lvlText w:val="第%1章"/>
      <w:lvlJc w:val="left"/>
      <w:pPr>
        <w:tabs>
          <w:tab w:val="num" w:pos="1260"/>
        </w:tabs>
        <w:ind w:left="1260" w:hanging="1260"/>
      </w:pPr>
      <w:rPr>
        <w:rFonts w:hint="default"/>
        <w:sz w:val="36"/>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0">
    <w:nsid w:val="7CEF3B57"/>
    <w:multiLevelType w:val="hybridMultilevel"/>
    <w:tmpl w:val="FD3ECBAA"/>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1">
    <w:nsid w:val="7CF06782"/>
    <w:multiLevelType w:val="hybridMultilevel"/>
    <w:tmpl w:val="5212D594"/>
    <w:lvl w:ilvl="0">
      <w:start w:val="1"/>
      <w:numFmt w:val="bullet"/>
      <w:lvlText w:val=""/>
      <w:lvlJc w:val="left"/>
      <w:pPr>
        <w:ind w:left="420" w:hanging="420"/>
      </w:pPr>
      <w:rPr>
        <w:rFonts w:ascii="Wingdings" w:hAnsi="Wingding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2">
    <w:nsid w:val="7D033AED"/>
    <w:multiLevelType w:val="hybridMultilevel"/>
    <w:tmpl w:val="C888952A"/>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3">
    <w:nsid w:val="7D062108"/>
    <w:multiLevelType w:val="hybridMultilevel"/>
    <w:tmpl w:val="EC32B7E8"/>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4">
    <w:nsid w:val="7D0B556D"/>
    <w:multiLevelType w:val="hybridMultilevel"/>
    <w:tmpl w:val="50AC611E"/>
    <w:lvl w:ilvl="0">
      <w:start w:val="1"/>
      <w:numFmt w:val="decimal"/>
      <w:lvlText w:val="%1、"/>
      <w:lvlJc w:val="left"/>
      <w:pPr>
        <w:ind w:left="420" w:hanging="420"/>
      </w:pPr>
      <w:rPr>
        <w:rFonts w:ascii="STXihei" w:eastAsia="STXihei" w:hAnsi="STXihei"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5">
    <w:nsid w:val="7D5A4AC4"/>
    <w:multiLevelType w:val="hybridMultilevel"/>
    <w:tmpl w:val="E42ACA4E"/>
    <w:lvl w:ilvl="0">
      <w:start w:val="1"/>
      <w:numFmt w:val="decimal"/>
      <w:lvlText w:val="%1、"/>
      <w:lvlJc w:val="left"/>
      <w:pPr>
        <w:ind w:left="420" w:hanging="420"/>
      </w:pPr>
      <w:rPr>
        <w:rFonts w:ascii="STXihei" w:eastAsia="STXihei" w:hAnsi="Times New Roman" w:cs="Times New Roman" w:hint="eastAsia"/>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6">
    <w:nsid w:val="7DA14F5B"/>
    <w:multiLevelType w:val="hybridMultilevel"/>
    <w:tmpl w:val="593246CA"/>
    <w:lvl w:ilvl="0">
      <w:start w:val="1"/>
      <w:numFmt w:val="decimal"/>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7">
    <w:nsid w:val="7DA85D33"/>
    <w:multiLevelType w:val="hybridMultilevel"/>
    <w:tmpl w:val="806E85F4"/>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8">
    <w:nsid w:val="7DB72A18"/>
    <w:multiLevelType w:val="hybridMultilevel"/>
    <w:tmpl w:val="4AA8A1A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79">
    <w:nsid w:val="7E35188A"/>
    <w:multiLevelType w:val="hybridMultilevel"/>
    <w:tmpl w:val="1BB4302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80">
    <w:nsid w:val="7E68302C"/>
    <w:multiLevelType w:val="hybridMultilevel"/>
    <w:tmpl w:val="75F81CB4"/>
    <w:lvl w:ilvl="0">
      <w:start w:val="1"/>
      <w:numFmt w:val="chineseCountingThousand"/>
      <w:lvlText w:val="%1、"/>
      <w:lvlJc w:val="left"/>
      <w:pPr>
        <w:ind w:left="420" w:hanging="420"/>
      </w:pPr>
      <w:rPr>
        <w:rFonts w:ascii="STXihei" w:eastAsia="STXihei" w:hAnsi="STXihei" w:hint="eastAsia"/>
        <w:b/>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81">
    <w:nsid w:val="7E7D53CE"/>
    <w:multiLevelType w:val="hybridMultilevel"/>
    <w:tmpl w:val="9DC61C4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782">
    <w:nsid w:val="7EDC0FA3"/>
    <w:multiLevelType w:val="hybridMultilevel"/>
    <w:tmpl w:val="683A0EA2"/>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83">
    <w:nsid w:val="7F204188"/>
    <w:multiLevelType w:val="hybridMultilevel"/>
    <w:tmpl w:val="7506064C"/>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784">
    <w:nsid w:val="7F320616"/>
    <w:multiLevelType w:val="hybridMultilevel"/>
    <w:tmpl w:val="51301C5A"/>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85">
    <w:nsid w:val="7F4559ED"/>
    <w:multiLevelType w:val="hybridMultilevel"/>
    <w:tmpl w:val="878A32FA"/>
    <w:lvl w:ilvl="0">
      <w:start w:val="1"/>
      <w:numFmt w:val="chineseCountingThousand"/>
      <w:lvlText w:val="第%1章"/>
      <w:lvlJc w:val="left"/>
      <w:pPr>
        <w:ind w:left="8400" w:hanging="420"/>
      </w:pPr>
      <w:rPr>
        <w:rFonts w:ascii="STXihei" w:eastAsia="STXihei" w:hAnsi="STXihei" w:hint="eastAsia"/>
        <w:b/>
        <w:color w:val="auto"/>
        <w:w w:val="100"/>
        <w:sz w:val="36"/>
        <w:szCs w:val="36"/>
      </w:rPr>
    </w:lvl>
    <w:lvl w:ilvl="1" w:tentative="1">
      <w:start w:val="1"/>
      <w:numFmt w:val="lowerLetter"/>
      <w:lvlText w:val="%2)"/>
      <w:lvlJc w:val="left"/>
      <w:pPr>
        <w:ind w:left="3780" w:hanging="420"/>
      </w:pPr>
    </w:lvl>
    <w:lvl w:ilvl="2" w:tentative="1">
      <w:start w:val="1"/>
      <w:numFmt w:val="lowerRoman"/>
      <w:lvlText w:val="%3."/>
      <w:lvlJc w:val="right"/>
      <w:pPr>
        <w:ind w:left="4200" w:hanging="420"/>
      </w:pPr>
    </w:lvl>
    <w:lvl w:ilvl="3" w:tentative="1">
      <w:start w:val="1"/>
      <w:numFmt w:val="decimal"/>
      <w:lvlText w:val="%4."/>
      <w:lvlJc w:val="left"/>
      <w:pPr>
        <w:ind w:left="4620" w:hanging="420"/>
      </w:pPr>
    </w:lvl>
    <w:lvl w:ilvl="4" w:tentative="1">
      <w:start w:val="1"/>
      <w:numFmt w:val="lowerLetter"/>
      <w:lvlText w:val="%5)"/>
      <w:lvlJc w:val="left"/>
      <w:pPr>
        <w:ind w:left="5040" w:hanging="420"/>
      </w:pPr>
    </w:lvl>
    <w:lvl w:ilvl="5" w:tentative="1">
      <w:start w:val="1"/>
      <w:numFmt w:val="lowerRoman"/>
      <w:lvlText w:val="%6."/>
      <w:lvlJc w:val="right"/>
      <w:pPr>
        <w:ind w:left="5460" w:hanging="420"/>
      </w:pPr>
    </w:lvl>
    <w:lvl w:ilvl="6" w:tentative="1">
      <w:start w:val="1"/>
      <w:numFmt w:val="decimal"/>
      <w:lvlText w:val="%7."/>
      <w:lvlJc w:val="left"/>
      <w:pPr>
        <w:ind w:left="5880" w:hanging="420"/>
      </w:pPr>
    </w:lvl>
    <w:lvl w:ilvl="7" w:tentative="1">
      <w:start w:val="1"/>
      <w:numFmt w:val="lowerLetter"/>
      <w:lvlText w:val="%8)"/>
      <w:lvlJc w:val="left"/>
      <w:pPr>
        <w:ind w:left="6300" w:hanging="420"/>
      </w:pPr>
    </w:lvl>
    <w:lvl w:ilvl="8" w:tentative="1">
      <w:start w:val="1"/>
      <w:numFmt w:val="lowerRoman"/>
      <w:lvlText w:val="%9."/>
      <w:lvlJc w:val="right"/>
      <w:pPr>
        <w:ind w:left="6720" w:hanging="420"/>
      </w:pPr>
    </w:lvl>
  </w:abstractNum>
  <w:abstractNum w:abstractNumId="786">
    <w:nsid w:val="7FBE65A6"/>
    <w:multiLevelType w:val="hybridMultilevel"/>
    <w:tmpl w:val="73E0FD7E"/>
    <w:lvl w:ilvl="0">
      <w:start w:val="1"/>
      <w:numFmt w:val="decimal"/>
      <w:lvlText w:val="%1、"/>
      <w:lvlJc w:val="left"/>
      <w:pPr>
        <w:ind w:left="420" w:hanging="420"/>
      </w:pPr>
      <w:rPr>
        <w:rFonts w:ascii="STXihei" w:eastAsia="STXihei" w:hAnsi="Times New Roman" w:cs="Times New Roman"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87">
    <w:nsid w:val="7FCD397A"/>
    <w:multiLevelType w:val="hybridMultilevel"/>
    <w:tmpl w:val="409CEEF8"/>
    <w:lvl w:ilvl="0">
      <w:start w:val="1"/>
      <w:numFmt w:val="decimal"/>
      <w:lvlText w:val="%1、"/>
      <w:lvlJc w:val="left"/>
      <w:pPr>
        <w:ind w:left="420" w:hanging="420"/>
      </w:pPr>
      <w:rPr>
        <w:rFonts w:ascii="STXihei" w:eastAsia="STXihei" w:hAnsi="Times New Roman" w:cs="Times New Roman" w:hint="eastAsia"/>
      </w:r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7"/>
  </w:num>
  <w:num w:numId="3">
    <w:abstractNumId w:val="2"/>
  </w:num>
  <w:num w:numId="4">
    <w:abstractNumId w:val="4"/>
  </w:num>
  <w:num w:numId="5">
    <w:abstractNumId w:val="769"/>
  </w:num>
  <w:num w:numId="6">
    <w:abstractNumId w:val="153"/>
  </w:num>
  <w:num w:numId="7">
    <w:abstractNumId w:val="97"/>
  </w:num>
  <w:num w:numId="8">
    <w:abstractNumId w:val="652"/>
  </w:num>
  <w:num w:numId="9">
    <w:abstractNumId w:val="761"/>
  </w:num>
  <w:num w:numId="10">
    <w:abstractNumId w:val="543"/>
  </w:num>
  <w:num w:numId="11">
    <w:abstractNumId w:val="475"/>
  </w:num>
  <w:num w:numId="12">
    <w:abstractNumId w:val="406"/>
  </w:num>
  <w:num w:numId="13">
    <w:abstractNumId w:val="122"/>
  </w:num>
  <w:num w:numId="14">
    <w:abstractNumId w:val="42"/>
  </w:num>
  <w:num w:numId="15">
    <w:abstractNumId w:val="508"/>
  </w:num>
  <w:num w:numId="16">
    <w:abstractNumId w:val="381"/>
  </w:num>
  <w:num w:numId="17">
    <w:abstractNumId w:val="493"/>
  </w:num>
  <w:num w:numId="18">
    <w:abstractNumId w:val="768"/>
  </w:num>
  <w:num w:numId="19">
    <w:abstractNumId w:val="469"/>
  </w:num>
  <w:num w:numId="20">
    <w:abstractNumId w:val="515"/>
  </w:num>
  <w:num w:numId="21">
    <w:abstractNumId w:val="465"/>
  </w:num>
  <w:num w:numId="22">
    <w:abstractNumId w:val="82"/>
  </w:num>
  <w:num w:numId="23">
    <w:abstractNumId w:val="389"/>
  </w:num>
  <w:num w:numId="24">
    <w:abstractNumId w:val="777"/>
  </w:num>
  <w:num w:numId="25">
    <w:abstractNumId w:val="608"/>
  </w:num>
  <w:num w:numId="26">
    <w:abstractNumId w:val="506"/>
  </w:num>
  <w:num w:numId="27">
    <w:abstractNumId w:val="635"/>
  </w:num>
  <w:num w:numId="28">
    <w:abstractNumId w:val="127"/>
  </w:num>
  <w:num w:numId="29">
    <w:abstractNumId w:val="478"/>
  </w:num>
  <w:num w:numId="30">
    <w:abstractNumId w:val="394"/>
  </w:num>
  <w:num w:numId="31">
    <w:abstractNumId w:val="217"/>
  </w:num>
  <w:num w:numId="32">
    <w:abstractNumId w:val="319"/>
  </w:num>
  <w:num w:numId="33">
    <w:abstractNumId w:val="424"/>
  </w:num>
  <w:num w:numId="34">
    <w:abstractNumId w:val="60"/>
  </w:num>
  <w:num w:numId="35">
    <w:abstractNumId w:val="405"/>
  </w:num>
  <w:num w:numId="36">
    <w:abstractNumId w:val="625"/>
  </w:num>
  <w:num w:numId="37">
    <w:abstractNumId w:val="632"/>
  </w:num>
  <w:num w:numId="38">
    <w:abstractNumId w:val="84"/>
  </w:num>
  <w:num w:numId="39">
    <w:abstractNumId w:val="147"/>
  </w:num>
  <w:num w:numId="40">
    <w:abstractNumId w:val="123"/>
  </w:num>
  <w:num w:numId="41">
    <w:abstractNumId w:val="755"/>
  </w:num>
  <w:num w:numId="42">
    <w:abstractNumId w:val="94"/>
  </w:num>
  <w:num w:numId="43">
    <w:abstractNumId w:val="320"/>
  </w:num>
  <w:num w:numId="44">
    <w:abstractNumId w:val="670"/>
  </w:num>
  <w:num w:numId="45">
    <w:abstractNumId w:val="527"/>
  </w:num>
  <w:num w:numId="46">
    <w:abstractNumId w:val="161"/>
  </w:num>
  <w:num w:numId="47">
    <w:abstractNumId w:val="752"/>
  </w:num>
  <w:num w:numId="48">
    <w:abstractNumId w:val="98"/>
  </w:num>
  <w:num w:numId="49">
    <w:abstractNumId w:val="92"/>
  </w:num>
  <w:num w:numId="50">
    <w:abstractNumId w:val="712"/>
  </w:num>
  <w:num w:numId="51">
    <w:abstractNumId w:val="461"/>
  </w:num>
  <w:num w:numId="52">
    <w:abstractNumId w:val="322"/>
  </w:num>
  <w:num w:numId="53">
    <w:abstractNumId w:val="266"/>
  </w:num>
  <w:num w:numId="54">
    <w:abstractNumId w:val="295"/>
  </w:num>
  <w:num w:numId="55">
    <w:abstractNumId w:val="361"/>
  </w:num>
  <w:num w:numId="56">
    <w:abstractNumId w:val="238"/>
  </w:num>
  <w:num w:numId="57">
    <w:abstractNumId w:val="300"/>
  </w:num>
  <w:num w:numId="58">
    <w:abstractNumId w:val="247"/>
  </w:num>
  <w:num w:numId="59">
    <w:abstractNumId w:val="468"/>
  </w:num>
  <w:num w:numId="60">
    <w:abstractNumId w:val="228"/>
  </w:num>
  <w:num w:numId="61">
    <w:abstractNumId w:val="653"/>
  </w:num>
  <w:num w:numId="62">
    <w:abstractNumId w:val="33"/>
  </w:num>
  <w:num w:numId="63">
    <w:abstractNumId w:val="763"/>
  </w:num>
  <w:num w:numId="64">
    <w:abstractNumId w:val="340"/>
  </w:num>
  <w:num w:numId="65">
    <w:abstractNumId w:val="767"/>
  </w:num>
  <w:num w:numId="66">
    <w:abstractNumId w:val="108"/>
  </w:num>
  <w:num w:numId="67">
    <w:abstractNumId w:val="61"/>
  </w:num>
  <w:num w:numId="68">
    <w:abstractNumId w:val="167"/>
  </w:num>
  <w:num w:numId="69">
    <w:abstractNumId w:val="599"/>
  </w:num>
  <w:num w:numId="70">
    <w:abstractNumId w:val="116"/>
  </w:num>
  <w:num w:numId="71">
    <w:abstractNumId w:val="552"/>
  </w:num>
  <w:num w:numId="72">
    <w:abstractNumId w:val="748"/>
  </w:num>
  <w:num w:numId="73">
    <w:abstractNumId w:val="152"/>
  </w:num>
  <w:num w:numId="74">
    <w:abstractNumId w:val="1"/>
  </w:num>
  <w:num w:numId="75">
    <w:abstractNumId w:val="88"/>
  </w:num>
  <w:num w:numId="76">
    <w:abstractNumId w:val="37"/>
  </w:num>
  <w:num w:numId="77">
    <w:abstractNumId w:val="532"/>
  </w:num>
  <w:num w:numId="78">
    <w:abstractNumId w:val="162"/>
  </w:num>
  <w:num w:numId="79">
    <w:abstractNumId w:val="112"/>
  </w:num>
  <w:num w:numId="80">
    <w:abstractNumId w:val="64"/>
  </w:num>
  <w:num w:numId="81">
    <w:abstractNumId w:val="83"/>
  </w:num>
  <w:num w:numId="82">
    <w:abstractNumId w:val="693"/>
  </w:num>
  <w:num w:numId="83">
    <w:abstractNumId w:val="163"/>
  </w:num>
  <w:num w:numId="84">
    <w:abstractNumId w:val="490"/>
  </w:num>
  <w:num w:numId="85">
    <w:abstractNumId w:val="397"/>
  </w:num>
  <w:num w:numId="86">
    <w:abstractNumId w:val="575"/>
  </w:num>
  <w:num w:numId="87">
    <w:abstractNumId w:val="66"/>
  </w:num>
  <w:num w:numId="88">
    <w:abstractNumId w:val="279"/>
  </w:num>
  <w:num w:numId="89">
    <w:abstractNumId w:val="598"/>
  </w:num>
  <w:num w:numId="90">
    <w:abstractNumId w:val="476"/>
  </w:num>
  <w:num w:numId="91">
    <w:abstractNumId w:val="209"/>
  </w:num>
  <w:num w:numId="92">
    <w:abstractNumId w:val="44"/>
  </w:num>
  <w:num w:numId="93">
    <w:abstractNumId w:val="179"/>
  </w:num>
  <w:num w:numId="94">
    <w:abstractNumId w:val="179"/>
    <w:lvlOverride w:ilvl="0">
      <w:lvl w:ilvl="0">
        <w:start w:val="1"/>
        <w:numFmt w:val="decimal"/>
        <w:lvlText w:val="%1、"/>
        <w:lvlJc w:val="left"/>
        <w:pPr>
          <w:ind w:left="340" w:hanging="340"/>
        </w:pPr>
        <w:rPr>
          <w:rFonts w:hint="default"/>
        </w:rPr>
      </w:lvl>
    </w:lvlOverride>
    <w:lvlOverride w:ilvl="1">
      <w:lvl w:ilvl="1" w:tentative="1">
        <w:start w:val="1"/>
        <w:numFmt w:val="lowerLetter"/>
        <w:lvlText w:val="%2)"/>
        <w:lvlJc w:val="left"/>
        <w:pPr>
          <w:ind w:left="840" w:hanging="420"/>
        </w:pPr>
      </w:lvl>
    </w:lvlOverride>
    <w:lvlOverride w:ilvl="2">
      <w:lvl w:ilvl="2" w:tentative="1">
        <w:start w:val="1"/>
        <w:numFmt w:val="lowerRoman"/>
        <w:lvlText w:val="%3."/>
        <w:lvlJc w:val="right"/>
        <w:pPr>
          <w:ind w:left="1260" w:hanging="420"/>
        </w:pPr>
      </w:lvl>
    </w:lvlOverride>
    <w:lvlOverride w:ilvl="3">
      <w:lvl w:ilvl="3" w:tentative="1">
        <w:start w:val="1"/>
        <w:numFmt w:val="decimal"/>
        <w:lvlText w:val="%4."/>
        <w:lvlJc w:val="left"/>
        <w:pPr>
          <w:ind w:left="1680" w:hanging="420"/>
        </w:pPr>
      </w:lvl>
    </w:lvlOverride>
    <w:lvlOverride w:ilvl="4">
      <w:lvl w:ilvl="4" w:tentative="1">
        <w:start w:val="1"/>
        <w:numFmt w:val="lowerLetter"/>
        <w:lvlText w:val="%5)"/>
        <w:lvlJc w:val="left"/>
        <w:pPr>
          <w:ind w:left="2100" w:hanging="420"/>
        </w:pPr>
      </w:lvl>
    </w:lvlOverride>
    <w:lvlOverride w:ilvl="5">
      <w:lvl w:ilvl="5" w:tentative="1">
        <w:start w:val="1"/>
        <w:numFmt w:val="lowerRoman"/>
        <w:lvlText w:val="%6."/>
        <w:lvlJc w:val="right"/>
        <w:pPr>
          <w:ind w:left="2520" w:hanging="420"/>
        </w:pPr>
      </w:lvl>
    </w:lvlOverride>
    <w:lvlOverride w:ilvl="6">
      <w:lvl w:ilvl="6" w:tentative="1">
        <w:start w:val="1"/>
        <w:numFmt w:val="decimal"/>
        <w:lvlText w:val="%7."/>
        <w:lvlJc w:val="left"/>
        <w:pPr>
          <w:ind w:left="2940" w:hanging="420"/>
        </w:pPr>
      </w:lvl>
    </w:lvlOverride>
    <w:lvlOverride w:ilvl="7">
      <w:lvl w:ilvl="7" w:tentative="1">
        <w:start w:val="1"/>
        <w:numFmt w:val="lowerLetter"/>
        <w:lvlText w:val="%8)"/>
        <w:lvlJc w:val="left"/>
        <w:pPr>
          <w:ind w:left="3360" w:hanging="420"/>
        </w:pPr>
      </w:lvl>
    </w:lvlOverride>
    <w:lvlOverride w:ilvl="8">
      <w:lvl w:ilvl="8" w:tentative="1">
        <w:start w:val="1"/>
        <w:numFmt w:val="lowerRoman"/>
        <w:lvlText w:val="%9."/>
        <w:lvlJc w:val="right"/>
        <w:pPr>
          <w:ind w:left="3780" w:hanging="420"/>
        </w:pPr>
      </w:lvl>
    </w:lvlOverride>
  </w:num>
  <w:num w:numId="95">
    <w:abstractNumId w:val="204"/>
  </w:num>
  <w:num w:numId="96">
    <w:abstractNumId w:val="18"/>
  </w:num>
  <w:num w:numId="97">
    <w:abstractNumId w:val="426"/>
  </w:num>
  <w:num w:numId="98">
    <w:abstractNumId w:val="676"/>
  </w:num>
  <w:num w:numId="99">
    <w:abstractNumId w:val="294"/>
  </w:num>
  <w:num w:numId="100">
    <w:abstractNumId w:val="120"/>
  </w:num>
  <w:num w:numId="101">
    <w:abstractNumId w:val="96"/>
  </w:num>
  <w:num w:numId="102">
    <w:abstractNumId w:val="246"/>
  </w:num>
  <w:num w:numId="103">
    <w:abstractNumId w:val="253"/>
  </w:num>
  <w:num w:numId="104">
    <w:abstractNumId w:val="435"/>
  </w:num>
  <w:num w:numId="105">
    <w:abstractNumId w:val="171"/>
  </w:num>
  <w:num w:numId="106">
    <w:abstractNumId w:val="138"/>
  </w:num>
  <w:num w:numId="107">
    <w:abstractNumId w:val="251"/>
  </w:num>
  <w:num w:numId="108">
    <w:abstractNumId w:val="522"/>
  </w:num>
  <w:num w:numId="109">
    <w:abstractNumId w:val="370"/>
  </w:num>
  <w:num w:numId="110">
    <w:abstractNumId w:val="710"/>
  </w:num>
  <w:num w:numId="111">
    <w:abstractNumId w:val="385"/>
  </w:num>
  <w:num w:numId="112">
    <w:abstractNumId w:val="688"/>
  </w:num>
  <w:num w:numId="113">
    <w:abstractNumId w:val="121"/>
  </w:num>
  <w:num w:numId="114">
    <w:abstractNumId w:val="219"/>
  </w:num>
  <w:num w:numId="115">
    <w:abstractNumId w:val="427"/>
  </w:num>
  <w:num w:numId="116">
    <w:abstractNumId w:val="254"/>
  </w:num>
  <w:num w:numId="117">
    <w:abstractNumId w:val="326"/>
  </w:num>
  <w:num w:numId="118">
    <w:abstractNumId w:val="735"/>
  </w:num>
  <w:num w:numId="119">
    <w:abstractNumId w:val="766"/>
  </w:num>
  <w:num w:numId="120">
    <w:abstractNumId w:val="648"/>
  </w:num>
  <w:num w:numId="121">
    <w:abstractNumId w:val="663"/>
  </w:num>
  <w:num w:numId="122">
    <w:abstractNumId w:val="56"/>
  </w:num>
  <w:num w:numId="123">
    <w:abstractNumId w:val="496"/>
  </w:num>
  <w:num w:numId="124">
    <w:abstractNumId w:val="642"/>
  </w:num>
  <w:num w:numId="125">
    <w:abstractNumId w:val="208"/>
  </w:num>
  <w:num w:numId="126">
    <w:abstractNumId w:val="428"/>
  </w:num>
  <w:num w:numId="127">
    <w:abstractNumId w:val="611"/>
  </w:num>
  <w:num w:numId="128">
    <w:abstractNumId w:val="59"/>
  </w:num>
  <w:num w:numId="129">
    <w:abstractNumId w:val="706"/>
  </w:num>
  <w:num w:numId="130">
    <w:abstractNumId w:val="392"/>
  </w:num>
  <w:num w:numId="131">
    <w:abstractNumId w:val="183"/>
  </w:num>
  <w:num w:numId="132">
    <w:abstractNumId w:val="283"/>
  </w:num>
  <w:num w:numId="133">
    <w:abstractNumId w:val="151"/>
  </w:num>
  <w:num w:numId="134">
    <w:abstractNumId w:val="223"/>
  </w:num>
  <w:num w:numId="135">
    <w:abstractNumId w:val="422"/>
  </w:num>
  <w:num w:numId="136">
    <w:abstractNumId w:val="347"/>
  </w:num>
  <w:num w:numId="137">
    <w:abstractNumId w:val="409"/>
  </w:num>
  <w:num w:numId="138">
    <w:abstractNumId w:val="497"/>
  </w:num>
  <w:num w:numId="139">
    <w:abstractNumId w:val="284"/>
  </w:num>
  <w:num w:numId="140">
    <w:abstractNumId w:val="722"/>
  </w:num>
  <w:num w:numId="141">
    <w:abstractNumId w:val="248"/>
  </w:num>
  <w:num w:numId="142">
    <w:abstractNumId w:val="350"/>
  </w:num>
  <w:num w:numId="143">
    <w:abstractNumId w:val="692"/>
  </w:num>
  <w:num w:numId="144">
    <w:abstractNumId w:val="714"/>
  </w:num>
  <w:num w:numId="145">
    <w:abstractNumId w:val="174"/>
  </w:num>
  <w:num w:numId="146">
    <w:abstractNumId w:val="234"/>
  </w:num>
  <w:num w:numId="147">
    <w:abstractNumId w:val="333"/>
  </w:num>
  <w:num w:numId="148">
    <w:abstractNumId w:val="655"/>
  </w:num>
  <w:num w:numId="149">
    <w:abstractNumId w:val="586"/>
  </w:num>
  <w:num w:numId="150">
    <w:abstractNumId w:val="749"/>
  </w:num>
  <w:num w:numId="151">
    <w:abstractNumId w:val="602"/>
  </w:num>
  <w:num w:numId="152">
    <w:abstractNumId w:val="637"/>
  </w:num>
  <w:num w:numId="153">
    <w:abstractNumId w:val="580"/>
  </w:num>
  <w:num w:numId="154">
    <w:abstractNumId w:val="299"/>
  </w:num>
  <w:num w:numId="155">
    <w:abstractNumId w:val="413"/>
  </w:num>
  <w:num w:numId="156">
    <w:abstractNumId w:val="502"/>
  </w:num>
  <w:num w:numId="157">
    <w:abstractNumId w:val="80"/>
  </w:num>
  <w:num w:numId="158">
    <w:abstractNumId w:val="321"/>
  </w:num>
  <w:num w:numId="159">
    <w:abstractNumId w:val="744"/>
  </w:num>
  <w:num w:numId="160">
    <w:abstractNumId w:val="562"/>
  </w:num>
  <w:num w:numId="161">
    <w:abstractNumId w:val="70"/>
  </w:num>
  <w:num w:numId="162">
    <w:abstractNumId w:val="38"/>
  </w:num>
  <w:num w:numId="163">
    <w:abstractNumId w:val="629"/>
  </w:num>
  <w:num w:numId="164">
    <w:abstractNumId w:val="572"/>
  </w:num>
  <w:num w:numId="165">
    <w:abstractNumId w:val="166"/>
  </w:num>
  <w:num w:numId="166">
    <w:abstractNumId w:val="695"/>
  </w:num>
  <w:num w:numId="167">
    <w:abstractNumId w:val="460"/>
  </w:num>
  <w:num w:numId="168">
    <w:abstractNumId w:val="574"/>
  </w:num>
  <w:num w:numId="169">
    <w:abstractNumId w:val="568"/>
  </w:num>
  <w:num w:numId="170">
    <w:abstractNumId w:val="29"/>
  </w:num>
  <w:num w:numId="171">
    <w:abstractNumId w:val="43"/>
  </w:num>
  <w:num w:numId="172">
    <w:abstractNumId w:val="31"/>
  </w:num>
  <w:num w:numId="173">
    <w:abstractNumId w:val="412"/>
  </w:num>
  <w:num w:numId="174">
    <w:abstractNumId w:val="606"/>
  </w:num>
  <w:num w:numId="175">
    <w:abstractNumId w:val="529"/>
  </w:num>
  <w:num w:numId="176">
    <w:abstractNumId w:val="199"/>
  </w:num>
  <w:num w:numId="177">
    <w:abstractNumId w:val="69"/>
  </w:num>
  <w:num w:numId="178">
    <w:abstractNumId w:val="674"/>
  </w:num>
  <w:num w:numId="179">
    <w:abstractNumId w:val="420"/>
  </w:num>
  <w:num w:numId="180">
    <w:abstractNumId w:val="544"/>
  </w:num>
  <w:num w:numId="181">
    <w:abstractNumId w:val="633"/>
  </w:num>
  <w:num w:numId="182">
    <w:abstractNumId w:val="86"/>
  </w:num>
  <w:num w:numId="183">
    <w:abstractNumId w:val="540"/>
  </w:num>
  <w:num w:numId="184">
    <w:abstractNumId w:val="645"/>
  </w:num>
  <w:num w:numId="185">
    <w:abstractNumId w:val="293"/>
  </w:num>
  <w:num w:numId="186">
    <w:abstractNumId w:val="530"/>
  </w:num>
  <w:num w:numId="187">
    <w:abstractNumId w:val="148"/>
  </w:num>
  <w:num w:numId="188">
    <w:abstractNumId w:val="52"/>
  </w:num>
  <w:num w:numId="189">
    <w:abstractNumId w:val="229"/>
  </w:num>
  <w:num w:numId="190">
    <w:abstractNumId w:val="664"/>
  </w:num>
  <w:num w:numId="191">
    <w:abstractNumId w:val="643"/>
  </w:num>
  <w:num w:numId="192">
    <w:abstractNumId w:val="212"/>
  </w:num>
  <w:num w:numId="193">
    <w:abstractNumId w:val="504"/>
  </w:num>
  <w:num w:numId="194">
    <w:abstractNumId w:val="737"/>
  </w:num>
  <w:num w:numId="195">
    <w:abstractNumId w:val="533"/>
  </w:num>
  <w:num w:numId="196">
    <w:abstractNumId w:val="593"/>
  </w:num>
  <w:num w:numId="197">
    <w:abstractNumId w:val="275"/>
  </w:num>
  <w:num w:numId="198">
    <w:abstractNumId w:val="585"/>
  </w:num>
  <w:num w:numId="199">
    <w:abstractNumId w:val="262"/>
  </w:num>
  <w:num w:numId="200">
    <w:abstractNumId w:val="193"/>
  </w:num>
  <w:num w:numId="201">
    <w:abstractNumId w:val="742"/>
  </w:num>
  <w:num w:numId="202">
    <w:abstractNumId w:val="666"/>
  </w:num>
  <w:num w:numId="203">
    <w:abstractNumId w:val="363"/>
  </w:num>
  <w:num w:numId="204">
    <w:abstractNumId w:val="604"/>
  </w:num>
  <w:num w:numId="205">
    <w:abstractNumId w:val="687"/>
  </w:num>
  <w:num w:numId="206">
    <w:abstractNumId w:val="486"/>
  </w:num>
  <w:num w:numId="207">
    <w:abstractNumId w:val="232"/>
  </w:num>
  <w:num w:numId="208">
    <w:abstractNumId w:val="738"/>
  </w:num>
  <w:num w:numId="209">
    <w:abstractNumId w:val="117"/>
  </w:num>
  <w:num w:numId="210">
    <w:abstractNumId w:val="297"/>
  </w:num>
  <w:num w:numId="211">
    <w:abstractNumId w:val="732"/>
  </w:num>
  <w:num w:numId="212">
    <w:abstractNumId w:val="601"/>
  </w:num>
  <w:num w:numId="213">
    <w:abstractNumId w:val="560"/>
  </w:num>
  <w:num w:numId="214">
    <w:abstractNumId w:val="680"/>
  </w:num>
  <w:num w:numId="215">
    <w:abstractNumId w:val="141"/>
  </w:num>
  <w:num w:numId="216">
    <w:abstractNumId w:val="462"/>
  </w:num>
  <w:num w:numId="217">
    <w:abstractNumId w:val="400"/>
  </w:num>
  <w:num w:numId="218">
    <w:abstractNumId w:val="507"/>
  </w:num>
  <w:num w:numId="219">
    <w:abstractNumId w:val="774"/>
  </w:num>
  <w:num w:numId="220">
    <w:abstractNumId w:val="481"/>
  </w:num>
  <w:num w:numId="221">
    <w:abstractNumId w:val="671"/>
  </w:num>
  <w:num w:numId="222">
    <w:abstractNumId w:val="104"/>
  </w:num>
  <w:num w:numId="223">
    <w:abstractNumId w:val="765"/>
  </w:num>
  <w:num w:numId="224">
    <w:abstractNumId w:val="564"/>
  </w:num>
  <w:num w:numId="225">
    <w:abstractNumId w:val="156"/>
  </w:num>
  <w:num w:numId="226">
    <w:abstractNumId w:val="386"/>
  </w:num>
  <w:num w:numId="227">
    <w:abstractNumId w:val="34"/>
  </w:num>
  <w:num w:numId="228">
    <w:abstractNumId w:val="556"/>
  </w:num>
  <w:num w:numId="229">
    <w:abstractNumId w:val="616"/>
  </w:num>
  <w:num w:numId="230">
    <w:abstractNumId w:val="170"/>
  </w:num>
  <w:num w:numId="231">
    <w:abstractNumId w:val="685"/>
  </w:num>
  <w:num w:numId="232">
    <w:abstractNumId w:val="689"/>
  </w:num>
  <w:num w:numId="233">
    <w:abstractNumId w:val="195"/>
  </w:num>
  <w:num w:numId="234">
    <w:abstractNumId w:val="445"/>
  </w:num>
  <w:num w:numId="235">
    <w:abstractNumId w:val="576"/>
  </w:num>
  <w:num w:numId="236">
    <w:abstractNumId w:val="750"/>
  </w:num>
  <w:num w:numId="237">
    <w:abstractNumId w:val="164"/>
  </w:num>
  <w:num w:numId="238">
    <w:abstractNumId w:val="404"/>
  </w:num>
  <w:num w:numId="239">
    <w:abstractNumId w:val="305"/>
  </w:num>
  <w:num w:numId="240">
    <w:abstractNumId w:val="296"/>
  </w:num>
  <w:num w:numId="241">
    <w:abstractNumId w:val="224"/>
  </w:num>
  <w:num w:numId="242">
    <w:abstractNumId w:val="149"/>
  </w:num>
  <w:num w:numId="243">
    <w:abstractNumId w:val="523"/>
  </w:num>
  <w:num w:numId="244">
    <w:abstractNumId w:val="421"/>
  </w:num>
  <w:num w:numId="245">
    <w:abstractNumId w:val="292"/>
  </w:num>
  <w:num w:numId="246">
    <w:abstractNumId w:val="281"/>
  </w:num>
  <w:num w:numId="247">
    <w:abstractNumId w:val="211"/>
  </w:num>
  <w:num w:numId="248">
    <w:abstractNumId w:val="569"/>
  </w:num>
  <w:num w:numId="249">
    <w:abstractNumId w:val="640"/>
  </w:num>
  <w:num w:numId="250">
    <w:abstractNumId w:val="325"/>
  </w:num>
  <w:num w:numId="251">
    <w:abstractNumId w:val="595"/>
  </w:num>
  <w:num w:numId="252">
    <w:abstractNumId w:val="306"/>
  </w:num>
  <w:num w:numId="253">
    <w:abstractNumId w:val="54"/>
  </w:num>
  <w:num w:numId="254">
    <w:abstractNumId w:val="360"/>
  </w:num>
  <w:num w:numId="255">
    <w:abstractNumId w:val="180"/>
  </w:num>
  <w:num w:numId="256">
    <w:abstractNumId w:val="713"/>
  </w:num>
  <w:num w:numId="257">
    <w:abstractNumId w:val="501"/>
  </w:num>
  <w:num w:numId="258">
    <w:abstractNumId w:val="259"/>
  </w:num>
  <w:num w:numId="259">
    <w:abstractNumId w:val="717"/>
  </w:num>
  <w:num w:numId="260">
    <w:abstractNumId w:val="32"/>
  </w:num>
  <w:num w:numId="261">
    <w:abstractNumId w:val="374"/>
  </w:num>
  <w:num w:numId="262">
    <w:abstractNumId w:val="119"/>
  </w:num>
  <w:num w:numId="263">
    <w:abstractNumId w:val="276"/>
  </w:num>
  <w:num w:numId="264">
    <w:abstractNumId w:val="288"/>
  </w:num>
  <w:num w:numId="265">
    <w:abstractNumId w:val="359"/>
  </w:num>
  <w:num w:numId="266">
    <w:abstractNumId w:val="131"/>
  </w:num>
  <w:num w:numId="267">
    <w:abstractNumId w:val="222"/>
  </w:num>
  <w:num w:numId="268">
    <w:abstractNumId w:val="0"/>
  </w:num>
  <w:num w:numId="269">
    <w:abstractNumId w:val="256"/>
  </w:num>
  <w:num w:numId="270">
    <w:abstractNumId w:val="365"/>
  </w:num>
  <w:num w:numId="271">
    <w:abstractNumId w:val="227"/>
  </w:num>
  <w:num w:numId="272">
    <w:abstractNumId w:val="304"/>
  </w:num>
  <w:num w:numId="273">
    <w:abstractNumId w:val="591"/>
  </w:num>
  <w:num w:numId="274">
    <w:abstractNumId w:val="588"/>
  </w:num>
  <w:num w:numId="275">
    <w:abstractNumId w:val="472"/>
  </w:num>
  <w:num w:numId="276">
    <w:abstractNumId w:val="135"/>
  </w:num>
  <w:num w:numId="277">
    <w:abstractNumId w:val="500"/>
  </w:num>
  <w:num w:numId="278">
    <w:abstractNumId w:val="589"/>
  </w:num>
  <w:num w:numId="279">
    <w:abstractNumId w:val="436"/>
  </w:num>
  <w:num w:numId="280">
    <w:abstractNumId w:val="751"/>
  </w:num>
  <w:num w:numId="281">
    <w:abstractNumId w:val="249"/>
  </w:num>
  <w:num w:numId="282">
    <w:abstractNumId w:val="417"/>
  </w:num>
  <w:num w:numId="283">
    <w:abstractNumId w:val="257"/>
  </w:num>
  <w:num w:numId="284">
    <w:abstractNumId w:val="455"/>
  </w:num>
  <w:num w:numId="285">
    <w:abstractNumId w:val="673"/>
  </w:num>
  <w:num w:numId="286">
    <w:abstractNumId w:val="115"/>
  </w:num>
  <w:num w:numId="287">
    <w:abstractNumId w:val="328"/>
  </w:num>
  <w:num w:numId="288">
    <w:abstractNumId w:val="338"/>
  </w:num>
  <w:num w:numId="289">
    <w:abstractNumId w:val="592"/>
  </w:num>
  <w:num w:numId="290">
    <w:abstractNumId w:val="721"/>
  </w:num>
  <w:num w:numId="291">
    <w:abstractNumId w:val="503"/>
  </w:num>
  <w:num w:numId="292">
    <w:abstractNumId w:val="57"/>
  </w:num>
  <w:num w:numId="293">
    <w:abstractNumId w:val="438"/>
  </w:num>
  <w:num w:numId="294">
    <w:abstractNumId w:val="239"/>
  </w:num>
  <w:num w:numId="295">
    <w:abstractNumId w:val="231"/>
  </w:num>
  <w:num w:numId="296">
    <w:abstractNumId w:val="118"/>
  </w:num>
  <w:num w:numId="297">
    <w:abstractNumId w:val="431"/>
  </w:num>
  <w:num w:numId="298">
    <w:abstractNumId w:val="485"/>
  </w:num>
  <w:num w:numId="299">
    <w:abstractNumId w:val="337"/>
  </w:num>
  <w:num w:numId="300">
    <w:abstractNumId w:val="512"/>
  </w:num>
  <w:num w:numId="301">
    <w:abstractNumId w:val="376"/>
  </w:num>
  <w:num w:numId="302">
    <w:abstractNumId w:val="628"/>
  </w:num>
  <w:num w:numId="303">
    <w:abstractNumId w:val="230"/>
  </w:num>
  <w:num w:numId="304">
    <w:abstractNumId w:val="725"/>
  </w:num>
  <w:num w:numId="305">
    <w:abstractNumId w:val="380"/>
  </w:num>
  <w:num w:numId="306">
    <w:abstractNumId w:val="740"/>
  </w:num>
  <w:num w:numId="307">
    <w:abstractNumId w:val="610"/>
  </w:num>
  <w:num w:numId="308">
    <w:abstractNumId w:val="143"/>
  </w:num>
  <w:num w:numId="309">
    <w:abstractNumId w:val="619"/>
  </w:num>
  <w:num w:numId="310">
    <w:abstractNumId w:val="30"/>
  </w:num>
  <w:num w:numId="311">
    <w:abstractNumId w:val="758"/>
  </w:num>
  <w:num w:numId="312">
    <w:abstractNumId w:val="53"/>
  </w:num>
  <w:num w:numId="313">
    <w:abstractNumId w:val="345"/>
  </w:num>
  <w:num w:numId="314">
    <w:abstractNumId w:val="447"/>
  </w:num>
  <w:num w:numId="315">
    <w:abstractNumId w:val="390"/>
  </w:num>
  <w:num w:numId="316">
    <w:abstractNumId w:val="612"/>
  </w:num>
  <w:num w:numId="317">
    <w:abstractNumId w:val="603"/>
  </w:num>
  <w:num w:numId="318">
    <w:abstractNumId w:val="277"/>
  </w:num>
  <w:num w:numId="319">
    <w:abstractNumId w:val="470"/>
  </w:num>
  <w:num w:numId="320">
    <w:abstractNumId w:val="583"/>
  </w:num>
  <w:num w:numId="321">
    <w:abstractNumId w:val="538"/>
  </w:num>
  <w:num w:numId="322">
    <w:abstractNumId w:val="309"/>
  </w:num>
  <w:num w:numId="323">
    <w:abstractNumId w:val="36"/>
  </w:num>
  <w:num w:numId="324">
    <w:abstractNumId w:val="181"/>
  </w:num>
  <w:num w:numId="325">
    <w:abstractNumId w:val="55"/>
  </w:num>
  <w:num w:numId="326">
    <w:abstractNumId w:val="407"/>
  </w:num>
  <w:num w:numId="327">
    <w:abstractNumId w:val="518"/>
  </w:num>
  <w:num w:numId="328">
    <w:abstractNumId w:val="696"/>
  </w:num>
  <w:num w:numId="329">
    <w:abstractNumId w:val="185"/>
  </w:num>
  <w:num w:numId="330">
    <w:abstractNumId w:val="241"/>
  </w:num>
  <w:num w:numId="331">
    <w:abstractNumId w:val="753"/>
  </w:num>
  <w:num w:numId="332">
    <w:abstractNumId w:val="694"/>
  </w:num>
  <w:num w:numId="333">
    <w:abstractNumId w:val="770"/>
  </w:num>
  <w:num w:numId="334">
    <w:abstractNumId w:val="453"/>
  </w:num>
  <w:num w:numId="335">
    <w:abstractNumId w:val="41"/>
  </w:num>
  <w:num w:numId="336">
    <w:abstractNumId w:val="627"/>
  </w:num>
  <w:num w:numId="337">
    <w:abstractNumId w:val="274"/>
  </w:num>
  <w:num w:numId="338">
    <w:abstractNumId w:val="14"/>
  </w:num>
  <w:num w:numId="339">
    <w:abstractNumId w:val="759"/>
  </w:num>
  <w:num w:numId="340">
    <w:abstractNumId w:val="776"/>
  </w:num>
  <w:num w:numId="341">
    <w:abstractNumId w:val="177"/>
  </w:num>
  <w:num w:numId="342">
    <w:abstractNumId w:val="348"/>
  </w:num>
  <w:num w:numId="343">
    <w:abstractNumId w:val="398"/>
  </w:num>
  <w:num w:numId="344">
    <w:abstractNumId w:val="709"/>
  </w:num>
  <w:num w:numId="345">
    <w:abstractNumId w:val="137"/>
  </w:num>
  <w:num w:numId="346">
    <w:abstractNumId w:val="255"/>
  </w:num>
  <w:num w:numId="347">
    <w:abstractNumId w:val="656"/>
  </w:num>
  <w:num w:numId="348">
    <w:abstractNumId w:val="659"/>
  </w:num>
  <w:num w:numId="349">
    <w:abstractNumId w:val="144"/>
  </w:num>
  <w:num w:numId="350">
    <w:abstractNumId w:val="73"/>
  </w:num>
  <w:num w:numId="351">
    <w:abstractNumId w:val="578"/>
  </w:num>
  <w:num w:numId="352">
    <w:abstractNumId w:val="15"/>
  </w:num>
  <w:num w:numId="353">
    <w:abstractNumId w:val="176"/>
  </w:num>
  <w:num w:numId="354">
    <w:abstractNumId w:val="548"/>
  </w:num>
  <w:num w:numId="355">
    <w:abstractNumId w:val="200"/>
  </w:num>
  <w:num w:numId="356">
    <w:abstractNumId w:val="79"/>
  </w:num>
  <w:num w:numId="357">
    <w:abstractNumId w:val="99"/>
  </w:num>
  <w:num w:numId="358">
    <w:abstractNumId w:val="480"/>
  </w:num>
  <w:num w:numId="359">
    <w:abstractNumId w:val="510"/>
  </w:num>
  <w:num w:numId="360">
    <w:abstractNumId w:val="727"/>
  </w:num>
  <w:num w:numId="361">
    <w:abstractNumId w:val="318"/>
  </w:num>
  <w:num w:numId="362">
    <w:abstractNumId w:val="198"/>
  </w:num>
  <w:num w:numId="363">
    <w:abstractNumId w:val="781"/>
  </w:num>
  <w:num w:numId="364">
    <w:abstractNumId w:val="68"/>
  </w:num>
  <w:num w:numId="365">
    <w:abstractNumId w:val="102"/>
  </w:num>
  <w:num w:numId="366">
    <w:abstractNumId w:val="524"/>
  </w:num>
  <w:num w:numId="367">
    <w:abstractNumId w:val="618"/>
  </w:num>
  <w:num w:numId="368">
    <w:abstractNumId w:val="287"/>
  </w:num>
  <w:num w:numId="369">
    <w:abstractNumId w:val="437"/>
  </w:num>
  <w:num w:numId="370">
    <w:abstractNumId w:val="310"/>
  </w:num>
  <w:num w:numId="371">
    <w:abstractNumId w:val="577"/>
  </w:num>
  <w:num w:numId="372">
    <w:abstractNumId w:val="48"/>
  </w:num>
  <w:num w:numId="373">
    <w:abstractNumId w:val="301"/>
  </w:num>
  <w:num w:numId="374">
    <w:abstractNumId w:val="546"/>
  </w:num>
  <w:num w:numId="375">
    <w:abstractNumId w:val="89"/>
  </w:num>
  <w:num w:numId="376">
    <w:abstractNumId w:val="62"/>
  </w:num>
  <w:num w:numId="377">
    <w:abstractNumId w:val="75"/>
  </w:num>
  <w:num w:numId="378">
    <w:abstractNumId w:val="566"/>
  </w:num>
  <w:num w:numId="379">
    <w:abstractNumId w:val="542"/>
  </w:num>
  <w:num w:numId="380">
    <w:abstractNumId w:val="308"/>
  </w:num>
  <w:num w:numId="381">
    <w:abstractNumId w:val="621"/>
  </w:num>
  <w:num w:numId="382">
    <w:abstractNumId w:val="430"/>
  </w:num>
  <w:num w:numId="383">
    <w:abstractNumId w:val="387"/>
  </w:num>
  <w:num w:numId="384">
    <w:abstractNumId w:val="191"/>
  </w:num>
  <w:num w:numId="385">
    <w:abstractNumId w:val="624"/>
  </w:num>
  <w:num w:numId="386">
    <w:abstractNumId w:val="187"/>
  </w:num>
  <w:num w:numId="387">
    <w:abstractNumId w:val="289"/>
  </w:num>
  <w:num w:numId="388">
    <w:abstractNumId w:val="165"/>
  </w:num>
  <w:num w:numId="389">
    <w:abstractNumId w:val="28"/>
  </w:num>
  <w:num w:numId="390">
    <w:abstractNumId w:val="771"/>
  </w:num>
  <w:num w:numId="391">
    <w:abstractNumId w:val="72"/>
  </w:num>
  <w:num w:numId="392">
    <w:abstractNumId w:val="242"/>
  </w:num>
  <w:num w:numId="393">
    <w:abstractNumId w:val="77"/>
  </w:num>
  <w:num w:numId="394">
    <w:abstractNumId w:val="192"/>
  </w:num>
  <w:num w:numId="395">
    <w:abstractNumId w:val="384"/>
  </w:num>
  <w:num w:numId="396">
    <w:abstractNumId w:val="658"/>
  </w:num>
  <w:num w:numId="397">
    <w:abstractNumId w:val="158"/>
  </w:num>
  <w:num w:numId="398">
    <w:abstractNumId w:val="173"/>
  </w:num>
  <w:num w:numId="399">
    <w:abstractNumId w:val="346"/>
  </w:num>
  <w:num w:numId="400">
    <w:abstractNumId w:val="258"/>
  </w:num>
  <w:num w:numId="401">
    <w:abstractNumId w:val="168"/>
  </w:num>
  <w:num w:numId="402">
    <w:abstractNumId w:val="202"/>
  </w:num>
  <w:num w:numId="403">
    <w:abstractNumId w:val="433"/>
  </w:num>
  <w:num w:numId="404">
    <w:abstractNumId w:val="383"/>
  </w:num>
  <w:num w:numId="405">
    <w:abstractNumId w:val="21"/>
  </w:num>
  <w:num w:numId="406">
    <w:abstractNumId w:val="743"/>
  </w:num>
  <w:num w:numId="407">
    <w:abstractNumId w:val="40"/>
  </w:num>
  <w:num w:numId="408">
    <w:abstractNumId w:val="184"/>
  </w:num>
  <w:num w:numId="409">
    <w:abstractNumId w:val="596"/>
  </w:num>
  <w:num w:numId="410">
    <w:abstractNumId w:val="189"/>
  </w:num>
  <w:num w:numId="411">
    <w:abstractNumId w:val="101"/>
  </w:num>
  <w:num w:numId="412">
    <w:abstractNumId w:val="252"/>
  </w:num>
  <w:num w:numId="413">
    <w:abstractNumId w:val="668"/>
  </w:num>
  <w:num w:numId="414">
    <w:abstractNumId w:val="175"/>
  </w:num>
  <w:num w:numId="415">
    <w:abstractNumId w:val="339"/>
  </w:num>
  <w:num w:numId="416">
    <w:abstractNumId w:val="218"/>
  </w:num>
  <w:num w:numId="417">
    <w:abstractNumId w:val="19"/>
  </w:num>
  <w:num w:numId="418">
    <w:abstractNumId w:val="76"/>
  </w:num>
  <w:num w:numId="419">
    <w:abstractNumId w:val="285"/>
  </w:num>
  <w:num w:numId="420">
    <w:abstractNumId w:val="388"/>
  </w:num>
  <w:num w:numId="421">
    <w:abstractNumId w:val="467"/>
  </w:num>
  <w:num w:numId="422">
    <w:abstractNumId w:val="662"/>
  </w:num>
  <w:num w:numId="423">
    <w:abstractNumId w:val="699"/>
  </w:num>
  <w:num w:numId="424">
    <w:abstractNumId w:val="745"/>
  </w:num>
  <w:num w:numId="425">
    <w:abstractNumId w:val="657"/>
  </w:num>
  <w:num w:numId="426">
    <w:abstractNumId w:val="369"/>
  </w:num>
  <w:num w:numId="427">
    <w:abstractNumId w:val="418"/>
  </w:num>
  <w:num w:numId="428">
    <w:abstractNumId w:val="335"/>
  </w:num>
  <w:num w:numId="429">
    <w:abstractNumId w:val="416"/>
  </w:num>
  <w:num w:numId="430">
    <w:abstractNumId w:val="107"/>
  </w:num>
  <w:num w:numId="431">
    <w:abstractNumId w:val="291"/>
  </w:num>
  <w:num w:numId="432">
    <w:abstractNumId w:val="638"/>
  </w:num>
  <w:num w:numId="433">
    <w:abstractNumId w:val="159"/>
  </w:num>
  <w:num w:numId="434">
    <w:abstractNumId w:val="35"/>
  </w:num>
  <w:num w:numId="435">
    <w:abstractNumId w:val="24"/>
  </w:num>
  <w:num w:numId="436">
    <w:abstractNumId w:val="553"/>
  </w:num>
  <w:num w:numId="437">
    <w:abstractNumId w:val="702"/>
  </w:num>
  <w:num w:numId="438">
    <w:abstractNumId w:val="93"/>
  </w:num>
  <w:num w:numId="439">
    <w:abstractNumId w:val="609"/>
  </w:num>
  <w:num w:numId="440">
    <w:abstractNumId w:val="432"/>
  </w:num>
  <w:num w:numId="441">
    <w:abstractNumId w:val="571"/>
  </w:num>
  <w:num w:numId="442">
    <w:abstractNumId w:val="452"/>
  </w:num>
  <w:num w:numId="443">
    <w:abstractNumId w:val="558"/>
  </w:num>
  <w:num w:numId="444">
    <w:abstractNumId w:val="762"/>
  </w:num>
  <w:num w:numId="445">
    <w:abstractNumId w:val="87"/>
  </w:num>
  <w:num w:numId="446">
    <w:abstractNumId w:val="260"/>
  </w:num>
  <w:num w:numId="447">
    <w:abstractNumId w:val="17"/>
  </w:num>
  <w:num w:numId="448">
    <w:abstractNumId w:val="563"/>
  </w:num>
  <w:num w:numId="449">
    <w:abstractNumId w:val="779"/>
  </w:num>
  <w:num w:numId="450">
    <w:abstractNumId w:val="265"/>
  </w:num>
  <w:num w:numId="451">
    <w:abstractNumId w:val="298"/>
  </w:num>
  <w:num w:numId="452">
    <w:abstractNumId w:val="719"/>
  </w:num>
  <w:num w:numId="453">
    <w:abstractNumId w:val="311"/>
  </w:num>
  <w:num w:numId="454">
    <w:abstractNumId w:val="631"/>
  </w:num>
  <w:num w:numId="455">
    <w:abstractNumId w:val="90"/>
  </w:num>
  <w:num w:numId="456">
    <w:abstractNumId w:val="110"/>
  </w:num>
  <w:num w:numId="457">
    <w:abstractNumId w:val="332"/>
  </w:num>
  <w:num w:numId="458">
    <w:abstractNumId w:val="760"/>
  </w:num>
  <w:num w:numId="459">
    <w:abstractNumId w:val="547"/>
  </w:num>
  <w:num w:numId="460">
    <w:abstractNumId w:val="268"/>
  </w:num>
  <w:num w:numId="461">
    <w:abstractNumId w:val="448"/>
  </w:num>
  <w:num w:numId="462">
    <w:abstractNumId w:val="701"/>
  </w:num>
  <w:num w:numId="463">
    <w:abstractNumId w:val="245"/>
  </w:num>
  <w:num w:numId="464">
    <w:abstractNumId w:val="650"/>
  </w:num>
  <w:num w:numId="465">
    <w:abstractNumId w:val="236"/>
  </w:num>
  <w:num w:numId="466">
    <w:abstractNumId w:val="23"/>
  </w:num>
  <w:num w:numId="467">
    <w:abstractNumId w:val="399"/>
  </w:num>
  <w:num w:numId="468">
    <w:abstractNumId w:val="509"/>
  </w:num>
  <w:num w:numId="469">
    <w:abstractNumId w:val="534"/>
  </w:num>
  <w:num w:numId="470">
    <w:abstractNumId w:val="313"/>
  </w:num>
  <w:num w:numId="471">
    <w:abstractNumId w:val="263"/>
  </w:num>
  <w:num w:numId="472">
    <w:abstractNumId w:val="100"/>
  </w:num>
  <w:num w:numId="473">
    <w:abstractNumId w:val="315"/>
  </w:num>
  <w:num w:numId="474">
    <w:abstractNumId w:val="379"/>
  </w:num>
  <w:num w:numId="475">
    <w:abstractNumId w:val="734"/>
  </w:num>
  <w:num w:numId="476">
    <w:abstractNumId w:val="316"/>
  </w:num>
  <w:num w:numId="477">
    <w:abstractNumId w:val="210"/>
  </w:num>
  <w:num w:numId="478">
    <w:abstractNumId w:val="214"/>
  </w:num>
  <w:num w:numId="479">
    <w:abstractNumId w:val="519"/>
  </w:num>
  <w:num w:numId="480">
    <w:abstractNumId w:val="113"/>
  </w:num>
  <w:num w:numId="481">
    <w:abstractNumId w:val="196"/>
  </w:num>
  <w:num w:numId="482">
    <w:abstractNumId w:val="660"/>
  </w:num>
  <w:num w:numId="483">
    <w:abstractNumId w:val="785"/>
  </w:num>
  <w:num w:numId="484">
    <w:abstractNumId w:val="531"/>
  </w:num>
  <w:num w:numId="485">
    <w:abstractNumId w:val="441"/>
  </w:num>
  <w:num w:numId="486">
    <w:abstractNumId w:val="20"/>
  </w:num>
  <w:num w:numId="487">
    <w:abstractNumId w:val="698"/>
  </w:num>
  <w:num w:numId="488">
    <w:abstractNumId w:val="314"/>
  </w:num>
  <w:num w:numId="489">
    <w:abstractNumId w:val="597"/>
  </w:num>
  <w:num w:numId="490">
    <w:abstractNumId w:val="634"/>
  </w:num>
  <w:num w:numId="491">
    <w:abstractNumId w:val="357"/>
  </w:num>
  <w:num w:numId="492">
    <w:abstractNumId w:val="443"/>
  </w:num>
  <w:num w:numId="493">
    <w:abstractNumId w:val="414"/>
  </w:num>
  <w:num w:numId="494">
    <w:abstractNumId w:val="434"/>
  </w:num>
  <w:num w:numId="495">
    <w:abstractNumId w:val="91"/>
  </w:num>
  <w:num w:numId="496">
    <w:abstractNumId w:val="787"/>
  </w:num>
  <w:num w:numId="497">
    <w:abstractNumId w:val="186"/>
  </w:num>
  <w:num w:numId="498">
    <w:abstractNumId w:val="484"/>
  </w:num>
  <w:num w:numId="499">
    <w:abstractNumId w:val="617"/>
  </w:num>
  <w:num w:numId="500">
    <w:abstractNumId w:val="302"/>
  </w:num>
  <w:num w:numId="501">
    <w:abstractNumId w:val="106"/>
  </w:num>
  <w:num w:numId="502">
    <w:abstractNumId w:val="573"/>
  </w:num>
  <w:num w:numId="503">
    <w:abstractNumId w:val="703"/>
  </w:num>
  <w:num w:numId="504">
    <w:abstractNumId w:val="459"/>
  </w:num>
  <w:num w:numId="505">
    <w:abstractNumId w:val="451"/>
  </w:num>
  <w:num w:numId="506">
    <w:abstractNumId w:val="125"/>
  </w:num>
  <w:num w:numId="507">
    <w:abstractNumId w:val="336"/>
  </w:num>
  <w:num w:numId="508">
    <w:abstractNumId w:val="780"/>
  </w:num>
  <w:num w:numId="509">
    <w:abstractNumId w:val="636"/>
  </w:num>
  <w:num w:numId="510">
    <w:abstractNumId w:val="415"/>
  </w:num>
  <w:num w:numId="511">
    <w:abstractNumId w:val="724"/>
  </w:num>
  <w:num w:numId="512">
    <w:abstractNumId w:val="584"/>
  </w:num>
  <w:num w:numId="513">
    <w:abstractNumId w:val="51"/>
  </w:num>
  <w:num w:numId="514">
    <w:abstractNumId w:val="419"/>
  </w:num>
  <w:num w:numId="515">
    <w:abstractNumId w:val="423"/>
  </w:num>
  <w:num w:numId="516">
    <w:abstractNumId w:val="647"/>
  </w:num>
  <w:num w:numId="517">
    <w:abstractNumId w:val="535"/>
  </w:num>
  <w:num w:numId="518">
    <w:abstractNumId w:val="555"/>
  </w:num>
  <w:num w:numId="519">
    <w:abstractNumId w:val="282"/>
  </w:num>
  <w:num w:numId="520">
    <w:abstractNumId w:val="516"/>
  </w:num>
  <w:num w:numId="521">
    <w:abstractNumId w:val="378"/>
  </w:num>
  <w:num w:numId="522">
    <w:abstractNumId w:val="705"/>
  </w:num>
  <w:num w:numId="523">
    <w:abstractNumId w:val="373"/>
  </w:num>
  <w:num w:numId="524">
    <w:abstractNumId w:val="178"/>
  </w:num>
  <w:num w:numId="525">
    <w:abstractNumId w:val="682"/>
  </w:num>
  <w:num w:numId="526">
    <w:abstractNumId w:val="74"/>
  </w:num>
  <w:num w:numId="527">
    <w:abstractNumId w:val="783"/>
  </w:num>
  <w:num w:numId="528">
    <w:abstractNumId w:val="454"/>
  </w:num>
  <w:num w:numId="529">
    <w:abstractNumId w:val="557"/>
  </w:num>
  <w:num w:numId="530">
    <w:abstractNumId w:val="654"/>
  </w:num>
  <w:num w:numId="531">
    <w:abstractNumId w:val="124"/>
  </w:num>
  <w:num w:numId="532">
    <w:abstractNumId w:val="539"/>
  </w:num>
  <w:num w:numId="533">
    <w:abstractNumId w:val="354"/>
  </w:num>
  <w:num w:numId="534">
    <w:abstractNumId w:val="244"/>
  </w:num>
  <w:num w:numId="535">
    <w:abstractNumId w:val="649"/>
  </w:num>
  <w:num w:numId="536">
    <w:abstractNumId w:val="136"/>
  </w:num>
  <w:num w:numId="537">
    <w:abstractNumId w:val="371"/>
  </w:num>
  <w:num w:numId="538">
    <w:abstractNumId w:val="395"/>
  </w:num>
  <w:num w:numId="539">
    <w:abstractNumId w:val="205"/>
  </w:num>
  <w:num w:numId="540">
    <w:abstractNumId w:val="483"/>
  </w:num>
  <w:num w:numId="541">
    <w:abstractNumId w:val="49"/>
  </w:num>
  <w:num w:numId="542">
    <w:abstractNumId w:val="626"/>
  </w:num>
  <w:num w:numId="543">
    <w:abstractNumId w:val="784"/>
  </w:num>
  <w:num w:numId="544">
    <w:abstractNumId w:val="128"/>
  </w:num>
  <w:num w:numId="545">
    <w:abstractNumId w:val="741"/>
  </w:num>
  <w:num w:numId="546">
    <w:abstractNumId w:val="489"/>
  </w:num>
  <w:num w:numId="547">
    <w:abstractNumId w:val="78"/>
  </w:num>
  <w:num w:numId="548">
    <w:abstractNumId w:val="684"/>
  </w:num>
  <w:num w:numId="549">
    <w:abstractNumId w:val="554"/>
  </w:num>
  <w:num w:numId="550">
    <w:abstractNumId w:val="429"/>
  </w:num>
  <w:num w:numId="551">
    <w:abstractNumId w:val="197"/>
  </w:num>
  <w:num w:numId="552">
    <w:abstractNumId w:val="581"/>
  </w:num>
  <w:num w:numId="553">
    <w:abstractNumId w:val="772"/>
  </w:num>
  <w:num w:numId="554">
    <w:abstractNumId w:val="686"/>
  </w:num>
  <w:num w:numId="555">
    <w:abstractNumId w:val="307"/>
  </w:num>
  <w:num w:numId="556">
    <w:abstractNumId w:val="786"/>
  </w:num>
  <w:num w:numId="557">
    <w:abstractNumId w:val="154"/>
  </w:num>
  <w:num w:numId="558">
    <w:abstractNumId w:val="729"/>
  </w:num>
  <w:num w:numId="559">
    <w:abstractNumId w:val="169"/>
  </w:num>
  <w:num w:numId="560">
    <w:abstractNumId w:val="466"/>
  </w:num>
  <w:num w:numId="561">
    <w:abstractNumId w:val="65"/>
  </w:num>
  <w:num w:numId="562">
    <w:abstractNumId w:val="528"/>
  </w:num>
  <w:num w:numId="563">
    <w:abstractNumId w:val="464"/>
  </w:num>
  <w:num w:numId="564">
    <w:abstractNumId w:val="456"/>
  </w:num>
  <w:num w:numId="565">
    <w:abstractNumId w:val="728"/>
  </w:num>
  <w:num w:numId="566">
    <w:abstractNumId w:val="216"/>
  </w:num>
  <w:num w:numId="567">
    <w:abstractNumId w:val="327"/>
  </w:num>
  <w:num w:numId="568">
    <w:abstractNumId w:val="129"/>
  </w:num>
  <w:num w:numId="569">
    <w:abstractNumId w:val="146"/>
  </w:num>
  <w:num w:numId="570">
    <w:abstractNumId w:val="352"/>
  </w:num>
  <w:num w:numId="571">
    <w:abstractNumId w:val="270"/>
  </w:num>
  <w:num w:numId="572">
    <w:abstractNumId w:val="565"/>
  </w:num>
  <w:num w:numId="573">
    <w:abstractNumId w:val="715"/>
  </w:num>
  <w:num w:numId="574">
    <w:abstractNumId w:val="264"/>
  </w:num>
  <w:num w:numId="575">
    <w:abstractNumId w:val="63"/>
  </w:num>
  <w:num w:numId="576">
    <w:abstractNumId w:val="492"/>
  </w:num>
  <w:num w:numId="577">
    <w:abstractNumId w:val="622"/>
  </w:num>
  <w:num w:numId="578">
    <w:abstractNumId w:val="303"/>
  </w:num>
  <w:num w:numId="579">
    <w:abstractNumId w:val="139"/>
  </w:num>
  <w:num w:numId="580">
    <w:abstractNumId w:val="103"/>
  </w:num>
  <w:num w:numId="581">
    <w:abstractNumId w:val="342"/>
  </w:num>
  <w:num w:numId="582">
    <w:abstractNumId w:val="723"/>
  </w:num>
  <w:num w:numId="583">
    <w:abstractNumId w:val="463"/>
  </w:num>
  <w:num w:numId="584">
    <w:abstractNumId w:val="58"/>
  </w:num>
  <w:num w:numId="585">
    <w:abstractNumId w:val="491"/>
  </w:num>
  <w:num w:numId="586">
    <w:abstractNumId w:val="201"/>
  </w:num>
  <w:num w:numId="587">
    <w:abstractNumId w:val="150"/>
  </w:num>
  <w:num w:numId="588">
    <w:abstractNumId w:val="457"/>
  </w:num>
  <w:num w:numId="589">
    <w:abstractNumId w:val="111"/>
  </w:num>
  <w:num w:numId="590">
    <w:abstractNumId w:val="362"/>
  </w:num>
  <w:num w:numId="591">
    <w:abstractNumId w:val="368"/>
  </w:num>
  <w:num w:numId="592">
    <w:abstractNumId w:val="330"/>
  </w:num>
  <w:num w:numId="593">
    <w:abstractNumId w:val="372"/>
  </w:num>
  <w:num w:numId="594">
    <w:abstractNumId w:val="641"/>
  </w:num>
  <w:num w:numId="595">
    <w:abstractNumId w:val="95"/>
  </w:num>
  <w:num w:numId="596">
    <w:abstractNumId w:val="520"/>
  </w:num>
  <w:num w:numId="597">
    <w:abstractNumId w:val="47"/>
  </w:num>
  <w:num w:numId="598">
    <w:abstractNumId w:val="536"/>
  </w:num>
  <w:num w:numId="599">
    <w:abstractNumId w:val="746"/>
  </w:num>
  <w:num w:numId="600">
    <w:abstractNumId w:val="45"/>
  </w:num>
  <w:num w:numId="601">
    <w:abstractNumId w:val="11"/>
  </w:num>
  <w:num w:numId="602">
    <w:abstractNumId w:val="8"/>
  </w:num>
  <w:num w:numId="603">
    <w:abstractNumId w:val="5"/>
  </w:num>
  <w:num w:numId="604">
    <w:abstractNumId w:val="10"/>
  </w:num>
  <w:num w:numId="605">
    <w:abstractNumId w:val="13"/>
  </w:num>
  <w:num w:numId="606">
    <w:abstractNumId w:val="6"/>
  </w:num>
  <w:num w:numId="607">
    <w:abstractNumId w:val="9"/>
  </w:num>
  <w:num w:numId="608">
    <w:abstractNumId w:val="7"/>
  </w:num>
  <w:num w:numId="609">
    <w:abstractNumId w:val="12"/>
  </w:num>
  <w:num w:numId="610">
    <w:abstractNumId w:val="677"/>
  </w:num>
  <w:num w:numId="611">
    <w:abstractNumId w:val="358"/>
  </w:num>
  <w:num w:numId="612">
    <w:abstractNumId w:val="549"/>
  </w:num>
  <w:num w:numId="613">
    <w:abstractNumId w:val="525"/>
  </w:num>
  <w:num w:numId="614">
    <w:abstractNumId w:val="16"/>
  </w:num>
  <w:num w:numId="615">
    <w:abstractNumId w:val="355"/>
  </w:num>
  <w:num w:numId="616">
    <w:abstractNumId w:val="411"/>
  </w:num>
  <w:num w:numId="617">
    <w:abstractNumId w:val="479"/>
  </w:num>
  <w:num w:numId="618">
    <w:abstractNumId w:val="550"/>
  </w:num>
  <w:num w:numId="619">
    <w:abstractNumId w:val="408"/>
  </w:num>
  <w:num w:numId="620">
    <w:abstractNumId w:val="312"/>
  </w:num>
  <w:num w:numId="621">
    <w:abstractNumId w:val="50"/>
  </w:num>
  <w:num w:numId="622">
    <w:abstractNumId w:val="261"/>
  </w:num>
  <w:num w:numId="623">
    <w:abstractNumId w:val="651"/>
  </w:num>
  <w:num w:numId="624">
    <w:abstractNumId w:val="26"/>
  </w:num>
  <w:num w:numId="625">
    <w:abstractNumId w:val="323"/>
  </w:num>
  <w:num w:numId="626">
    <w:abstractNumId w:val="367"/>
  </w:num>
  <w:num w:numId="627">
    <w:abstractNumId w:val="67"/>
  </w:num>
  <w:num w:numId="628">
    <w:abstractNumId w:val="482"/>
  </w:num>
  <w:num w:numId="629">
    <w:abstractNumId w:val="782"/>
  </w:num>
  <w:num w:numId="630">
    <w:abstractNumId w:val="615"/>
  </w:num>
  <w:num w:numId="631">
    <w:abstractNumId w:val="233"/>
  </w:num>
  <w:num w:numId="632">
    <w:abstractNumId w:val="739"/>
  </w:num>
  <w:num w:numId="633">
    <w:abstractNumId w:val="736"/>
  </w:num>
  <w:num w:numId="634">
    <w:abstractNumId w:val="551"/>
  </w:num>
  <w:num w:numId="635">
    <w:abstractNumId w:val="644"/>
  </w:num>
  <w:num w:numId="636">
    <w:abstractNumId w:val="155"/>
  </w:num>
  <w:num w:numId="637">
    <w:abstractNumId w:val="474"/>
  </w:num>
  <w:num w:numId="638">
    <w:abstractNumId w:val="561"/>
  </w:num>
  <w:num w:numId="639">
    <w:abstractNumId w:val="675"/>
  </w:num>
  <w:num w:numId="640">
    <w:abstractNumId w:val="541"/>
  </w:num>
  <w:num w:numId="641">
    <w:abstractNumId w:val="344"/>
  </w:num>
  <w:num w:numId="642">
    <w:abstractNumId w:val="182"/>
  </w:num>
  <w:num w:numId="643">
    <w:abstractNumId w:val="471"/>
  </w:num>
  <w:num w:numId="644">
    <w:abstractNumId w:val="487"/>
  </w:num>
  <w:num w:numId="645">
    <w:abstractNumId w:val="39"/>
  </w:num>
  <w:num w:numId="646">
    <w:abstractNumId w:val="697"/>
  </w:num>
  <w:num w:numId="647">
    <w:abstractNumId w:val="526"/>
  </w:num>
  <w:num w:numId="648">
    <w:abstractNumId w:val="317"/>
  </w:num>
  <w:num w:numId="649">
    <w:abstractNumId w:val="375"/>
  </w:num>
  <w:num w:numId="650">
    <w:abstractNumId w:val="290"/>
  </w:num>
  <w:num w:numId="651">
    <w:abstractNumId w:val="517"/>
  </w:num>
  <w:num w:numId="652">
    <w:abstractNumId w:val="271"/>
  </w:num>
  <w:num w:numId="653">
    <w:abstractNumId w:val="401"/>
  </w:num>
  <w:num w:numId="654">
    <w:abstractNumId w:val="324"/>
  </w:num>
  <w:num w:numId="655">
    <w:abstractNumId w:val="514"/>
  </w:num>
  <w:num w:numId="656">
    <w:abstractNumId w:val="377"/>
  </w:num>
  <w:num w:numId="657">
    <w:abstractNumId w:val="140"/>
  </w:num>
  <w:num w:numId="658">
    <w:abstractNumId w:val="203"/>
  </w:num>
  <w:num w:numId="659">
    <w:abstractNumId w:val="545"/>
  </w:num>
  <w:num w:numId="660">
    <w:abstractNumId w:val="623"/>
  </w:num>
  <w:num w:numId="661">
    <w:abstractNumId w:val="757"/>
  </w:num>
  <w:num w:numId="662">
    <w:abstractNumId w:val="160"/>
  </w:num>
  <w:num w:numId="663">
    <w:abstractNumId w:val="756"/>
  </w:num>
  <w:num w:numId="664">
    <w:abstractNumId w:val="206"/>
  </w:num>
  <w:num w:numId="665">
    <w:abstractNumId w:val="85"/>
  </w:num>
  <w:num w:numId="666">
    <w:abstractNumId w:val="243"/>
  </w:num>
  <w:num w:numId="667">
    <w:abstractNumId w:val="567"/>
  </w:num>
  <w:num w:numId="668">
    <w:abstractNumId w:val="731"/>
  </w:num>
  <w:num w:numId="669">
    <w:abstractNumId w:val="403"/>
  </w:num>
  <w:num w:numId="670">
    <w:abstractNumId w:val="494"/>
  </w:num>
  <w:num w:numId="671">
    <w:abstractNumId w:val="505"/>
  </w:num>
  <w:num w:numId="672">
    <w:abstractNumId w:val="700"/>
  </w:num>
  <w:num w:numId="673">
    <w:abstractNumId w:val="537"/>
  </w:num>
  <w:num w:numId="674">
    <w:abstractNumId w:val="22"/>
  </w:num>
  <w:num w:numId="675">
    <w:abstractNumId w:val="498"/>
  </w:num>
  <w:num w:numId="676">
    <w:abstractNumId w:val="733"/>
  </w:num>
  <w:num w:numId="677">
    <w:abstractNumId w:val="145"/>
  </w:num>
  <w:num w:numId="678">
    <w:abstractNumId w:val="639"/>
  </w:num>
  <w:num w:numId="679">
    <w:abstractNumId w:val="396"/>
  </w:num>
  <w:num w:numId="680">
    <w:abstractNumId w:val="334"/>
  </w:num>
  <w:num w:numId="681">
    <w:abstractNumId w:val="221"/>
  </w:num>
  <w:num w:numId="682">
    <w:abstractNumId w:val="194"/>
  </w:num>
  <w:num w:numId="683">
    <w:abstractNumId w:val="286"/>
  </w:num>
  <w:num w:numId="684">
    <w:abstractNumId w:val="134"/>
  </w:num>
  <w:num w:numId="685">
    <w:abstractNumId w:val="382"/>
  </w:num>
  <w:num w:numId="686">
    <w:abstractNumId w:val="349"/>
  </w:num>
  <w:num w:numId="687">
    <w:abstractNumId w:val="353"/>
  </w:num>
  <w:num w:numId="688">
    <w:abstractNumId w:val="667"/>
  </w:num>
  <w:num w:numId="689">
    <w:abstractNumId w:val="775"/>
  </w:num>
  <w:num w:numId="690">
    <w:abstractNumId w:val="764"/>
  </w:num>
  <w:num w:numId="691">
    <w:abstractNumId w:val="613"/>
  </w:num>
  <w:num w:numId="692">
    <w:abstractNumId w:val="690"/>
  </w:num>
  <w:num w:numId="693">
    <w:abstractNumId w:val="605"/>
  </w:num>
  <w:num w:numId="694">
    <w:abstractNumId w:val="132"/>
  </w:num>
  <w:num w:numId="695">
    <w:abstractNumId w:val="691"/>
  </w:num>
  <w:num w:numId="696">
    <w:abstractNumId w:val="707"/>
  </w:num>
  <w:num w:numId="697">
    <w:abstractNumId w:val="351"/>
  </w:num>
  <w:num w:numId="698">
    <w:abstractNumId w:val="188"/>
  </w:num>
  <w:num w:numId="699">
    <w:abstractNumId w:val="711"/>
  </w:num>
  <w:num w:numId="700">
    <w:abstractNumId w:val="511"/>
  </w:num>
  <w:num w:numId="701">
    <w:abstractNumId w:val="559"/>
  </w:num>
  <w:num w:numId="702">
    <w:abstractNumId w:val="240"/>
  </w:num>
  <w:num w:numId="703">
    <w:abstractNumId w:val="720"/>
  </w:num>
  <w:num w:numId="704">
    <w:abstractNumId w:val="366"/>
  </w:num>
  <w:num w:numId="705">
    <w:abstractNumId w:val="444"/>
  </w:num>
  <w:num w:numId="706">
    <w:abstractNumId w:val="25"/>
  </w:num>
  <w:num w:numId="707">
    <w:abstractNumId w:val="513"/>
  </w:num>
  <w:num w:numId="708">
    <w:abstractNumId w:val="665"/>
  </w:num>
  <w:num w:numId="709">
    <w:abstractNumId w:val="273"/>
  </w:num>
  <w:num w:numId="710">
    <w:abstractNumId w:val="661"/>
  </w:num>
  <w:num w:numId="711">
    <w:abstractNumId w:val="600"/>
  </w:num>
  <w:num w:numId="712">
    <w:abstractNumId w:val="215"/>
  </w:num>
  <w:num w:numId="713">
    <w:abstractNumId w:val="109"/>
  </w:num>
  <w:num w:numId="714">
    <w:abstractNumId w:val="587"/>
  </w:num>
  <w:num w:numId="715">
    <w:abstractNumId w:val="272"/>
  </w:num>
  <w:num w:numId="716">
    <w:abstractNumId w:val="582"/>
  </w:num>
  <w:num w:numId="717">
    <w:abstractNumId w:val="570"/>
  </w:num>
  <w:num w:numId="718">
    <w:abstractNumId w:val="458"/>
  </w:num>
  <w:num w:numId="719">
    <w:abstractNumId w:val="646"/>
  </w:num>
  <w:num w:numId="720">
    <w:abstractNumId w:val="683"/>
  </w:num>
  <w:num w:numId="721">
    <w:abstractNumId w:val="488"/>
  </w:num>
  <w:num w:numId="722">
    <w:abstractNumId w:val="730"/>
  </w:num>
  <w:num w:numId="723">
    <w:abstractNumId w:val="220"/>
  </w:num>
  <w:num w:numId="724">
    <w:abstractNumId w:val="778"/>
  </w:num>
  <w:num w:numId="725">
    <w:abstractNumId w:val="71"/>
  </w:num>
  <w:num w:numId="726">
    <w:abstractNumId w:val="708"/>
  </w:num>
  <w:num w:numId="727">
    <w:abstractNumId w:val="607"/>
  </w:num>
  <w:num w:numId="728">
    <w:abstractNumId w:val="393"/>
  </w:num>
  <w:num w:numId="729">
    <w:abstractNumId w:val="449"/>
  </w:num>
  <w:num w:numId="730">
    <w:abstractNumId w:val="343"/>
  </w:num>
  <w:num w:numId="731">
    <w:abstractNumId w:val="678"/>
  </w:num>
  <w:num w:numId="732">
    <w:abstractNumId w:val="329"/>
  </w:num>
  <w:num w:numId="733">
    <w:abstractNumId w:val="126"/>
  </w:num>
  <w:num w:numId="734">
    <w:abstractNumId w:val="521"/>
  </w:num>
  <w:num w:numId="735">
    <w:abstractNumId w:val="114"/>
  </w:num>
  <w:num w:numId="736">
    <w:abstractNumId w:val="46"/>
  </w:num>
  <w:num w:numId="737">
    <w:abstractNumId w:val="207"/>
  </w:num>
  <w:num w:numId="738">
    <w:abstractNumId w:val="133"/>
  </w:num>
  <w:num w:numId="739">
    <w:abstractNumId w:val="341"/>
  </w:num>
  <w:num w:numId="740">
    <w:abstractNumId w:val="672"/>
  </w:num>
  <w:num w:numId="741">
    <w:abstractNumId w:val="495"/>
  </w:num>
  <w:num w:numId="742">
    <w:abstractNumId w:val="142"/>
  </w:num>
  <w:num w:numId="743">
    <w:abstractNumId w:val="425"/>
  </w:num>
  <w:num w:numId="744">
    <w:abstractNumId w:val="213"/>
  </w:num>
  <w:num w:numId="745">
    <w:abstractNumId w:val="356"/>
  </w:num>
  <w:num w:numId="746">
    <w:abstractNumId w:val="726"/>
  </w:num>
  <w:num w:numId="747">
    <w:abstractNumId w:val="450"/>
  </w:num>
  <w:num w:numId="748">
    <w:abstractNumId w:val="225"/>
  </w:num>
  <w:num w:numId="749">
    <w:abstractNumId w:val="704"/>
  </w:num>
  <w:num w:numId="750">
    <w:abstractNumId w:val="250"/>
  </w:num>
  <w:num w:numId="751">
    <w:abstractNumId w:val="269"/>
  </w:num>
  <w:num w:numId="752">
    <w:abstractNumId w:val="267"/>
  </w:num>
  <w:num w:numId="753">
    <w:abstractNumId w:val="172"/>
  </w:num>
  <w:num w:numId="754">
    <w:abstractNumId w:val="442"/>
  </w:num>
  <w:num w:numId="755">
    <w:abstractNumId w:val="614"/>
  </w:num>
  <w:num w:numId="756">
    <w:abstractNumId w:val="439"/>
  </w:num>
  <w:num w:numId="757">
    <w:abstractNumId w:val="402"/>
  </w:num>
  <w:num w:numId="758">
    <w:abstractNumId w:val="669"/>
  </w:num>
  <w:num w:numId="759">
    <w:abstractNumId w:val="477"/>
  </w:num>
  <w:num w:numId="760">
    <w:abstractNumId w:val="579"/>
  </w:num>
  <w:num w:numId="761">
    <w:abstractNumId w:val="440"/>
  </w:num>
  <w:num w:numId="762">
    <w:abstractNumId w:val="331"/>
  </w:num>
  <w:num w:numId="763">
    <w:abstractNumId w:val="130"/>
  </w:num>
  <w:num w:numId="764">
    <w:abstractNumId w:val="679"/>
  </w:num>
  <w:num w:numId="765">
    <w:abstractNumId w:val="630"/>
  </w:num>
  <w:num w:numId="766">
    <w:abstractNumId w:val="391"/>
  </w:num>
  <w:num w:numId="767">
    <w:abstractNumId w:val="105"/>
  </w:num>
  <w:num w:numId="768">
    <w:abstractNumId w:val="681"/>
  </w:num>
  <w:num w:numId="769">
    <w:abstractNumId w:val="499"/>
  </w:num>
  <w:num w:numId="770">
    <w:abstractNumId w:val="410"/>
  </w:num>
  <w:num w:numId="771">
    <w:abstractNumId w:val="237"/>
  </w:num>
  <w:num w:numId="772">
    <w:abstractNumId w:val="235"/>
  </w:num>
  <w:num w:numId="773">
    <w:abstractNumId w:val="620"/>
  </w:num>
  <w:num w:numId="774">
    <w:abstractNumId w:val="226"/>
  </w:num>
  <w:num w:numId="775">
    <w:abstractNumId w:val="81"/>
  </w:num>
  <w:num w:numId="776">
    <w:abstractNumId w:val="278"/>
  </w:num>
  <w:num w:numId="777">
    <w:abstractNumId w:val="473"/>
  </w:num>
  <w:num w:numId="778">
    <w:abstractNumId w:val="446"/>
  </w:num>
  <w:num w:numId="779">
    <w:abstractNumId w:val="754"/>
  </w:num>
  <w:num w:numId="780">
    <w:abstractNumId w:val="280"/>
  </w:num>
  <w:num w:numId="781">
    <w:abstractNumId w:val="190"/>
  </w:num>
  <w:num w:numId="782">
    <w:abstractNumId w:val="590"/>
  </w:num>
  <w:num w:numId="783">
    <w:abstractNumId w:val="747"/>
  </w:num>
  <w:num w:numId="784">
    <w:abstractNumId w:val="157"/>
  </w:num>
  <w:num w:numId="785">
    <w:abstractNumId w:val="773"/>
  </w:num>
  <w:num w:numId="786">
    <w:abstractNumId w:val="594"/>
  </w:num>
  <w:num w:numId="787">
    <w:abstractNumId w:val="364"/>
  </w:num>
  <w:num w:numId="788">
    <w:abstractNumId w:val="716"/>
  </w:num>
  <w:num w:numId="789">
    <w:abstractNumId w:val="7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embedSystemFonts/>
  <w:bordersDoNotSurroundHeader/>
  <w:bordersDoNotSurroundFooter/>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66DF"/>
    <w:rsid w:val="00000298"/>
    <w:rsid w:val="00003117"/>
    <w:rsid w:val="00003257"/>
    <w:rsid w:val="00005367"/>
    <w:rsid w:val="00010FEC"/>
    <w:rsid w:val="000124BA"/>
    <w:rsid w:val="00012B48"/>
    <w:rsid w:val="000130FC"/>
    <w:rsid w:val="0001350A"/>
    <w:rsid w:val="00014C5D"/>
    <w:rsid w:val="00015384"/>
    <w:rsid w:val="00016B86"/>
    <w:rsid w:val="0001731F"/>
    <w:rsid w:val="00021CCD"/>
    <w:rsid w:val="0002221E"/>
    <w:rsid w:val="0002583E"/>
    <w:rsid w:val="00026FB5"/>
    <w:rsid w:val="00027FB3"/>
    <w:rsid w:val="00030144"/>
    <w:rsid w:val="000335A6"/>
    <w:rsid w:val="000356DC"/>
    <w:rsid w:val="00035782"/>
    <w:rsid w:val="00035CDD"/>
    <w:rsid w:val="0003675D"/>
    <w:rsid w:val="00045C96"/>
    <w:rsid w:val="000468C1"/>
    <w:rsid w:val="00046DEF"/>
    <w:rsid w:val="0005010B"/>
    <w:rsid w:val="00050792"/>
    <w:rsid w:val="00050FCE"/>
    <w:rsid w:val="00051ADF"/>
    <w:rsid w:val="00052EAB"/>
    <w:rsid w:val="000577B9"/>
    <w:rsid w:val="00057A53"/>
    <w:rsid w:val="00061B15"/>
    <w:rsid w:val="00061C1B"/>
    <w:rsid w:val="0006779E"/>
    <w:rsid w:val="00067C2C"/>
    <w:rsid w:val="00070074"/>
    <w:rsid w:val="00070E71"/>
    <w:rsid w:val="000723BC"/>
    <w:rsid w:val="00076A1A"/>
    <w:rsid w:val="00082681"/>
    <w:rsid w:val="000834D5"/>
    <w:rsid w:val="0008469E"/>
    <w:rsid w:val="00084DE1"/>
    <w:rsid w:val="000905EF"/>
    <w:rsid w:val="00090E44"/>
    <w:rsid w:val="0009163E"/>
    <w:rsid w:val="0009215B"/>
    <w:rsid w:val="000927D9"/>
    <w:rsid w:val="00094C5C"/>
    <w:rsid w:val="00095D65"/>
    <w:rsid w:val="000A4A3F"/>
    <w:rsid w:val="000A545A"/>
    <w:rsid w:val="000A64AF"/>
    <w:rsid w:val="000B1759"/>
    <w:rsid w:val="000B4C48"/>
    <w:rsid w:val="000C280B"/>
    <w:rsid w:val="000C5536"/>
    <w:rsid w:val="000C6413"/>
    <w:rsid w:val="000C73AF"/>
    <w:rsid w:val="000D1B20"/>
    <w:rsid w:val="000D3D16"/>
    <w:rsid w:val="000D55D5"/>
    <w:rsid w:val="000D5F54"/>
    <w:rsid w:val="000D7072"/>
    <w:rsid w:val="000F04AB"/>
    <w:rsid w:val="000F30F9"/>
    <w:rsid w:val="000F414E"/>
    <w:rsid w:val="000F7288"/>
    <w:rsid w:val="001002DB"/>
    <w:rsid w:val="00100DB8"/>
    <w:rsid w:val="00102584"/>
    <w:rsid w:val="00105F48"/>
    <w:rsid w:val="0011124F"/>
    <w:rsid w:val="00113619"/>
    <w:rsid w:val="00116D7C"/>
    <w:rsid w:val="001223B1"/>
    <w:rsid w:val="00123721"/>
    <w:rsid w:val="00123825"/>
    <w:rsid w:val="001274F3"/>
    <w:rsid w:val="00131411"/>
    <w:rsid w:val="001333F5"/>
    <w:rsid w:val="0013534D"/>
    <w:rsid w:val="00135E9E"/>
    <w:rsid w:val="0014034A"/>
    <w:rsid w:val="00141E35"/>
    <w:rsid w:val="001430E3"/>
    <w:rsid w:val="00144F8F"/>
    <w:rsid w:val="00146464"/>
    <w:rsid w:val="00146E78"/>
    <w:rsid w:val="0014730A"/>
    <w:rsid w:val="00153571"/>
    <w:rsid w:val="00154C69"/>
    <w:rsid w:val="00154EC7"/>
    <w:rsid w:val="001562A3"/>
    <w:rsid w:val="001626B2"/>
    <w:rsid w:val="00165B10"/>
    <w:rsid w:val="00171BC7"/>
    <w:rsid w:val="0017329A"/>
    <w:rsid w:val="0017384F"/>
    <w:rsid w:val="00173FA9"/>
    <w:rsid w:val="00175A2E"/>
    <w:rsid w:val="0017798A"/>
    <w:rsid w:val="001804F1"/>
    <w:rsid w:val="0018221E"/>
    <w:rsid w:val="001830C0"/>
    <w:rsid w:val="00184F25"/>
    <w:rsid w:val="00186648"/>
    <w:rsid w:val="0019116E"/>
    <w:rsid w:val="00196831"/>
    <w:rsid w:val="001A190E"/>
    <w:rsid w:val="001A429A"/>
    <w:rsid w:val="001A4C02"/>
    <w:rsid w:val="001A58BE"/>
    <w:rsid w:val="001B0B0C"/>
    <w:rsid w:val="001B1B48"/>
    <w:rsid w:val="001B41A4"/>
    <w:rsid w:val="001B7F51"/>
    <w:rsid w:val="001C00B5"/>
    <w:rsid w:val="001C2362"/>
    <w:rsid w:val="001C39EB"/>
    <w:rsid w:val="001C5D51"/>
    <w:rsid w:val="001C6FAD"/>
    <w:rsid w:val="001C77ED"/>
    <w:rsid w:val="001D190A"/>
    <w:rsid w:val="001D5028"/>
    <w:rsid w:val="001D6E55"/>
    <w:rsid w:val="001D7897"/>
    <w:rsid w:val="001E2E83"/>
    <w:rsid w:val="001E4359"/>
    <w:rsid w:val="001E4557"/>
    <w:rsid w:val="001F0C2A"/>
    <w:rsid w:val="001F1E8A"/>
    <w:rsid w:val="001F2BEE"/>
    <w:rsid w:val="001F30B6"/>
    <w:rsid w:val="001F4725"/>
    <w:rsid w:val="0020143B"/>
    <w:rsid w:val="00204015"/>
    <w:rsid w:val="00207928"/>
    <w:rsid w:val="00221B3C"/>
    <w:rsid w:val="00224991"/>
    <w:rsid w:val="0022708A"/>
    <w:rsid w:val="0022794F"/>
    <w:rsid w:val="0023277C"/>
    <w:rsid w:val="00234828"/>
    <w:rsid w:val="002407EC"/>
    <w:rsid w:val="00241090"/>
    <w:rsid w:val="00242B3A"/>
    <w:rsid w:val="00243103"/>
    <w:rsid w:val="00243369"/>
    <w:rsid w:val="00246569"/>
    <w:rsid w:val="00253084"/>
    <w:rsid w:val="00253E13"/>
    <w:rsid w:val="002569EB"/>
    <w:rsid w:val="00260D2E"/>
    <w:rsid w:val="002620A8"/>
    <w:rsid w:val="00264B30"/>
    <w:rsid w:val="0027417A"/>
    <w:rsid w:val="00275331"/>
    <w:rsid w:val="00275747"/>
    <w:rsid w:val="0027585F"/>
    <w:rsid w:val="00280334"/>
    <w:rsid w:val="00281370"/>
    <w:rsid w:val="002826FC"/>
    <w:rsid w:val="00286307"/>
    <w:rsid w:val="00290256"/>
    <w:rsid w:val="00290A83"/>
    <w:rsid w:val="00290EE9"/>
    <w:rsid w:val="00290F07"/>
    <w:rsid w:val="00293266"/>
    <w:rsid w:val="002A194C"/>
    <w:rsid w:val="002C1704"/>
    <w:rsid w:val="002C5D48"/>
    <w:rsid w:val="002C6FAE"/>
    <w:rsid w:val="002C7EC9"/>
    <w:rsid w:val="002D37D1"/>
    <w:rsid w:val="002D397F"/>
    <w:rsid w:val="002D4859"/>
    <w:rsid w:val="002D4ACA"/>
    <w:rsid w:val="002D6AA8"/>
    <w:rsid w:val="002D7788"/>
    <w:rsid w:val="002D7B55"/>
    <w:rsid w:val="002E304E"/>
    <w:rsid w:val="002E31BC"/>
    <w:rsid w:val="002E31C0"/>
    <w:rsid w:val="002E7431"/>
    <w:rsid w:val="002F0715"/>
    <w:rsid w:val="002F0DEC"/>
    <w:rsid w:val="002F5022"/>
    <w:rsid w:val="002F66F7"/>
    <w:rsid w:val="00301C3D"/>
    <w:rsid w:val="00311E5F"/>
    <w:rsid w:val="00314EAF"/>
    <w:rsid w:val="0031565F"/>
    <w:rsid w:val="003178F5"/>
    <w:rsid w:val="00320FE5"/>
    <w:rsid w:val="00326132"/>
    <w:rsid w:val="0032621C"/>
    <w:rsid w:val="003276DB"/>
    <w:rsid w:val="00335028"/>
    <w:rsid w:val="0033623A"/>
    <w:rsid w:val="00337D6B"/>
    <w:rsid w:val="00340035"/>
    <w:rsid w:val="00345B84"/>
    <w:rsid w:val="00346B2F"/>
    <w:rsid w:val="00347E3E"/>
    <w:rsid w:val="00350427"/>
    <w:rsid w:val="00353736"/>
    <w:rsid w:val="003549BB"/>
    <w:rsid w:val="0035656B"/>
    <w:rsid w:val="003611C9"/>
    <w:rsid w:val="00365619"/>
    <w:rsid w:val="00366109"/>
    <w:rsid w:val="0037047A"/>
    <w:rsid w:val="00370AC0"/>
    <w:rsid w:val="00371AA1"/>
    <w:rsid w:val="003721E0"/>
    <w:rsid w:val="0037675A"/>
    <w:rsid w:val="00377B7A"/>
    <w:rsid w:val="003825D6"/>
    <w:rsid w:val="003915C7"/>
    <w:rsid w:val="0039265E"/>
    <w:rsid w:val="00393D26"/>
    <w:rsid w:val="003956CE"/>
    <w:rsid w:val="0039680F"/>
    <w:rsid w:val="00397AC4"/>
    <w:rsid w:val="00397FFA"/>
    <w:rsid w:val="003A3461"/>
    <w:rsid w:val="003A7588"/>
    <w:rsid w:val="003B3161"/>
    <w:rsid w:val="003B51AB"/>
    <w:rsid w:val="003B5A10"/>
    <w:rsid w:val="003C1FEB"/>
    <w:rsid w:val="003C25D3"/>
    <w:rsid w:val="003C3744"/>
    <w:rsid w:val="003C3E2E"/>
    <w:rsid w:val="003C40CA"/>
    <w:rsid w:val="003C43BE"/>
    <w:rsid w:val="003C6872"/>
    <w:rsid w:val="003D0061"/>
    <w:rsid w:val="003D0696"/>
    <w:rsid w:val="003D4461"/>
    <w:rsid w:val="003E2CAB"/>
    <w:rsid w:val="003E4D0E"/>
    <w:rsid w:val="003E785E"/>
    <w:rsid w:val="003E7F63"/>
    <w:rsid w:val="003F1936"/>
    <w:rsid w:val="003F19F9"/>
    <w:rsid w:val="003F2336"/>
    <w:rsid w:val="003F3070"/>
    <w:rsid w:val="003F72C9"/>
    <w:rsid w:val="003F7897"/>
    <w:rsid w:val="004003F1"/>
    <w:rsid w:val="00406CCE"/>
    <w:rsid w:val="00407137"/>
    <w:rsid w:val="00411682"/>
    <w:rsid w:val="0041173A"/>
    <w:rsid w:val="004125DB"/>
    <w:rsid w:val="00413009"/>
    <w:rsid w:val="00414DB8"/>
    <w:rsid w:val="00422286"/>
    <w:rsid w:val="00422737"/>
    <w:rsid w:val="00423D5A"/>
    <w:rsid w:val="00427017"/>
    <w:rsid w:val="00427CF0"/>
    <w:rsid w:val="00435459"/>
    <w:rsid w:val="00435E2B"/>
    <w:rsid w:val="004379C1"/>
    <w:rsid w:val="00441062"/>
    <w:rsid w:val="00445C24"/>
    <w:rsid w:val="00450610"/>
    <w:rsid w:val="0045204F"/>
    <w:rsid w:val="0045444C"/>
    <w:rsid w:val="0045518B"/>
    <w:rsid w:val="00456AC4"/>
    <w:rsid w:val="00457D85"/>
    <w:rsid w:val="00463264"/>
    <w:rsid w:val="00463549"/>
    <w:rsid w:val="004654EA"/>
    <w:rsid w:val="00465BB0"/>
    <w:rsid w:val="00467B98"/>
    <w:rsid w:val="00467F16"/>
    <w:rsid w:val="00470A74"/>
    <w:rsid w:val="00470D57"/>
    <w:rsid w:val="00475970"/>
    <w:rsid w:val="00475E8F"/>
    <w:rsid w:val="00476EF9"/>
    <w:rsid w:val="004821E7"/>
    <w:rsid w:val="00485E17"/>
    <w:rsid w:val="00487183"/>
    <w:rsid w:val="00487BCA"/>
    <w:rsid w:val="004954E8"/>
    <w:rsid w:val="00495DE7"/>
    <w:rsid w:val="004A17AC"/>
    <w:rsid w:val="004A3398"/>
    <w:rsid w:val="004A38D7"/>
    <w:rsid w:val="004A5FAA"/>
    <w:rsid w:val="004A6804"/>
    <w:rsid w:val="004A6873"/>
    <w:rsid w:val="004B3530"/>
    <w:rsid w:val="004B4761"/>
    <w:rsid w:val="004C29C9"/>
    <w:rsid w:val="004C674E"/>
    <w:rsid w:val="004C7349"/>
    <w:rsid w:val="004D1903"/>
    <w:rsid w:val="004E0543"/>
    <w:rsid w:val="004E09D7"/>
    <w:rsid w:val="004F1A55"/>
    <w:rsid w:val="004F25D6"/>
    <w:rsid w:val="004F2D7F"/>
    <w:rsid w:val="004F366D"/>
    <w:rsid w:val="004F4C36"/>
    <w:rsid w:val="004F6745"/>
    <w:rsid w:val="004F7589"/>
    <w:rsid w:val="005003F8"/>
    <w:rsid w:val="00501BE4"/>
    <w:rsid w:val="0050361D"/>
    <w:rsid w:val="00510B3D"/>
    <w:rsid w:val="005111DB"/>
    <w:rsid w:val="00511544"/>
    <w:rsid w:val="00513379"/>
    <w:rsid w:val="00514996"/>
    <w:rsid w:val="00514E86"/>
    <w:rsid w:val="0052152C"/>
    <w:rsid w:val="00521A79"/>
    <w:rsid w:val="0052239D"/>
    <w:rsid w:val="0052786C"/>
    <w:rsid w:val="0053031C"/>
    <w:rsid w:val="00533AF3"/>
    <w:rsid w:val="00535530"/>
    <w:rsid w:val="0053576B"/>
    <w:rsid w:val="0053712E"/>
    <w:rsid w:val="00541041"/>
    <w:rsid w:val="00541840"/>
    <w:rsid w:val="0054346B"/>
    <w:rsid w:val="005439E5"/>
    <w:rsid w:val="00543D68"/>
    <w:rsid w:val="005448DC"/>
    <w:rsid w:val="005449A0"/>
    <w:rsid w:val="00546FC6"/>
    <w:rsid w:val="0054721E"/>
    <w:rsid w:val="005477A1"/>
    <w:rsid w:val="005532AD"/>
    <w:rsid w:val="00553526"/>
    <w:rsid w:val="005544EC"/>
    <w:rsid w:val="0055793D"/>
    <w:rsid w:val="00560ACD"/>
    <w:rsid w:val="00560B8B"/>
    <w:rsid w:val="005624FD"/>
    <w:rsid w:val="00562CCD"/>
    <w:rsid w:val="00564433"/>
    <w:rsid w:val="0056644B"/>
    <w:rsid w:val="00566BD7"/>
    <w:rsid w:val="0057071A"/>
    <w:rsid w:val="0057222B"/>
    <w:rsid w:val="00572357"/>
    <w:rsid w:val="00574A1F"/>
    <w:rsid w:val="00577287"/>
    <w:rsid w:val="00577E27"/>
    <w:rsid w:val="00580E7F"/>
    <w:rsid w:val="00581112"/>
    <w:rsid w:val="0058205B"/>
    <w:rsid w:val="00583AD4"/>
    <w:rsid w:val="00585BFE"/>
    <w:rsid w:val="00586F1A"/>
    <w:rsid w:val="00593099"/>
    <w:rsid w:val="005948B8"/>
    <w:rsid w:val="0059576A"/>
    <w:rsid w:val="005A1487"/>
    <w:rsid w:val="005A16D7"/>
    <w:rsid w:val="005A1E3E"/>
    <w:rsid w:val="005A520B"/>
    <w:rsid w:val="005B02B1"/>
    <w:rsid w:val="005B3FA6"/>
    <w:rsid w:val="005B4249"/>
    <w:rsid w:val="005B698E"/>
    <w:rsid w:val="005C027A"/>
    <w:rsid w:val="005C0422"/>
    <w:rsid w:val="005C1391"/>
    <w:rsid w:val="005C3E45"/>
    <w:rsid w:val="005C5959"/>
    <w:rsid w:val="005C5B8C"/>
    <w:rsid w:val="005D153E"/>
    <w:rsid w:val="005D2FFA"/>
    <w:rsid w:val="005D38A0"/>
    <w:rsid w:val="005D5F19"/>
    <w:rsid w:val="005D725F"/>
    <w:rsid w:val="005D7541"/>
    <w:rsid w:val="005E555E"/>
    <w:rsid w:val="005E6C9B"/>
    <w:rsid w:val="005F06D0"/>
    <w:rsid w:val="005F06E8"/>
    <w:rsid w:val="005F4454"/>
    <w:rsid w:val="005F6BA1"/>
    <w:rsid w:val="00600205"/>
    <w:rsid w:val="00600902"/>
    <w:rsid w:val="00600E35"/>
    <w:rsid w:val="00601408"/>
    <w:rsid w:val="00601602"/>
    <w:rsid w:val="006019B9"/>
    <w:rsid w:val="00601A4A"/>
    <w:rsid w:val="00604239"/>
    <w:rsid w:val="006105A5"/>
    <w:rsid w:val="00611CE5"/>
    <w:rsid w:val="0061508D"/>
    <w:rsid w:val="00616D42"/>
    <w:rsid w:val="00620913"/>
    <w:rsid w:val="00625096"/>
    <w:rsid w:val="00630B4B"/>
    <w:rsid w:val="00630EE2"/>
    <w:rsid w:val="00631C25"/>
    <w:rsid w:val="00635920"/>
    <w:rsid w:val="00635E16"/>
    <w:rsid w:val="00635F6E"/>
    <w:rsid w:val="0064028C"/>
    <w:rsid w:val="006422EB"/>
    <w:rsid w:val="00643B46"/>
    <w:rsid w:val="00647F3B"/>
    <w:rsid w:val="00651E85"/>
    <w:rsid w:val="0065429A"/>
    <w:rsid w:val="00655CFE"/>
    <w:rsid w:val="0065749E"/>
    <w:rsid w:val="0066078C"/>
    <w:rsid w:val="00662D7C"/>
    <w:rsid w:val="00664382"/>
    <w:rsid w:val="00666117"/>
    <w:rsid w:val="00667667"/>
    <w:rsid w:val="0066769A"/>
    <w:rsid w:val="00673854"/>
    <w:rsid w:val="00674A2B"/>
    <w:rsid w:val="00677952"/>
    <w:rsid w:val="00677A79"/>
    <w:rsid w:val="00677DB8"/>
    <w:rsid w:val="00683060"/>
    <w:rsid w:val="006837B6"/>
    <w:rsid w:val="00684279"/>
    <w:rsid w:val="0068537D"/>
    <w:rsid w:val="00686973"/>
    <w:rsid w:val="00687580"/>
    <w:rsid w:val="00690DFA"/>
    <w:rsid w:val="00695175"/>
    <w:rsid w:val="00695F73"/>
    <w:rsid w:val="00696254"/>
    <w:rsid w:val="00697271"/>
    <w:rsid w:val="006A0EAE"/>
    <w:rsid w:val="006A2137"/>
    <w:rsid w:val="006A5980"/>
    <w:rsid w:val="006A73C2"/>
    <w:rsid w:val="006B7D72"/>
    <w:rsid w:val="006C7E7C"/>
    <w:rsid w:val="006D079F"/>
    <w:rsid w:val="006D0D27"/>
    <w:rsid w:val="006D0E6D"/>
    <w:rsid w:val="006D489F"/>
    <w:rsid w:val="006D7620"/>
    <w:rsid w:val="006E5210"/>
    <w:rsid w:val="006E7EC6"/>
    <w:rsid w:val="006F3557"/>
    <w:rsid w:val="006F7DE4"/>
    <w:rsid w:val="0070558C"/>
    <w:rsid w:val="00706546"/>
    <w:rsid w:val="0070695F"/>
    <w:rsid w:val="0071010F"/>
    <w:rsid w:val="00710B36"/>
    <w:rsid w:val="0071107A"/>
    <w:rsid w:val="00712016"/>
    <w:rsid w:val="00720481"/>
    <w:rsid w:val="0072111D"/>
    <w:rsid w:val="00723120"/>
    <w:rsid w:val="00724352"/>
    <w:rsid w:val="00725011"/>
    <w:rsid w:val="007255F6"/>
    <w:rsid w:val="00726A25"/>
    <w:rsid w:val="0072793C"/>
    <w:rsid w:val="007307F4"/>
    <w:rsid w:val="0073432B"/>
    <w:rsid w:val="0074022F"/>
    <w:rsid w:val="007407A3"/>
    <w:rsid w:val="0074131A"/>
    <w:rsid w:val="00741DDE"/>
    <w:rsid w:val="0074249B"/>
    <w:rsid w:val="00744E23"/>
    <w:rsid w:val="00744FA3"/>
    <w:rsid w:val="007450BA"/>
    <w:rsid w:val="007453B8"/>
    <w:rsid w:val="00747BEA"/>
    <w:rsid w:val="00751502"/>
    <w:rsid w:val="00752113"/>
    <w:rsid w:val="007539F1"/>
    <w:rsid w:val="00753F0D"/>
    <w:rsid w:val="00754EC6"/>
    <w:rsid w:val="00756028"/>
    <w:rsid w:val="00756BD6"/>
    <w:rsid w:val="00772898"/>
    <w:rsid w:val="00776419"/>
    <w:rsid w:val="00777B63"/>
    <w:rsid w:val="007817E4"/>
    <w:rsid w:val="007827FC"/>
    <w:rsid w:val="00787FA4"/>
    <w:rsid w:val="00790AF3"/>
    <w:rsid w:val="00793B8F"/>
    <w:rsid w:val="007959ED"/>
    <w:rsid w:val="00795E9B"/>
    <w:rsid w:val="0079705F"/>
    <w:rsid w:val="007A0F87"/>
    <w:rsid w:val="007A17B0"/>
    <w:rsid w:val="007A1B80"/>
    <w:rsid w:val="007A3CE3"/>
    <w:rsid w:val="007A5355"/>
    <w:rsid w:val="007A6F14"/>
    <w:rsid w:val="007B2FD7"/>
    <w:rsid w:val="007B6354"/>
    <w:rsid w:val="007B78C7"/>
    <w:rsid w:val="007C0CD7"/>
    <w:rsid w:val="007C15B0"/>
    <w:rsid w:val="007C67E8"/>
    <w:rsid w:val="007C6B3C"/>
    <w:rsid w:val="007C737C"/>
    <w:rsid w:val="007D12BF"/>
    <w:rsid w:val="007D5ACE"/>
    <w:rsid w:val="007E0CA6"/>
    <w:rsid w:val="007E1AEA"/>
    <w:rsid w:val="007E286C"/>
    <w:rsid w:val="007E2B35"/>
    <w:rsid w:val="007E3005"/>
    <w:rsid w:val="007E3B79"/>
    <w:rsid w:val="007E5DDA"/>
    <w:rsid w:val="007E6F0D"/>
    <w:rsid w:val="007F020B"/>
    <w:rsid w:val="007F1A7D"/>
    <w:rsid w:val="007F2BA9"/>
    <w:rsid w:val="007F48C0"/>
    <w:rsid w:val="007F6E2C"/>
    <w:rsid w:val="007F7337"/>
    <w:rsid w:val="007F7C42"/>
    <w:rsid w:val="0080091C"/>
    <w:rsid w:val="00802263"/>
    <w:rsid w:val="00802C08"/>
    <w:rsid w:val="0080336E"/>
    <w:rsid w:val="00805648"/>
    <w:rsid w:val="0080782F"/>
    <w:rsid w:val="008102B1"/>
    <w:rsid w:val="00814311"/>
    <w:rsid w:val="00821809"/>
    <w:rsid w:val="00827BDA"/>
    <w:rsid w:val="0083162F"/>
    <w:rsid w:val="00834EA9"/>
    <w:rsid w:val="00836368"/>
    <w:rsid w:val="008427F1"/>
    <w:rsid w:val="008438DE"/>
    <w:rsid w:val="00844DE2"/>
    <w:rsid w:val="008475EA"/>
    <w:rsid w:val="00852C55"/>
    <w:rsid w:val="00853C18"/>
    <w:rsid w:val="00861325"/>
    <w:rsid w:val="00861374"/>
    <w:rsid w:val="00864092"/>
    <w:rsid w:val="00864377"/>
    <w:rsid w:val="00864836"/>
    <w:rsid w:val="00865A8A"/>
    <w:rsid w:val="0087167A"/>
    <w:rsid w:val="00873C06"/>
    <w:rsid w:val="0087412C"/>
    <w:rsid w:val="00877135"/>
    <w:rsid w:val="00881C0A"/>
    <w:rsid w:val="00881D7A"/>
    <w:rsid w:val="00882108"/>
    <w:rsid w:val="008838ED"/>
    <w:rsid w:val="00883EAC"/>
    <w:rsid w:val="008841CF"/>
    <w:rsid w:val="00884B5B"/>
    <w:rsid w:val="00884F50"/>
    <w:rsid w:val="00893304"/>
    <w:rsid w:val="00896FC9"/>
    <w:rsid w:val="008A3AB2"/>
    <w:rsid w:val="008A5041"/>
    <w:rsid w:val="008A728C"/>
    <w:rsid w:val="008B1433"/>
    <w:rsid w:val="008B3DE5"/>
    <w:rsid w:val="008B714C"/>
    <w:rsid w:val="008C134B"/>
    <w:rsid w:val="008C271F"/>
    <w:rsid w:val="008C4B1A"/>
    <w:rsid w:val="008C5929"/>
    <w:rsid w:val="008C64E9"/>
    <w:rsid w:val="008C67F5"/>
    <w:rsid w:val="008D3778"/>
    <w:rsid w:val="008D3CF3"/>
    <w:rsid w:val="008D4B31"/>
    <w:rsid w:val="008D5728"/>
    <w:rsid w:val="008D5A7B"/>
    <w:rsid w:val="008E26F5"/>
    <w:rsid w:val="008E3996"/>
    <w:rsid w:val="008E7267"/>
    <w:rsid w:val="008F0178"/>
    <w:rsid w:val="008F08E4"/>
    <w:rsid w:val="008F0BE2"/>
    <w:rsid w:val="008F256D"/>
    <w:rsid w:val="008F6070"/>
    <w:rsid w:val="008F6B4E"/>
    <w:rsid w:val="00900020"/>
    <w:rsid w:val="00902D8B"/>
    <w:rsid w:val="00903F0B"/>
    <w:rsid w:val="00904108"/>
    <w:rsid w:val="00904E51"/>
    <w:rsid w:val="009068C0"/>
    <w:rsid w:val="00906BCE"/>
    <w:rsid w:val="00907EA0"/>
    <w:rsid w:val="009106E7"/>
    <w:rsid w:val="009107F8"/>
    <w:rsid w:val="00912C45"/>
    <w:rsid w:val="009146AD"/>
    <w:rsid w:val="00914E75"/>
    <w:rsid w:val="00920BCF"/>
    <w:rsid w:val="00923C48"/>
    <w:rsid w:val="00924106"/>
    <w:rsid w:val="0092729C"/>
    <w:rsid w:val="0092769D"/>
    <w:rsid w:val="00930E6D"/>
    <w:rsid w:val="00931631"/>
    <w:rsid w:val="00933A03"/>
    <w:rsid w:val="00936BBC"/>
    <w:rsid w:val="00943191"/>
    <w:rsid w:val="00943483"/>
    <w:rsid w:val="00947B4B"/>
    <w:rsid w:val="00957E0D"/>
    <w:rsid w:val="00957EDA"/>
    <w:rsid w:val="0096120B"/>
    <w:rsid w:val="009630AC"/>
    <w:rsid w:val="00963CA1"/>
    <w:rsid w:val="00965209"/>
    <w:rsid w:val="00965221"/>
    <w:rsid w:val="00965F6C"/>
    <w:rsid w:val="0097209F"/>
    <w:rsid w:val="00973000"/>
    <w:rsid w:val="00980E35"/>
    <w:rsid w:val="009811B4"/>
    <w:rsid w:val="00983CBC"/>
    <w:rsid w:val="009876FD"/>
    <w:rsid w:val="00991946"/>
    <w:rsid w:val="00995F2B"/>
    <w:rsid w:val="00996DF3"/>
    <w:rsid w:val="0099738B"/>
    <w:rsid w:val="00997B4D"/>
    <w:rsid w:val="009A1972"/>
    <w:rsid w:val="009A6871"/>
    <w:rsid w:val="009A6BE2"/>
    <w:rsid w:val="009A71AC"/>
    <w:rsid w:val="009A7C71"/>
    <w:rsid w:val="009B4399"/>
    <w:rsid w:val="009B5D1C"/>
    <w:rsid w:val="009C06D1"/>
    <w:rsid w:val="009C1972"/>
    <w:rsid w:val="009C1E92"/>
    <w:rsid w:val="009C3BF8"/>
    <w:rsid w:val="009D1F17"/>
    <w:rsid w:val="009D3AFB"/>
    <w:rsid w:val="009D4512"/>
    <w:rsid w:val="009D59D8"/>
    <w:rsid w:val="009D77BA"/>
    <w:rsid w:val="009E1590"/>
    <w:rsid w:val="009E1D6E"/>
    <w:rsid w:val="009E2B92"/>
    <w:rsid w:val="009E3149"/>
    <w:rsid w:val="009E41A5"/>
    <w:rsid w:val="009E5559"/>
    <w:rsid w:val="009F095C"/>
    <w:rsid w:val="009F2AE5"/>
    <w:rsid w:val="009F2DE7"/>
    <w:rsid w:val="009F3F69"/>
    <w:rsid w:val="009F4BF8"/>
    <w:rsid w:val="009F749B"/>
    <w:rsid w:val="00A0219D"/>
    <w:rsid w:val="00A0559A"/>
    <w:rsid w:val="00A0713F"/>
    <w:rsid w:val="00A1152A"/>
    <w:rsid w:val="00A12404"/>
    <w:rsid w:val="00A14881"/>
    <w:rsid w:val="00A20EE2"/>
    <w:rsid w:val="00A2209A"/>
    <w:rsid w:val="00A22BDC"/>
    <w:rsid w:val="00A22CA6"/>
    <w:rsid w:val="00A22E73"/>
    <w:rsid w:val="00A24818"/>
    <w:rsid w:val="00A24CBB"/>
    <w:rsid w:val="00A30397"/>
    <w:rsid w:val="00A31206"/>
    <w:rsid w:val="00A312B1"/>
    <w:rsid w:val="00A3310F"/>
    <w:rsid w:val="00A34581"/>
    <w:rsid w:val="00A41476"/>
    <w:rsid w:val="00A42006"/>
    <w:rsid w:val="00A45D24"/>
    <w:rsid w:val="00A4645C"/>
    <w:rsid w:val="00A47CBC"/>
    <w:rsid w:val="00A504B6"/>
    <w:rsid w:val="00A5274C"/>
    <w:rsid w:val="00A55095"/>
    <w:rsid w:val="00A55791"/>
    <w:rsid w:val="00A572A8"/>
    <w:rsid w:val="00A57D96"/>
    <w:rsid w:val="00A639BC"/>
    <w:rsid w:val="00A645DF"/>
    <w:rsid w:val="00A665FD"/>
    <w:rsid w:val="00A721F0"/>
    <w:rsid w:val="00A739E3"/>
    <w:rsid w:val="00A76491"/>
    <w:rsid w:val="00A76629"/>
    <w:rsid w:val="00A803C0"/>
    <w:rsid w:val="00A80585"/>
    <w:rsid w:val="00A837F7"/>
    <w:rsid w:val="00A850BA"/>
    <w:rsid w:val="00A853C8"/>
    <w:rsid w:val="00A85D7B"/>
    <w:rsid w:val="00A87B56"/>
    <w:rsid w:val="00A95DEC"/>
    <w:rsid w:val="00A9673C"/>
    <w:rsid w:val="00A97EC1"/>
    <w:rsid w:val="00AA26FE"/>
    <w:rsid w:val="00AA3F18"/>
    <w:rsid w:val="00AA4CE6"/>
    <w:rsid w:val="00AA5E4D"/>
    <w:rsid w:val="00AA6674"/>
    <w:rsid w:val="00AB4CA5"/>
    <w:rsid w:val="00AB5BD0"/>
    <w:rsid w:val="00AC3662"/>
    <w:rsid w:val="00AC46C7"/>
    <w:rsid w:val="00AC54D7"/>
    <w:rsid w:val="00AC688A"/>
    <w:rsid w:val="00AC7CA2"/>
    <w:rsid w:val="00AD33D7"/>
    <w:rsid w:val="00AD5C1A"/>
    <w:rsid w:val="00AE1D4D"/>
    <w:rsid w:val="00AE285D"/>
    <w:rsid w:val="00AE2E80"/>
    <w:rsid w:val="00AE43B5"/>
    <w:rsid w:val="00AE4B43"/>
    <w:rsid w:val="00AE5EF0"/>
    <w:rsid w:val="00AF0EC4"/>
    <w:rsid w:val="00AF1925"/>
    <w:rsid w:val="00AF3223"/>
    <w:rsid w:val="00AF3ED3"/>
    <w:rsid w:val="00AF453C"/>
    <w:rsid w:val="00AF6DBD"/>
    <w:rsid w:val="00AF7200"/>
    <w:rsid w:val="00B00CE0"/>
    <w:rsid w:val="00B01D99"/>
    <w:rsid w:val="00B049F0"/>
    <w:rsid w:val="00B06BEF"/>
    <w:rsid w:val="00B14C61"/>
    <w:rsid w:val="00B16260"/>
    <w:rsid w:val="00B167F6"/>
    <w:rsid w:val="00B20BBC"/>
    <w:rsid w:val="00B228A6"/>
    <w:rsid w:val="00B237E7"/>
    <w:rsid w:val="00B24C35"/>
    <w:rsid w:val="00B24FA6"/>
    <w:rsid w:val="00B266DF"/>
    <w:rsid w:val="00B26BD7"/>
    <w:rsid w:val="00B30F76"/>
    <w:rsid w:val="00B34935"/>
    <w:rsid w:val="00B35985"/>
    <w:rsid w:val="00B3764B"/>
    <w:rsid w:val="00B376FA"/>
    <w:rsid w:val="00B40287"/>
    <w:rsid w:val="00B40843"/>
    <w:rsid w:val="00B40FB1"/>
    <w:rsid w:val="00B426DC"/>
    <w:rsid w:val="00B42E37"/>
    <w:rsid w:val="00B45418"/>
    <w:rsid w:val="00B46634"/>
    <w:rsid w:val="00B46DD7"/>
    <w:rsid w:val="00B470C1"/>
    <w:rsid w:val="00B47F0E"/>
    <w:rsid w:val="00B50986"/>
    <w:rsid w:val="00B51CF2"/>
    <w:rsid w:val="00B52B2F"/>
    <w:rsid w:val="00B53626"/>
    <w:rsid w:val="00B54528"/>
    <w:rsid w:val="00B54FA5"/>
    <w:rsid w:val="00B560DF"/>
    <w:rsid w:val="00B641B4"/>
    <w:rsid w:val="00B674DA"/>
    <w:rsid w:val="00B67923"/>
    <w:rsid w:val="00B70826"/>
    <w:rsid w:val="00B74657"/>
    <w:rsid w:val="00B76858"/>
    <w:rsid w:val="00B76DA0"/>
    <w:rsid w:val="00B77C21"/>
    <w:rsid w:val="00B85617"/>
    <w:rsid w:val="00B86146"/>
    <w:rsid w:val="00B876B4"/>
    <w:rsid w:val="00B87AD8"/>
    <w:rsid w:val="00B907A5"/>
    <w:rsid w:val="00B94157"/>
    <w:rsid w:val="00B94527"/>
    <w:rsid w:val="00B95168"/>
    <w:rsid w:val="00B96CB0"/>
    <w:rsid w:val="00BA3E63"/>
    <w:rsid w:val="00BA4219"/>
    <w:rsid w:val="00BA6270"/>
    <w:rsid w:val="00BA6473"/>
    <w:rsid w:val="00BB0537"/>
    <w:rsid w:val="00BB173E"/>
    <w:rsid w:val="00BB2A63"/>
    <w:rsid w:val="00BB45EA"/>
    <w:rsid w:val="00BB4D64"/>
    <w:rsid w:val="00BB7DFB"/>
    <w:rsid w:val="00BC41FD"/>
    <w:rsid w:val="00BC484A"/>
    <w:rsid w:val="00BD08D4"/>
    <w:rsid w:val="00BD16E1"/>
    <w:rsid w:val="00BD187B"/>
    <w:rsid w:val="00BD259D"/>
    <w:rsid w:val="00BD7242"/>
    <w:rsid w:val="00BD7D64"/>
    <w:rsid w:val="00BE04A7"/>
    <w:rsid w:val="00BE316F"/>
    <w:rsid w:val="00BE32A6"/>
    <w:rsid w:val="00BE4641"/>
    <w:rsid w:val="00BE5EBA"/>
    <w:rsid w:val="00BE6E20"/>
    <w:rsid w:val="00BE7705"/>
    <w:rsid w:val="00BE7A4E"/>
    <w:rsid w:val="00BF095C"/>
    <w:rsid w:val="00BF1AB7"/>
    <w:rsid w:val="00BF5562"/>
    <w:rsid w:val="00BF56B5"/>
    <w:rsid w:val="00BF6E8E"/>
    <w:rsid w:val="00BF7943"/>
    <w:rsid w:val="00C02180"/>
    <w:rsid w:val="00C05246"/>
    <w:rsid w:val="00C06E28"/>
    <w:rsid w:val="00C07201"/>
    <w:rsid w:val="00C075D2"/>
    <w:rsid w:val="00C12518"/>
    <w:rsid w:val="00C126E9"/>
    <w:rsid w:val="00C12A3B"/>
    <w:rsid w:val="00C15F8A"/>
    <w:rsid w:val="00C251DB"/>
    <w:rsid w:val="00C254FD"/>
    <w:rsid w:val="00C34FBB"/>
    <w:rsid w:val="00C35B6A"/>
    <w:rsid w:val="00C410DE"/>
    <w:rsid w:val="00C41CD5"/>
    <w:rsid w:val="00C43371"/>
    <w:rsid w:val="00C46DED"/>
    <w:rsid w:val="00C47E70"/>
    <w:rsid w:val="00C501BA"/>
    <w:rsid w:val="00C55E92"/>
    <w:rsid w:val="00C55EB0"/>
    <w:rsid w:val="00C611E3"/>
    <w:rsid w:val="00C65C00"/>
    <w:rsid w:val="00C70477"/>
    <w:rsid w:val="00C70D43"/>
    <w:rsid w:val="00C71267"/>
    <w:rsid w:val="00C74E29"/>
    <w:rsid w:val="00C74EDC"/>
    <w:rsid w:val="00C77544"/>
    <w:rsid w:val="00C8042C"/>
    <w:rsid w:val="00C806CE"/>
    <w:rsid w:val="00C80AA7"/>
    <w:rsid w:val="00C80FE8"/>
    <w:rsid w:val="00C83A1A"/>
    <w:rsid w:val="00C83AC7"/>
    <w:rsid w:val="00C85E04"/>
    <w:rsid w:val="00C86620"/>
    <w:rsid w:val="00C867FD"/>
    <w:rsid w:val="00C90C61"/>
    <w:rsid w:val="00C9282A"/>
    <w:rsid w:val="00C94A72"/>
    <w:rsid w:val="00C95526"/>
    <w:rsid w:val="00C96369"/>
    <w:rsid w:val="00C97A88"/>
    <w:rsid w:val="00CA0A98"/>
    <w:rsid w:val="00CA13D0"/>
    <w:rsid w:val="00CA41B9"/>
    <w:rsid w:val="00CA6676"/>
    <w:rsid w:val="00CB2FA9"/>
    <w:rsid w:val="00CB45D8"/>
    <w:rsid w:val="00CC6A07"/>
    <w:rsid w:val="00CD0758"/>
    <w:rsid w:val="00CD09E0"/>
    <w:rsid w:val="00CD1018"/>
    <w:rsid w:val="00CD4140"/>
    <w:rsid w:val="00CD4AFE"/>
    <w:rsid w:val="00CD5344"/>
    <w:rsid w:val="00CE0280"/>
    <w:rsid w:val="00CE0498"/>
    <w:rsid w:val="00CE087C"/>
    <w:rsid w:val="00CE14F8"/>
    <w:rsid w:val="00CE1E9B"/>
    <w:rsid w:val="00CE2382"/>
    <w:rsid w:val="00CE2D72"/>
    <w:rsid w:val="00CE3ABF"/>
    <w:rsid w:val="00CE52DF"/>
    <w:rsid w:val="00CE549C"/>
    <w:rsid w:val="00CF3564"/>
    <w:rsid w:val="00D00247"/>
    <w:rsid w:val="00D016A4"/>
    <w:rsid w:val="00D02467"/>
    <w:rsid w:val="00D03BBD"/>
    <w:rsid w:val="00D03D04"/>
    <w:rsid w:val="00D07162"/>
    <w:rsid w:val="00D129DA"/>
    <w:rsid w:val="00D14271"/>
    <w:rsid w:val="00D2496B"/>
    <w:rsid w:val="00D34E8B"/>
    <w:rsid w:val="00D3685F"/>
    <w:rsid w:val="00D40A22"/>
    <w:rsid w:val="00D414A0"/>
    <w:rsid w:val="00D47EA7"/>
    <w:rsid w:val="00D55F9F"/>
    <w:rsid w:val="00D6332F"/>
    <w:rsid w:val="00D633AA"/>
    <w:rsid w:val="00D63EEB"/>
    <w:rsid w:val="00D64712"/>
    <w:rsid w:val="00D64DB2"/>
    <w:rsid w:val="00D67951"/>
    <w:rsid w:val="00D70058"/>
    <w:rsid w:val="00D70AEC"/>
    <w:rsid w:val="00D71A07"/>
    <w:rsid w:val="00D71E26"/>
    <w:rsid w:val="00D75903"/>
    <w:rsid w:val="00D760AA"/>
    <w:rsid w:val="00D7709E"/>
    <w:rsid w:val="00D77FFE"/>
    <w:rsid w:val="00D81291"/>
    <w:rsid w:val="00D84D49"/>
    <w:rsid w:val="00D86100"/>
    <w:rsid w:val="00D90769"/>
    <w:rsid w:val="00D90FEC"/>
    <w:rsid w:val="00D96486"/>
    <w:rsid w:val="00D979E8"/>
    <w:rsid w:val="00DA0315"/>
    <w:rsid w:val="00DA1017"/>
    <w:rsid w:val="00DA14E8"/>
    <w:rsid w:val="00DA26BF"/>
    <w:rsid w:val="00DB0B55"/>
    <w:rsid w:val="00DB0CD0"/>
    <w:rsid w:val="00DB2128"/>
    <w:rsid w:val="00DB4E9E"/>
    <w:rsid w:val="00DC09EF"/>
    <w:rsid w:val="00DC5362"/>
    <w:rsid w:val="00DC58A4"/>
    <w:rsid w:val="00DC69BE"/>
    <w:rsid w:val="00DD259D"/>
    <w:rsid w:val="00DD25BA"/>
    <w:rsid w:val="00DD593E"/>
    <w:rsid w:val="00DD7F8D"/>
    <w:rsid w:val="00DE0D37"/>
    <w:rsid w:val="00DE0DF8"/>
    <w:rsid w:val="00DE12AC"/>
    <w:rsid w:val="00DE4D0F"/>
    <w:rsid w:val="00DE717F"/>
    <w:rsid w:val="00DF0A50"/>
    <w:rsid w:val="00DF1890"/>
    <w:rsid w:val="00DF34F3"/>
    <w:rsid w:val="00DF6C42"/>
    <w:rsid w:val="00E01740"/>
    <w:rsid w:val="00E03EAD"/>
    <w:rsid w:val="00E046A1"/>
    <w:rsid w:val="00E0471D"/>
    <w:rsid w:val="00E060C2"/>
    <w:rsid w:val="00E06945"/>
    <w:rsid w:val="00E070BD"/>
    <w:rsid w:val="00E12309"/>
    <w:rsid w:val="00E137E3"/>
    <w:rsid w:val="00E14F7E"/>
    <w:rsid w:val="00E17C9C"/>
    <w:rsid w:val="00E20EF3"/>
    <w:rsid w:val="00E2171C"/>
    <w:rsid w:val="00E232E6"/>
    <w:rsid w:val="00E24A2D"/>
    <w:rsid w:val="00E264DB"/>
    <w:rsid w:val="00E270D2"/>
    <w:rsid w:val="00E3007D"/>
    <w:rsid w:val="00E302C6"/>
    <w:rsid w:val="00E3137B"/>
    <w:rsid w:val="00E31DA8"/>
    <w:rsid w:val="00E322A9"/>
    <w:rsid w:val="00E36BF3"/>
    <w:rsid w:val="00E37172"/>
    <w:rsid w:val="00E410B2"/>
    <w:rsid w:val="00E42C0F"/>
    <w:rsid w:val="00E4376B"/>
    <w:rsid w:val="00E43804"/>
    <w:rsid w:val="00E506D2"/>
    <w:rsid w:val="00E51736"/>
    <w:rsid w:val="00E567DB"/>
    <w:rsid w:val="00E56EB4"/>
    <w:rsid w:val="00E600F0"/>
    <w:rsid w:val="00E619D3"/>
    <w:rsid w:val="00E62868"/>
    <w:rsid w:val="00E62ABA"/>
    <w:rsid w:val="00E64CA1"/>
    <w:rsid w:val="00E65880"/>
    <w:rsid w:val="00E72DC7"/>
    <w:rsid w:val="00E747F6"/>
    <w:rsid w:val="00E74CAA"/>
    <w:rsid w:val="00E762CE"/>
    <w:rsid w:val="00E81C53"/>
    <w:rsid w:val="00E823A2"/>
    <w:rsid w:val="00E82812"/>
    <w:rsid w:val="00E85D2A"/>
    <w:rsid w:val="00E920FC"/>
    <w:rsid w:val="00E946C9"/>
    <w:rsid w:val="00E96616"/>
    <w:rsid w:val="00E96F63"/>
    <w:rsid w:val="00EA4649"/>
    <w:rsid w:val="00EA6550"/>
    <w:rsid w:val="00EB2EBD"/>
    <w:rsid w:val="00EB6508"/>
    <w:rsid w:val="00EB74A7"/>
    <w:rsid w:val="00EC075D"/>
    <w:rsid w:val="00EC0BFD"/>
    <w:rsid w:val="00EC4A4B"/>
    <w:rsid w:val="00EC533A"/>
    <w:rsid w:val="00EC7ECA"/>
    <w:rsid w:val="00ED06DE"/>
    <w:rsid w:val="00ED0E12"/>
    <w:rsid w:val="00ED17ED"/>
    <w:rsid w:val="00ED1B1B"/>
    <w:rsid w:val="00ED1BFD"/>
    <w:rsid w:val="00ED26F1"/>
    <w:rsid w:val="00ED3BA8"/>
    <w:rsid w:val="00ED4866"/>
    <w:rsid w:val="00ED5D0A"/>
    <w:rsid w:val="00EE1FA4"/>
    <w:rsid w:val="00EE2EA9"/>
    <w:rsid w:val="00EE426A"/>
    <w:rsid w:val="00EF0F7E"/>
    <w:rsid w:val="00EF6196"/>
    <w:rsid w:val="00EF6620"/>
    <w:rsid w:val="00F00099"/>
    <w:rsid w:val="00F030F8"/>
    <w:rsid w:val="00F0340E"/>
    <w:rsid w:val="00F05EC9"/>
    <w:rsid w:val="00F06F84"/>
    <w:rsid w:val="00F07DC9"/>
    <w:rsid w:val="00F107F8"/>
    <w:rsid w:val="00F113A9"/>
    <w:rsid w:val="00F131C2"/>
    <w:rsid w:val="00F134FA"/>
    <w:rsid w:val="00F136E0"/>
    <w:rsid w:val="00F20070"/>
    <w:rsid w:val="00F2141F"/>
    <w:rsid w:val="00F26FD7"/>
    <w:rsid w:val="00F304D8"/>
    <w:rsid w:val="00F32EF9"/>
    <w:rsid w:val="00F34766"/>
    <w:rsid w:val="00F357DD"/>
    <w:rsid w:val="00F36677"/>
    <w:rsid w:val="00F370A8"/>
    <w:rsid w:val="00F37716"/>
    <w:rsid w:val="00F43618"/>
    <w:rsid w:val="00F4460B"/>
    <w:rsid w:val="00F46DCF"/>
    <w:rsid w:val="00F505A3"/>
    <w:rsid w:val="00F521B7"/>
    <w:rsid w:val="00F5236A"/>
    <w:rsid w:val="00F5246E"/>
    <w:rsid w:val="00F63EDB"/>
    <w:rsid w:val="00F66705"/>
    <w:rsid w:val="00F67318"/>
    <w:rsid w:val="00F67353"/>
    <w:rsid w:val="00F71D17"/>
    <w:rsid w:val="00F757EA"/>
    <w:rsid w:val="00F75982"/>
    <w:rsid w:val="00F75E78"/>
    <w:rsid w:val="00F76D43"/>
    <w:rsid w:val="00F777AE"/>
    <w:rsid w:val="00F82101"/>
    <w:rsid w:val="00F91A7E"/>
    <w:rsid w:val="00F940FE"/>
    <w:rsid w:val="00F95284"/>
    <w:rsid w:val="00F96DE4"/>
    <w:rsid w:val="00FA0107"/>
    <w:rsid w:val="00FA1D77"/>
    <w:rsid w:val="00FA64DE"/>
    <w:rsid w:val="00FA7B30"/>
    <w:rsid w:val="00FB0F4D"/>
    <w:rsid w:val="00FB3DF2"/>
    <w:rsid w:val="00FB541B"/>
    <w:rsid w:val="00FB5807"/>
    <w:rsid w:val="00FC4FDB"/>
    <w:rsid w:val="00FD4AAA"/>
    <w:rsid w:val="00FD5C2A"/>
    <w:rsid w:val="00FD617A"/>
    <w:rsid w:val="00FD7D9C"/>
    <w:rsid w:val="00FD7E8B"/>
    <w:rsid w:val="00FE1080"/>
    <w:rsid w:val="00FE16E5"/>
    <w:rsid w:val="00FF02EC"/>
    <w:rsid w:val="00FF0E4A"/>
    <w:rsid w:val="00FF1683"/>
    <w:rsid w:val="00FF2A45"/>
    <w:rsid w:val="00FF467E"/>
    <w:rsid w:val="00FF47F7"/>
    <w:rsid w:val="00FF4A2A"/>
    <w:rsid w:val="00FF52B3"/>
    <w:rsid w:val="00FF6E4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7E1AEA"/>
    <w:pPr>
      <w:widowControl w:val="0"/>
      <w:jc w:val="both"/>
    </w:pPr>
    <w:rPr>
      <w:kern w:val="2"/>
      <w:sz w:val="21"/>
      <w:szCs w:val="24"/>
      <w:lang w:val="en-US" w:eastAsia="zh-CN" w:bidi="ar-SA"/>
    </w:rPr>
  </w:style>
  <w:style w:type="paragraph" w:styleId="Heading1">
    <w:name w:val="heading 1"/>
    <w:basedOn w:val="Normal"/>
    <w:next w:val="Normal"/>
    <w:link w:val="1Char"/>
    <w:qFormat/>
    <w:rsid w:val="007E1AEA"/>
    <w:pPr>
      <w:keepNext/>
      <w:keepLines/>
      <w:spacing w:before="340" w:after="330" w:line="576" w:lineRule="auto"/>
      <w:outlineLvl w:val="0"/>
    </w:pPr>
    <w:rPr>
      <w:b/>
      <w:bCs/>
      <w:kern w:val="44"/>
      <w:sz w:val="44"/>
      <w:szCs w:val="44"/>
      <w:lang w:val="x-none" w:eastAsia="x-none"/>
    </w:rPr>
  </w:style>
  <w:style w:type="paragraph" w:styleId="Heading2">
    <w:name w:val="heading 2"/>
    <w:basedOn w:val="Normal"/>
    <w:next w:val="Normal"/>
    <w:qFormat/>
    <w:rsid w:val="0001731F"/>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rsid w:val="0001731F"/>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1Char">
    <w:name w:val="标题 1 Char"/>
    <w:link w:val="Heading1"/>
    <w:rsid w:val="007E1AEA"/>
    <w:rPr>
      <w:rFonts w:eastAsia="宋体"/>
      <w:b/>
      <w:bCs/>
      <w:kern w:val="44"/>
      <w:sz w:val="44"/>
      <w:szCs w:val="44"/>
      <w:lang w:val="x-none" w:eastAsia="x-none" w:bidi="ar-SA"/>
    </w:rPr>
  </w:style>
  <w:style w:type="character" w:customStyle="1" w:styleId="3Char">
    <w:name w:val="标题 3 Char"/>
    <w:link w:val="Heading3"/>
    <w:rsid w:val="0001731F"/>
    <w:rPr>
      <w:rFonts w:eastAsia="宋体"/>
      <w:b/>
      <w:bCs/>
      <w:kern w:val="2"/>
      <w:sz w:val="32"/>
      <w:szCs w:val="32"/>
      <w:lang w:val="en-US" w:eastAsia="zh-CN" w:bidi="ar-SA"/>
    </w:rPr>
  </w:style>
  <w:style w:type="paragraph" w:styleId="Header">
    <w:name w:val="header"/>
    <w:basedOn w:val="Normal"/>
    <w:link w:val="Char"/>
    <w:rsid w:val="003C40C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3C40CA"/>
    <w:rPr>
      <w:kern w:val="2"/>
      <w:sz w:val="18"/>
      <w:szCs w:val="18"/>
    </w:rPr>
  </w:style>
  <w:style w:type="paragraph" w:styleId="Footer">
    <w:name w:val="footer"/>
    <w:basedOn w:val="Normal"/>
    <w:link w:val="Char0"/>
    <w:rsid w:val="003C40CA"/>
    <w:pPr>
      <w:tabs>
        <w:tab w:val="center" w:pos="4153"/>
        <w:tab w:val="right" w:pos="8306"/>
      </w:tabs>
      <w:snapToGrid w:val="0"/>
      <w:jc w:val="left"/>
    </w:pPr>
    <w:rPr>
      <w:sz w:val="18"/>
      <w:szCs w:val="18"/>
    </w:rPr>
  </w:style>
  <w:style w:type="character" w:customStyle="1" w:styleId="Char0">
    <w:name w:val="页脚 Char"/>
    <w:link w:val="Footer"/>
    <w:rsid w:val="003C40CA"/>
    <w:rPr>
      <w:kern w:val="2"/>
      <w:sz w:val="18"/>
      <w:szCs w:val="18"/>
    </w:rPr>
  </w:style>
  <w:style w:type="character" w:customStyle="1" w:styleId="CharChar3">
    <w:name w:val=" Char Char3"/>
    <w:rsid w:val="009B4399"/>
    <w:rPr>
      <w:rFonts w:cs="Times New Roman"/>
      <w:sz w:val="18"/>
      <w:szCs w:val="18"/>
    </w:rPr>
  </w:style>
  <w:style w:type="character" w:styleId="PageNumber">
    <w:name w:val="page number"/>
    <w:basedOn w:val="DefaultParagraphFont"/>
    <w:rsid w:val="009B4399"/>
  </w:style>
  <w:style w:type="character" w:styleId="Hyperlink">
    <w:name w:val="Hyperlink"/>
    <w:rsid w:val="007E1AEA"/>
    <w:rPr>
      <w:rFonts w:cs="Times New Roman"/>
      <w:color w:val="0000FF"/>
      <w:u w:val="single"/>
    </w:rPr>
  </w:style>
  <w:style w:type="character" w:customStyle="1" w:styleId="CharChar5">
    <w:name w:val=" Char Char5"/>
    <w:rsid w:val="007E1AEA"/>
    <w:rPr>
      <w:rFonts w:cs="Times New Roman"/>
      <w:sz w:val="18"/>
      <w:szCs w:val="18"/>
    </w:rPr>
  </w:style>
  <w:style w:type="character" w:customStyle="1" w:styleId="Char1">
    <w:name w:val="正文文本缩进 Char"/>
    <w:link w:val="BodyTextIndent"/>
    <w:rsid w:val="007E1AEA"/>
    <w:rPr>
      <w:rFonts w:eastAsia="宋体"/>
      <w:sz w:val="24"/>
      <w:szCs w:val="24"/>
      <w:lang w:bidi="ar-SA"/>
    </w:rPr>
  </w:style>
  <w:style w:type="paragraph" w:styleId="BodyTextIndent">
    <w:name w:val="Body Text Indent"/>
    <w:basedOn w:val="Normal"/>
    <w:link w:val="Char1"/>
    <w:rsid w:val="007E1AEA"/>
    <w:pPr>
      <w:spacing w:after="120"/>
      <w:ind w:left="420" w:leftChars="200"/>
    </w:pPr>
    <w:rPr>
      <w:kern w:val="0"/>
      <w:sz w:val="24"/>
      <w:lang w:val="x-none" w:eastAsia="x-none"/>
    </w:rPr>
  </w:style>
  <w:style w:type="character" w:customStyle="1" w:styleId="Char2">
    <w:name w:val="副标题 Char"/>
    <w:link w:val="Subtitle"/>
    <w:rsid w:val="007E1AEA"/>
    <w:rPr>
      <w:rFonts w:ascii="Cambria" w:eastAsia="宋体" w:hAnsi="Cambria"/>
      <w:b/>
      <w:bCs/>
      <w:kern w:val="28"/>
      <w:sz w:val="32"/>
      <w:szCs w:val="32"/>
      <w:lang w:bidi="ar-SA"/>
    </w:rPr>
  </w:style>
  <w:style w:type="paragraph" w:styleId="Subtitle">
    <w:name w:val="Subtitle"/>
    <w:basedOn w:val="Normal"/>
    <w:next w:val="Normal"/>
    <w:link w:val="Char2"/>
    <w:qFormat/>
    <w:rsid w:val="007E1AEA"/>
    <w:pPr>
      <w:spacing w:before="240" w:after="60" w:line="312" w:lineRule="auto"/>
      <w:jc w:val="center"/>
      <w:outlineLvl w:val="1"/>
    </w:pPr>
    <w:rPr>
      <w:rFonts w:ascii="Cambria" w:hAnsi="Cambria"/>
      <w:b/>
      <w:bCs/>
      <w:kern w:val="28"/>
      <w:sz w:val="32"/>
      <w:szCs w:val="32"/>
      <w:lang w:val="x-none" w:eastAsia="x-none"/>
    </w:rPr>
  </w:style>
  <w:style w:type="character" w:customStyle="1" w:styleId="Char3">
    <w:name w:val="标题 Char"/>
    <w:link w:val="Title"/>
    <w:rsid w:val="007E1AEA"/>
    <w:rPr>
      <w:rFonts w:ascii="Cambria" w:eastAsia="宋体" w:hAnsi="Cambria"/>
      <w:b/>
      <w:bCs/>
      <w:sz w:val="32"/>
      <w:szCs w:val="32"/>
      <w:lang w:bidi="ar-SA"/>
    </w:rPr>
  </w:style>
  <w:style w:type="paragraph" w:styleId="Title">
    <w:name w:val="Title"/>
    <w:basedOn w:val="Normal"/>
    <w:next w:val="Normal"/>
    <w:link w:val="Char3"/>
    <w:qFormat/>
    <w:rsid w:val="007E1AEA"/>
    <w:pPr>
      <w:spacing w:before="240" w:after="60"/>
      <w:jc w:val="center"/>
      <w:outlineLvl w:val="0"/>
    </w:pPr>
    <w:rPr>
      <w:rFonts w:ascii="Cambria" w:hAnsi="Cambria"/>
      <w:b/>
      <w:bCs/>
      <w:kern w:val="0"/>
      <w:sz w:val="32"/>
      <w:szCs w:val="32"/>
      <w:lang w:val="x-none" w:eastAsia="x-none"/>
    </w:rPr>
  </w:style>
  <w:style w:type="paragraph" w:styleId="NormalWeb">
    <w:name w:val="Normal (Web)"/>
    <w:basedOn w:val="Normal"/>
    <w:uiPriority w:val="99"/>
    <w:rsid w:val="007E1AEA"/>
    <w:pPr>
      <w:widowControl/>
      <w:spacing w:before="100" w:beforeAutospacing="1" w:after="100" w:afterAutospacing="1"/>
      <w:jc w:val="left"/>
    </w:pPr>
    <w:rPr>
      <w:rFonts w:ascii="宋体" w:hAnsi="宋体" w:cs="宋体"/>
      <w:kern w:val="0"/>
      <w:sz w:val="24"/>
    </w:rPr>
  </w:style>
  <w:style w:type="paragraph" w:styleId="BalloonText">
    <w:name w:val="Balloon Text"/>
    <w:basedOn w:val="Normal"/>
    <w:link w:val="Char6"/>
    <w:rsid w:val="007E1AEA"/>
    <w:rPr>
      <w:rFonts w:ascii="Calibri" w:hAnsi="Calibri"/>
      <w:kern w:val="0"/>
      <w:sz w:val="18"/>
      <w:szCs w:val="18"/>
      <w:lang w:val="x-none" w:eastAsia="x-none"/>
    </w:rPr>
  </w:style>
  <w:style w:type="paragraph" w:styleId="CommentText">
    <w:name w:val="annotation text"/>
    <w:basedOn w:val="Normal"/>
    <w:rsid w:val="007E1AEA"/>
    <w:pPr>
      <w:jc w:val="left"/>
    </w:pPr>
  </w:style>
  <w:style w:type="paragraph" w:styleId="List">
    <w:name w:val="List"/>
    <w:basedOn w:val="Normal"/>
    <w:rsid w:val="007E1AEA"/>
  </w:style>
  <w:style w:type="paragraph" w:styleId="HTMLPreformatted">
    <w:name w:val="HTML Preformatted"/>
    <w:basedOn w:val="Normal"/>
    <w:link w:val="HTMLChar"/>
    <w:rsid w:val="007E1A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x-none" w:eastAsia="x-none"/>
    </w:rPr>
  </w:style>
  <w:style w:type="paragraph" w:customStyle="1" w:styleId="1">
    <w:name w:val="列出段落1"/>
    <w:basedOn w:val="Normal"/>
    <w:qFormat/>
    <w:rsid w:val="007E1AEA"/>
    <w:pPr>
      <w:ind w:firstLine="420" w:firstLineChars="200"/>
    </w:pPr>
    <w:rPr>
      <w:rFonts w:ascii="Calibri" w:hAnsi="Calibri" w:cs="Calibri"/>
      <w:szCs w:val="21"/>
    </w:rPr>
  </w:style>
  <w:style w:type="paragraph" w:customStyle="1" w:styleId="ListParagraph">
    <w:name w:val="List Paragraph"/>
    <w:basedOn w:val="Normal"/>
    <w:rsid w:val="007E1AEA"/>
    <w:pPr>
      <w:ind w:firstLine="420" w:firstLineChars="200"/>
    </w:pPr>
  </w:style>
  <w:style w:type="paragraph" w:styleId="Quote">
    <w:name w:val="Quote"/>
    <w:basedOn w:val="Normal"/>
    <w:next w:val="Normal"/>
    <w:link w:val="Char4"/>
    <w:uiPriority w:val="29"/>
    <w:qFormat/>
    <w:rsid w:val="007E1AEA"/>
    <w:pPr>
      <w:widowControl/>
      <w:spacing w:after="200" w:line="276" w:lineRule="auto"/>
      <w:jc w:val="left"/>
    </w:pPr>
    <w:rPr>
      <w:rFonts w:ascii="Calibri" w:hAnsi="Calibri"/>
      <w:i/>
      <w:iCs/>
      <w:color w:val="000000"/>
      <w:kern w:val="0"/>
      <w:sz w:val="22"/>
      <w:szCs w:val="22"/>
      <w:lang w:val="x-none" w:eastAsia="x-none"/>
    </w:rPr>
  </w:style>
  <w:style w:type="character" w:customStyle="1" w:styleId="Char4">
    <w:name w:val="引用 Char"/>
    <w:link w:val="Quote"/>
    <w:uiPriority w:val="29"/>
    <w:rsid w:val="007E1AEA"/>
    <w:rPr>
      <w:rFonts w:ascii="Calibri" w:eastAsia="宋体" w:hAnsi="Calibri"/>
      <w:i/>
      <w:iCs/>
      <w:color w:val="000000"/>
      <w:sz w:val="22"/>
      <w:szCs w:val="22"/>
      <w:lang w:val="x-none" w:eastAsia="x-none" w:bidi="ar-SA"/>
    </w:rPr>
  </w:style>
  <w:style w:type="paragraph" w:styleId="TOC1">
    <w:name w:val="toc 1"/>
    <w:basedOn w:val="Normal"/>
    <w:next w:val="Normal"/>
    <w:rsid w:val="0001731F"/>
    <w:rPr>
      <w:szCs w:val="20"/>
    </w:rPr>
  </w:style>
  <w:style w:type="character" w:customStyle="1" w:styleId="HeaderChar">
    <w:name w:val="Header Char"/>
    <w:locked/>
    <w:rsid w:val="00E82812"/>
    <w:rPr>
      <w:rFonts w:ascii="Times New Roman" w:eastAsia="宋体" w:hAnsi="Times New Roman" w:cs="Times New Roman"/>
      <w:sz w:val="18"/>
      <w:szCs w:val="18"/>
    </w:rPr>
  </w:style>
  <w:style w:type="paragraph" w:styleId="PlainText">
    <w:name w:val="Plain Text"/>
    <w:basedOn w:val="Normal"/>
    <w:link w:val="Char5"/>
    <w:rsid w:val="00E82812"/>
    <w:rPr>
      <w:rFonts w:ascii="宋体" w:hAnsi="Courier New"/>
      <w:szCs w:val="20"/>
    </w:rPr>
  </w:style>
  <w:style w:type="character" w:customStyle="1" w:styleId="Char5">
    <w:name w:val="纯文本 Char"/>
    <w:link w:val="PlainText"/>
    <w:locked/>
    <w:rsid w:val="00E82812"/>
    <w:rPr>
      <w:rFonts w:ascii="宋体" w:eastAsia="宋体" w:hAnsi="Courier New"/>
      <w:kern w:val="2"/>
      <w:sz w:val="21"/>
      <w:lang w:val="en-US" w:eastAsia="zh-CN" w:bidi="ar-SA"/>
    </w:rPr>
  </w:style>
  <w:style w:type="paragraph" w:customStyle="1" w:styleId="reader-word-layerreader-word-s1-3">
    <w:name w:val="reader-word-layer reader-word-s1-3"/>
    <w:basedOn w:val="Normal"/>
    <w:rsid w:val="007E5DDA"/>
    <w:pPr>
      <w:widowControl/>
      <w:spacing w:before="100" w:beforeAutospacing="1" w:after="100" w:afterAutospacing="1"/>
      <w:jc w:val="left"/>
    </w:pPr>
    <w:rPr>
      <w:rFonts w:ascii="宋体" w:hAnsi="宋体" w:cs="宋体"/>
      <w:kern w:val="0"/>
      <w:sz w:val="24"/>
    </w:rPr>
  </w:style>
  <w:style w:type="paragraph" w:customStyle="1" w:styleId="reader-word-layerreader-word-s1-12">
    <w:name w:val="reader-word-layer reader-word-s1-12"/>
    <w:basedOn w:val="Normal"/>
    <w:rsid w:val="007E5DDA"/>
    <w:pPr>
      <w:widowControl/>
      <w:spacing w:before="100" w:beforeAutospacing="1" w:after="100" w:afterAutospacing="1"/>
      <w:jc w:val="left"/>
    </w:pPr>
    <w:rPr>
      <w:rFonts w:ascii="宋体" w:hAnsi="宋体" w:cs="宋体"/>
      <w:kern w:val="0"/>
      <w:sz w:val="24"/>
    </w:rPr>
  </w:style>
  <w:style w:type="paragraph" w:customStyle="1" w:styleId="reader-word-layerreader-word-s1-13">
    <w:name w:val="reader-word-layer reader-word-s1-13"/>
    <w:basedOn w:val="Normal"/>
    <w:rsid w:val="00E137E3"/>
    <w:pPr>
      <w:widowControl/>
      <w:spacing w:before="100" w:beforeAutospacing="1" w:after="100" w:afterAutospacing="1"/>
      <w:jc w:val="left"/>
    </w:pPr>
    <w:rPr>
      <w:rFonts w:ascii="宋体" w:hAnsi="宋体" w:cs="宋体"/>
      <w:kern w:val="0"/>
      <w:sz w:val="24"/>
    </w:rPr>
  </w:style>
  <w:style w:type="paragraph" w:customStyle="1" w:styleId="11">
    <w:name w:val="1.1级"/>
    <w:basedOn w:val="Normal"/>
    <w:rsid w:val="00CE2D72"/>
    <w:pPr>
      <w:adjustRightInd w:val="0"/>
      <w:spacing w:line="300" w:lineRule="auto"/>
      <w:ind w:firstLine="240" w:firstLineChars="100"/>
      <w:textAlignment w:val="baseline"/>
    </w:pPr>
    <w:rPr>
      <w:rFonts w:ascii="幼圆" w:eastAsia="幼圆" w:cs="宋体"/>
      <w:kern w:val="0"/>
      <w:sz w:val="24"/>
      <w:szCs w:val="20"/>
    </w:rPr>
  </w:style>
  <w:style w:type="paragraph" w:customStyle="1" w:styleId="reader-word-layerreader-word-s1-1">
    <w:name w:val="reader-word-layer reader-word-s1-1"/>
    <w:basedOn w:val="Normal"/>
    <w:rsid w:val="00ED5D0A"/>
    <w:pPr>
      <w:widowControl/>
      <w:spacing w:before="100" w:beforeAutospacing="1" w:after="100" w:afterAutospacing="1"/>
      <w:jc w:val="left"/>
    </w:pPr>
    <w:rPr>
      <w:rFonts w:ascii="宋体" w:hAnsi="宋体" w:cs="宋体"/>
      <w:kern w:val="0"/>
      <w:sz w:val="24"/>
    </w:rPr>
  </w:style>
  <w:style w:type="paragraph" w:customStyle="1" w:styleId="reader-word-layerreader-word-s1-7">
    <w:name w:val="reader-word-layer reader-word-s1-7"/>
    <w:basedOn w:val="Normal"/>
    <w:rsid w:val="00ED5D0A"/>
    <w:pPr>
      <w:widowControl/>
      <w:spacing w:before="100" w:beforeAutospacing="1" w:after="100" w:afterAutospacing="1"/>
      <w:jc w:val="left"/>
    </w:pPr>
    <w:rPr>
      <w:rFonts w:ascii="宋体" w:hAnsi="宋体" w:cs="宋体"/>
      <w:kern w:val="0"/>
      <w:sz w:val="24"/>
    </w:rPr>
  </w:style>
  <w:style w:type="paragraph" w:customStyle="1" w:styleId="reader-word-layerreader-word-s1-6">
    <w:name w:val="reader-word-layer reader-word-s1-6"/>
    <w:basedOn w:val="Normal"/>
    <w:rsid w:val="00ED5D0A"/>
    <w:pPr>
      <w:widowControl/>
      <w:spacing w:before="100" w:beforeAutospacing="1" w:after="100" w:afterAutospacing="1"/>
      <w:jc w:val="left"/>
    </w:pPr>
    <w:rPr>
      <w:rFonts w:ascii="宋体" w:hAnsi="宋体" w:cs="宋体"/>
      <w:kern w:val="0"/>
      <w:sz w:val="24"/>
    </w:rPr>
  </w:style>
  <w:style w:type="paragraph" w:customStyle="1" w:styleId="reader-word-layerreader-word-s1-5">
    <w:name w:val="reader-word-layer reader-word-s1-5"/>
    <w:basedOn w:val="Normal"/>
    <w:rsid w:val="00BB0537"/>
    <w:pPr>
      <w:widowControl/>
      <w:spacing w:before="100" w:beforeAutospacing="1" w:after="100" w:afterAutospacing="1"/>
      <w:jc w:val="left"/>
    </w:pPr>
    <w:rPr>
      <w:rFonts w:ascii="宋体" w:hAnsi="宋体" w:cs="宋体"/>
      <w:kern w:val="0"/>
      <w:sz w:val="24"/>
    </w:rPr>
  </w:style>
  <w:style w:type="paragraph" w:customStyle="1" w:styleId="reader-word-layerreader-word-s1-14">
    <w:name w:val="reader-word-layer reader-word-s1-14"/>
    <w:basedOn w:val="Normal"/>
    <w:rsid w:val="00BB0537"/>
    <w:pPr>
      <w:widowControl/>
      <w:spacing w:before="100" w:beforeAutospacing="1" w:after="100" w:afterAutospacing="1"/>
      <w:jc w:val="left"/>
    </w:pPr>
    <w:rPr>
      <w:rFonts w:ascii="宋体" w:hAnsi="宋体" w:cs="宋体"/>
      <w:kern w:val="0"/>
      <w:sz w:val="24"/>
    </w:rPr>
  </w:style>
  <w:style w:type="character" w:styleId="CommentReference">
    <w:name w:val="annotation reference"/>
    <w:semiHidden/>
    <w:rsid w:val="00957E0D"/>
    <w:rPr>
      <w:sz w:val="21"/>
      <w:szCs w:val="21"/>
    </w:rPr>
  </w:style>
  <w:style w:type="paragraph" w:styleId="CommentSubject">
    <w:name w:val="annotation subject"/>
    <w:basedOn w:val="CommentText"/>
    <w:next w:val="CommentText"/>
    <w:semiHidden/>
    <w:rsid w:val="00957E0D"/>
    <w:rPr>
      <w:b/>
      <w:bCs/>
    </w:rPr>
  </w:style>
  <w:style w:type="character" w:customStyle="1" w:styleId="HTMLChar">
    <w:name w:val="HTML 预设格式 Char"/>
    <w:link w:val="HTMLPreformatted"/>
    <w:rsid w:val="00541840"/>
    <w:rPr>
      <w:rFonts w:ascii="宋体" w:hAnsi="宋体"/>
      <w:sz w:val="24"/>
      <w:szCs w:val="24"/>
      <w:lang w:val="x-none" w:eastAsia="x-none"/>
    </w:rPr>
  </w:style>
  <w:style w:type="character" w:customStyle="1" w:styleId="Char6">
    <w:name w:val="批注框文本 Char"/>
    <w:link w:val="BalloonText"/>
    <w:rsid w:val="00541840"/>
    <w:rPr>
      <w:rFonts w:ascii="Calibri" w:hAnsi="Calibri"/>
      <w:sz w:val="18"/>
      <w:szCs w:val="18"/>
      <w:lang w:val="x-none" w:eastAsia="x-none"/>
    </w:rPr>
  </w:style>
  <w:style w:type="table" w:styleId="TableGrid">
    <w:name w:val="Table Grid"/>
    <w:basedOn w:val="TableNormal"/>
    <w:rsid w:val="005418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Char7"/>
    <w:rsid w:val="00541840"/>
    <w:pPr>
      <w:shd w:val="clear" w:color="auto" w:fill="000080"/>
    </w:pPr>
  </w:style>
  <w:style w:type="character" w:customStyle="1" w:styleId="Char7">
    <w:name w:val="文档结构图 Char"/>
    <w:link w:val="DocumentMap"/>
    <w:rsid w:val="00541840"/>
    <w:rPr>
      <w:kern w:val="2"/>
      <w:sz w:val="21"/>
      <w:szCs w:val="24"/>
      <w:shd w:val="clear" w:color="auto" w:fill="000080"/>
    </w:rPr>
  </w:style>
  <w:style w:type="paragraph" w:styleId="BodyTextIndent2">
    <w:name w:val="Body Text Indent 2"/>
    <w:basedOn w:val="Normal"/>
    <w:link w:val="2Char"/>
    <w:rsid w:val="00541840"/>
    <w:pPr>
      <w:spacing w:after="120" w:line="480" w:lineRule="auto"/>
      <w:ind w:left="420" w:leftChars="200"/>
    </w:pPr>
  </w:style>
  <w:style w:type="character" w:customStyle="1" w:styleId="2Char">
    <w:name w:val="正文文本缩进 2 Char"/>
    <w:link w:val="BodyTextIndent2"/>
    <w:rsid w:val="00541840"/>
    <w:rPr>
      <w:kern w:val="2"/>
      <w:sz w:val="21"/>
      <w:szCs w:val="24"/>
    </w:rPr>
  </w:style>
  <w:style w:type="paragraph" w:styleId="BodyText">
    <w:name w:val="Body Text"/>
    <w:basedOn w:val="Normal"/>
    <w:link w:val="Char8"/>
    <w:rsid w:val="00541840"/>
    <w:pPr>
      <w:spacing w:after="120"/>
    </w:pPr>
  </w:style>
  <w:style w:type="character" w:customStyle="1" w:styleId="Char8">
    <w:name w:val="正文文本 Char"/>
    <w:link w:val="BodyText"/>
    <w:rsid w:val="00541840"/>
    <w:rPr>
      <w:kern w:val="2"/>
      <w:sz w:val="21"/>
      <w:szCs w:val="24"/>
    </w:rPr>
  </w:style>
  <w:style w:type="paragraph" w:styleId="BodyTextIndent3">
    <w:name w:val="Body Text Indent 3"/>
    <w:basedOn w:val="Normal"/>
    <w:link w:val="3Char0"/>
    <w:rsid w:val="00541840"/>
    <w:pPr>
      <w:spacing w:after="120"/>
      <w:ind w:left="420" w:leftChars="200"/>
    </w:pPr>
    <w:rPr>
      <w:sz w:val="16"/>
      <w:szCs w:val="16"/>
    </w:rPr>
  </w:style>
  <w:style w:type="character" w:customStyle="1" w:styleId="3Char0">
    <w:name w:val="正文文本缩进 3 Char"/>
    <w:link w:val="BodyTextIndent3"/>
    <w:rsid w:val="00541840"/>
    <w:rPr>
      <w:kern w:val="2"/>
      <w:sz w:val="16"/>
      <w:szCs w:val="16"/>
    </w:rPr>
  </w:style>
  <w:style w:type="character" w:styleId="Strong">
    <w:name w:val="Strong"/>
    <w:qFormat/>
    <w:rsid w:val="00541840"/>
    <w:rPr>
      <w:b/>
      <w:bCs/>
    </w:rPr>
  </w:style>
  <w:style w:type="paragraph" w:styleId="ListParagraph0">
    <w:name w:val="List Paragraph"/>
    <w:basedOn w:val="Normal"/>
    <w:uiPriority w:val="34"/>
    <w:qFormat/>
    <w:rsid w:val="00541840"/>
    <w:pPr>
      <w:ind w:firstLine="420" w:firstLineChars="200"/>
    </w:pPr>
  </w:style>
  <w:style w:type="paragraph" w:styleId="BodyText2">
    <w:name w:val="Body Text 2"/>
    <w:basedOn w:val="Normal"/>
    <w:link w:val="2Char0"/>
    <w:uiPriority w:val="99"/>
    <w:unhideWhenUsed/>
    <w:rsid w:val="00541840"/>
    <w:pPr>
      <w:spacing w:after="120" w:line="480" w:lineRule="auto"/>
    </w:pPr>
    <w:rPr>
      <w:kern w:val="0"/>
      <w:sz w:val="20"/>
      <w:lang w:val="x-none" w:eastAsia="x-none"/>
    </w:rPr>
  </w:style>
  <w:style w:type="character" w:customStyle="1" w:styleId="2Char0">
    <w:name w:val="正文文本 2 Char"/>
    <w:link w:val="BodyText2"/>
    <w:uiPriority w:val="99"/>
    <w:rsid w:val="00541840"/>
    <w:rPr>
      <w:szCs w:val="24"/>
      <w:lang w:val="x-none" w:eastAsia="x-none"/>
    </w:rPr>
  </w:style>
  <w:style w:type="numbering" w:styleId="1ai">
    <w:name w:val="Outline List 1"/>
    <w:basedOn w:val="NoList"/>
    <w:rsid w:val="00541840"/>
    <w:pPr>
      <w:numPr>
        <w:numId w:val="518"/>
      </w:numPr>
    </w:pPr>
  </w:style>
  <w:style w:type="numbering" w:styleId="111111">
    <w:name w:val="Outline List 2"/>
    <w:basedOn w:val="NoList"/>
    <w:rsid w:val="00541840"/>
    <w:pPr>
      <w:numPr>
        <w:numId w:val="519"/>
      </w:numPr>
    </w:pPr>
  </w:style>
  <w:style w:type="paragraph" w:styleId="TOC2">
    <w:name w:val="toc 2"/>
    <w:basedOn w:val="Normal"/>
    <w:next w:val="Normal"/>
    <w:autoRedefine/>
    <w:rsid w:val="00541840"/>
    <w:pPr>
      <w:ind w:left="420" w:leftChars="200"/>
    </w:pPr>
  </w:style>
  <w:style w:type="paragraph" w:styleId="Date">
    <w:name w:val="Date"/>
    <w:basedOn w:val="Normal"/>
    <w:next w:val="Normal"/>
    <w:link w:val="Char9"/>
    <w:rsid w:val="00541840"/>
    <w:pPr>
      <w:ind w:left="100" w:leftChars="2500"/>
    </w:pPr>
  </w:style>
  <w:style w:type="character" w:customStyle="1" w:styleId="Char9">
    <w:name w:val="日期 Char"/>
    <w:link w:val="Date"/>
    <w:rsid w:val="00541840"/>
    <w:rPr>
      <w:kern w:val="2"/>
      <w:sz w:val="21"/>
      <w:szCs w:val="24"/>
    </w:rPr>
  </w:style>
  <w:style w:type="character" w:customStyle="1" w:styleId="CharChar9">
    <w:name w:val=" Char Char9"/>
    <w:rsid w:val="00541840"/>
    <w:rPr>
      <w:rFonts w:ascii="Times New Roman" w:eastAsia="宋体" w:hAnsi="Times New Roman" w:cs="Times New Roman"/>
      <w:b/>
      <w:bCs/>
      <w:kern w:val="44"/>
      <w:sz w:val="44"/>
      <w:szCs w:val="44"/>
    </w:rPr>
  </w:style>
  <w:style w:type="character" w:customStyle="1" w:styleId="Char10">
    <w:name w:val="副标题 Char1"/>
    <w:rsid w:val="00541840"/>
    <w:rPr>
      <w:rFonts w:ascii="Cambria" w:hAnsi="Cambria" w:cs="Times New Roman"/>
      <w:b/>
      <w:bCs/>
      <w:kern w:val="28"/>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customXml" Target="../customXml/item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yperlink" Target="https://d.book118.com/878110061110006025" TargetMode="Externa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theme" Target="theme/theme1.xml" /><Relationship Id="rId69" Type="http://schemas.openxmlformats.org/officeDocument/2006/relationships/numbering" Target="numbering.xml" /><Relationship Id="rId7" Type="http://schemas.openxmlformats.org/officeDocument/2006/relationships/header" Target="header2.xml" /><Relationship Id="rId70" Type="http://schemas.openxmlformats.org/officeDocument/2006/relationships/styles" Target="styles.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B34D9-D67B-4EAF-AEB2-14F7FDF4B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36</Pages>
  <Words>6843</Words>
  <Characters>39009</Characters>
  <Application>Microsoft Office Word</Application>
  <DocSecurity>0</DocSecurity>
  <Lines>325</Lines>
  <Paragraphs>91</Paragraphs>
  <ScaleCrop>false</ScaleCrop>
  <Company>FreeSkyCD.Cn</Company>
  <LinksUpToDate>false</LinksUpToDate>
  <CharactersWithSpaces>45761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深圳市味奇生物科技有限公司</dc:title>
  <dc:creator>Skyfree</dc:creator>
  <cp:lastModifiedBy>86183</cp:lastModifiedBy>
  <cp:revision>12</cp:revision>
  <cp:lastPrinted>2014-03-14T03:51:00Z</cp:lastPrinted>
  <dcterms:created xsi:type="dcterms:W3CDTF">2014-03-08T02:24:00Z</dcterms:created>
  <dcterms:modified xsi:type="dcterms:W3CDTF">2021-03-02T06:15:00Z</dcterms:modified>
</cp:coreProperties>
</file>