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SimSun" w:cs="宋体"/>
          <w:b/>
          <w:sz w:val="40"/>
          <w:bdr w:val="none" w:sz="0" w:space="0" w:color="auto"/>
        </w:rPr>
        <w:t>关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于教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习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当在某些事情上我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有很深的体会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，往往会写一篇心得体会，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更加清醒，目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更加明确。你想好怎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写心得体会了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《中学教</w:t>
      </w:r>
      <w:r>
        <w:rPr>
          <w:rFonts w:ascii="宋体" w:eastAsia="宋体" w:hAnsi="SimSun" w:cs="宋体"/>
          <w:sz w:val="28"/>
          <w:bdr w:val="none" w:sz="0" w:space="0" w:color="auto"/>
        </w:rPr>
        <w:t>师专业标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》征求意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称《中学教</w:t>
      </w:r>
      <w:r>
        <w:rPr>
          <w:rFonts w:ascii="宋体" w:eastAsia="宋体" w:hAnsi="SimSun" w:cs="宋体"/>
          <w:sz w:val="28"/>
          <w:bdr w:val="none" w:sz="0" w:space="0" w:color="auto"/>
        </w:rPr>
        <w:t>师专业标</w:t>
      </w:r>
      <w:r>
        <w:rPr>
          <w:rFonts w:ascii="宋体" w:eastAsia="宋体" w:hAnsi="MS Mincho" w:cs="宋体"/>
          <w:sz w:val="28"/>
          <w:bdr w:val="none" w:sz="0" w:space="0" w:color="auto"/>
        </w:rPr>
        <w:t>准》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引言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基本理念</w:t>
      </w:r>
      <w:r>
        <w:rPr>
          <w:rFonts w:ascii="宋体" w:eastAsia="宋体" w:cs="宋体"/>
          <w:sz w:val="28"/>
          <w:bdr w:val="none" w:sz="0" w:space="0" w:color="auto"/>
        </w:rPr>
        <w:t>”(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条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基本内容</w:t>
      </w:r>
      <w:r>
        <w:rPr>
          <w:rFonts w:ascii="宋体" w:eastAsia="宋体" w:cs="宋体"/>
          <w:sz w:val="28"/>
          <w:bdr w:val="none" w:sz="0" w:space="0" w:color="auto"/>
        </w:rPr>
        <w:t>”(</w:t>
      </w:r>
      <w:r>
        <w:rPr>
          <w:rFonts w:ascii="宋体" w:eastAsia="宋体" w:hAnsi="MS Mincho" w:cs="宋体"/>
          <w:sz w:val="28"/>
          <w:bdr w:val="none" w:sz="0" w:space="0" w:color="auto"/>
        </w:rPr>
        <w:t>共分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61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条款</w:t>
      </w:r>
      <w:r>
        <w:rPr>
          <w:rFonts w:ascii="宋体" w:eastAsia="宋体" w:cs="宋体"/>
          <w:sz w:val="28"/>
          <w:bdr w:val="none" w:sz="0" w:space="0" w:color="auto"/>
        </w:rPr>
        <w:t>”)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”(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条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成，核心是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基本理念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个基本理念是：学生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先，能力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。中学教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把握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基本理念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，遵照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基本内容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，做符合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中学教</w:t>
      </w:r>
      <w:r>
        <w:rPr>
          <w:rFonts w:ascii="宋体" w:eastAsia="宋体" w:hAnsi="SimSun" w:cs="宋体"/>
          <w:sz w:val="28"/>
          <w:bdr w:val="none" w:sz="0" w:space="0" w:color="auto"/>
        </w:rPr>
        <w:t>师专业标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。以下就是我学</w:t>
      </w:r>
      <w:r>
        <w:rPr>
          <w:rFonts w:ascii="宋体" w:eastAsia="宋体" w:hAnsi="SimSun" w:cs="宋体"/>
          <w:sz w:val="28"/>
          <w:bdr w:val="none" w:sz="0" w:space="0" w:color="auto"/>
        </w:rPr>
        <w:t>习专业标</w:t>
      </w:r>
      <w:r>
        <w:rPr>
          <w:rFonts w:ascii="宋体" w:eastAsia="宋体" w:hAnsi="MS Mincho" w:cs="宋体"/>
          <w:sz w:val="28"/>
          <w:bdr w:val="none" w:sz="0" w:space="0" w:color="auto"/>
        </w:rPr>
        <w:t>准的一点心得体会，期待能更好的在今后的教学中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践，不断提高自己。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史文明的重任，首先必</w:t>
      </w:r>
      <w:r>
        <w:rPr>
          <w:rFonts w:ascii="宋体" w:eastAsia="宋体" w:hAnsi="SimSun" w:cs="宋体"/>
          <w:sz w:val="28"/>
          <w:bdr w:val="none" w:sz="0" w:space="0" w:color="auto"/>
        </w:rPr>
        <w:t>须热爱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中学教育事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，具有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理想，践行社会主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核心价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体系是中学教</w:t>
      </w:r>
      <w:r>
        <w:rPr>
          <w:rFonts w:ascii="宋体" w:eastAsia="宋体" w:hAnsi="SimSun" w:cs="宋体"/>
          <w:sz w:val="28"/>
          <w:bdr w:val="none" w:sz="0" w:space="0" w:color="auto"/>
        </w:rPr>
        <w:t>师专业标</w:t>
      </w:r>
      <w:r>
        <w:rPr>
          <w:rFonts w:ascii="宋体" w:eastAsia="宋体" w:hAnsi="MS Mincho" w:cs="宋体"/>
          <w:sz w:val="28"/>
          <w:bdr w:val="none" w:sz="0" w:space="0" w:color="auto"/>
        </w:rPr>
        <w:t>准的灵魂。中学教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象是成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中有极大可塑性的未成年人，教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的道德表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影响一个学生的一生。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的，其身教必然重于言教。所以教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表，要求学生做到的自己首先要做到，要求学生不做的，自己首先不做。学校无小事，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是教育，学高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范，要一心扑在教育事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上，用自己崇高的品德和健全的人格，塑造学生美好的心灵。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的重要表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全部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中最宝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情感，没有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，也就不可能有真正成功的教育。要把真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融在整个班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之中，无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学生身心健康，特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那些学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特困生，更是要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爱给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一个学生都从教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里得到一份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琼浆</w:t>
      </w:r>
      <w:r>
        <w:rPr>
          <w:rFonts w:ascii="宋体" w:eastAsia="宋体" w:hAnsi="MS Mincho" w:cs="宋体"/>
          <w:sz w:val="28"/>
          <w:bdr w:val="none" w:sz="0" w:space="0" w:color="auto"/>
        </w:rPr>
        <w:t>，从中汲取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向上的力量，更加自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、自尊、自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和自信。我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要用放大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点，并且加鼓励，培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学生健康的人格和学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当做到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了一切学生，一切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了学生的一切。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要学会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容学生的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失，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容学生一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没有取得很大的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：有</w:t>
      </w:r>
      <w:r>
        <w:rPr>
          <w:rFonts w:ascii="宋体" w:eastAsia="宋体" w:hAnsi="SimSun" w:cs="宋体"/>
          <w:sz w:val="28"/>
          <w:bdr w:val="none" w:sz="0" w:space="0" w:color="auto"/>
        </w:rPr>
        <w:t>时宽</w:t>
      </w:r>
      <w:r>
        <w:rPr>
          <w:rFonts w:ascii="宋体" w:eastAsia="宋体" w:hAnsi="MS Mincho" w:cs="宋体"/>
          <w:sz w:val="28"/>
          <w:bdr w:val="none" w:sz="0" w:space="0" w:color="auto"/>
        </w:rPr>
        <w:t>容引起的道德震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，比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当想起叶圣陶先生的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糊涂的先生，在你教鞭下有瓦特，在你的冷眼里有牛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，在你的</w:t>
      </w:r>
      <w:r>
        <w:rPr>
          <w:rFonts w:ascii="宋体" w:eastAsia="宋体" w:hAnsi="SimSun" w:cs="宋体"/>
          <w:sz w:val="28"/>
          <w:bdr w:val="none" w:sz="0" w:space="0" w:color="auto"/>
        </w:rPr>
        <w:t>讥</w:t>
      </w:r>
      <w:r>
        <w:rPr>
          <w:rFonts w:ascii="宋体" w:eastAsia="宋体" w:hAnsi="MS Mincho" w:cs="宋体"/>
          <w:sz w:val="28"/>
          <w:bdr w:val="none" w:sz="0" w:space="0" w:color="auto"/>
        </w:rPr>
        <w:t>笑里有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迪生。身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，就更加感受到自己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的神圣和一言一行的重要。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而言之，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，信其道。没有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，就没有教育。教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关爱每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以父母般的感情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待学生，尊重学生人格，平等公正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待学生，影响学生。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幼儿园教育是基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教育的有机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成部分，是学校教育制度的基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部分，幼儿园教育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幼儿的一生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展都有着重要的意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是履行幼儿园教育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，在其中幼儿教育中扮演着重要的作用，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就更需要我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格的要求自己。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了《幼儿园教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师专业标</w:t>
      </w:r>
      <w:r>
        <w:rPr>
          <w:rFonts w:ascii="宋体" w:eastAsia="宋体" w:hAnsi="MS Mincho" w:cs="宋体"/>
          <w:sz w:val="28"/>
          <w:bdr w:val="none" w:sz="0" w:space="0" w:color="auto"/>
        </w:rPr>
        <w:t>准》后，我更加理解了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先、能力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要有良好的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道德，掌握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的技能，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要随着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幼儿园教育的主体是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的幼儿，他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是一群在生理和心理上都不成熟但又有着内在的、自主、自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的生命力的儿童，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也造成他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独特的年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特征，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些特征需要幼儿教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在日常的教育教学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程中将幼儿放在首位，从幼儿的角度出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，而不是以成人的眼光看待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幼儿，多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察多了解，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展的整体性，尊重幼儿的个体差异，理解幼儿的学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方式和特点。在日常的教育教学中，作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多些反思自我，面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幼儿少些指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，幼儿的一大特点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好模仿，幼儿教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的一言一行很直接的就影响到幼儿的品行。在日常生活中，以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容、平等、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度的待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一位幼儿，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刻遵守教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道，授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，解惑也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想做到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，首先自己要能有所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、有所授、有法解，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和技能技巧，既要求我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幼儿教育学、心理学、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生学等理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，也要提高我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能力和日常的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班能力，善于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日常生活中的教育契机，提高教育智慧。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代，新的教育思想、新的教育理念、新的教育方法等不断的涌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的幼儿和面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也在不断的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颗谦</w:t>
      </w:r>
      <w:r>
        <w:rPr>
          <w:rFonts w:ascii="宋体" w:eastAsia="宋体" w:hAnsi="MS Mincho" w:cs="宋体"/>
          <w:sz w:val="28"/>
          <w:bdr w:val="none" w:sz="0" w:space="0" w:color="auto"/>
        </w:rPr>
        <w:t>虚的心，不断的学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，才能更好的迎接一个又一个挑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《幼儿园教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师专业标</w:t>
      </w:r>
      <w:r>
        <w:rPr>
          <w:rFonts w:ascii="宋体" w:eastAsia="宋体" w:hAnsi="MS Mincho" w:cs="宋体"/>
          <w:sz w:val="28"/>
          <w:bdr w:val="none" w:sz="0" w:space="0" w:color="auto"/>
        </w:rPr>
        <w:t>准》，我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，我要有充</w:t>
      </w:r>
      <w:r>
        <w:rPr>
          <w:rFonts w:ascii="宋体" w:eastAsia="宋体" w:hAnsi="SimSun" w:cs="宋体"/>
          <w:sz w:val="28"/>
          <w:bdr w:val="none" w:sz="0" w:space="0" w:color="auto"/>
        </w:rPr>
        <w:t>满责</w:t>
      </w:r>
      <w:r>
        <w:rPr>
          <w:rFonts w:ascii="宋体" w:eastAsia="宋体" w:hAnsi="MS Mincho" w:cs="宋体"/>
          <w:sz w:val="28"/>
          <w:bdr w:val="none" w:sz="0" w:space="0" w:color="auto"/>
        </w:rPr>
        <w:t>任感的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心，有善于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察的眼睛，有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范，有不断反思不断学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前几天学校</w:t>
      </w:r>
      <w:r>
        <w:rPr>
          <w:rFonts w:ascii="宋体" w:eastAsia="宋体" w:hAnsi="SimSun" w:cs="宋体"/>
          <w:sz w:val="28"/>
          <w:bdr w:val="none" w:sz="0" w:space="0" w:color="auto"/>
        </w:rPr>
        <w:t>组织师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教育的学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步认识</w:t>
      </w:r>
      <w:r>
        <w:rPr>
          <w:rFonts w:ascii="宋体" w:eastAsia="宋体" w:hAnsi="MS Mincho" w:cs="宋体"/>
          <w:sz w:val="28"/>
          <w:bdr w:val="none" w:sz="0" w:space="0" w:color="auto"/>
        </w:rPr>
        <w:t>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要求。下面</w:t>
      </w:r>
      <w:r>
        <w:rPr>
          <w:rFonts w:ascii="宋体" w:eastAsia="宋体" w:hAnsi="SimSun" w:cs="宋体"/>
          <w:sz w:val="28"/>
          <w:bdr w:val="none" w:sz="0" w:space="0" w:color="auto"/>
        </w:rPr>
        <w:t>简单谈谈</w:t>
      </w:r>
      <w:r>
        <w:rPr>
          <w:rFonts w:ascii="宋体" w:eastAsia="宋体" w:hAnsi="MS Mincho" w:cs="宋体"/>
          <w:sz w:val="28"/>
          <w:bdr w:val="none" w:sz="0" w:space="0" w:color="auto"/>
        </w:rPr>
        <w:t>几点体会：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岗爱业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教育事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教学工作有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鞠躬尽瘁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的决心既然我</w:t>
      </w:r>
      <w:r>
        <w:rPr>
          <w:rFonts w:ascii="宋体" w:eastAsia="宋体" w:hAnsi="SimSun" w:cs="宋体"/>
          <w:sz w:val="28"/>
          <w:bdr w:val="none" w:sz="0" w:space="0" w:color="auto"/>
        </w:rPr>
        <w:t>们选择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无怨无悔，不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名利，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新，无私奉献，力求干好自己的本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教学工作，不求最好，但求更好，不断的挑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自己，超越自己。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政治学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，不断提高政治素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教育法》、《中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人民共和国教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法》、《教</w:t>
      </w:r>
      <w:r>
        <w:rPr>
          <w:rFonts w:ascii="宋体" w:eastAsia="宋体" w:hAnsi="SimSun" w:cs="宋体"/>
          <w:sz w:val="28"/>
          <w:bdr w:val="none" w:sz="0" w:space="0" w:color="auto"/>
        </w:rPr>
        <w:t>师资</w:t>
      </w:r>
      <w:r>
        <w:rPr>
          <w:rFonts w:ascii="宋体" w:eastAsia="宋体" w:hAnsi="MS Mincho" w:cs="宋体"/>
          <w:sz w:val="28"/>
          <w:bdr w:val="none" w:sz="0" w:space="0" w:color="auto"/>
        </w:rPr>
        <w:t>格条例》等法律法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文件，按照《中小学教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范》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格要求自己，奉公守法，恪尽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守，遵守社会公德，忠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人民的教育事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的重要表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崇高的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不能厚此薄彼，按成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待，要做到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三心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",</w:t>
      </w:r>
      <w:r>
        <w:rPr>
          <w:rFonts w:ascii="宋体" w:eastAsia="宋体" w:hAnsi="MS Mincho" w:cs="宋体"/>
          <w:sz w:val="28"/>
          <w:bdr w:val="none" w:sz="0" w:space="0" w:color="auto"/>
        </w:rPr>
        <w:t>即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学生，特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那些学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特困生，更是要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爱给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的你，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切忌易怒易暴，言行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激，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学生要有耐心，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的好的改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也要善于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，并且多加鼓励，培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学生健康的人格，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的自信心，注重培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四、孜孜不倦，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有句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的好，没有学不会的学生，只有不会教的老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提出了更高的要求，不断提高自身素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，不断完善自己，以求教好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，孜孜不倦的学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辟新教法，并且要做到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治学，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人不倦、精益求精，厚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着用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一眼泉的水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来供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一碗水</w:t>
      </w:r>
      <w:r>
        <w:rPr>
          <w:rFonts w:ascii="宋体" w:eastAsia="宋体" w:cs="宋体"/>
          <w:sz w:val="28"/>
          <w:bdr w:val="none" w:sz="0" w:space="0" w:color="auto"/>
        </w:rPr>
        <w:t>".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、率先垂范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具有潜移默化的影响，教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一言一行，一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，学生都喜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模仿，将会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来一生的影响，因此，教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时时处处为</w:t>
      </w:r>
      <w:r>
        <w:rPr>
          <w:rFonts w:ascii="宋体" w:eastAsia="宋体" w:hAnsi="MS Mincho" w:cs="宋体"/>
          <w:sz w:val="28"/>
          <w:bdr w:val="none" w:sz="0" w:space="0" w:color="auto"/>
        </w:rPr>
        <w:t>学生做出榜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，凡是教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要求学生要做到的，自己首先做到；凡是要求学生不能做的，自己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决不做。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于律已，以身作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学生心服囗服，把你当成良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要从思想上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上提高自己的工作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的思想。提高自己的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研精神，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敢于与一切困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做斗争的思想和作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，做到政治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硬。用一片赤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之心培育人，高尚的人格魅力影响人，崇高的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德塑造人。只有不断提高教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自身的道德素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，才能培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出明礼、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信、自尊、自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、自信和有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新精神的高素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人才。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江城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小学的日子里首先我最大的体会就是我校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心及老</w:t>
      </w:r>
      <w:r>
        <w:rPr>
          <w:rFonts w:ascii="宋体" w:eastAsia="宋体" w:hAnsi="SimSun" w:cs="宋体"/>
          <w:sz w:val="28"/>
          <w:bdr w:val="none" w:sz="0" w:space="0" w:color="auto"/>
        </w:rPr>
        <w:t>师间</w:t>
      </w:r>
      <w:r>
        <w:rPr>
          <w:rFonts w:ascii="宋体" w:eastAsia="宋体" w:hAnsi="MS Mincho" w:cs="宋体"/>
          <w:sz w:val="28"/>
          <w:bdr w:val="none" w:sz="0" w:space="0" w:color="auto"/>
        </w:rPr>
        <w:t>的互助与合作，使我感到了家庭的温暖，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造了和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、融洽的工作氛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安心工作，免去了后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在交流的日子里，我深深地感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小老</w:t>
      </w:r>
      <w:r>
        <w:rPr>
          <w:rFonts w:ascii="宋体" w:eastAsia="宋体" w:hAnsi="SimSun" w:cs="宋体"/>
          <w:sz w:val="28"/>
          <w:bdr w:val="none" w:sz="0" w:space="0" w:color="auto"/>
        </w:rPr>
        <w:t>师强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任感，就算是下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也都有老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在教室看着孩子和孩子聊天，他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我的感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就像上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是朋友，使我感受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的地方。我深深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言。要当一名好教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，就必</w:t>
      </w:r>
      <w:r>
        <w:rPr>
          <w:rFonts w:ascii="宋体" w:eastAsia="宋体" w:hAnsi="SimSun" w:cs="宋体"/>
          <w:sz w:val="28"/>
          <w:bdr w:val="none" w:sz="0" w:space="0" w:color="auto"/>
        </w:rPr>
        <w:t>须爱岗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关爱每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一位学生。到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小以后，我下定决心，不管遇到多大的困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持下来，尽自己最大的努力做好工作。我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格要求自己，服从学校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工作安排，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格遵守学校各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刻不忘自己是一名交流老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习东</w:t>
      </w:r>
      <w:r>
        <w:rPr>
          <w:rFonts w:ascii="宋体" w:eastAsia="宋体" w:hAnsi="MS Mincho" w:cs="宋体"/>
          <w:sz w:val="28"/>
          <w:bdr w:val="none" w:sz="0" w:space="0" w:color="auto"/>
        </w:rPr>
        <w:t>小的教学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我与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小教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程理念、教育教学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策、如何提高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堂教学效率以及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学生日常管理工作的一些心得和体会，做到集思广益，相互交流，共同提高。通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的真心接触，我收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和人生的道理，更</w:t>
      </w:r>
      <w:r>
        <w:rPr>
          <w:rFonts w:ascii="宋体" w:eastAsia="宋体" w:hAnsi="SimSun" w:cs="宋体"/>
          <w:sz w:val="28"/>
          <w:bdr w:val="none" w:sz="0" w:space="0" w:color="auto"/>
        </w:rPr>
        <w:t>为东</w:t>
      </w:r>
      <w:r>
        <w:rPr>
          <w:rFonts w:ascii="宋体" w:eastAsia="宋体" w:hAnsi="MS Mincho" w:cs="宋体"/>
          <w:sz w:val="28"/>
          <w:bdr w:val="none" w:sz="0" w:space="0" w:color="auto"/>
        </w:rPr>
        <w:t>小教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干精神而深深感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此外，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然自己是一名交流教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，我从来都没有把自己当作是一个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流水的兵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高度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的主人翁精神，主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管理工作。深入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察和思考学校管理中的成功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及存在的不足，如学生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和学生作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极与同事之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交流在管理中成功的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与好的做法，与此同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参与学校管理的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程中，也使我拓展了眼界，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了思路，</w:t>
      </w: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了能力。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学校我相信我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将是一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清新的空气，于自身而言，交流的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一段新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而又独特的体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和感悟，生命会因它而更加精彩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一笔珍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我今后人生的指路明灯与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斗不息的不竭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第一、提高自身素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，做合格班主任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班主任的一言一行，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学生都会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生巨大的影响，所以，新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期的班主任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施影响的同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，不断地完善自己。必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，在学生中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立一个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</w:t>
      </w:r>
      <w:r>
        <w:rPr>
          <w:rFonts w:ascii="宋体" w:eastAsia="宋体" w:hAnsi="SimSun" w:cs="宋体"/>
          <w:sz w:val="28"/>
          <w:bdr w:val="none" w:sz="0" w:space="0" w:color="auto"/>
        </w:rPr>
        <w:t>热爱这</w:t>
      </w:r>
      <w:r>
        <w:rPr>
          <w:rFonts w:ascii="宋体" w:eastAsia="宋体" w:hAnsi="MS Mincho" w:cs="宋体"/>
          <w:sz w:val="28"/>
          <w:bdr w:val="none" w:sz="0" w:space="0" w:color="auto"/>
        </w:rPr>
        <w:t>个家。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要求越来越高，而一个班主任的一言一行，人格人品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学生更是有着深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的影响。因此，要教好一班思想既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孩子，班主任就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做好典范。班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，自己能做的，努力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手去做。切忌乱批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乱指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，整天指手画脚。另外，班主任要从心底</w:t>
      </w:r>
      <w:r>
        <w:rPr>
          <w:rFonts w:ascii="宋体" w:eastAsia="宋体" w:hAnsi="SimSun" w:cs="宋体"/>
          <w:sz w:val="28"/>
          <w:bdr w:val="none" w:sz="0" w:space="0" w:color="auto"/>
        </w:rPr>
        <w:t>爱这</w:t>
      </w:r>
      <w:r>
        <w:rPr>
          <w:rFonts w:ascii="宋体" w:eastAsia="宋体" w:hAnsi="MS Mincho" w:cs="宋体"/>
          <w:sz w:val="28"/>
          <w:bdr w:val="none" w:sz="0" w:space="0" w:color="auto"/>
        </w:rPr>
        <w:t>个家，</w:t>
      </w:r>
      <w:r>
        <w:rPr>
          <w:rFonts w:ascii="宋体" w:eastAsia="宋体" w:hAnsi="SimSun" w:cs="宋体"/>
          <w:sz w:val="28"/>
          <w:bdr w:val="none" w:sz="0" w:space="0" w:color="auto"/>
        </w:rPr>
        <w:t>爱这</w:t>
      </w:r>
      <w:r>
        <w:rPr>
          <w:rFonts w:ascii="宋体" w:eastAsia="宋体" w:hAnsi="MS Mincho" w:cs="宋体"/>
          <w:sz w:val="28"/>
          <w:bdr w:val="none" w:sz="0" w:space="0" w:color="auto"/>
        </w:rPr>
        <w:t>个家中的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。学生无形中会形成一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束力，并模仿着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做一些力所能及的事。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第三、作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放下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道的尊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，走近学生，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近学生，与学生建立一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、民主、平等的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一个学生真正感到在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个班集体里面，老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其中的一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的朋友，与他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是平等的。在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个集体中，老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领头</w:t>
      </w:r>
      <w:r>
        <w:rPr>
          <w:rFonts w:ascii="宋体" w:eastAsia="宋体" w:hAnsi="MS Mincho" w:cs="宋体"/>
          <w:sz w:val="28"/>
          <w:bdr w:val="none" w:sz="0" w:space="0" w:color="auto"/>
        </w:rPr>
        <w:t>雁、引路人而已。作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大小事</w:t>
      </w:r>
      <w:r>
        <w:rPr>
          <w:rFonts w:ascii="宋体" w:eastAsia="宋体" w:hAnsi="SimSun" w:cs="宋体"/>
          <w:sz w:val="28"/>
          <w:bdr w:val="none" w:sz="0" w:space="0" w:color="auto"/>
        </w:rPr>
        <w:t>务应</w:t>
      </w:r>
      <w:r>
        <w:rPr>
          <w:rFonts w:ascii="宋体" w:eastAsia="宋体" w:hAnsi="MS Mincho" w:cs="宋体"/>
          <w:sz w:val="28"/>
          <w:bdr w:val="none" w:sz="0" w:space="0" w:color="auto"/>
        </w:rPr>
        <w:t>先征得同学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的同意，再由全班同学集体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，最后做出决定。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的制定，大家出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划策然后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手表决，一旦形成制度就要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班干部，即要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立他的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威，又要加以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格要求。当然，在具体的操作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究个度的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范学生的言行，促使他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梁之材，有用之才才是我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的目的。只有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自愿的遵守班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也不愿去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自己作出的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定，即使犯了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也甘心受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并力争少犯。慢慢地，同学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性、集体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誉感会在无形中形成。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第四、作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理好各学科教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系。班主任要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各科平衡。班主任是一个班的主心骨，核心力量。学生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科任教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的反映，科任教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同学的看法，班主任要及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了解，在中</w:t>
      </w:r>
      <w:r>
        <w:rPr>
          <w:rFonts w:ascii="宋体" w:eastAsia="宋体" w:hAnsi="SimSun" w:cs="宋体"/>
          <w:sz w:val="28"/>
          <w:bdr w:val="none" w:sz="0" w:space="0" w:color="auto"/>
        </w:rPr>
        <w:t>间发挥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梁与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滑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的作用，并且要有持久性。特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一位科任教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，不因自己的好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而有所偏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，更是一个人修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与品德的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。学生尊重各科教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师乐</w:t>
      </w:r>
      <w:r>
        <w:rPr>
          <w:rFonts w:ascii="宋体" w:eastAsia="宋体" w:hAnsi="MS Mincho" w:cs="宋体"/>
          <w:sz w:val="28"/>
          <w:bdr w:val="none" w:sz="0" w:space="0" w:color="auto"/>
        </w:rPr>
        <w:t>意走</w:t>
      </w:r>
      <w:r>
        <w:rPr>
          <w:rFonts w:ascii="宋体" w:eastAsia="宋体" w:hAnsi="SimSun" w:cs="宋体"/>
          <w:sz w:val="28"/>
          <w:bdr w:val="none" w:sz="0" w:space="0" w:color="auto"/>
        </w:rPr>
        <w:t>进这</w:t>
      </w:r>
      <w:r>
        <w:rPr>
          <w:rFonts w:ascii="宋体" w:eastAsia="宋体" w:hAnsi="MS Mincho" w:cs="宋体"/>
          <w:sz w:val="28"/>
          <w:bdr w:val="none" w:sz="0" w:space="0" w:color="auto"/>
        </w:rPr>
        <w:t>个班，学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的效果可想而知。另外，作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要注意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于班与班之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生的矛盾，要能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学会正确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班与班之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的交流、合作，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4--6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三天，我参加了惠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年暑期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。三天的聆听，有惠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区最美教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的感人事迹，有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范大学教授的精彩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告，有学校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的法律法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材料，心中感慨万千，深受教育和启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来我校做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告的三位最美教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的平凡而感人的事迹，道出了她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之道，折射出他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高尚的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德和人格，使与会教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的心灵受到了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烈的震撼，受到了生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而深刻的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德教育。弓寨小学</w:t>
      </w:r>
      <w:r>
        <w:rPr>
          <w:rFonts w:ascii="宋体" w:eastAsia="宋体" w:hAnsi="SimSun" w:cs="宋体"/>
          <w:sz w:val="28"/>
          <w:bdr w:val="none" w:sz="0" w:space="0" w:color="auto"/>
        </w:rPr>
        <w:t>韩红</w:t>
      </w:r>
      <w:r>
        <w:rPr>
          <w:rFonts w:ascii="宋体" w:eastAsia="宋体" w:hAnsi="MS Mincho" w:cs="宋体"/>
          <w:sz w:val="28"/>
          <w:bdr w:val="none" w:sz="0" w:space="0" w:color="auto"/>
        </w:rPr>
        <w:t>娟副校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当成生命中最快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的事，不但她自己</w:t>
      </w:r>
      <w:r>
        <w:rPr>
          <w:rFonts w:ascii="宋体" w:eastAsia="宋体" w:hAnsi="SimSun" w:cs="宋体"/>
          <w:sz w:val="28"/>
          <w:bdr w:val="none" w:sz="0" w:space="0" w:color="auto"/>
        </w:rPr>
        <w:t>爱读书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爱读书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，她在工作中从不抱怨，把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孕工作看成是另一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胎教，她像一位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、更像一位姐姐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孩子的健康成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了惠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教育，她放弃新加坡高薪的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惑，婉拒新加坡校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的挽留，毅然回到惠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、回到家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，用自己的人格魅力、用自己的生命感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元路小学牛俊平校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，在教育的道路上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着的追逐着自己的教育梦想，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了上好一堂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行两个小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到市区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展，在身患胃癌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期父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的叮嘱和支持下，暑假整整两个月，她白天到校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划学校的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学工作，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上到医院陪伴重病的父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。她用智慧捕捉孩子心灵的火花，用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心造就孩子快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的童年；惠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一中焦玉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，干一行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一行，不管是九年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是后勤管理，她都做到事无巨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、兢兢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</w:t>
      </w:r>
      <w:r>
        <w:rPr>
          <w:rFonts w:ascii="宋体" w:eastAsia="宋体" w:hAnsi="SimSun" w:cs="宋体"/>
          <w:sz w:val="28"/>
          <w:bdr w:val="none" w:sz="0" w:space="0" w:color="auto"/>
        </w:rPr>
        <w:t>焕发</w:t>
      </w:r>
      <w:r>
        <w:rPr>
          <w:rFonts w:ascii="宋体" w:eastAsia="宋体" w:hAnsi="MS Mincho" w:cs="宋体"/>
          <w:sz w:val="28"/>
          <w:bdr w:val="none" w:sz="0" w:space="0" w:color="auto"/>
        </w:rPr>
        <w:t>光芒。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回想我校教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了孩子，也是兢兢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、默默无私奉献着。教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主任李用心做教育，用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，用心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。大</w:t>
      </w:r>
      <w:r>
        <w:rPr>
          <w:rFonts w:ascii="宋体" w:eastAsia="宋体" w:hAnsi="SimSun" w:cs="宋体"/>
          <w:sz w:val="28"/>
          <w:bdr w:val="none" w:sz="0" w:space="0" w:color="auto"/>
        </w:rPr>
        <w:t>队辅导员</w:t>
      </w:r>
      <w:r>
        <w:rPr>
          <w:rFonts w:ascii="宋体" w:eastAsia="宋体" w:hAnsi="MS Mincho" w:cs="宋体"/>
          <w:sz w:val="28"/>
          <w:bdr w:val="none" w:sz="0" w:space="0" w:color="auto"/>
        </w:rPr>
        <w:t>刘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娜，年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学校鼓号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，她吃住在校，将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家中的婆婆。二年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班主任朱</w:t>
      </w:r>
      <w:r>
        <w:rPr>
          <w:rFonts w:ascii="宋体" w:eastAsia="宋体" w:hAnsi="SimSun" w:cs="宋体"/>
          <w:sz w:val="28"/>
          <w:bdr w:val="none" w:sz="0" w:space="0" w:color="auto"/>
        </w:rPr>
        <w:t>晓焕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，期末</w:t>
      </w:r>
      <w:r>
        <w:rPr>
          <w:rFonts w:ascii="宋体" w:eastAsia="宋体" w:hAnsi="SimSun" w:cs="宋体"/>
          <w:sz w:val="28"/>
          <w:bdr w:val="none" w:sz="0" w:space="0" w:color="auto"/>
        </w:rPr>
        <w:t>紧张复习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，在教室里挂吊瓶、打点滴，</w:t>
      </w:r>
      <w:r>
        <w:rPr>
          <w:rFonts w:ascii="宋体" w:eastAsia="宋体" w:hAnsi="SimSun" w:cs="宋体"/>
          <w:sz w:val="28"/>
          <w:bdr w:val="none" w:sz="0" w:space="0" w:color="auto"/>
        </w:rPr>
        <w:t>这边还为</w:t>
      </w:r>
      <w:r>
        <w:rPr>
          <w:rFonts w:ascii="宋体" w:eastAsia="宋体" w:hAnsi="MS Mincho" w:cs="宋体"/>
          <w:sz w:val="28"/>
          <w:bdr w:val="none" w:sz="0" w:space="0" w:color="auto"/>
        </w:rPr>
        <w:t>学生批改作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；三年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，不想落下孩子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意将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上完，才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着自己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岁发烧</w:t>
      </w:r>
      <w:r>
        <w:rPr>
          <w:rFonts w:ascii="宋体" w:eastAsia="宋体" w:hAnsi="MS Mincho" w:cs="宋体"/>
          <w:sz w:val="28"/>
          <w:bdr w:val="none" w:sz="0" w:space="0" w:color="auto"/>
        </w:rPr>
        <w:t>的孩子赶往医院看病；六年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的李楠老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，只要是学校安排工作，没有犹豫，愉快接受任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，并能高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量得完成。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病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持工作的崔翠、李瑶老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、新礼、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，一次次磨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、一次次准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的李</w:t>
      </w:r>
      <w:r>
        <w:rPr>
          <w:rFonts w:ascii="宋体" w:eastAsia="宋体" w:hAnsi="SimSun" w:cs="宋体"/>
          <w:sz w:val="28"/>
          <w:bdr w:val="none" w:sz="0" w:space="0" w:color="auto"/>
        </w:rPr>
        <w:t>红军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君、郝晗妤、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楠老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文工作半夜感到中心校的王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勤、李茹娜老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时铁</w:t>
      </w:r>
      <w:r>
        <w:rPr>
          <w:rFonts w:ascii="宋体" w:eastAsia="宋体" w:hAnsi="MS Mincho" w:cs="宋体"/>
          <w:sz w:val="28"/>
          <w:bdr w:val="none" w:sz="0" w:space="0" w:color="auto"/>
        </w:rPr>
        <w:t>良、刘超杰、常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民、老校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我一次次感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也是最美教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。在我心中，你最美。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，本次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后，作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最美教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无私奉献的精神，学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追求教育事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着。在日常工作中，要从以下几个方面做起：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，要有正确的世界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端正，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人不倦，虚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若谷，忠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。既然我</w:t>
      </w:r>
      <w:r>
        <w:rPr>
          <w:rFonts w:ascii="宋体" w:eastAsia="宋体" w:hAnsi="SimSun" w:cs="宋体"/>
          <w:sz w:val="28"/>
          <w:bdr w:val="none" w:sz="0" w:space="0" w:color="auto"/>
        </w:rPr>
        <w:t>们选择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</w:t>
      </w:r>
      <w:r>
        <w:rPr>
          <w:rFonts w:ascii="宋体" w:eastAsia="宋体" w:hAnsi="SimSun" w:cs="宋体"/>
          <w:sz w:val="28"/>
          <w:bdr w:val="none" w:sz="0" w:space="0" w:color="auto"/>
        </w:rPr>
        <w:t>热爱这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满热</w:t>
      </w:r>
      <w:r>
        <w:rPr>
          <w:rFonts w:ascii="宋体" w:eastAsia="宋体" w:hAnsi="MS Mincho" w:cs="宋体"/>
          <w:sz w:val="28"/>
          <w:bdr w:val="none" w:sz="0" w:space="0" w:color="auto"/>
        </w:rPr>
        <w:t>忱。有人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你的工作，就是你的生命的石像。它是美是丑，全操在你自己的手里。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是的，作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使自己生命的石像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美。以喜悦的心情去迎接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一天。用微笑来面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是力量的源泉。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学生，才会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造性，才会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一个良好的学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，使学生在学校健康的成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，把学校当作自己的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园。那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和技能，做学生的良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要不失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行思想教育。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的学生人人都喜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，但任何班集体中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几个性格孤僻或者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皮的孩子。作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爱为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点，从多方面激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，点燃学生心灵的火花，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其所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、避其所短。随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与肯定，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到被信任、体会到成功的喜悦与自信。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一个学校的老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，要有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精神，要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自己工作的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境，即自己的学校，心里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刻装着学校，有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，校辱我耻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的思想。在工作中，要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同事，新老教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互帮互助，年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要虚心向老教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教，老教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的新理念、新的教学方法。促使自己提高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之，本次暑假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要不断做到：教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，就要不断提高自身修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，做文明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播的使者，做育人灵魂的工程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本期我校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教学模式。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两个多月的学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探索使我受益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多，同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也思考了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一直提倡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堂教学改革，从六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式教学模式到五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模式，我都有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，一些体会，也有一些迷茫和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疑。通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两个多月以来的探索，我更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定了信心，提高了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堂改革的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对传统</w:t>
      </w:r>
      <w:r>
        <w:rPr>
          <w:rFonts w:ascii="宋体" w:eastAsia="宋体" w:hAnsi="MS Mincho" w:cs="宋体"/>
          <w:sz w:val="28"/>
          <w:bdr w:val="none" w:sz="0" w:space="0" w:color="auto"/>
        </w:rPr>
        <w:t>教育弊端的了解。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一化。在当前教学中，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识传</w:t>
      </w:r>
      <w:r>
        <w:rPr>
          <w:rFonts w:ascii="宋体" w:eastAsia="宋体" w:hAnsi="MS Mincho" w:cs="宋体"/>
          <w:sz w:val="28"/>
          <w:bdr w:val="none" w:sz="0" w:space="0" w:color="auto"/>
        </w:rPr>
        <w:t>授以及教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，追求学生在考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得高分，因而特</w:t>
      </w:r>
      <w:r>
        <w:rPr>
          <w:rFonts w:ascii="宋体" w:eastAsia="宋体" w:hAnsi="SimSun" w:cs="宋体"/>
          <w:sz w:val="28"/>
          <w:bdr w:val="none" w:sz="0" w:space="0" w:color="auto"/>
        </w:rPr>
        <w:t>别讲</w:t>
      </w:r>
      <w:r>
        <w:rPr>
          <w:rFonts w:ascii="宋体" w:eastAsia="宋体" w:hAnsi="MS Mincho" w:cs="宋体"/>
          <w:sz w:val="28"/>
          <w:bdr w:val="none" w:sz="0" w:space="0" w:color="auto"/>
        </w:rPr>
        <w:t>究向学生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，采取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一的方法，按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度以及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一的要求来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展教学。不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是落后生，在当前教学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程中的各方面没有多少区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秀生吃不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，中等生吃不香，学困生吃不了。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有些教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在填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子，往往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只要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得多，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，学生就可以学得多，就不至于在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中失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果往往是教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得口若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河，学生听得昏昏欲睡。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不上学生个性的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和教学中因材施教的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一化。</w:t>
      </w:r>
      <w:r>
        <w:rPr>
          <w:rFonts w:ascii="宋体" w:eastAsia="宋体" w:hAnsi="SimSun" w:cs="宋体"/>
          <w:sz w:val="28"/>
          <w:bdr w:val="none" w:sz="0" w:space="0" w:color="auto"/>
        </w:rPr>
        <w:t>虽说</w:t>
      </w:r>
      <w:r>
        <w:rPr>
          <w:rFonts w:ascii="宋体" w:eastAsia="宋体" w:hAnsi="MS Mincho" w:cs="宋体"/>
          <w:sz w:val="28"/>
          <w:bdr w:val="none" w:sz="0" w:space="0" w:color="auto"/>
        </w:rPr>
        <w:t>近年来，我国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中小学考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制度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行了一定的改革，教育行政部</w:t>
      </w:r>
      <w:r>
        <w:rPr>
          <w:rFonts w:ascii="宋体" w:eastAsia="宋体" w:hAnsi="SimSun" w:cs="宋体"/>
          <w:sz w:val="28"/>
          <w:bdr w:val="none" w:sz="0" w:space="0" w:color="auto"/>
        </w:rPr>
        <w:t>门对</w:t>
      </w:r>
      <w:r>
        <w:rPr>
          <w:rFonts w:ascii="宋体" w:eastAsia="宋体" w:hAnsi="MS Mincho" w:cs="宋体"/>
          <w:sz w:val="28"/>
          <w:bdr w:val="none" w:sz="0" w:space="0" w:color="auto"/>
        </w:rPr>
        <w:t>学校、校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价也在不断的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化。然而，依然有很多人</w:t>
      </w:r>
      <w:r>
        <w:rPr>
          <w:rFonts w:ascii="宋体" w:eastAsia="宋体" w:hAnsi="SimSun" w:cs="宋体"/>
          <w:sz w:val="28"/>
          <w:bdr w:val="none" w:sz="0" w:space="0" w:color="auto"/>
        </w:rPr>
        <w:t>认为评</w:t>
      </w:r>
      <w:r>
        <w:rPr>
          <w:rFonts w:ascii="宋体" w:eastAsia="宋体" w:hAnsi="MS Mincho" w:cs="宋体"/>
          <w:sz w:val="28"/>
          <w:bdr w:val="none" w:sz="0" w:space="0" w:color="auto"/>
        </w:rPr>
        <w:t>价就是</w:t>
      </w:r>
      <w:r>
        <w:rPr>
          <w:rFonts w:ascii="宋体" w:eastAsia="宋体" w:hAnsi="SimSun" w:cs="宋体"/>
          <w:sz w:val="28"/>
          <w:bdr w:val="none" w:sz="0" w:space="0" w:color="auto"/>
        </w:rPr>
        <w:t>测验</w:t>
      </w:r>
      <w:r>
        <w:rPr>
          <w:rFonts w:ascii="宋体" w:eastAsia="宋体" w:hAnsi="MS Mincho" w:cs="宋体"/>
          <w:sz w:val="28"/>
          <w:bdr w:val="none" w:sz="0" w:space="0" w:color="auto"/>
        </w:rPr>
        <w:t>或考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，就是考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对书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的掌握情况，并根据考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分数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等和排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次根据学生成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劣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师业绩</w:t>
      </w:r>
      <w:r>
        <w:rPr>
          <w:rFonts w:ascii="宋体" w:eastAsia="宋体" w:hAnsi="MS Mincho" w:cs="宋体"/>
          <w:sz w:val="28"/>
          <w:bdr w:val="none" w:sz="0" w:space="0" w:color="auto"/>
        </w:rPr>
        <w:t>的排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排名是教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辱榜。半期的学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，解决了自己心中的困惑，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到了小</w:t>
      </w:r>
      <w:r>
        <w:rPr>
          <w:rFonts w:ascii="宋体" w:eastAsia="宋体" w:hAnsi="SimSun" w:cs="宋体"/>
          <w:sz w:val="28"/>
          <w:bdr w:val="none" w:sz="0" w:space="0" w:color="auto"/>
        </w:rPr>
        <w:t>组评</w:t>
      </w:r>
      <w:r>
        <w:rPr>
          <w:rFonts w:ascii="宋体" w:eastAsia="宋体" w:hAnsi="MS Mincho" w:cs="宋体"/>
          <w:sz w:val="28"/>
          <w:bdr w:val="none" w:sz="0" w:space="0" w:color="auto"/>
        </w:rPr>
        <w:t>价的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，如果没有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价可能</w:t>
      </w:r>
      <w:r>
        <w:rPr>
          <w:rFonts w:ascii="宋体" w:eastAsia="宋体" w:hAnsi="SimSun" w:cs="宋体"/>
          <w:sz w:val="28"/>
          <w:bdr w:val="none" w:sz="0" w:space="0" w:color="auto"/>
        </w:rPr>
        <w:t>对调动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极性就成了一个很大的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，所以，通</w:t>
      </w:r>
      <w:r>
        <w:rPr>
          <w:rFonts w:ascii="宋体" w:eastAsia="宋体" w:hAnsi="SimSun" w:cs="宋体"/>
          <w:sz w:val="28"/>
          <w:bdr w:val="none" w:sz="0" w:space="0" w:color="auto"/>
        </w:rPr>
        <w:t>过尝试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，小</w:t>
      </w:r>
      <w:r>
        <w:rPr>
          <w:rFonts w:ascii="宋体" w:eastAsia="宋体" w:hAnsi="SimSun" w:cs="宋体"/>
          <w:sz w:val="28"/>
          <w:bdr w:val="none" w:sz="0" w:space="0" w:color="auto"/>
        </w:rPr>
        <w:t>组评</w:t>
      </w:r>
      <w:r>
        <w:rPr>
          <w:rFonts w:ascii="宋体" w:eastAsia="宋体" w:hAnsi="MS Mincho" w:cs="宋体"/>
          <w:sz w:val="28"/>
          <w:bdr w:val="none" w:sz="0" w:space="0" w:color="auto"/>
        </w:rPr>
        <w:t>价有了更深的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。解决了小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，小</w:t>
      </w:r>
      <w:r>
        <w:rPr>
          <w:rFonts w:ascii="宋体" w:eastAsia="宋体" w:hAnsi="SimSun" w:cs="宋体"/>
          <w:sz w:val="28"/>
          <w:bdr w:val="none" w:sz="0" w:space="0" w:color="auto"/>
        </w:rPr>
        <w:t>组评</w:t>
      </w:r>
      <w:r>
        <w:rPr>
          <w:rFonts w:ascii="宋体" w:eastAsia="宋体" w:hAnsi="MS Mincho" w:cs="宋体"/>
          <w:sz w:val="28"/>
          <w:bdr w:val="none" w:sz="0" w:space="0" w:color="auto"/>
        </w:rPr>
        <w:t>价的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堂打下了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再次，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化。当前教学注重的主要是如何通</w:t>
      </w:r>
      <w:r>
        <w:rPr>
          <w:rFonts w:ascii="宋体" w:eastAsia="宋体" w:hAnsi="SimSun" w:cs="宋体"/>
          <w:sz w:val="28"/>
          <w:bdr w:val="none" w:sz="0" w:space="0" w:color="auto"/>
        </w:rPr>
        <w:t>过课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堂教学，把要考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和内容灌</w:t>
      </w:r>
      <w:r>
        <w:rPr>
          <w:rFonts w:ascii="宋体" w:eastAsia="宋体" w:hAnsi="SimSun" w:cs="宋体"/>
          <w:sz w:val="28"/>
          <w:bdr w:val="none" w:sz="0" w:space="0" w:color="auto"/>
        </w:rPr>
        <w:t>输给</w:t>
      </w:r>
      <w:r>
        <w:rPr>
          <w:rFonts w:ascii="宋体" w:eastAsia="宋体" w:hAnsi="MS Mincho" w:cs="宋体"/>
          <w:sz w:val="28"/>
          <w:bdr w:val="none" w:sz="0" w:space="0" w:color="auto"/>
        </w:rPr>
        <w:t>学生；学生通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取了相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，但在素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各方面没有得到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展。依据素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教育的要求，教学是一</w:t>
      </w:r>
      <w:r>
        <w:rPr>
          <w:rFonts w:ascii="宋体" w:eastAsia="宋体" w:hAnsi="SimSun" w:cs="宋体"/>
          <w:sz w:val="28"/>
          <w:bdr w:val="none" w:sz="0" w:space="0" w:color="auto"/>
        </w:rPr>
        <w:t>种师</w:t>
      </w:r>
      <w:r>
        <w:rPr>
          <w:rFonts w:ascii="宋体" w:eastAsia="宋体" w:hAnsi="MS Mincho" w:cs="宋体"/>
          <w:sz w:val="28"/>
          <w:bdr w:val="none" w:sz="0" w:space="0" w:color="auto"/>
        </w:rPr>
        <w:t>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唱独角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，学生当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接受的</w:t>
      </w:r>
      <w:r>
        <w:rPr>
          <w:rFonts w:ascii="宋体" w:eastAsia="宋体" w:hAnsi="SimSun" w:cs="宋体"/>
          <w:sz w:val="28"/>
          <w:bdr w:val="none" w:sz="0" w:space="0" w:color="auto"/>
        </w:rPr>
        <w:t>单边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。由此可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是站在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台上滔滔不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演者，而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于学生（演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）之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演者，参与者。素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教育中的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系有如下特点：民主和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、平等和作、互敬互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念中的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秀学生不是那些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接受、不假思考的学生，而是那些善于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、探究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、敢于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新的学生。高效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模式在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方面非常成功。相信通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模式的学生多方面的能力将的到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足地提高。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习专</w:t>
      </w:r>
      <w:r>
        <w:rPr>
          <w:rFonts w:ascii="宋体" w:eastAsia="宋体" w:hAnsi="MS Mincho" w:cs="宋体"/>
          <w:sz w:val="28"/>
          <w:bdr w:val="none" w:sz="0" w:space="0" w:color="auto"/>
        </w:rPr>
        <w:t>家的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告和自己的体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堂模式有了更深地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。我深信，在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教育局和我校的大力支持下，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学生。面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，冷静思考，善于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会取得高效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堂改革的成功。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在我校近期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县优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集体学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县优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刘冬、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事迹，使我受到了一次生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而深刻的思想教育和精神洗礼，我深深地被一些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崇高的人生追求、高尚的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德情操、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和无私的奉献精神吸引着、感染着、震撼着，他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不愧是育人的模范、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德的楷模、我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写了一曲曲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心中有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共有的品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于党的教育事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，治学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，弯下腰来做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事、搞科研，以惊人的毅力，站在三尺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授智慧和科学知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秀的人格魅力和崇高品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感染着一代代学子，影响着身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，安</w:t>
      </w:r>
      <w:r>
        <w:rPr>
          <w:rFonts w:ascii="宋体" w:eastAsia="宋体" w:hAnsi="SimSun" w:cs="宋体"/>
          <w:sz w:val="28"/>
          <w:bdr w:val="none" w:sz="0" w:space="0" w:color="auto"/>
        </w:rPr>
        <w:t>贫乐</w:t>
      </w:r>
      <w:r>
        <w:rPr>
          <w:rFonts w:ascii="宋体" w:eastAsia="宋体" w:hAnsi="MS Mincho" w:cs="宋体"/>
          <w:sz w:val="28"/>
          <w:bdr w:val="none" w:sz="0" w:space="0" w:color="auto"/>
        </w:rPr>
        <w:t>教，自愿到最需要的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苦的地方去工作。他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安于清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自己，生活</w:t>
      </w:r>
      <w:r>
        <w:rPr>
          <w:rFonts w:ascii="宋体" w:eastAsia="宋体" w:hAnsi="SimSun" w:cs="宋体"/>
          <w:sz w:val="28"/>
          <w:bdr w:val="none" w:sz="0" w:space="0" w:color="auto"/>
        </w:rPr>
        <w:t>俭</w:t>
      </w:r>
      <w:r>
        <w:rPr>
          <w:rFonts w:ascii="宋体" w:eastAsia="宋体" w:hAnsi="MS Mincho" w:cs="宋体"/>
          <w:sz w:val="28"/>
          <w:bdr w:val="none" w:sz="0" w:space="0" w:color="auto"/>
        </w:rPr>
        <w:t>朴，精打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算；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他人，慷慨解囊，不求回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生如子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的，他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胜过爱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自己的孩子，他</w:t>
      </w:r>
      <w:r>
        <w:rPr>
          <w:rFonts w:ascii="宋体" w:eastAsia="宋体" w:hAnsi="SimSun" w:cs="宋体"/>
          <w:sz w:val="28"/>
          <w:bdr w:val="none" w:sz="0" w:space="0" w:color="auto"/>
        </w:rPr>
        <w:t>们关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</w:t>
      </w:r>
      <w:r>
        <w:rPr>
          <w:rFonts w:ascii="宋体" w:eastAsia="宋体" w:hAnsi="SimSun" w:cs="宋体"/>
          <w:sz w:val="28"/>
          <w:bdr w:val="none" w:sz="0" w:space="0" w:color="auto"/>
        </w:rPr>
        <w:t>胜过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了孩子的父母。他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写了一曲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子的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淡泊名利，志存高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，把自己和国家的命运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系在一起，燃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秀的人格魅力和学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魅力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、身正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的深刻内涵。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，以扎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们铸</w:t>
      </w:r>
      <w:r>
        <w:rPr>
          <w:rFonts w:ascii="宋体" w:eastAsia="宋体" w:hAnsi="MS Mincho" w:cs="宋体"/>
          <w:sz w:val="28"/>
          <w:bdr w:val="none" w:sz="0" w:space="0" w:color="auto"/>
        </w:rPr>
        <w:t>就了丰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德形象，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做出了光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身上所散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出的撼人心魄的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德魅力，必将召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一位教育工作者</w:t>
      </w:r>
      <w:r>
        <w:rPr>
          <w:rFonts w:ascii="宋体" w:eastAsia="宋体" w:hAnsi="SimSun" w:cs="宋体"/>
          <w:sz w:val="28"/>
          <w:bdr w:val="none" w:sz="0" w:space="0" w:color="auto"/>
        </w:rPr>
        <w:t>奋发进</w:t>
      </w:r>
      <w:r>
        <w:rPr>
          <w:rFonts w:ascii="宋体" w:eastAsia="宋体" w:hAnsi="MS Mincho" w:cs="宋体"/>
          <w:sz w:val="28"/>
          <w:bdr w:val="none" w:sz="0" w:space="0" w:color="auto"/>
        </w:rPr>
        <w:t>取，以忘我的精神献身教育。作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要以他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，努力做到：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，要有无私的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心、高度的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任感、人格的魅力和渊博的学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。要站在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代的高度，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合当代社会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教育的要求，培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教育学生，使学生健康快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其次，在平凡的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位上把小事做好。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人、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，都要高度集中；平凡、平淡、平常，都要</w:t>
      </w:r>
      <w:r>
        <w:rPr>
          <w:rFonts w:ascii="宋体" w:eastAsia="宋体" w:hAnsi="SimSun" w:cs="宋体"/>
          <w:sz w:val="28"/>
          <w:bdr w:val="none" w:sz="0" w:space="0" w:color="auto"/>
        </w:rPr>
        <w:t>务实创</w:t>
      </w:r>
      <w:r>
        <w:rPr>
          <w:rFonts w:ascii="宋体" w:eastAsia="宋体" w:hAnsi="MS Mincho" w:cs="宋体"/>
          <w:sz w:val="28"/>
          <w:bdr w:val="none" w:sz="0" w:space="0" w:color="auto"/>
        </w:rPr>
        <w:t>新。要善于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展需要。找一个理由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他喝彩，在平常的日子里、在平凡的小事中善于捕捉他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鼓励与温暖。及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的鼓励、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中快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https://d.book118.com/878141003100006042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78141003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关于教师学习心得体会</dc:title>
  <dc:subject>当在某些事情上我们有很深的体会时，往往会写一篇心得体会，这样能够让人头脑更加清醒，目标更加明确。你想好怎么写心得体会了吗？下面是小编为大家整理的关于教师学习心得体会，欢迎阅读与收藏。关于教师学习心得体</dc:subject>
  <cp:keywords>教师学习心得体会</cp:keywords>
  <cp:revision>0</cp:revision>
</cp:coreProperties>
</file>