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高二第二学期班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是无声的，它在不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流逝，我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的工作又将在忙碌中充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着，在喜悦中收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着，写好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划才不会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候迷失方向哦。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写才不会流于形式呢？以下是小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收集整理的高二第二学期班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高二第二学期班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本学期理科有高中政史地及信息通用的会考，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重要的一年，作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班主任要帮助学生度</w:t>
      </w:r>
      <w:r>
        <w:rPr>
          <w:rFonts w:ascii="宋体" w:eastAsia="宋体" w:hAnsi="SimSun" w:cs="宋体"/>
          <w:sz w:val="28"/>
        </w:rPr>
        <w:t>过这关键</w:t>
      </w:r>
      <w:r>
        <w:rPr>
          <w:rFonts w:ascii="宋体" w:eastAsia="宋体" w:hAnsi="MS Mincho" w:cs="宋体"/>
          <w:sz w:val="28"/>
        </w:rPr>
        <w:t>的半年，作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行更加有效的教学工作，提高学生的数学成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。以下是本学期的教学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任教的两个班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，学生的数学学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一般，学生自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性差，自我控制能力弱，因此在教学中需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提醒学生，培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数学的信心不足，学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，而所学的数学基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薄弱，基本概念模糊不清，基本方法掌握得不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，缺乏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的理解和研究，没有注意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和方法及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与巩固，知</w:t>
      </w:r>
      <w:r>
        <w:rPr>
          <w:rFonts w:ascii="宋体" w:eastAsia="宋体" w:hAnsi="SimSun" w:cs="宋体"/>
          <w:sz w:val="28"/>
        </w:rPr>
        <w:t>识积</w:t>
      </w:r>
      <w:r>
        <w:rPr>
          <w:rFonts w:ascii="宋体" w:eastAsia="宋体" w:hAnsi="MS Mincho" w:cs="宋体"/>
          <w:sz w:val="28"/>
        </w:rPr>
        <w:t>累量不多，而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忘的速度太快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灵活运用知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的能力差，只会模仿解决一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简单问题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目稍微有点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化就束手无策，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提高不上来。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，在本学期</w:t>
      </w:r>
      <w:r>
        <w:rPr>
          <w:rFonts w:ascii="宋体" w:eastAsia="宋体" w:hAnsi="SimSun" w:cs="宋体"/>
          <w:sz w:val="28"/>
        </w:rPr>
        <w:t>拟订</w:t>
      </w:r>
      <w:r>
        <w:rPr>
          <w:rFonts w:ascii="宋体" w:eastAsia="宋体" w:hAnsi="MS Mincho" w:cs="宋体"/>
          <w:sz w:val="28"/>
        </w:rPr>
        <w:t>以下目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和措施。其具体目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得必要的数学基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和基本技能，理解基本的数学概念、数学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，了解概念、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生的背景、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用，体会其中所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涵的数学思想和方法，以及它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在后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中的作用。通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不同形式的自主学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提高空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想像、抽象概括、推理</w:t>
      </w:r>
      <w:r>
        <w:rPr>
          <w:rFonts w:ascii="宋体" w:eastAsia="宋体" w:hAnsi="SimSun" w:cs="宋体"/>
          <w:sz w:val="28"/>
        </w:rPr>
        <w:t>论证</w:t>
      </w:r>
      <w:r>
        <w:rPr>
          <w:rFonts w:ascii="宋体" w:eastAsia="宋体" w:hAnsi="MS Mincho" w:cs="宋体"/>
          <w:sz w:val="28"/>
        </w:rPr>
        <w:t>、运算求解、数据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理等基本能力。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提高数学的提出、分析和解决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包括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的能力，数学表达和交流的能力，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展独立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展数学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，力求</w:t>
      </w:r>
      <w:r>
        <w:rPr>
          <w:rFonts w:ascii="宋体" w:eastAsia="宋体" w:hAnsi="SimSun" w:cs="宋体"/>
          <w:sz w:val="28"/>
        </w:rPr>
        <w:t>对现实</w:t>
      </w:r>
      <w:r>
        <w:rPr>
          <w:rFonts w:ascii="宋体" w:eastAsia="宋体" w:hAnsi="MS Mincho" w:cs="宋体"/>
          <w:sz w:val="28"/>
        </w:rPr>
        <w:t>世界中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涵的一些数学模式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行思考和作出判断。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立学好数学的信心，形成</w:t>
      </w:r>
      <w:r>
        <w:rPr>
          <w:rFonts w:ascii="宋体" w:eastAsia="宋体" w:hAnsi="SimSun" w:cs="宋体"/>
          <w:sz w:val="28"/>
        </w:rPr>
        <w:t>锲</w:t>
      </w:r>
      <w:r>
        <w:rPr>
          <w:rFonts w:ascii="宋体" w:eastAsia="宋体" w:hAnsi="MS Mincho" w:cs="宋体"/>
          <w:sz w:val="28"/>
        </w:rPr>
        <w:t>而不舍的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研精神和科学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堂教学，提高教学效益。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堂教学是教学的主要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，因此，抓好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堂教学是教学之根本，是提高数学成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的主要途径。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，抓住教学内容的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，形成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好的教学方案，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好典型例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加大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堂教改力度，培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能力。最有效的学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，因此，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堂教学要大力培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学生自主探究的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精神。同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，不断提高学生的数学素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，从而提高数学素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，并大面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提高数学成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争能力。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堂的有力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充，是提高数学成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的有力手段。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，全方面提高他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的数学能力，特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是自主能力，并通</w:t>
      </w:r>
      <w:r>
        <w:rPr>
          <w:rFonts w:ascii="宋体" w:eastAsia="宋体" w:hAnsi="SimSun" w:cs="宋体"/>
          <w:sz w:val="28"/>
        </w:rPr>
        <w:t>过强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，不断提高解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能力，使他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强对边缘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边缘</w:t>
      </w:r>
      <w:r>
        <w:rPr>
          <w:rFonts w:ascii="宋体" w:eastAsia="宋体" w:hAnsi="MS Mincho" w:cs="宋体"/>
          <w:sz w:val="28"/>
        </w:rPr>
        <w:t>生是一个班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，因此，我将下大力气</w:t>
      </w:r>
      <w:r>
        <w:rPr>
          <w:rFonts w:ascii="宋体" w:eastAsia="宋体" w:hAnsi="SimSun" w:cs="宋体"/>
          <w:sz w:val="28"/>
        </w:rPr>
        <w:t>辅导边缘</w:t>
      </w:r>
      <w:r>
        <w:rPr>
          <w:rFonts w:ascii="宋体" w:eastAsia="宋体" w:hAnsi="MS Mincho" w:cs="宋体"/>
          <w:sz w:val="28"/>
        </w:rPr>
        <w:t>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或集体的方法，并定</w:t>
      </w:r>
      <w:r>
        <w:rPr>
          <w:rFonts w:ascii="宋体" w:eastAsia="宋体" w:hAnsi="SimSun" w:cs="宋体"/>
          <w:sz w:val="28"/>
        </w:rPr>
        <w:t>时单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，面批面改，从而使他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段性考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学生只有通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才能提高成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段性考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是最好的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次都要做好分析，并指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。在分析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程中要遵循自主的思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，使学生真正理解。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希望本学期通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自己的努力，能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帮助学生提高数学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高二第二学期班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学生情况分析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高一一学年的地理学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，高二文科班学生初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了解了高中地理的基本学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高中地理知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有了一定的了解，掌握了高中地理的基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掌握了一些学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地理的基本方法，具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了一定的</w:t>
      </w:r>
      <w:r>
        <w:rPr>
          <w:rFonts w:ascii="宋体" w:eastAsia="宋体" w:hAnsi="SimSun" w:cs="宋体"/>
          <w:sz w:val="28"/>
        </w:rPr>
        <w:t>识图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读图</w:t>
      </w:r>
      <w:r>
        <w:rPr>
          <w:rFonts w:ascii="宋体" w:eastAsia="宋体" w:hAnsi="MS Mincho" w:cs="宋体"/>
          <w:sz w:val="28"/>
        </w:rPr>
        <w:t>能力和分析地理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象、地理事物的能力，具有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的地理思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这为现阶</w:t>
      </w:r>
      <w:r>
        <w:rPr>
          <w:rFonts w:ascii="宋体" w:eastAsia="宋体" w:hAnsi="MS Mincho" w:cs="宋体"/>
          <w:sz w:val="28"/>
        </w:rPr>
        <w:t>段的地理学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打下了一定的基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。但文科班学生的水平参差不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地理的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的存在着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是学生的地理基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很不扎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，缺乏必要的</w:t>
      </w:r>
      <w:r>
        <w:rPr>
          <w:rFonts w:ascii="宋体" w:eastAsia="宋体" w:hAnsi="SimSun" w:cs="宋体"/>
          <w:sz w:val="28"/>
        </w:rPr>
        <w:t>训记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的能力与技巧了。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高二第一学期，我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内完成包括初中中国地理、高中地理必修教学内容的学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重。初中地理以区域地理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主，着重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分布和区域差异。而必修三以系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主，着重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述地理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境的基本理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律。本学期所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内容包括初中中国地理，高中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修教材第一册全部内容。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高中地理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修教材掌握人口与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境，城市地域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构与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划、文化与文化景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、旅游活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和世界政治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地理格局，使学生拓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人文地理基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初中区域地理知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中国地理</w:t>
      </w:r>
      <w:r>
        <w:rPr>
          <w:rFonts w:ascii="宋体" w:eastAsia="宋体" w:hAnsi="SimSun" w:cs="宋体"/>
          <w:sz w:val="28"/>
        </w:rPr>
        <w:t>总论</w:t>
      </w:r>
      <w:r>
        <w:rPr>
          <w:rFonts w:ascii="宋体" w:eastAsia="宋体" w:hAnsi="MS Mincho" w:cs="宋体"/>
          <w:sz w:val="28"/>
        </w:rPr>
        <w:t>，重点使学生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我国的地理位置，疆域与行政区划，地形、气候、河湖以及中国的自然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、教会学生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和分析运用地理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表，地理数据，地理事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材料，解决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，全面提高学生的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教学主要措施：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，充分挖掘教材，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步处</w:t>
      </w:r>
      <w:r>
        <w:rPr>
          <w:rFonts w:ascii="宋体" w:eastAsia="宋体" w:hAnsi="MS Mincho" w:cs="宋体"/>
          <w:sz w:val="28"/>
        </w:rPr>
        <w:t>理好重点和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点，充分提高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的效益，抓好基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基本能力的基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合能力的要求，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初中的地理教学一一落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重点及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点的解决途径，加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、充分利用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教媒体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地理的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学科内和学科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能力和分析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的能力，掌握地理学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，适量的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，以巩固和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，熟悉各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型，以适</w:t>
      </w:r>
      <w:r>
        <w:rPr>
          <w:rFonts w:ascii="宋体" w:eastAsia="宋体" w:hAnsi="SimSun" w:cs="宋体"/>
          <w:sz w:val="28"/>
        </w:rPr>
        <w:t>应综</w:t>
      </w:r>
      <w:r>
        <w:rPr>
          <w:rFonts w:ascii="宋体" w:eastAsia="宋体" w:hAnsi="MS Mincho" w:cs="宋体"/>
          <w:sz w:val="28"/>
        </w:rPr>
        <w:t>合考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划篇三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思想：使学生掌握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的基本方法，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成自学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文的</w:t>
      </w:r>
      <w:r>
        <w:rPr>
          <w:rFonts w:ascii="宋体" w:eastAsia="宋体" w:hAnsi="SimSun" w:cs="宋体"/>
          <w:b/>
          <w:sz w:val="28"/>
        </w:rPr>
        <w:t>习惯</w:t>
      </w:r>
      <w:r>
        <w:rPr>
          <w:rFonts w:ascii="宋体" w:eastAsia="宋体" w:hAnsi="MS Mincho" w:cs="宋体"/>
          <w:b/>
          <w:sz w:val="28"/>
        </w:rPr>
        <w:t>，提高文化品位，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高三学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打下扎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的基</w:t>
      </w:r>
      <w:r>
        <w:rPr>
          <w:rFonts w:ascii="宋体" w:eastAsia="宋体" w:hAnsi="SimSun" w:cs="宋体"/>
          <w:b/>
          <w:sz w:val="28"/>
        </w:rPr>
        <w:t>础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二、教学重点：《必修</w:t>
      </w:r>
      <w:r>
        <w:rPr>
          <w:rFonts w:ascii="宋体" w:eastAsia="宋体" w:cs="宋体"/>
          <w:b/>
          <w:sz w:val="28"/>
        </w:rPr>
        <w:t>5</w:t>
      </w:r>
      <w:r>
        <w:rPr>
          <w:rFonts w:ascii="宋体" w:eastAsia="宋体" w:hAnsi="MS Mincho" w:cs="宋体"/>
          <w:b/>
          <w:sz w:val="28"/>
        </w:rPr>
        <w:t>》、《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音文字运用》。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其中，《必修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》重点是小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、古代抒情散文、文</w:t>
      </w:r>
      <w:r>
        <w:rPr>
          <w:rFonts w:ascii="宋体" w:eastAsia="宋体" w:hAnsi="SimSun" w:cs="宋体"/>
          <w:sz w:val="28"/>
        </w:rPr>
        <w:t>艺评论</w:t>
      </w:r>
      <w:r>
        <w:rPr>
          <w:rFonts w:ascii="宋体" w:eastAsia="宋体" w:hAnsi="MS Mincho" w:cs="宋体"/>
          <w:sz w:val="28"/>
        </w:rPr>
        <w:t>和随笔、科学小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文。品味散文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言和感人至深的表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技巧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提高文言文的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诗词鉴赏</w:t>
      </w:r>
      <w:r>
        <w:rPr>
          <w:rFonts w:ascii="宋体" w:eastAsia="宋体" w:hAnsi="MS Mincho" w:cs="宋体"/>
          <w:sz w:val="28"/>
        </w:rPr>
        <w:t>重点在于掌握初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的文学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科普文章教学重点是理清作者思路，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概括科普文章的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点，体会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格：准确、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密而又不乏情趣。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、教材教学：高二下学期是高中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段比</w:t>
      </w:r>
      <w:r>
        <w:rPr>
          <w:rFonts w:ascii="宋体" w:eastAsia="宋体" w:hAnsi="SimSun" w:cs="宋体"/>
          <w:sz w:val="28"/>
        </w:rPr>
        <w:t>较关键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一个学期，从教材上来看，既有必修教材的基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的掌握和基本技能的提升，也有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修教材的迁移、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展与探究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写作上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要求学生努力写出有思想、有内容、有情感、有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地的文章，在四个方面上下功夫：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事析理要深刻，</w:t>
      </w:r>
      <w:r>
        <w:rPr>
          <w:rFonts w:ascii="宋体" w:eastAsia="宋体" w:hAnsi="SimSun" w:cs="宋体"/>
          <w:sz w:val="28"/>
        </w:rPr>
        <w:t>讴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思想有文采，注重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新写新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。写作要求更高，既解决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，利于学生写作能力的提高。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、学情分析：学生在高二上学期的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习还处</w:t>
      </w:r>
      <w:r>
        <w:rPr>
          <w:rFonts w:ascii="宋体" w:eastAsia="宋体" w:hAnsi="MS Mincho" w:cs="宋体"/>
          <w:sz w:val="28"/>
        </w:rPr>
        <w:t>在比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趣欠佳。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外迁移不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入高二下学期，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和写作能力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此情况，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从以下几个方面入手：适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、回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、梳理已有的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象，从小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切入，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下点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言文字探究的功夫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实际语</w:t>
      </w:r>
      <w:r>
        <w:rPr>
          <w:rFonts w:ascii="宋体" w:eastAsia="宋体" w:hAnsi="MS Mincho" w:cs="宋体"/>
          <w:sz w:val="28"/>
        </w:rPr>
        <w:t>言运用能力的培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巩固案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堂教学解</w:t>
      </w:r>
      <w:r>
        <w:rPr>
          <w:rFonts w:ascii="宋体" w:eastAsia="宋体" w:hAnsi="SimSun" w:cs="宋体"/>
          <w:sz w:val="28"/>
        </w:rPr>
        <w:t>讨论为</w:t>
      </w:r>
      <w:r>
        <w:rPr>
          <w:rFonts w:ascii="宋体" w:eastAsia="宋体" w:hAnsi="MS Mincho" w:cs="宋体"/>
          <w:sz w:val="28"/>
        </w:rPr>
        <w:t>主，以</w:t>
      </w:r>
      <w:r>
        <w:rPr>
          <w:rFonts w:ascii="宋体" w:eastAsia="宋体" w:hAnsi="SimSun" w:cs="宋体"/>
          <w:sz w:val="28"/>
        </w:rPr>
        <w:t>训练为</w:t>
      </w:r>
      <w:r>
        <w:rPr>
          <w:rFonts w:ascii="宋体" w:eastAsia="宋体" w:hAnsi="MS Mincho" w:cs="宋体"/>
          <w:sz w:val="28"/>
        </w:rPr>
        <w:t>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根据市、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和学校的精神，了解学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方法，摸索既有改革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新、又有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效果的、切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可行的提高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量的路子，千方百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极性，使学生学有所得、学有所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、学有所用。在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中，根据我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需要，把教材文本和教学手段拓新相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、合作探究、先学后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教学要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展既分工又合作的集体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一管理。平常教学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度、教学内容、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巩固、作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安排等要保持一致，但根据分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教学的要求，需要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不同程度的班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，可以做适当的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，在准确把握全局、充分了解学情的基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行有效的梳理，从文章的字、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到句，从文章的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特色到思想内容，从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，根据不同学生的需求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</w:t>
      </w:r>
      <w:r>
        <w:rPr>
          <w:rFonts w:ascii="宋体" w:eastAsia="宋体" w:hAnsi="SimSun" w:cs="宋体"/>
          <w:sz w:val="28"/>
        </w:rPr>
        <w:t>发扬备课组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助通力合作精神。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真工作，努力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教学的核心，成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一支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斗力很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周指定老</w:t>
      </w:r>
      <w:r>
        <w:rPr>
          <w:rFonts w:ascii="宋体" w:eastAsia="宋体" w:hAnsi="SimSun" w:cs="宋体"/>
          <w:sz w:val="28"/>
        </w:rPr>
        <w:t>师负责备课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写三案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案、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学案、巩固案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。以一个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师负责备课</w:t>
      </w:r>
      <w:r>
        <w:rPr>
          <w:rFonts w:ascii="宋体" w:eastAsia="宋体" w:hAnsi="MS Mincho" w:cs="宋体"/>
          <w:sz w:val="28"/>
        </w:rPr>
        <w:t>，然后在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文集体</w:t>
      </w:r>
      <w:r>
        <w:rPr>
          <w:rFonts w:ascii="宋体" w:eastAsia="宋体" w:hAnsi="SimSun" w:cs="宋体"/>
          <w:sz w:val="28"/>
        </w:rPr>
        <w:t>备课时间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。在教法和学法上，根据不同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行适当的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充。三案同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的特点。期中考和期末考由</w:t>
      </w:r>
      <w:r>
        <w:rPr>
          <w:rFonts w:ascii="宋体" w:eastAsia="宋体" w:hAnsi="SimSun" w:cs="宋体"/>
          <w:sz w:val="28"/>
        </w:rPr>
        <w:t>备课组长统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、充分利用多媒体手段，搭建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文平台。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内做到互帮互助，充分利用网</w:t>
      </w:r>
      <w:r>
        <w:rPr>
          <w:rFonts w:ascii="宋体" w:eastAsia="宋体" w:hAnsi="SimSun" w:cs="宋体"/>
          <w:sz w:val="28"/>
        </w:rPr>
        <w:t>络资</w:t>
      </w:r>
      <w:r>
        <w:rPr>
          <w:rFonts w:ascii="宋体" w:eastAsia="宋体" w:hAnsi="MS Mincho" w:cs="宋体"/>
          <w:sz w:val="28"/>
        </w:rPr>
        <w:t>源，争取自主</w:t>
      </w:r>
      <w:r>
        <w:rPr>
          <w:rFonts w:ascii="宋体" w:eastAsia="宋体" w:hAnsi="SimSun" w:cs="宋体"/>
          <w:sz w:val="28"/>
        </w:rPr>
        <w:t>开发课</w:t>
      </w:r>
      <w:r>
        <w:rPr>
          <w:rFonts w:ascii="宋体" w:eastAsia="宋体" w:hAnsi="MS Mincho" w:cs="宋体"/>
          <w:sz w:val="28"/>
        </w:rPr>
        <w:t>件，尽可能在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学期自主</w:t>
      </w:r>
      <w:r>
        <w:rPr>
          <w:rFonts w:ascii="宋体" w:eastAsia="宋体" w:hAnsi="SimSun" w:cs="宋体"/>
          <w:sz w:val="28"/>
        </w:rPr>
        <w:t>开发课</w:t>
      </w:r>
      <w:r>
        <w:rPr>
          <w:rFonts w:ascii="宋体" w:eastAsia="宋体" w:hAnsi="MS Mincho" w:cs="宋体"/>
          <w:sz w:val="28"/>
        </w:rPr>
        <w:t>件达到</w:t>
      </w:r>
      <w:r>
        <w:rPr>
          <w:rFonts w:ascii="宋体" w:eastAsia="宋体" w:cs="宋体"/>
          <w:sz w:val="28"/>
        </w:rPr>
        <w:t>70%</w:t>
      </w:r>
      <w:r>
        <w:rPr>
          <w:rFonts w:ascii="宋体" w:eastAsia="宋体" w:hAnsi="MS Mincho" w:cs="宋体"/>
          <w:sz w:val="28"/>
        </w:rPr>
        <w:t>以上。注重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源的收集、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累和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存，形成自己特色的校本教学</w:t>
      </w:r>
      <w:r>
        <w:rPr>
          <w:rFonts w:ascii="宋体" w:eastAsia="宋体" w:hAnsi="SimSun" w:cs="宋体"/>
          <w:sz w:val="28"/>
        </w:rPr>
        <w:t>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件要与三案相配套，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件内容要求言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赅</w:t>
      </w:r>
      <w:r>
        <w:rPr>
          <w:rFonts w:ascii="宋体" w:eastAsia="宋体" w:hAnsi="MS Mincho" w:cs="宋体"/>
          <w:sz w:val="28"/>
        </w:rPr>
        <w:t>，醒目明了，重点突出，可操作性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要注意文字的大小、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色以及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件背景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  <w:r>
        <w:rPr>
          <w:rFonts w:ascii="宋体" w:eastAsia="宋体" w:hAnsi="SimSun" w:cs="宋体"/>
          <w:sz w:val="28"/>
        </w:rPr>
        <w:t>讨论问题时</w:t>
      </w:r>
      <w:r>
        <w:rPr>
          <w:rFonts w:ascii="宋体" w:eastAsia="宋体" w:hAnsi="MS Mincho" w:cs="宋体"/>
          <w:sz w:val="28"/>
        </w:rPr>
        <w:t>最好不在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件上提供答案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学生有一个拓展思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。在运用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件上，要有所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，根据不同的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型、内容，来确定是否制作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件，避免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的心理。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内随堂听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备课组每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都可以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行随堂听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，广泛借</w:t>
      </w:r>
      <w:r>
        <w:rPr>
          <w:rFonts w:ascii="宋体" w:eastAsia="宋体" w:hAnsi="SimSun" w:cs="宋体"/>
          <w:sz w:val="28"/>
        </w:rPr>
        <w:t>鉴别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，以利于个人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、上好</w:t>
      </w:r>
      <w:r>
        <w:rPr>
          <w:rFonts w:ascii="宋体" w:eastAsia="宋体" w:hAnsi="SimSun" w:cs="宋体"/>
          <w:sz w:val="28"/>
        </w:rPr>
        <w:t>阅览课</w:t>
      </w:r>
      <w:r>
        <w:rPr>
          <w:rFonts w:ascii="宋体" w:eastAsia="宋体" w:hAnsi="MS Mincho" w:cs="宋体"/>
          <w:sz w:val="28"/>
        </w:rPr>
        <w:t>，大量</w:t>
      </w:r>
      <w:r>
        <w:rPr>
          <w:rFonts w:ascii="宋体" w:eastAsia="宋体" w:hAnsi="SimSun" w:cs="宋体"/>
          <w:sz w:val="28"/>
        </w:rPr>
        <w:t>阅读报纸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志、名著、网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上各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有益内容，并相互交流，建立信息平台，最大限度地拓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、写作教学：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以学生的写作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主，适当加以必要的写作指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合安徽高考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顺应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化，适当借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和吸收新的技巧和做法，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学生尽情写作，充分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行三次次作文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，一次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学生月考作文，两次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正式限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作文，老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真批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生共同批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其中包括：初、高中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篇目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名句的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文学常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、文化、文史常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累与运用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充分利用摘抄本，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行佳作精彩片断的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文背默、精美文章、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、充分利用好教学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：利用好早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，提出朗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五千字量以上的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内容不少于五百字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或小演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相信，只要</w:t>
      </w:r>
      <w:r>
        <w:rPr>
          <w:rFonts w:ascii="宋体" w:eastAsia="宋体" w:hAnsi="SimSun" w:cs="宋体"/>
          <w:sz w:val="28"/>
        </w:rPr>
        <w:t>顺应时</w:t>
      </w:r>
      <w:r>
        <w:rPr>
          <w:rFonts w:ascii="宋体" w:eastAsia="宋体" w:hAnsi="MS Mincho" w:cs="宋体"/>
          <w:sz w:val="28"/>
        </w:rPr>
        <w:t>代的需要，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的改革，就一定能</w:t>
      </w:r>
      <w:r>
        <w:rPr>
          <w:rFonts w:ascii="宋体" w:eastAsia="宋体" w:hAnsi="SimSun" w:cs="宋体"/>
          <w:sz w:val="28"/>
        </w:rPr>
        <w:t>够实现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化，更高效地</w:t>
      </w:r>
      <w:r>
        <w:rPr>
          <w:rFonts w:ascii="宋体" w:eastAsia="宋体" w:hAnsi="SimSun" w:cs="宋体"/>
          <w:sz w:val="28"/>
        </w:rPr>
        <w:t>组织课</w:t>
      </w:r>
      <w:r>
        <w:rPr>
          <w:rFonts w:ascii="宋体" w:eastAsia="宋体" w:hAnsi="MS Mincho" w:cs="宋体"/>
          <w:sz w:val="28"/>
        </w:rPr>
        <w:t>堂教学，培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纪发</w:t>
      </w:r>
      <w:r>
        <w:rPr>
          <w:rFonts w:ascii="宋体" w:eastAsia="宋体" w:hAnsi="MS Mincho" w:cs="宋体"/>
          <w:sz w:val="28"/>
        </w:rPr>
        <w:t>展要求的有智慧、有能力的高新人才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五、教学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度：期中考</w:t>
      </w:r>
      <w:r>
        <w:rPr>
          <w:rFonts w:ascii="宋体" w:eastAsia="宋体" w:hAnsi="SimSun" w:cs="宋体"/>
          <w:b/>
          <w:sz w:val="28"/>
        </w:rPr>
        <w:t>试</w:t>
      </w:r>
      <w:r>
        <w:rPr>
          <w:rFonts w:ascii="宋体" w:eastAsia="宋体" w:hAnsi="MS Mincho" w:cs="宋体"/>
          <w:b/>
          <w:sz w:val="28"/>
        </w:rPr>
        <w:t>前《必修</w:t>
      </w:r>
      <w:r>
        <w:rPr>
          <w:rFonts w:ascii="宋体" w:eastAsia="宋体" w:cs="宋体"/>
          <w:b/>
          <w:sz w:val="28"/>
        </w:rPr>
        <w:t>5</w:t>
      </w:r>
      <w:r>
        <w:rPr>
          <w:rFonts w:ascii="宋体" w:eastAsia="宋体" w:hAnsi="MS Mincho" w:cs="宋体"/>
          <w:b/>
          <w:sz w:val="28"/>
        </w:rPr>
        <w:t>》，期中考</w:t>
      </w:r>
      <w:r>
        <w:rPr>
          <w:rFonts w:ascii="宋体" w:eastAsia="宋体" w:hAnsi="SimSun" w:cs="宋体"/>
          <w:b/>
          <w:sz w:val="28"/>
        </w:rPr>
        <w:t>试</w:t>
      </w:r>
      <w:r>
        <w:rPr>
          <w:rFonts w:ascii="宋体" w:eastAsia="宋体" w:hAnsi="MS Mincho" w:cs="宋体"/>
          <w:b/>
          <w:sz w:val="28"/>
        </w:rPr>
        <w:t>后《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音文字运用》。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高二第二学期班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本学期我担任理科高二</w:t>
      </w:r>
      <w:r>
        <w:rPr>
          <w:rFonts w:ascii="宋体" w:eastAsia="宋体" w:cs="宋体"/>
          <w:sz w:val="28"/>
        </w:rPr>
        <w:t>(11)</w:t>
      </w:r>
      <w:r>
        <w:rPr>
          <w:rFonts w:ascii="宋体" w:eastAsia="宋体" w:hAnsi="MS Mincho" w:cs="宋体"/>
          <w:sz w:val="28"/>
        </w:rPr>
        <w:t>班班主任，深感自己肩上担子的重大，怎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调动每</w:t>
      </w:r>
      <w:r>
        <w:rPr>
          <w:rFonts w:ascii="宋体" w:eastAsia="宋体" w:hAnsi="MS Mincho" w:cs="宋体"/>
          <w:sz w:val="28"/>
        </w:rPr>
        <w:t>位同学学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潜力最大限度地</w:t>
      </w:r>
      <w:r>
        <w:rPr>
          <w:rFonts w:ascii="宋体" w:eastAsia="宋体" w:hAnsi="SimSun" w:cs="宋体"/>
          <w:sz w:val="28"/>
        </w:rPr>
        <w:t>发挥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出来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个班主任无疑起着非常重要的作用。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将本学期高二</w:t>
      </w:r>
      <w:r>
        <w:rPr>
          <w:rFonts w:ascii="宋体" w:eastAsia="宋体" w:cs="宋体"/>
          <w:sz w:val="28"/>
        </w:rPr>
        <w:t>(11)</w:t>
      </w:r>
      <w:r>
        <w:rPr>
          <w:rFonts w:ascii="宋体" w:eastAsia="宋体" w:hAnsi="MS Mincho" w:cs="宋体"/>
          <w:sz w:val="28"/>
        </w:rPr>
        <w:t>班的工作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一、班上基本情况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全班共</w:t>
      </w:r>
      <w:r>
        <w:rPr>
          <w:rFonts w:ascii="宋体" w:eastAsia="宋体" w:cs="宋体"/>
          <w:sz w:val="28"/>
        </w:rPr>
        <w:t>52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个男生，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个女生，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人住宿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人外宿，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名体育特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生。班上男学生比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性差的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，需要更多的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督促。女生尽管少，然而要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注思想情</w:t>
      </w:r>
      <w:r>
        <w:rPr>
          <w:rFonts w:ascii="宋体" w:eastAsia="宋体" w:hAnsi="SimSun" w:cs="宋体"/>
          <w:sz w:val="28"/>
        </w:rPr>
        <w:t>绪问题</w:t>
      </w:r>
      <w:r>
        <w:rPr>
          <w:rFonts w:ascii="宋体" w:eastAsia="宋体" w:hAnsi="MS Mincho" w:cs="宋体"/>
          <w:sz w:val="28"/>
        </w:rPr>
        <w:t>。全班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平均成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不是很理想，尖子生也不突出。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清形</w:t>
      </w:r>
      <w:r>
        <w:rPr>
          <w:rFonts w:ascii="宋体" w:eastAsia="宋体" w:hAnsi="SimSun" w:cs="宋体"/>
          <w:b/>
          <w:bCs/>
          <w:sz w:val="28"/>
        </w:rPr>
        <w:t>势</w:t>
      </w:r>
      <w:r>
        <w:rPr>
          <w:rFonts w:ascii="宋体" w:eastAsia="宋体" w:hAnsi="MS Mincho" w:cs="宋体"/>
          <w:b/>
          <w:bCs/>
          <w:sz w:val="28"/>
        </w:rPr>
        <w:t>，做好班</w:t>
      </w:r>
      <w:r>
        <w:rPr>
          <w:rFonts w:ascii="宋体" w:eastAsia="宋体" w:hAnsi="SimSun" w:cs="宋体"/>
          <w:b/>
          <w:bCs/>
          <w:sz w:val="28"/>
        </w:rPr>
        <w:t>级稳</w:t>
      </w:r>
      <w:r>
        <w:rPr>
          <w:rFonts w:ascii="宋体" w:eastAsia="宋体" w:hAnsi="MS Mincho" w:cs="宋体"/>
          <w:b/>
          <w:bCs/>
          <w:sz w:val="28"/>
        </w:rPr>
        <w:t>定工作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从思想上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的高考的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。高二就像是一个跳板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是一个承前启后的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高二是高中生活的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，高二可以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是高中三年中最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把握的一年，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针对这种</w:t>
      </w:r>
      <w:r>
        <w:rPr>
          <w:rFonts w:ascii="宋体" w:eastAsia="宋体" w:hAnsi="MS Mincho" w:cs="宋体"/>
          <w:sz w:val="28"/>
        </w:rPr>
        <w:t>情况一要抓好立志教育，立志立大志，立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不拔之志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学生打持久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的思想准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三要培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的精神。使学生明白只要有信心，再加上刻苦努力的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，朝着自己的目</w:t>
      </w:r>
      <w:r>
        <w:rPr>
          <w:rFonts w:ascii="宋体" w:eastAsia="宋体" w:hAnsi="SimSun" w:cs="宋体"/>
          <w:sz w:val="28"/>
        </w:rPr>
        <w:t>标发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力拼搏不尽就一定能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三、本学期工作重点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学生干部工作，依靠干部及班集体的力量，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生的教育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激励教育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成功教育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等方法引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律、法制、理想及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等思想教育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广泛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本站、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校、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班等活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》，加</w:t>
      </w:r>
      <w:r>
        <w:rPr>
          <w:rFonts w:ascii="宋体" w:eastAsia="宋体" w:hAnsi="SimSun" w:cs="宋体"/>
          <w:sz w:val="28"/>
        </w:rPr>
        <w:t>强毕业</w:t>
      </w:r>
      <w:r>
        <w:rPr>
          <w:rFonts w:ascii="宋体" w:eastAsia="宋体" w:hAnsi="MS Mincho" w:cs="宋体"/>
          <w:sz w:val="28"/>
        </w:rPr>
        <w:t>前心理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四、采取的措施：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视养</w:t>
      </w:r>
      <w:r>
        <w:rPr>
          <w:rFonts w:ascii="宋体" w:eastAsia="宋体" w:hAnsi="MS Mincho" w:cs="宋体"/>
          <w:sz w:val="28"/>
        </w:rPr>
        <w:t>成教育：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长进步</w:t>
      </w:r>
      <w:r>
        <w:rPr>
          <w:rFonts w:ascii="宋体" w:eastAsia="宋体" w:hAnsi="MS Mincho" w:cs="宋体"/>
          <w:sz w:val="28"/>
        </w:rPr>
        <w:t>是十分必要的，良好的行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使一个人的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展受益匪浅。因此，在班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行良好品德的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成教育是十分必要的。根据学生的思想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情况，与学校的德育工作密切配合，本学期，将从不同的方面和角度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。重点落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范》，使学生逐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度，不使一个学生掉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生管理：面向全体学生，分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施教，加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，要从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学生的角度出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心学生。多与学生和家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了解学生的心理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化，掌握他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道路上的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了解学情：准确把握学生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的掌握，因材施教，在重点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点上下功夫，以促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、扎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地上升。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、家教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合：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常保持与否学生家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系，使学校教育和家庭教育有机地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合起来。要不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的做好后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，促中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，使全班真正成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向上的班集体。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干部：及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在工作中出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工作方法，使他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明确自己的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，指出他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缺点和今后努力工作的方向。同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注意本站班干部成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的合作，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https://d.book118.com/886044042021010041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6044042021010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高二第二学期班级工作计划</dc:title>
  <dc:subject>时间的脚步是无声的，它在不经意间流逝，我们的工作又将在忙碌中充实着，在喜悦中收获着，写好计划才不会让我们努力的时候迷失方向哦。计划怎么写才不会流于形式呢？以下是小编收集整理的高二第二学期班级工作计划，</dc:subject>
  <cp:keywords>高二第二学期班级工作计划</cp:keywords>
  <cp:revision>0</cp:revision>
</cp:coreProperties>
</file>