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或思想中的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行分析研究，做出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面材料，它可以明确下一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的工作方向，少走弯路，少犯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，提高工作效益，因此我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需要回</w:t>
      </w:r>
      <w:r>
        <w:rPr>
          <w:rFonts w:ascii="宋体" w:eastAsia="宋体" w:hAnsi="SimSun" w:cs="宋体"/>
          <w:sz w:val="28"/>
          <w:bdr w:val="none" w:sz="0" w:space="0" w:color="auto"/>
        </w:rPr>
        <w:t>头归纳</w:t>
      </w:r>
      <w:r>
        <w:rPr>
          <w:rFonts w:ascii="宋体" w:eastAsia="宋体" w:hAnsi="MS Mincho" w:cs="宋体"/>
          <w:sz w:val="28"/>
          <w:bdr w:val="none" w:sz="0" w:space="0" w:color="auto"/>
        </w:rPr>
        <w:t>，写一份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写才不会千篇一律呢？以下是小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随着教育改革的不断深入，新型的教育价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打破了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，也改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平等的、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的、相互作用的新型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建立。三分靠学，七分靠管。作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于粗暴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格的管教也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生唯唯</w:t>
      </w:r>
      <w:r>
        <w:rPr>
          <w:rFonts w:ascii="宋体" w:eastAsia="宋体" w:hAnsi="SimSun" w:cs="宋体"/>
          <w:sz w:val="28"/>
          <w:bdr w:val="none" w:sz="0" w:space="0" w:color="auto"/>
        </w:rPr>
        <w:t>诺诺</w:t>
      </w:r>
      <w:r>
        <w:rPr>
          <w:rFonts w:ascii="宋体" w:eastAsia="宋体" w:hAnsi="MS Mincho" w:cs="宋体"/>
          <w:sz w:val="28"/>
          <w:bdr w:val="none" w:sz="0" w:space="0" w:color="auto"/>
        </w:rPr>
        <w:t>的庸才或者是高分低能的残缺人。因此在管理中我力求做到与同学真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平等和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。具体做到如下两点：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一、把和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与尊重送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很多人在提到教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微笑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的力量才是无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的。捷克教育家夸美</w:t>
      </w:r>
      <w:r>
        <w:rPr>
          <w:rFonts w:ascii="宋体" w:eastAsia="宋体" w:hAnsi="SimSun" w:cs="宋体"/>
          <w:sz w:val="28"/>
          <w:bdr w:val="none" w:sz="0" w:space="0" w:color="auto"/>
        </w:rPr>
        <w:t>纽</w:t>
      </w:r>
      <w:r>
        <w:rPr>
          <w:rFonts w:ascii="宋体" w:eastAsia="宋体" w:hAnsi="MS Mincho" w:cs="宋体"/>
          <w:sz w:val="28"/>
          <w:bdr w:val="none" w:sz="0" w:space="0" w:color="auto"/>
        </w:rPr>
        <w:t>斯曾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求学的欲望是由教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出来的，假如他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是温和的，是循循善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的，不用粗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法去使学生疏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，而用仁慈的感情与言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去吸引他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；假如他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和善地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就容易得到学生的好感，学生就宁愿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学校而不愿停留在家里了。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沟通从心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格的有隔</w:t>
      </w:r>
      <w:r>
        <w:rPr>
          <w:rFonts w:ascii="宋体" w:eastAsia="宋体" w:hAnsi="SimSun" w:cs="宋体"/>
          <w:sz w:val="28"/>
          <w:bdr w:val="none" w:sz="0" w:space="0" w:color="auto"/>
        </w:rPr>
        <w:t>阂</w:t>
      </w:r>
      <w:r>
        <w:rPr>
          <w:rFonts w:ascii="宋体" w:eastAsia="宋体" w:hAnsi="MS Mincho" w:cs="宋体"/>
          <w:sz w:val="28"/>
          <w:bdr w:val="none" w:sz="0" w:space="0" w:color="auto"/>
        </w:rPr>
        <w:t>的有代沟的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系，不利于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班有个学生。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始他根本不想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，并且也不和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人交流，孤独地来孤独地离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自己。回到家与父母也没两句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莫展，无能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力，甚至想要送他去看心理医生，因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他以前不是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的。遇到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一通不可能行得通，甚至会适得其反。于是我找他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，完全以朋友的身份，没有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得没有融化不了的冰，没有人会拒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朋友。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始他没理我，甚至用后背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着我，但我并没有放弃，而是不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是精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所至，金石</w:t>
      </w:r>
      <w:r>
        <w:rPr>
          <w:rFonts w:ascii="宋体" w:eastAsia="宋体" w:hAnsi="SimSun" w:cs="宋体"/>
          <w:sz w:val="28"/>
          <w:bdr w:val="none" w:sz="0" w:space="0" w:color="auto"/>
        </w:rPr>
        <w:t>为开</w:t>
      </w:r>
      <w:r>
        <w:rPr>
          <w:rFonts w:ascii="宋体" w:eastAsia="宋体" w:hAnsi="MS Mincho" w:cs="宋体"/>
          <w:sz w:val="28"/>
          <w:bdr w:val="none" w:sz="0" w:space="0" w:color="auto"/>
        </w:rPr>
        <w:t>吧。最后他把一切都告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了我，原来是他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了一个女朋友，并且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系很好，如今的状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他只想和她的女朋友在一起，而父母只是一味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行的反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，以致他非常反感，特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的父母。利害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明了，心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了，一切也就解决了。如今他无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是与同学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是与老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系都不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，性格也大大改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。他的父母非常高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够转</w:t>
      </w:r>
      <w:r>
        <w:rPr>
          <w:rFonts w:ascii="宋体" w:eastAsia="宋体" w:hAnsi="MS Mincho" w:cs="宋体"/>
          <w:sz w:val="28"/>
          <w:bdr w:val="none" w:sz="0" w:space="0" w:color="auto"/>
        </w:rPr>
        <w:t>化改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一个人而自豪！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二、把真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与平等送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在思想上、学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上、生活上等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心，而且要具体体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上。不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差的，不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是家庭富裕的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是条件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他是否犯</w:t>
      </w:r>
      <w:r>
        <w:rPr>
          <w:rFonts w:ascii="宋体" w:eastAsia="宋体" w:hAnsi="SimSun" w:cs="宋体"/>
          <w:sz w:val="28"/>
          <w:bdr w:val="none" w:sz="0" w:space="0" w:color="auto"/>
        </w:rPr>
        <w:t>过错误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，班主任都要一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如仁，不搞特殊化，不偏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，公平、公正、平等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待班上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一位同学，融洽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系，增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生情感交流渠道，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有一个温馨和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例如我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班的大部分同学学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很差，但家里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条件不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如此，他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成了不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究吃穿的不良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。基本上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都包下倒数。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是煞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苦心，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之以理地</w:t>
      </w:r>
      <w:r>
        <w:rPr>
          <w:rFonts w:ascii="宋体" w:eastAsia="宋体" w:hAnsi="SimSun" w:cs="宋体"/>
          <w:sz w:val="28"/>
          <w:bdr w:val="none" w:sz="0" w:space="0" w:color="auto"/>
        </w:rPr>
        <w:t>谈过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地批</w:t>
      </w:r>
      <w:r>
        <w:rPr>
          <w:rFonts w:ascii="宋体" w:eastAsia="宋体" w:hAnsi="SimSun" w:cs="宋体"/>
          <w:sz w:val="28"/>
          <w:bdr w:val="none" w:sz="0" w:space="0" w:color="auto"/>
        </w:rPr>
        <w:t>评过</w:t>
      </w:r>
      <w:r>
        <w:rPr>
          <w:rFonts w:ascii="宋体" w:eastAsia="宋体" w:hAnsi="MS Mincho" w:cs="宋体"/>
          <w:sz w:val="28"/>
          <w:bdr w:val="none" w:sz="0" w:space="0" w:color="auto"/>
        </w:rPr>
        <w:t>，但都收效甚微。于是我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找他的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非常懂礼貌，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会笑嘻嘻地打招呼，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也很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极。于是只要一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做了好事，表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好，我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后再和他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一些道理：什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条条大路通</w:t>
      </w:r>
      <w:r>
        <w:rPr>
          <w:rFonts w:ascii="宋体" w:eastAsia="宋体" w:hAnsi="SimSun" w:cs="宋体"/>
          <w:sz w:val="28"/>
          <w:bdr w:val="none" w:sz="0" w:space="0" w:color="auto"/>
        </w:rPr>
        <w:t>罗马</w:t>
      </w:r>
      <w:r>
        <w:rPr>
          <w:rFonts w:ascii="宋体" w:eastAsia="宋体" w:hAnsi="MS Mincho" w:cs="宋体"/>
          <w:sz w:val="28"/>
          <w:bdr w:val="none" w:sz="0" w:space="0" w:color="auto"/>
        </w:rPr>
        <w:t>，但无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走哪条路，都要有知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武装起来的自己是最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大的。慢慢的，他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找到了自身的价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，自信心增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了，也喜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自己了。看来</w:t>
      </w:r>
      <w:r>
        <w:rPr>
          <w:rFonts w:ascii="宋体" w:eastAsia="宋体" w:hAnsi="SimSun" w:cs="宋体"/>
          <w:sz w:val="28"/>
          <w:bdr w:val="none" w:sz="0" w:space="0" w:color="auto"/>
        </w:rPr>
        <w:t>转变这种</w:t>
      </w:r>
      <w:r>
        <w:rPr>
          <w:rFonts w:ascii="宋体" w:eastAsia="宋体" w:hAnsi="MS Mincho" w:cs="宋体"/>
          <w:sz w:val="28"/>
          <w:bdr w:val="none" w:sz="0" w:space="0" w:color="auto"/>
        </w:rPr>
        <w:t>人，平等地交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的交往，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极的鼓励很重要。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开门红</w:t>
      </w:r>
      <w:r>
        <w:rPr>
          <w:rFonts w:ascii="宋体" w:eastAsia="宋体" w:hAnsi="MS Mincho" w:cs="宋体"/>
          <w:sz w:val="28"/>
          <w:bdr w:val="none" w:sz="0" w:space="0" w:color="auto"/>
        </w:rPr>
        <w:t>，在高一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得了高一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会操第三名的好成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之后又在学校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行的拔河比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得了第三名的好成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在政教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的国学朗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一学期以来，在班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方面，在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个平行班里面，我班的成</w:t>
      </w:r>
      <w:r>
        <w:rPr>
          <w:rFonts w:ascii="宋体" w:eastAsia="宋体" w:hAnsi="SimSun" w:cs="宋体"/>
          <w:sz w:val="28"/>
          <w:bdr w:val="none" w:sz="0" w:space="0" w:color="auto"/>
        </w:rPr>
        <w:t>绩稳</w:t>
      </w:r>
      <w:r>
        <w:rPr>
          <w:rFonts w:ascii="宋体" w:eastAsia="宋体" w:hAnsi="MS Mincho" w:cs="宋体"/>
          <w:sz w:val="28"/>
          <w:bdr w:val="none" w:sz="0" w:space="0" w:color="auto"/>
        </w:rPr>
        <w:t>居前三，大多数是第一第二，我想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在遵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方面，前半学期不是很理想，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月的遵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模范班我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是差那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一点，不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到了后半学期，</w:t>
      </w:r>
      <w:r>
        <w:rPr>
          <w:rFonts w:ascii="宋体" w:eastAsia="宋体" w:hAnsi="SimSun" w:cs="宋体"/>
          <w:sz w:val="28"/>
          <w:bdr w:val="none" w:sz="0" w:space="0" w:color="auto"/>
        </w:rPr>
        <w:t>这种现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底消失了。整个下学期，我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比都在同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前三。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四、今后打算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是平等的，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融洽的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系是做好班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。在学生取得成功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，我会用微笑送去欣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；在学生感到失落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，我会用微笑送去鼓励；在学生犯</w:t>
      </w:r>
      <w:r>
        <w:rPr>
          <w:rFonts w:ascii="宋体" w:eastAsia="宋体" w:hAnsi="SimSun" w:cs="宋体"/>
          <w:sz w:val="28"/>
          <w:bdr w:val="none" w:sz="0" w:space="0" w:color="auto"/>
        </w:rPr>
        <w:t>错时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，我会用微笑送去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容。我想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：微笑、真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、平等、尊重是一把</w:t>
      </w:r>
      <w:r>
        <w:rPr>
          <w:rFonts w:ascii="宋体" w:eastAsia="宋体" w:hAnsi="SimSun" w:cs="宋体"/>
          <w:sz w:val="28"/>
          <w:bdr w:val="none" w:sz="0" w:space="0" w:color="auto"/>
        </w:rPr>
        <w:t>闪闪发</w:t>
      </w:r>
      <w:r>
        <w:rPr>
          <w:rFonts w:ascii="宋体" w:eastAsia="宋体" w:hAnsi="MS Mincho" w:cs="宋体"/>
          <w:sz w:val="28"/>
          <w:bdr w:val="none" w:sz="0" w:space="0" w:color="auto"/>
        </w:rPr>
        <w:t>光的金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启教育成功的大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班主任工作是管理人的工作。班主任所面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的是朝气蓬勃、有思想、有感情、自我表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的学生群体。因此，班主任在工作中既要有宏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的群体管理，又要有微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。当然管理的目的在于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学生明理。管理是一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究科学性、民主性。我将一如既往地用真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做了九年班主任，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然有些心得，但我知道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有很多做的不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的地方，需要改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的方面。比如和学生的交流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没做到真正的因材施教。所以今后，我会不段努力，加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，多向有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，争取做一个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几年有幸担任初三班主任工作，面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即将迎接中考的莘莘学子，学校的重托，家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的期盼，教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的使命，因此作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，一名初三班主任就更需要用心做事，静下心来教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，潜下心来育人，工作中多一些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任，少一些浮躁，力争使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一个初三学生在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一年各方面都有所提高。本人通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自己几年初三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班班主任的工作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践，就加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初三学生管理，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取得中考的全面丰收，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自己的几点做法。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一名班主任首先要做好的就是班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好，是形成良好的班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的必要条件。在常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管理中，最重要的是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生招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承包制。我根据班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学生人数，把班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的教室，包干区的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生和一些事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分成</w:t>
      </w:r>
      <w:r>
        <w:rPr>
          <w:rFonts w:ascii="宋体" w:eastAsia="宋体" w:cs="宋体"/>
          <w:sz w:val="28"/>
          <w:bdr w:val="none" w:sz="0" w:space="0" w:color="auto"/>
        </w:rPr>
        <w:t>8-10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，包括：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教室端水，擦黑板，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灯，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齐课</w:t>
      </w:r>
      <w:r>
        <w:rPr>
          <w:rFonts w:ascii="宋体" w:eastAsia="宋体" w:hAnsi="MS Mincho" w:cs="宋体"/>
          <w:sz w:val="28"/>
          <w:bdr w:val="none" w:sz="0" w:space="0" w:color="auto"/>
        </w:rPr>
        <w:t>桌、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等，班主任事先把分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情况予以公布，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一点非常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，既要注意工作量的大小，又要有利于管理。要求学生根据各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人数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合，自行推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，运用招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行承包，承包期限是一个学年，我清晰的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得，在招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会上，学生非常踊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，包干区本来按排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人，由于要求承包的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多，通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人就承包了，象檫黑板，原来安排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人，由于其他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的人数精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了，增加到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人，学生也很愿意，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生工作班主任只要引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按排、管理好本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生工作就好了。在各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内也要求把任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分配到个人，因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在拼</w:t>
      </w:r>
      <w:r>
        <w:rPr>
          <w:rFonts w:ascii="宋体" w:eastAsia="宋体" w:hAnsi="SimSun" w:cs="宋体"/>
          <w:sz w:val="28"/>
          <w:bdr w:val="none" w:sz="0" w:space="0" w:color="auto"/>
        </w:rPr>
        <w:t>组时</w:t>
      </w:r>
      <w:r>
        <w:rPr>
          <w:rFonts w:ascii="宋体" w:eastAsia="宋体" w:hAnsi="MS Mincho" w:cs="宋体"/>
          <w:sz w:val="28"/>
          <w:bdr w:val="none" w:sz="0" w:space="0" w:color="auto"/>
        </w:rPr>
        <w:t>学生是自愿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合的，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有一定的号召力，所以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是和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的，在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内分工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也很配合，如打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包干区一人一天，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任明确。通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大家推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的教室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、包干区区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（主要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负责检查</w:t>
      </w:r>
      <w:r>
        <w:rPr>
          <w:rFonts w:ascii="宋体" w:eastAsia="宋体" w:hAnsi="MS Mincho" w:cs="宋体"/>
          <w:sz w:val="28"/>
          <w:bdr w:val="none" w:sz="0" w:space="0" w:color="auto"/>
        </w:rPr>
        <w:t>各自范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生工作。到了初三后期，由于学</w:t>
      </w:r>
      <w:r>
        <w:rPr>
          <w:rFonts w:ascii="宋体" w:eastAsia="宋体" w:hAnsi="SimSun" w:cs="宋体"/>
          <w:sz w:val="28"/>
          <w:bdr w:val="none" w:sz="0" w:space="0" w:color="auto"/>
        </w:rPr>
        <w:t>习压</w:t>
      </w:r>
      <w:r>
        <w:rPr>
          <w:rFonts w:ascii="宋体" w:eastAsia="宋体" w:hAnsi="MS Mincho" w:cs="宋体"/>
          <w:sz w:val="28"/>
          <w:bdr w:val="none" w:sz="0" w:space="0" w:color="auto"/>
        </w:rPr>
        <w:t>力大，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多男生不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生，在班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生的保持上做的也不好，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要与学生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生好了才有良好的学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境，容易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来生机和活力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做法符合了初三学生的心理特点，在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操作中效果好。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民主的方式，使学生自律。初三学生追求独立展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自我的意</w:t>
      </w:r>
      <w:r>
        <w:rPr>
          <w:rFonts w:ascii="宋体" w:eastAsia="宋体" w:hAnsi="SimSun" w:cs="宋体"/>
          <w:sz w:val="28"/>
          <w:bdr w:val="none" w:sz="0" w:space="0" w:color="auto"/>
        </w:rPr>
        <w:t>识较强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生承包制的基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生工作的分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律要求集中到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生小</w:t>
      </w:r>
      <w:r>
        <w:rPr>
          <w:rFonts w:ascii="宋体" w:eastAsia="宋体" w:hAnsi="SimSun" w:cs="宋体"/>
          <w:sz w:val="28"/>
          <w:bdr w:val="none" w:sz="0" w:space="0" w:color="auto"/>
        </w:rPr>
        <w:t>组这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组长对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同学的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负总责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当小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内的成</w:t>
      </w:r>
      <w:r>
        <w:rPr>
          <w:rFonts w:ascii="宋体" w:eastAsia="宋体" w:hAnsi="SimSun" w:cs="宋体"/>
          <w:sz w:val="28"/>
          <w:bdr w:val="none" w:sz="0" w:space="0" w:color="auto"/>
        </w:rPr>
        <w:t>员违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律（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生工作没做好也是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由全班同学推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出的两位公信力好、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负责记录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包括自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律等，在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上周各位同学的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次数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行公布，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次数最多的同学，以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做本小</w:t>
      </w:r>
      <w:r>
        <w:rPr>
          <w:rFonts w:ascii="宋体" w:eastAsia="宋体" w:hAnsi="SimSun" w:cs="宋体"/>
          <w:sz w:val="28"/>
          <w:bdr w:val="none" w:sz="0" w:space="0" w:color="auto"/>
        </w:rPr>
        <w:t>组卫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生工作的形式予以教育，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做的天数由班主任根据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重程度及次数提出建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，由全班同学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手表决，以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人数的一半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的学生也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方法民主公平，愿意接受。到了一个月之后，同学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一般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做天数有一定的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准了，表决的程序就由班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主持，</w:t>
      </w:r>
      <w:r>
        <w:rPr>
          <w:rFonts w:ascii="宋体" w:eastAsia="宋体" w:hAnsi="SimSun" w:cs="宋体"/>
          <w:sz w:val="28"/>
          <w:bdr w:val="none" w:sz="0" w:space="0" w:color="auto"/>
        </w:rPr>
        <w:t>对较为严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象也可以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做其他</w:t>
      </w:r>
      <w:r>
        <w:rPr>
          <w:rFonts w:ascii="宋体" w:eastAsia="宋体" w:hAnsi="SimSun" w:cs="宋体"/>
          <w:sz w:val="28"/>
          <w:bdr w:val="none" w:sz="0" w:space="0" w:color="auto"/>
        </w:rPr>
        <w:t>组卫</w:t>
      </w:r>
      <w:r>
        <w:rPr>
          <w:rFonts w:ascii="宋体" w:eastAsia="宋体" w:hAnsi="MS Mincho" w:cs="宋体"/>
          <w:sz w:val="28"/>
          <w:bdr w:val="none" w:sz="0" w:space="0" w:color="auto"/>
        </w:rPr>
        <w:t>生，同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在黑板的两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写上温馨提示：学生哪方面需要提高与加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，一星期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一次，以帮助学生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刻提醒自己。</w:t>
      </w:r>
      <w:r>
        <w:rPr>
          <w:rFonts w:ascii="宋体" w:eastAsia="宋体" w:hAnsi="SimSun" w:cs="宋体"/>
          <w:sz w:val="28"/>
          <w:bdr w:val="none" w:sz="0" w:space="0" w:color="auto"/>
        </w:rPr>
        <w:t>对纪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化。几周下来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律管理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法取得了良好的效果，学生的自我管理能力得到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大的提升，具有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提供了可能。班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管理是否出成效，是通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是否提高体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的科学有效管理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造就良好的学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境提供了条件。班主任要借学校、年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部的力量提高学生的学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。在教室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入室者静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，要求学生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在教室不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大声喧</w:t>
      </w:r>
      <w:r>
        <w:rPr>
          <w:rFonts w:ascii="宋体" w:eastAsia="宋体" w:hAnsi="SimSun" w:cs="宋体"/>
          <w:sz w:val="28"/>
          <w:bdr w:val="none" w:sz="0" w:space="0" w:color="auto"/>
        </w:rPr>
        <w:t>哗</w:t>
      </w:r>
      <w:r>
        <w:rPr>
          <w:rFonts w:ascii="宋体" w:eastAsia="宋体" w:hAnsi="MS Mincho" w:cs="宋体"/>
          <w:sz w:val="28"/>
          <w:bdr w:val="none" w:sz="0" w:space="0" w:color="auto"/>
        </w:rPr>
        <w:t>，跑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，要保持安静，初三后期考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</w:t>
      </w:r>
      <w:r>
        <w:rPr>
          <w:rFonts w:ascii="宋体" w:eastAsia="宋体" w:hAnsi="SimSun" w:cs="宋体"/>
          <w:sz w:val="28"/>
          <w:bdr w:val="none" w:sz="0" w:space="0" w:color="auto"/>
        </w:rPr>
        <w:t>测试对</w:t>
      </w:r>
      <w:r>
        <w:rPr>
          <w:rFonts w:ascii="宋体" w:eastAsia="宋体" w:hAnsi="MS Mincho" w:cs="宋体"/>
          <w:sz w:val="28"/>
          <w:bdr w:val="none" w:sz="0" w:space="0" w:color="auto"/>
        </w:rPr>
        <w:t>学生都有一定的影响，有些学生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会失去信心，班主任要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学生明确，考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本身就是一个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与解决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提高了技能。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次考后，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分析与任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：一是有希望考上重点中学的，要他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以全校的同学</w:t>
      </w:r>
      <w:r>
        <w:rPr>
          <w:rFonts w:ascii="宋体" w:eastAsia="宋体" w:hAnsi="SimSun" w:cs="宋体"/>
          <w:sz w:val="28"/>
          <w:bdr w:val="none" w:sz="0" w:space="0" w:color="auto"/>
        </w:rPr>
        <w:t>为竞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手，争取中考取得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好的名次，二是学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绩处</w:t>
      </w:r>
      <w:r>
        <w:rPr>
          <w:rFonts w:ascii="宋体" w:eastAsia="宋体" w:hAnsi="MS Mincho" w:cs="宋体"/>
          <w:sz w:val="28"/>
          <w:bdr w:val="none" w:sz="0" w:space="0" w:color="auto"/>
        </w:rPr>
        <w:t>于后</w:t>
      </w:r>
      <w:r>
        <w:rPr>
          <w:rFonts w:ascii="宋体" w:eastAsia="宋体" w:cs="宋体"/>
          <w:sz w:val="28"/>
          <w:bdr w:val="none" w:sz="0" w:space="0" w:color="auto"/>
        </w:rPr>
        <w:t>20%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多考些分数，力争在中考后有学上，三是成</w:t>
      </w:r>
      <w:r>
        <w:rPr>
          <w:rFonts w:ascii="宋体" w:eastAsia="宋体" w:hAnsi="SimSun" w:cs="宋体"/>
          <w:sz w:val="28"/>
          <w:bdr w:val="none" w:sz="0" w:space="0" w:color="auto"/>
        </w:rPr>
        <w:t>绩处</w:t>
      </w:r>
      <w:r>
        <w:rPr>
          <w:rFonts w:ascii="宋体" w:eastAsia="宋体" w:hAnsi="MS Mincho" w:cs="宋体"/>
          <w:sz w:val="28"/>
          <w:bdr w:val="none" w:sz="0" w:space="0" w:color="auto"/>
        </w:rPr>
        <w:t>于中等的学生，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影响巨大，他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一旦失去学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的信心与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的整体成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将下滑，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部分学生，要告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考重点中学是有希望的，通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努力，即使考不上，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入普高自己也是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可以考大学。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次考完后，班主任一定要利用自身的有利条件与成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波</w:t>
      </w:r>
      <w:r>
        <w:rPr>
          <w:rFonts w:ascii="宋体" w:eastAsia="宋体" w:hAnsi="SimSun" w:cs="宋体"/>
          <w:sz w:val="28"/>
          <w:bdr w:val="none" w:sz="0" w:space="0" w:color="auto"/>
        </w:rPr>
        <w:t>动较</w:t>
      </w:r>
      <w:r>
        <w:rPr>
          <w:rFonts w:ascii="宋体" w:eastAsia="宋体" w:hAnsi="MS Mincho" w:cs="宋体"/>
          <w:sz w:val="28"/>
          <w:bdr w:val="none" w:sz="0" w:space="0" w:color="auto"/>
        </w:rPr>
        <w:t>大的学生多次面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，找出原因，及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修正，并要取得家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的配合与支持。班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有部分学生，其中女生居多，学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很努力，但成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不能提高，他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也非常苦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合运用、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推的能力相</w:t>
      </w:r>
      <w:r>
        <w:rPr>
          <w:rFonts w:ascii="宋体" w:eastAsia="宋体" w:hAnsi="SimSun" w:cs="宋体"/>
          <w:sz w:val="28"/>
          <w:bdr w:val="none" w:sz="0" w:space="0" w:color="auto"/>
        </w:rPr>
        <w:t>对较</w:t>
      </w:r>
      <w:r>
        <w:rPr>
          <w:rFonts w:ascii="宋体" w:eastAsia="宋体" w:hAnsi="MS Mincho" w:cs="宋体"/>
          <w:sz w:val="28"/>
          <w:bdr w:val="none" w:sz="0" w:space="0" w:color="auto"/>
        </w:rPr>
        <w:t>差，班主任除了与任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行心理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平常心，只要努力拼搏了，尽到自己的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的心情能快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起来，反而能提高成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。学生的中考成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记总</w:t>
      </w:r>
      <w:r>
        <w:rPr>
          <w:rFonts w:ascii="宋体" w:eastAsia="宋体" w:hAnsi="MS Mincho" w:cs="宋体"/>
          <w:sz w:val="28"/>
          <w:bdr w:val="none" w:sz="0" w:space="0" w:color="auto"/>
        </w:rPr>
        <w:t>分的，一个学生只有各科</w:t>
      </w:r>
      <w:r>
        <w:rPr>
          <w:rFonts w:ascii="宋体" w:eastAsia="宋体" w:hAnsi="SimSun" w:cs="宋体"/>
          <w:sz w:val="28"/>
          <w:bdr w:val="none" w:sz="0" w:space="0" w:color="auto"/>
        </w:rPr>
        <w:t>齐头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才能考出好成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班主任要真正做好服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好各科的学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，努力减少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生中偏科情况，使班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共同提高，取得中考的成功。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一名初三的班主任除了要用心做好班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管理、提高学生的学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要用心去感化与引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学生。初三学生已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注家里的事了，家庭的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往往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小孩的影响比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大，其中特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是有父母感情不和的，作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班主任要及</w:t>
      </w:r>
      <w:r>
        <w:rPr>
          <w:rFonts w:ascii="宋体" w:eastAsia="宋体" w:hAnsi="SimSun" w:cs="宋体"/>
          <w:sz w:val="28"/>
          <w:bdr w:val="none" w:sz="0" w:space="0" w:color="auto"/>
        </w:rPr>
        <w:t>时发现这类</w:t>
      </w:r>
      <w:r>
        <w:rPr>
          <w:rFonts w:ascii="宋体" w:eastAsia="宋体" w:hAnsi="MS Mincho" w:cs="宋体"/>
          <w:sz w:val="28"/>
          <w:bdr w:val="none" w:sz="0" w:space="0" w:color="auto"/>
        </w:rPr>
        <w:t>学生，并教育他，父母的事自己不能解决，只有在校取得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的提高去感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父母。同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系、沟通，解决学生学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上的后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于一些家庭有困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的学生，班主任要更多的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（但要注意方式方法）。通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班主任的感化和引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感受到学校老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有更充足的精力投入到学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几年的初三班主任工作，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力大，工作辛苦，但自己学到了很多，也深切的体会到，要想把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份工作做好，必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要用心去做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一件事，用心去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一个学生，真正做好班主任的服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近一年来，在学校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心，帮助下，全体科任教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，目前的五年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正，学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不好，学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不可能有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展，所以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的理念，大力加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为习惯训练</w:t>
      </w:r>
      <w:r>
        <w:rPr>
          <w:rFonts w:ascii="宋体" w:eastAsia="宋体" w:hAnsi="MS Mincho" w:cs="宋体"/>
          <w:sz w:val="28"/>
          <w:bdr w:val="none" w:sz="0" w:space="0" w:color="auto"/>
        </w:rPr>
        <w:t>，督促他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在文明礼貌，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律等方面努力达到学校要求，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。本学期做了如下几方面的工作：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一，抓班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宿感，成就感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个集体里学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，生活，成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，就要在学校的各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动评</w:t>
      </w:r>
      <w:r>
        <w:rPr>
          <w:rFonts w:ascii="宋体" w:eastAsia="宋体" w:hAnsi="MS Mincho" w:cs="宋体"/>
          <w:sz w:val="28"/>
          <w:bdr w:val="none" w:sz="0" w:space="0" w:color="auto"/>
        </w:rPr>
        <w:t>比中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示自己的力量和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貌。好的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激励人，可以改造人。我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是学生另一个温馨的家，所以在平常的教育教学中就非常重</w:t>
      </w:r>
      <w:r>
        <w:rPr>
          <w:rFonts w:ascii="宋体" w:eastAsia="宋体" w:hAnsi="SimSun" w:cs="宋体"/>
          <w:sz w:val="28"/>
          <w:bdr w:val="none" w:sz="0" w:space="0" w:color="auto"/>
        </w:rPr>
        <w:t>视这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。我把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的一个管理理念，教育宗旨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瞧我的家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个画板中，我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制自己喜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的卡通画，在上面写出了自己的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点、不足、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中都有一个很好的参照，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很好的激励方式，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个孩子都有展示自我的舞台。在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百舸争流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的画板中，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生情况，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律情况等，</w:t>
      </w: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比，激励性地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出当月的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秀之星，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之星等。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二，多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维约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束激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发责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，班主任有效地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是要学生学会管理和自我管理，使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个学生既是管理的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象，又是管理的主体，达到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管是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的目的，同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任心的人将一事无成。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法，人人参与，形成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任分</w:t>
      </w:r>
      <w:r>
        <w:rPr>
          <w:rFonts w:ascii="宋体" w:eastAsia="宋体" w:hAnsi="SimSun" w:cs="宋体"/>
          <w:sz w:val="28"/>
          <w:bdr w:val="none" w:sz="0" w:space="0" w:color="auto"/>
        </w:rPr>
        <w:t>摊</w:t>
      </w:r>
      <w:r>
        <w:rPr>
          <w:rFonts w:ascii="宋体" w:eastAsia="宋体" w:hAnsi="MS Mincho" w:cs="宋体"/>
          <w:sz w:val="28"/>
          <w:bdr w:val="none" w:sz="0" w:space="0" w:color="auto"/>
        </w:rPr>
        <w:t>制度，并全面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施，真正达到了在任何一个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里都有人做事，有人管事，多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管理。制定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任分工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，我相信学生，放手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选择为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学生在管理的舞台上唱主角。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三，培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优辅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差人人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原因，同学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形成了学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的差异，怎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痛的事情。我在班中采用了</w:t>
      </w:r>
      <w:r>
        <w:rPr>
          <w:rFonts w:ascii="宋体" w:eastAsia="宋体" w:hAnsi="SimSun" w:cs="宋体"/>
          <w:sz w:val="28"/>
          <w:bdr w:val="none" w:sz="0" w:space="0" w:color="auto"/>
        </w:rPr>
        <w:t>优优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行帮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的形式，促使他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不同程度的提高学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今社会越来越重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能力，成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的好坏已不是衡量人才的唯一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准，因此我很注重能力的培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展了一些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展了一些主</w:t>
      </w:r>
      <w:r>
        <w:rPr>
          <w:rFonts w:ascii="宋体" w:eastAsia="宋体" w:hAnsi="SimSun" w:cs="宋体"/>
          <w:sz w:val="28"/>
          <w:bdr w:val="none" w:sz="0" w:space="0" w:color="auto"/>
        </w:rPr>
        <w:t>题鲜</w:t>
      </w:r>
      <w:r>
        <w:rPr>
          <w:rFonts w:ascii="宋体" w:eastAsia="宋体" w:hAnsi="MS Mincho" w:cs="宋体"/>
          <w:sz w:val="28"/>
          <w:bdr w:val="none" w:sz="0" w:space="0" w:color="auto"/>
        </w:rPr>
        <w:t>明，教育性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的班会，有一些班会由学生自己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了学生吃苦的精神，培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了学生的毅力，提升了学生各方面的能力。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我都感到高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，欣慰他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，生气他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惰。我相信在我和同学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一、耐心地跟学生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入学的孩子，从幼儿园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入学校，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学校的要求可以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一无所知，于是我耐心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解学校的各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要求。比如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不追逐，不打</w:t>
      </w:r>
      <w:r>
        <w:rPr>
          <w:rFonts w:ascii="宋体" w:eastAsia="宋体" w:hAnsi="SimSun" w:cs="宋体"/>
          <w:sz w:val="28"/>
          <w:bdr w:val="none" w:sz="0" w:space="0" w:color="auto"/>
        </w:rPr>
        <w:t>闹这</w:t>
      </w:r>
      <w:r>
        <w:rPr>
          <w:rFonts w:ascii="宋体" w:eastAsia="宋体" w:hAnsi="MS Mincho" w:cs="宋体"/>
          <w:sz w:val="28"/>
          <w:bdr w:val="none" w:sz="0" w:space="0" w:color="auto"/>
        </w:rPr>
        <w:t>一条吧，我首先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们设</w:t>
      </w:r>
      <w:r>
        <w:rPr>
          <w:rFonts w:ascii="宋体" w:eastAsia="宋体" w:hAnsi="MS Mincho" w:cs="宋体"/>
          <w:sz w:val="28"/>
          <w:bdr w:val="none" w:sz="0" w:space="0" w:color="auto"/>
        </w:rPr>
        <w:t>想一下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多的同学，如果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个学生都在追逐或者打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的后果呢！学生</w:t>
      </w:r>
      <w:r>
        <w:rPr>
          <w:rFonts w:ascii="宋体" w:eastAsia="宋体" w:hAnsi="SimSun" w:cs="宋体"/>
          <w:sz w:val="28"/>
          <w:bdr w:val="none" w:sz="0" w:space="0" w:color="auto"/>
        </w:rPr>
        <w:t>纷纷举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，会特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乱；有的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，如果同学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，会撞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了不遵守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重后果，在遵守日常行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范中就多了一份自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在他</w:t>
      </w:r>
      <w:r>
        <w:rPr>
          <w:rFonts w:ascii="宋体" w:eastAsia="宋体" w:hAnsi="SimSun" w:cs="宋体"/>
          <w:sz w:val="28"/>
          <w:bdr w:val="none" w:sz="0" w:space="0" w:color="auto"/>
        </w:rPr>
        <w:t>们课间</w:t>
      </w:r>
      <w:r>
        <w:rPr>
          <w:rFonts w:ascii="宋体" w:eastAsia="宋体" w:hAnsi="MS Mincho" w:cs="宋体"/>
          <w:sz w:val="28"/>
          <w:bdr w:val="none" w:sz="0" w:space="0" w:color="auto"/>
        </w:rPr>
        <w:t>都能自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地留在教室里写字，下棋做其他的事情等。没有出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格要求。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工作中，抓好班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制度的建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小学生的</w:t>
      </w:r>
      <w:r>
        <w:rPr>
          <w:rFonts w:ascii="宋体" w:eastAsia="宋体" w:hAnsi="SimSun" w:cs="宋体"/>
          <w:sz w:val="28"/>
          <w:bdr w:val="none" w:sz="0" w:space="0" w:color="auto"/>
        </w:rPr>
        <w:t>过错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，按照不同程度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行教育，如有的学生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做得不好的，上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格管理，使学生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才能做好，不能出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任何不良的苗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提供了基本的保障。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立学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生正面影响，使学生有明确的学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班主任，除了要明确指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学生如何去遵守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章制度外，我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得更重要的是要求学生做到的，你自己首先必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要做到。例如：教育学生做个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生的孩子，我就用自己的行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去感染他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到地上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的有垃圾，我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自把它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起，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到垃圾桶。如此几次，孩子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看到地上有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，也能主</w:t>
      </w:r>
      <w:r>
        <w:rPr>
          <w:rFonts w:ascii="宋体" w:eastAsia="宋体" w:hAnsi="SimSun" w:cs="宋体"/>
          <w:sz w:val="28"/>
          <w:bdr w:val="none" w:sz="0" w:space="0" w:color="auto"/>
        </w:rPr>
        <w:t>动捡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丢进</w:t>
      </w:r>
      <w:r>
        <w:rPr>
          <w:rFonts w:ascii="宋体" w:eastAsia="宋体" w:hAnsi="MS Mincho" w:cs="宋体"/>
          <w:sz w:val="28"/>
          <w:bdr w:val="none" w:sz="0" w:space="0" w:color="auto"/>
        </w:rPr>
        <w:t>垃圾桶。可以看出，班主任的一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学生很深的影响。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得力小班干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小班干可以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是班主任工作中的助手，有了他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的帮助可以使班内的各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工作井然有序，同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了学生的自我管理能力。班主任在确定小班干人</w:t>
      </w:r>
      <w:r>
        <w:rPr>
          <w:rFonts w:ascii="宋体" w:eastAsia="宋体" w:hAnsi="SimSun" w:cs="宋体"/>
          <w:sz w:val="28"/>
          <w:bdr w:val="none" w:sz="0" w:space="0" w:color="auto"/>
        </w:rPr>
        <w:t>选时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全面衡量，用人得当。如我班的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思弦和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燕彤是一个成熟懂事的孩子，喜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来像个小大人，于是我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，并帮助她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在班内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立威信，交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工作的方法。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天能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好学生做好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，下午能早早回来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学生午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不在她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也能把班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管理得井然有序。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和小班干的管理下，常</w:t>
      </w:r>
      <w:r>
        <w:rPr>
          <w:rFonts w:ascii="宋体" w:eastAsia="宋体" w:hAnsi="SimSun" w:cs="宋体"/>
          <w:sz w:val="28"/>
          <w:bdr w:val="none" w:sz="0" w:space="0" w:color="auto"/>
        </w:rPr>
        <w:t>规纪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生等方面都能形成良好的行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本学期我担任的是八年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五班的班主任工作（中途接手）。在本学期的班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工作中，我始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持以理想信念教育和思想品德教育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把加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道德教育、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律教育、法制教育、安全教育和行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教育作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五班，以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展班主任工作。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级现</w:t>
      </w:r>
      <w:r>
        <w:rPr>
          <w:rFonts w:ascii="宋体" w:eastAsia="宋体" w:hAnsi="MS Mincho" w:cs="宋体"/>
          <w:sz w:val="28"/>
          <w:bdr w:val="none" w:sz="0" w:space="0" w:color="auto"/>
        </w:rPr>
        <w:t>状分析；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本班学生情况分析：原有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58</w:t>
      </w:r>
      <w:r>
        <w:rPr>
          <w:rFonts w:ascii="宋体" w:eastAsia="宋体" w:hAnsi="MS Mincho" w:cs="宋体"/>
          <w:sz w:val="28"/>
          <w:bdr w:val="none" w:sz="0" w:space="0" w:color="auto"/>
        </w:rPr>
        <w:t>人（男生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人、女生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人，住校生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人）其中有一人保留学籍，另两人因屡次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盗行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，被家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回家不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情况：期中考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各科成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860</w:t>
      </w:r>
      <w:r>
        <w:rPr>
          <w:rFonts w:ascii="宋体" w:eastAsia="宋体" w:hAnsi="MS Mincho" w:cs="宋体"/>
          <w:sz w:val="28"/>
          <w:bdr w:val="none" w:sz="0" w:space="0" w:color="auto"/>
        </w:rPr>
        <w:t>分，有一名学生在年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第二名</w:t>
      </w:r>
      <w:r>
        <w:rPr>
          <w:rFonts w:ascii="宋体" w:eastAsia="宋体" w:cs="宋体"/>
          <w:sz w:val="28"/>
          <w:bdr w:val="none" w:sz="0" w:space="0" w:color="auto"/>
        </w:rPr>
        <w:t>714</w:t>
      </w:r>
      <w:r>
        <w:rPr>
          <w:rFonts w:ascii="宋体" w:eastAsia="宋体" w:hAnsi="MS Mincho" w:cs="宋体"/>
          <w:sz w:val="28"/>
          <w:bdr w:val="none" w:sz="0" w:space="0" w:color="auto"/>
        </w:rPr>
        <w:t>分，班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第二名的学生</w:t>
      </w:r>
      <w:r>
        <w:rPr>
          <w:rFonts w:ascii="宋体" w:eastAsia="宋体" w:cs="宋体"/>
          <w:sz w:val="28"/>
          <w:bdr w:val="none" w:sz="0" w:space="0" w:color="auto"/>
        </w:rPr>
        <w:t>641</w:t>
      </w:r>
      <w:r>
        <w:rPr>
          <w:rFonts w:ascii="宋体" w:eastAsia="宋体" w:hAnsi="MS Mincho" w:cs="宋体"/>
          <w:sz w:val="28"/>
          <w:bdr w:val="none" w:sz="0" w:space="0" w:color="auto"/>
        </w:rPr>
        <w:t>分与她的分数差距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分以下成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律情况：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体一般，有两个走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常早自</w:t>
      </w:r>
      <w:r>
        <w:rPr>
          <w:rFonts w:ascii="宋体" w:eastAsia="宋体" w:hAnsi="SimSun" w:cs="宋体"/>
          <w:sz w:val="28"/>
          <w:bdr w:val="none" w:sz="0" w:space="0" w:color="auto"/>
        </w:rPr>
        <w:t>习迟</w:t>
      </w:r>
      <w:r>
        <w:rPr>
          <w:rFonts w:ascii="宋体" w:eastAsia="宋体" w:hAnsi="MS Mincho" w:cs="宋体"/>
          <w:sz w:val="28"/>
          <w:bdr w:val="none" w:sz="0" w:space="0" w:color="auto"/>
        </w:rPr>
        <w:t>到或者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假。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生情况：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不是很到位，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也没有及</w:t>
      </w:r>
      <w:r>
        <w:rPr>
          <w:rFonts w:ascii="宋体" w:eastAsia="宋体" w:hAnsi="SimSun" w:cs="宋体"/>
          <w:sz w:val="28"/>
          <w:bdr w:val="none" w:sz="0" w:space="0" w:color="auto"/>
        </w:rPr>
        <w:t>时监</w:t>
      </w:r>
      <w:r>
        <w:rPr>
          <w:rFonts w:ascii="宋体" w:eastAsia="宋体" w:hAnsi="MS Mincho" w:cs="宋体"/>
          <w:sz w:val="28"/>
          <w:bdr w:val="none" w:sz="0" w:space="0" w:color="auto"/>
        </w:rPr>
        <w:t>督到位，班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区基本没有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，教室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生和内走道保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差，教室里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生工具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在本学期取得的成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：学校冬季运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第五名，普通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有一名同学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，另一名同学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第一名。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根据上述情况，本学期所做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的和所采取的措施如下：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一、制定和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章制度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确定班</w:t>
      </w:r>
      <w:r>
        <w:rPr>
          <w:rFonts w:ascii="宋体" w:eastAsia="宋体" w:hAnsi="SimSun" w:cs="宋体"/>
          <w:sz w:val="28"/>
          <w:bdr w:val="none" w:sz="0" w:space="0" w:color="auto"/>
        </w:rPr>
        <w:t>级发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：争</w:t>
      </w:r>
      <w:r>
        <w:rPr>
          <w:rFonts w:ascii="宋体" w:eastAsia="宋体" w:hAnsi="SimSun" w:cs="宋体"/>
          <w:sz w:val="28"/>
          <w:bdr w:val="none" w:sz="0" w:space="0" w:color="auto"/>
        </w:rPr>
        <w:t>创优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秀班集体和文明班集体。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确定个人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：人人有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，人人有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展，享受学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程有努力，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程有精彩。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制定班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全班学生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全班学生都要了解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章制度。本学期初，我就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我班学生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章制度。除以上列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等。我</w:t>
      </w:r>
      <w:r>
        <w:rPr>
          <w:rFonts w:ascii="宋体" w:eastAsia="宋体" w:hAnsi="SimSun" w:cs="宋体"/>
          <w:sz w:val="28"/>
          <w:bdr w:val="none" w:sz="0" w:space="0" w:color="auto"/>
        </w:rPr>
        <w:t>总认为</w:t>
      </w:r>
      <w:r>
        <w:rPr>
          <w:rFonts w:ascii="宋体" w:eastAsia="宋体" w:hAnsi="MS Mincho" w:cs="宋体"/>
          <w:sz w:val="28"/>
          <w:bdr w:val="none" w:sz="0" w:space="0" w:color="auto"/>
        </w:rPr>
        <w:t>磨刀不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砍柴工，所以我花了近一个星期的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来学</w:t>
      </w:r>
      <w:r>
        <w:rPr>
          <w:rFonts w:ascii="宋体" w:eastAsia="宋体" w:hAnsi="SimSun" w:cs="宋体"/>
          <w:sz w:val="28"/>
          <w:bdr w:val="none" w:sz="0" w:space="0" w:color="auto"/>
        </w:rPr>
        <w:t>习这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基本知道了自己在生活和学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去做。充分利用学校周一的晨会和班会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安排的内容去按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班干部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行教育、培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班干部，不能只是使用，</w:t>
      </w:r>
      <w:r>
        <w:rPr>
          <w:rFonts w:ascii="宋体" w:eastAsia="宋体" w:hAnsi="SimSun" w:cs="宋体"/>
          <w:sz w:val="28"/>
          <w:bdr w:val="none" w:sz="0" w:space="0" w:color="auto"/>
        </w:rPr>
        <w:t>还应该进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是李朝云和刘海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两位共同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常教育他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感和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既要大胆工作，又要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格要求，注意工作方法。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生都要自己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自督促到位，当然，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出的干部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竟不是完人，因此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分苛求、指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是在工作出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班委的工作要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，而且要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予具体的指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和帮助，既不能包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代替，也不能班上的工作全部推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班干部自己放手不管。我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利用星期天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上或者星期一班会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学会制</w:t>
      </w:r>
      <w:r>
        <w:rPr>
          <w:rFonts w:ascii="宋体" w:eastAsia="宋体" w:hAnsi="SimSun" w:cs="宋体"/>
          <w:sz w:val="28"/>
          <w:bdr w:val="none" w:sz="0" w:space="0" w:color="auto"/>
        </w:rPr>
        <w:t>订计</w:t>
      </w:r>
      <w:r>
        <w:rPr>
          <w:rFonts w:ascii="宋体" w:eastAsia="宋体" w:hAnsi="MS Mincho" w:cs="宋体"/>
          <w:sz w:val="28"/>
          <w:bdr w:val="none" w:sz="0" w:space="0" w:color="auto"/>
        </w:rPr>
        <w:t>划及具体措施，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得失，并加以改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，教会他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如何分辨是非，及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阻止同学中的不良行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于班干部在班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，决不姑息，鼓励他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三、住校生与非住校生管理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住校生管理：学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程，充分利用早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真利用好自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不浪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一个科目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科目保持并且上升，劣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科目努力赶上，最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达到个人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分最高，平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互相帮助，成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生，确定学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非住校生管理：平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与住校学生要求一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，另外要求：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）回家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巩固。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）往返学校路途中注意交通安全。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常与父母交流和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）早自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到，学校常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规认</w:t>
      </w:r>
      <w:r>
        <w:rPr>
          <w:rFonts w:ascii="宋体" w:eastAsia="宋体" w:hAnsi="MS Mincho" w:cs="宋体"/>
          <w:sz w:val="28"/>
          <w:bdr w:val="none" w:sz="0" w:space="0" w:color="auto"/>
        </w:rPr>
        <w:t>真遵守。充分利用学校的家校通平台。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化思想道德教育，培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良好的行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列夫托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斯泰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合，他就是一个完美的教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教育的源泉，有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便有了一切。必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学生感到家庭般的温馨。只有在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的大家庭中，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一个同学才会如兄弟姐妹般的互相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心、互相帮助、互相照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、互相鼓舞。要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温馨的班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做了了以下几点：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宠爱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的孩子是最需要你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的孩子，如果你把</w:t>
      </w:r>
      <w:r>
        <w:rPr>
          <w:rFonts w:ascii="宋体" w:eastAsia="宋体" w:hAnsi="SimSun" w:cs="宋体"/>
          <w:sz w:val="28"/>
          <w:bdr w:val="none" w:sz="0" w:space="0" w:color="auto"/>
        </w:rPr>
        <w:t>爱倾</w:t>
      </w:r>
      <w:r>
        <w:rPr>
          <w:rFonts w:ascii="宋体" w:eastAsia="宋体" w:hAnsi="MS Mincho" w:cs="宋体"/>
          <w:sz w:val="28"/>
          <w:bdr w:val="none" w:sz="0" w:space="0" w:color="auto"/>
        </w:rPr>
        <w:t>注在最需要你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的孩子身上，你就会成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一名真正的班主任。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，但是在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常充斥着矛盾。在学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常用到的方法是学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，全班分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人，学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对优</w:t>
      </w:r>
      <w:r>
        <w:rPr>
          <w:rFonts w:ascii="宋体" w:eastAsia="宋体" w:hAnsi="MS Mincho" w:cs="宋体"/>
          <w:sz w:val="28"/>
          <w:bdr w:val="none" w:sz="0" w:space="0" w:color="auto"/>
        </w:rPr>
        <w:t>秀的当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解，共同帮扶，共同提高。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严爱优</w:t>
      </w:r>
      <w:r>
        <w:rPr>
          <w:rFonts w:ascii="宋体" w:eastAsia="宋体" w:hAnsi="MS Mincho" w:cs="宋体"/>
          <w:sz w:val="28"/>
          <w:bdr w:val="none" w:sz="0" w:space="0" w:color="auto"/>
        </w:rPr>
        <w:t>等生。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对这类</w:t>
      </w:r>
      <w:r>
        <w:rPr>
          <w:rFonts w:ascii="宋体" w:eastAsia="宋体" w:hAnsi="MS Mincho" w:cs="宋体"/>
          <w:sz w:val="28"/>
          <w:bdr w:val="none" w:sz="0" w:space="0" w:color="auto"/>
        </w:rPr>
        <w:t>学生，我从不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，更不迁就他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。而是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，做一个正直的人，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情的人，向上的人，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，更重要的是人品要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些成天被人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誉的学生，只有</w:t>
      </w:r>
      <w:r>
        <w:rPr>
          <w:rFonts w:ascii="宋体" w:eastAsia="宋体" w:hAnsi="SimSun" w:cs="宋体"/>
          <w:sz w:val="28"/>
          <w:bdr w:val="none" w:sz="0" w:space="0" w:color="auto"/>
        </w:rPr>
        <w:t>严爱</w:t>
      </w:r>
      <w:r>
        <w:rPr>
          <w:rFonts w:ascii="宋体" w:eastAsia="宋体" w:hAnsi="MS Mincho" w:cs="宋体"/>
          <w:sz w:val="28"/>
          <w:bdr w:val="none" w:sz="0" w:space="0" w:color="auto"/>
        </w:rPr>
        <w:t>才能克服他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自身的弱点，才能使他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班上有一个女生叫段梦婷，初一年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下学期成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三好学生。初二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并没有及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来学校注册，因此第二天我就打</w:t>
      </w:r>
      <w:r>
        <w:rPr>
          <w:rFonts w:ascii="宋体" w:eastAsia="宋体" w:hAnsi="SimSun" w:cs="宋体"/>
          <w:sz w:val="28"/>
          <w:bdr w:val="none" w:sz="0" w:space="0" w:color="auto"/>
        </w:rPr>
        <w:t>电话给</w:t>
      </w:r>
      <w:r>
        <w:rPr>
          <w:rFonts w:ascii="宋体" w:eastAsia="宋体" w:hAnsi="MS Mincho" w:cs="宋体"/>
          <w:sz w:val="28"/>
          <w:bdr w:val="none" w:sz="0" w:space="0" w:color="auto"/>
        </w:rPr>
        <w:t>她爸爸，于是她就来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到注册了，可是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一个星期五天就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到三天，缺席两天，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她爸爸</w:t>
      </w:r>
      <w:r>
        <w:rPr>
          <w:rFonts w:ascii="宋体" w:eastAsia="宋体" w:hAnsi="SimSun" w:cs="宋体"/>
          <w:sz w:val="28"/>
          <w:bdr w:val="none" w:sz="0" w:space="0" w:color="auto"/>
        </w:rPr>
        <w:t>电话联</w:t>
      </w:r>
      <w:r>
        <w:rPr>
          <w:rFonts w:ascii="宋体" w:eastAsia="宋体" w:hAnsi="MS Mincho" w:cs="宋体"/>
          <w:sz w:val="28"/>
          <w:bdr w:val="none" w:sz="0" w:space="0" w:color="auto"/>
        </w:rPr>
        <w:t>系，她爸爸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管不了她，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家都不在了，随他自便，但是我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是要求她爸爸，赶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把她找到送回学校，第二周她来了，我就与她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了些做人的基本原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，理想的追求，在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生活中自律自管。从此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学生有了很大的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，并且在我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候，第一个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令我很感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后，我找到了她，并告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她我的真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感受（我很感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！），从此她在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更好，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到情况到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在几乎没有，学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也有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提升，有一天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居然主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要求来上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，但是由于安全的考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她来上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中等生。中等生往往是一些班主任容易忽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的群体。他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不像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容易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越感，也不像后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容易放弃自己。他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对这类</w:t>
      </w:r>
      <w:r>
        <w:rPr>
          <w:rFonts w:ascii="宋体" w:eastAsia="宋体" w:hAnsi="MS Mincho" w:cs="宋体"/>
          <w:sz w:val="28"/>
          <w:bdr w:val="none" w:sz="0" w:space="0" w:color="auto"/>
        </w:rPr>
        <w:t>学生，我摸清他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的心理特点，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极因素，始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如一的尊重、理解、信任、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卫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抓，分工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各区域。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生，主要是分了三大区域：室内、室外、个人。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生。并且要派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班委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情况。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几个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生死角更是天天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。个人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生，尤其是有几个自理能力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差的学生，一直是我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此，我主要是采取不定期抽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详细记录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点和缺点。由于孩子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心里，必然会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。加之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制度，学生基本能做到自主自愿的做好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日工作和个人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需要付出更多的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心和耐心，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去的一个学年里，高一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下，在任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的大力支持和配合下，各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、生活等方面都取得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突出的成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学生的思想政治工作，培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化学生的心灵，努力培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良好思想品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常抽出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行身心教育，帮助学生澄清思想上的模糊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，提高学生的思想境界。通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手段提高学生的思想修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管理，培</w:t>
      </w:r>
      <w:r>
        <w:rPr>
          <w:rFonts w:ascii="宋体" w:eastAsia="宋体" w:hAnsi="SimSun" w:cs="宋体"/>
          <w:sz w:val="28"/>
          <w:bdr w:val="none" w:sz="0" w:space="0" w:color="auto"/>
        </w:rPr>
        <w:t>养优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，深入全面地了解学生，努力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律教育是我抓班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工作的切入点，我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律要求非常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格，要求学生在自修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鸦</w:t>
      </w:r>
      <w:r>
        <w:rPr>
          <w:rFonts w:ascii="宋体" w:eastAsia="宋体" w:hAnsi="MS Mincho" w:cs="宋体"/>
          <w:sz w:val="28"/>
          <w:bdr w:val="none" w:sz="0" w:space="0" w:color="auto"/>
        </w:rPr>
        <w:t>雀无声，精心学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。一学年来，我班学生已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基本上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成了良好的遵守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律的情况已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很少了。在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律管理中，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行班干部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周制度，培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班干部良好的奉献精神和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的精神，使个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周班干部在工作中能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事求是的反映班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方法的知道也是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一学年的工作重点，高一年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的学生普遍存在学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方法上面的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繁忙的学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高中的学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是学生的世界</w:t>
      </w:r>
      <w:r>
        <w:rPr>
          <w:rFonts w:ascii="宋体" w:eastAsia="宋体" w:hAnsi="SimSun" w:cs="宋体"/>
          <w:sz w:val="28"/>
          <w:bdr w:val="none" w:sz="0" w:space="0" w:color="auto"/>
        </w:rPr>
        <w:t>观发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、升学等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，随着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识复杂</w:t>
      </w:r>
      <w:r>
        <w:rPr>
          <w:rFonts w:ascii="宋体" w:eastAsia="宋体" w:hAnsi="MS Mincho" w:cs="宋体"/>
          <w:sz w:val="28"/>
          <w:bdr w:val="none" w:sz="0" w:space="0" w:color="auto"/>
        </w:rPr>
        <w:t>程度的加重，容易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生两极分化，有的学生甚至会感到迷惘，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前途失去信心。因此，平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的思想工作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和重要。在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一方面，我主要加大了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学生自治自理能力培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的力度，通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方式，既注意指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学生在自我意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形成良好的思想行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，又注意指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行自我管理，培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多方面的能力，放手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中把教育和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融入一体。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划、料理、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空自己，使自己在集体中成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者，而不是包袱。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另一方面，我有效地利用好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周日大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除后的几分</w:t>
      </w:r>
      <w:r>
        <w:rPr>
          <w:rFonts w:ascii="宋体" w:eastAsia="宋体" w:hAnsi="SimSun" w:cs="宋体"/>
          <w:sz w:val="28"/>
          <w:bdr w:val="none" w:sz="0" w:space="0" w:color="auto"/>
        </w:rPr>
        <w:t>钟开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性的活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，例如，学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交流会，意志教育，如何做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大大地促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的形成。再一方面，我自己也以身作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，努力做学生的榜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，跟班勤，管理方法得力，班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。我班在学校的各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比中都取得了良好的成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。本学期的几次月考均取得了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鼓舞了士气，使班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管理工作向着健康的方向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光匆匆，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20xx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上半年年度的班主任工作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束了，小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血，共同管好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不是班主任，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似班主任。有的老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做了很多思想工作，有地老</w:t>
      </w:r>
      <w:r>
        <w:rPr>
          <w:rFonts w:ascii="宋体" w:eastAsia="宋体" w:hAnsi="SimSun" w:cs="宋体"/>
          <w:sz w:val="28"/>
          <w:bdr w:val="none" w:sz="0" w:space="0" w:color="auto"/>
        </w:rPr>
        <w:t>师还给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发钱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品鼓励学生努力学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我很感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方桂英帮我写班主任的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其次，因</w:t>
      </w:r>
      <w:r>
        <w:rPr>
          <w:rFonts w:ascii="宋体" w:eastAsia="宋体" w:hAnsi="SimSun" w:cs="宋体"/>
          <w:sz w:val="28"/>
          <w:bdr w:val="none" w:sz="0" w:space="0" w:color="auto"/>
        </w:rPr>
        <w:t>为时间紧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，但在其位，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其政，不敢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了学生，所以想了点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西来管理班集体，可能不成熟。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建立班集体文化。根据儒家文化确立班集体文化。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学生明白是非</w:t>
      </w:r>
      <w:r>
        <w:rPr>
          <w:rFonts w:ascii="宋体" w:eastAsia="宋体" w:hAnsi="SimSun" w:cs="宋体"/>
          <w:sz w:val="28"/>
          <w:bdr w:val="none" w:sz="0" w:space="0" w:color="auto"/>
        </w:rPr>
        <w:t>对错</w:t>
      </w:r>
      <w:r>
        <w:rPr>
          <w:rFonts w:ascii="宋体" w:eastAsia="宋体" w:hAnsi="MS Mincho" w:cs="宋体"/>
          <w:sz w:val="28"/>
          <w:bdr w:val="none" w:sz="0" w:space="0" w:color="auto"/>
        </w:rPr>
        <w:t>。把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孝道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先：天行健，君子以自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不息；地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坤，君子以厚德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我班的班集体文化。学生学做人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要有天行健的精神，要有明确的目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不拔的意志，体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于第二句。而深厚的德行更是成功的基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个班集体文化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时诱导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的心性有所改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，整个班呈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，大家共同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斗，争先恐后，和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，互相礼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班集体文化只是德政教化。由于外在的影响太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害，所以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借</w:t>
      </w:r>
      <w:r>
        <w:rPr>
          <w:rFonts w:ascii="宋体" w:eastAsia="宋体" w:hAnsi="SimSun" w:cs="宋体"/>
          <w:sz w:val="28"/>
          <w:bdr w:val="none" w:sz="0" w:space="0" w:color="auto"/>
        </w:rPr>
        <w:t>鉴军</w:t>
      </w:r>
      <w:r>
        <w:rPr>
          <w:rFonts w:ascii="宋体" w:eastAsia="宋体" w:hAnsi="MS Mincho" w:cs="宋体"/>
          <w:sz w:val="28"/>
          <w:bdr w:val="none" w:sz="0" w:space="0" w:color="auto"/>
        </w:rPr>
        <w:t>事化管理。一精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班干部，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期一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，分工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，以减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我的工作量。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干部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放手做自己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内的事。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感的班干部和个人要大力表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，以弘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正气。比如曾</w:t>
      </w:r>
      <w:r>
        <w:rPr>
          <w:rFonts w:ascii="宋体" w:eastAsia="宋体" w:hAnsi="SimSun" w:cs="宋体"/>
          <w:sz w:val="28"/>
          <w:bdr w:val="none" w:sz="0" w:space="0" w:color="auto"/>
        </w:rPr>
        <w:t>丽乐</w:t>
      </w:r>
      <w:r>
        <w:rPr>
          <w:rFonts w:ascii="宋体" w:eastAsia="宋体" w:hAnsi="MS Mincho" w:cs="宋体"/>
          <w:sz w:val="28"/>
          <w:bdr w:val="none" w:sz="0" w:space="0" w:color="auto"/>
        </w:rPr>
        <w:t>，班上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生工作管得好，身先士卒干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活累活。其次，我班分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，考核分平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考核和期末考核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考核比如背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、听写、作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完成由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循</w:t>
      </w:r>
      <w:r>
        <w:rPr>
          <w:rFonts w:ascii="宋体" w:eastAsia="宋体" w:hAnsi="SimSun" w:cs="宋体"/>
          <w:sz w:val="28"/>
          <w:bdr w:val="none" w:sz="0" w:space="0" w:color="auto"/>
        </w:rPr>
        <w:t>环监</w:t>
      </w:r>
      <w:r>
        <w:rPr>
          <w:rFonts w:ascii="宋体" w:eastAsia="宋体" w:hAnsi="MS Mincho" w:cs="宋体"/>
          <w:sz w:val="28"/>
          <w:bdr w:val="none" w:sz="0" w:space="0" w:color="auto"/>
        </w:rPr>
        <w:t>督考核。</w:t>
      </w:r>
      <w:r>
        <w:rPr>
          <w:rFonts w:ascii="宋体" w:eastAsia="宋体" w:hAnsi="SimSun" w:cs="宋体"/>
          <w:sz w:val="28"/>
          <w:bdr w:val="none" w:sz="0" w:space="0" w:color="auto"/>
        </w:rPr>
        <w:t>奖惩组为单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位，培</w:t>
      </w:r>
      <w:r>
        <w:rPr>
          <w:rFonts w:ascii="宋体" w:eastAsia="宋体" w:hAnsi="SimSun" w:cs="宋体"/>
          <w:sz w:val="28"/>
          <w:bdr w:val="none" w:sz="0" w:space="0" w:color="auto"/>
        </w:rPr>
        <w:t>养团队协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作精神。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内管理，互相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督，互相管理。同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号帮扶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号，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号帮扶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号，落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帮扶到位的同学予以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突出的同学予以重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心同学，多与科任老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交流，共同管好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一年下来，效果明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学，尊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重道，班上各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工作有条不紊的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行，学生无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生。是</w:t>
      </w:r>
      <w:r>
        <w:rPr>
          <w:rFonts w:ascii="宋体" w:eastAsia="宋体" w:hAnsi="SimSun" w:cs="宋体"/>
          <w:sz w:val="28"/>
          <w:bdr w:val="none" w:sz="0" w:space="0" w:color="auto"/>
        </w:rPr>
        <w:t>为总结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范文范文班主任工作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班主任工作是管理人的工作。班主任所面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的是朝气蓬勃、有思想、有感情、自我表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的学生群体。因此，班主任在工作中既要有宏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的群体管理，又要有微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有效地把学生的自作主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出心裁、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新立异等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造型人才的自然特点</w:t>
      </w:r>
      <w:r>
        <w:rPr>
          <w:rFonts w:ascii="宋体" w:eastAsia="宋体" w:hAnsi="SimSun" w:cs="宋体"/>
          <w:sz w:val="28"/>
          <w:bdr w:val="none" w:sz="0" w:space="0" w:color="auto"/>
        </w:rPr>
        <w:t>变为创</w:t>
      </w:r>
      <w:r>
        <w:rPr>
          <w:rFonts w:ascii="宋体" w:eastAsia="宋体" w:hAnsi="MS Mincho" w:cs="宋体"/>
          <w:sz w:val="28"/>
          <w:bdr w:val="none" w:sz="0" w:space="0" w:color="auto"/>
        </w:rPr>
        <w:t>造与成功的起点，培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一代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造型人才。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一、在班主任工作中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求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</w:t>
      </w:r>
      <w:r>
        <w:rPr>
          <w:rFonts w:ascii="宋体" w:eastAsia="宋体" w:cs="宋体"/>
          <w:b/>
          <w:sz w:val="28"/>
          <w:bdr w:val="none" w:sz="0" w:space="0" w:color="auto"/>
        </w:rPr>
        <w:t>” 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：注重学生的身心全面、和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一点尤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重要。要培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教育学生具有民主与法制的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念、有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任感、文明礼貌、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容和尊重他人，要教育学生具有全球意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、效率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念，并具有健全的人格。我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要教育学生学会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心他人。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心他人可以从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心自己的父母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的人，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心集体，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心学校，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心国家的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盛和民族的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旺，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的前途命运，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们赖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以生存的地球上的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染、生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平衡、能源危机等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，把我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的下一代真正培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野、博大胸襟、平衡的心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的志向，能适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代社会挑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的新一代。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二、在班主任工作中求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cs="宋体"/>
          <w:b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：班主任在班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管理中，管理方法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灵活多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一个学生都能得到施展自己才能的机会。我主要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造丰富多彩的班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文化，充分展示学生的一技之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展学生个性，培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学生才能。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展丰富多彩的活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，寓教于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，学生在活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中会主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极地自我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展。同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动为每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一个学生提供思考、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造、表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及成功的机会。我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定期召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班会，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辩论赛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。充分利用黑板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扬栏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、展示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、自己管理、自己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展。通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丰富多彩的活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践能力。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三、在班主任工作中求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异</w:t>
      </w:r>
      <w:r>
        <w:rPr>
          <w:rFonts w:ascii="宋体" w:eastAsia="宋体" w:cs="宋体"/>
          <w:b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：班主任要有意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地在班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管理中引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激励机制。我班不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仅设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学校的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三好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奖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而且增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长奖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助人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为乐奖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金点子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奖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、等，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的是充分激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争活力。重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，建立学生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估档案，使他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学得主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，体会到成功的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四、在班主任工作中求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</w:t>
      </w:r>
      <w:r>
        <w:rPr>
          <w:rFonts w:ascii="宋体" w:eastAsia="宋体" w:cs="宋体"/>
          <w:b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造教育的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象是全体学生，班主任要相信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一位学生都有自己的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有差异，耐心指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个学生都有一定的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光点，班主任要善于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，抓住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一个教育良机，适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、鼓励，体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的自信心、自尊心、自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生不成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的孤雁。相信从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一个学生身上都能找到新个性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展契机。如在班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管理上，我采用干部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轮换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措施，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个学生都来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管理的苦衷和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学生的管理才能，更重要的是在管理中找到自信与自我价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之，班主任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造教育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穿于工作的始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造教育的氛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造教育之花</w:t>
      </w:r>
      <w:r>
        <w:rPr>
          <w:rFonts w:ascii="宋体" w:eastAsia="宋体" w:hAnsi="SimSun" w:cs="宋体"/>
          <w:sz w:val="28"/>
          <w:bdr w:val="none" w:sz="0" w:space="0" w:color="auto"/>
        </w:rPr>
        <w:t>绚丽绽</w:t>
      </w:r>
      <w:r>
        <w:rPr>
          <w:rFonts w:ascii="宋体" w:eastAsia="宋体" w:hAnsi="MS Mincho" w:cs="宋体"/>
          <w:sz w:val="28"/>
          <w:bdr w:val="none" w:sz="0" w:space="0" w:color="auto"/>
        </w:rPr>
        <w:t>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、初一班主任班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心和帮助下，根据学校的工作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划和德育工作目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，本人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情况，主要做了下列工作：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．注重培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学生的品行，形成良好的班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极向上。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本学期，是中学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段的第一学期。我利用班会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形式，从培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学生品行入手，宣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，把教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与育人有机地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合在一起。本班的部分学生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心，但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。我十分注意引</w:t>
      </w:r>
      <w:r>
        <w:rPr>
          <w:rFonts w:ascii="宋体" w:eastAsia="宋体" w:hAnsi="SimSun" w:cs="宋体"/>
          <w:sz w:val="28"/>
          <w:bdr w:val="none" w:sz="0" w:space="0" w:color="auto"/>
        </w:rPr>
        <w:t>导这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极向上，并以他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全班同学。通</w:t>
      </w:r>
      <w:r>
        <w:rPr>
          <w:rFonts w:ascii="宋体" w:eastAsia="宋体" w:hAnsi="SimSun" w:cs="宋体"/>
          <w:sz w:val="28"/>
          <w:bdr w:val="none" w:sz="0" w:space="0" w:color="auto"/>
        </w:rPr>
        <w:t>过树</w:t>
      </w:r>
      <w:r>
        <w:rPr>
          <w:rFonts w:ascii="宋体" w:eastAsia="宋体" w:hAnsi="MS Mincho" w:cs="宋体"/>
          <w:sz w:val="28"/>
          <w:bdr w:val="none" w:sz="0" w:space="0" w:color="auto"/>
        </w:rPr>
        <w:t>立好的典型，鼓励落后的学生，形成了良好的班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，全班同学的自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．采用多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行之有效的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法，引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争机制，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大家学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于初一学生是十分重要的，气可鼓不可泄。首先，我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等途径，宣</w:t>
      </w:r>
      <w:r>
        <w:rPr>
          <w:rFonts w:ascii="宋体" w:eastAsia="宋体" w:hAnsi="SimSun" w:cs="宋体"/>
          <w:sz w:val="28"/>
          <w:bdr w:val="none" w:sz="0" w:space="0" w:color="auto"/>
        </w:rPr>
        <w:t>传优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方法，鼓励大家向他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其次，教育学生既要勤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，又要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都不能放松；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第三，在班里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各学科知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，既增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了大家的</w:t>
      </w:r>
      <w:r>
        <w:rPr>
          <w:rFonts w:ascii="宋体" w:eastAsia="宋体" w:hAnsi="SimSun" w:cs="宋体"/>
          <w:sz w:val="28"/>
          <w:bdr w:val="none" w:sz="0" w:space="0" w:color="auto"/>
        </w:rPr>
        <w:t>团队协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作精神，效果比</w:t>
      </w:r>
      <w:r>
        <w:rPr>
          <w:rFonts w:ascii="宋体" w:eastAsia="宋体" w:hAnsi="SimSun" w:cs="宋体"/>
          <w:sz w:val="28"/>
          <w:bdr w:val="none" w:sz="0" w:space="0" w:color="auto"/>
        </w:rPr>
        <w:t>较显</w:t>
      </w:r>
      <w:r>
        <w:rPr>
          <w:rFonts w:ascii="宋体" w:eastAsia="宋体" w:hAnsi="MS Mincho" w:cs="宋体"/>
          <w:sz w:val="28"/>
          <w:bdr w:val="none" w:sz="0" w:space="0" w:color="auto"/>
        </w:rPr>
        <w:t>着。通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大家的共同努力，班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是横向都有了提高，并涌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了不少学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尖子。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．抓好学生的行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范，促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我十分重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抓好出勤、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和午休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操及眼保健操等工作，借此来培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致地做好思想工作，一抓到底。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反午休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律达三次的学生，我除了教育他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停止在校午休的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格，直至好</w:t>
      </w:r>
      <w:r>
        <w:rPr>
          <w:rFonts w:ascii="宋体" w:eastAsia="宋体" w:hAnsi="SimSun" w:cs="宋体"/>
          <w:sz w:val="28"/>
          <w:bdr w:val="none" w:sz="0" w:space="0" w:color="auto"/>
        </w:rPr>
        <w:t>转为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本学期，通</w:t>
      </w:r>
      <w:r>
        <w:rPr>
          <w:rFonts w:ascii="宋体" w:eastAsia="宋体" w:hAnsi="SimSun" w:cs="宋体"/>
          <w:sz w:val="28"/>
          <w:bdr w:val="none" w:sz="0" w:space="0" w:color="auto"/>
        </w:rPr>
        <w:t>过严</w:t>
      </w:r>
      <w:r>
        <w:rPr>
          <w:rFonts w:ascii="宋体" w:eastAsia="宋体" w:hAnsi="MS Mincho" w:cs="宋体"/>
          <w:sz w:val="28"/>
          <w:bdr w:val="none" w:sz="0" w:space="0" w:color="auto"/>
        </w:rPr>
        <w:t>格的管理，我任教的初一（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）班多次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文明班</w:t>
      </w:r>
      <w:r>
        <w:rPr>
          <w:rFonts w:ascii="宋体" w:eastAsia="宋体" w:hAnsi="SimSun" w:cs="宋体"/>
          <w:sz w:val="28"/>
          <w:bdr w:val="none" w:sz="0" w:space="0" w:color="auto"/>
        </w:rPr>
        <w:t>级奖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得了本学期学校</w:t>
      </w:r>
      <w:r>
        <w:rPr>
          <w:rFonts w:ascii="宋体" w:eastAsia="宋体" w:hAnsi="SimSun" w:cs="宋体"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sz w:val="28"/>
          <w:bdr w:val="none" w:sz="0" w:space="0" w:color="auto"/>
        </w:rPr>
        <w:t>的流</w:t>
      </w:r>
      <w:r>
        <w:rPr>
          <w:rFonts w:ascii="宋体" w:eastAsia="宋体" w:hAnsi="SimSun" w:cs="宋体"/>
          <w:sz w:val="28"/>
          <w:bdr w:val="none" w:sz="0" w:space="0" w:color="auto"/>
        </w:rPr>
        <w:t>动红</w:t>
      </w:r>
      <w:r>
        <w:rPr>
          <w:rFonts w:ascii="宋体" w:eastAsia="宋体" w:hAnsi="MS Mincho" w:cs="宋体"/>
          <w:sz w:val="28"/>
          <w:bdr w:val="none" w:sz="0" w:space="0" w:color="auto"/>
        </w:rPr>
        <w:t>旗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次，班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誉感大大增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．抓好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专项训练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本班是音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特色班，大部分学生都参加了合唱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、管</w:t>
      </w:r>
      <w:r>
        <w:rPr>
          <w:rFonts w:ascii="宋体" w:eastAsia="宋体" w:hAnsi="SimSun" w:cs="宋体"/>
          <w:sz w:val="28"/>
          <w:bdr w:val="none" w:sz="0" w:space="0" w:color="auto"/>
        </w:rPr>
        <w:t>乐队</w:t>
      </w:r>
      <w:r>
        <w:rPr>
          <w:rFonts w:ascii="宋体" w:eastAsia="宋体" w:hAnsi="MS Mincho" w:cs="宋体"/>
          <w:sz w:val="28"/>
          <w:bdr w:val="none" w:sz="0" w:space="0" w:color="auto"/>
        </w:rPr>
        <w:t>、弦</w:t>
      </w:r>
      <w:r>
        <w:rPr>
          <w:rFonts w:ascii="宋体" w:eastAsia="宋体" w:hAnsi="SimSun" w:cs="宋体"/>
          <w:sz w:val="28"/>
          <w:bdr w:val="none" w:sz="0" w:space="0" w:color="auto"/>
        </w:rPr>
        <w:t>乐队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。由于初一的学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不算重，我鼓励大家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专项训练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过训练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，从而达到促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的目的，并要求他</w:t>
      </w:r>
      <w:r>
        <w:rPr>
          <w:rFonts w:ascii="宋体" w:eastAsia="宋体" w:hAnsi="SimSun" w:cs="宋体"/>
          <w:sz w:val="28"/>
          <w:bdr w:val="none" w:sz="0" w:space="0" w:color="auto"/>
        </w:rPr>
        <w:t>们处</w:t>
      </w:r>
      <w:r>
        <w:rPr>
          <w:rFonts w:ascii="宋体" w:eastAsia="宋体" w:hAnsi="MS Mincho" w:cs="宋体"/>
          <w:sz w:val="28"/>
          <w:bdr w:val="none" w:sz="0" w:space="0" w:color="auto"/>
        </w:rPr>
        <w:t>理好两者的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变压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力，既搞好学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，做到全面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周五下午，我都去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、督促学生的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专项训练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本学期，尽管取得了可喜的成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有待解决：班里出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了两极分化，有个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的学生无心向学，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然做了大量工作也不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，抓好落后学生的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是今后工作努力的方向。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的信任和支持下，我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始了自己在平沙一中初一（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）班的班主任生活，一个学期行将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束，在各位科任老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的鼓励和支持下，四班的班容班貌有了很大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将近一个学期以来的班主任工作点滴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一二，并提出改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措施。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情况分析：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平沙一中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于平沙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，是一所完全中学，在我所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的初一（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）班，男生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人，和大多数班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的男女比例一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，学生中最小的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，最大的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；学生中没有住校生，</w:t>
      </w:r>
      <w:r>
        <w:rPr>
          <w:rFonts w:ascii="宋体" w:eastAsia="宋体" w:hAnsi="SimSun" w:cs="宋体"/>
          <w:sz w:val="28"/>
          <w:bdr w:val="none" w:sz="0" w:space="0" w:color="auto"/>
        </w:rPr>
        <w:t>骑单车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的一位学生通常要</w:t>
      </w:r>
      <w:r>
        <w:rPr>
          <w:rFonts w:ascii="宋体" w:eastAsia="宋体" w:hAnsi="SimSun" w:cs="宋体"/>
          <w:sz w:val="28"/>
          <w:bdr w:val="none" w:sz="0" w:space="0" w:color="auto"/>
        </w:rPr>
        <w:t>骑单车</w:t>
      </w:r>
      <w:r>
        <w:rPr>
          <w:rFonts w:ascii="宋体" w:eastAsia="宋体" w:hAnsi="MS Mincho" w:cs="宋体"/>
          <w:sz w:val="28"/>
          <w:bdr w:val="none" w:sz="0" w:space="0" w:color="auto"/>
        </w:rPr>
        <w:t>五十分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左右才能到校或回家，大部分</w:t>
      </w:r>
      <w:r>
        <w:rPr>
          <w:rFonts w:ascii="宋体" w:eastAsia="宋体" w:hAnsi="SimSun" w:cs="宋体"/>
          <w:sz w:val="28"/>
          <w:bdr w:val="none" w:sz="0" w:space="0" w:color="auto"/>
        </w:rPr>
        <w:t>骑单车</w:t>
      </w:r>
      <w:r>
        <w:rPr>
          <w:rFonts w:ascii="宋体" w:eastAsia="宋体" w:hAnsi="MS Mincho" w:cs="宋体"/>
          <w:sz w:val="28"/>
          <w:bdr w:val="none" w:sz="0" w:space="0" w:color="auto"/>
        </w:rPr>
        <w:t>上下学，十分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左右。因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学校的生源不是很好，学科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科平均分入学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85</w:t>
      </w:r>
      <w:r>
        <w:rPr>
          <w:rFonts w:ascii="宋体" w:eastAsia="宋体" w:hAnsi="MS Mincho" w:cs="宋体"/>
          <w:sz w:val="28"/>
          <w:bdr w:val="none" w:sz="0" w:space="0" w:color="auto"/>
        </w:rPr>
        <w:t>分以上的只有三人，有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人的学科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分以下。从家庭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成上看，有</w:t>
      </w:r>
      <w:r>
        <w:rPr>
          <w:rFonts w:ascii="宋体" w:eastAsia="宋体" w:hAnsi="SimSun" w:cs="宋体"/>
          <w:sz w:val="28"/>
          <w:bdr w:val="none" w:sz="0" w:space="0" w:color="auto"/>
        </w:rPr>
        <w:t>单亲</w:t>
      </w:r>
      <w:r>
        <w:rPr>
          <w:rFonts w:ascii="宋体" w:eastAsia="宋体" w:hAnsi="MS Mincho" w:cs="宋体"/>
          <w:sz w:val="28"/>
          <w:bdr w:val="none" w:sz="0" w:space="0" w:color="auto"/>
        </w:rPr>
        <w:t>家庭、隔代家庭，以及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留守儿童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的家庭（即父母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不在家，与子女沟通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少甚至没有）。本市非</w:t>
      </w:r>
      <w:r>
        <w:rPr>
          <w:rFonts w:ascii="宋体" w:eastAsia="宋体" w:hAnsi="SimSun" w:cs="宋体"/>
          <w:sz w:val="28"/>
          <w:bdr w:val="none" w:sz="0" w:space="0" w:color="auto"/>
        </w:rPr>
        <w:t>农业户</w:t>
      </w:r>
      <w:r>
        <w:rPr>
          <w:rFonts w:ascii="宋体" w:eastAsia="宋体" w:hAnsi="MS Mincho" w:cs="宋体"/>
          <w:sz w:val="28"/>
          <w:bdr w:val="none" w:sz="0" w:space="0" w:color="auto"/>
        </w:rPr>
        <w:t>口的家庭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人，本市</w:t>
      </w:r>
      <w:r>
        <w:rPr>
          <w:rFonts w:ascii="宋体" w:eastAsia="宋体" w:hAnsi="SimSun" w:cs="宋体"/>
          <w:sz w:val="28"/>
          <w:bdr w:val="none" w:sz="0" w:space="0" w:color="auto"/>
        </w:rPr>
        <w:t>农业户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人，省内市外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人，省内市外代耕</w:t>
      </w:r>
      <w:r>
        <w:rPr>
          <w:rFonts w:ascii="宋体" w:eastAsia="宋体" w:hAnsi="SimSun" w:cs="宋体"/>
          <w:sz w:val="28"/>
          <w:bdr w:val="none" w:sz="0" w:space="0" w:color="auto"/>
        </w:rPr>
        <w:t>农户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人，省外</w:t>
      </w:r>
      <w:r>
        <w:rPr>
          <w:rFonts w:ascii="宋体" w:eastAsia="宋体" w:hAnsi="SimSun" w:cs="宋体"/>
          <w:sz w:val="28"/>
          <w:bdr w:val="none" w:sz="0" w:space="0" w:color="auto"/>
        </w:rPr>
        <w:t>农业户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人，省外代耕</w:t>
      </w:r>
      <w:r>
        <w:rPr>
          <w:rFonts w:ascii="宋体" w:eastAsia="宋体" w:hAnsi="SimSun" w:cs="宋体"/>
          <w:sz w:val="28"/>
          <w:bdr w:val="none" w:sz="0" w:space="0" w:color="auto"/>
        </w:rPr>
        <w:t>农户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人，很多同学都是外来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在平沙的第一代子女，由于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些家庭学生家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的工作原因，普遍存在子女与学生沟通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代管，以打代管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一些比</w:t>
      </w:r>
      <w:r>
        <w:rPr>
          <w:rFonts w:ascii="宋体" w:eastAsia="宋体" w:hAnsi="SimSun" w:cs="宋体"/>
          <w:sz w:val="28"/>
          <w:bdr w:val="none" w:sz="0" w:space="0" w:color="auto"/>
        </w:rPr>
        <w:t>较简单</w:t>
      </w:r>
      <w:r>
        <w:rPr>
          <w:rFonts w:ascii="宋体" w:eastAsia="宋体" w:hAnsi="MS Mincho" w:cs="宋体"/>
          <w:sz w:val="28"/>
          <w:bdr w:val="none" w:sz="0" w:space="0" w:color="auto"/>
        </w:rPr>
        <w:t>的家庭教育形式，学生个性上都比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薄弱，学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普遍不高，学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趣不是很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然并不是所有的学生都是独生子女，但是，学生的自我意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普遍比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，与人合作，与人分享、自我管理的意</w:t>
      </w:r>
      <w:r>
        <w:rPr>
          <w:rFonts w:ascii="宋体" w:eastAsia="宋体" w:hAnsi="SimSun" w:cs="宋体"/>
          <w:sz w:val="28"/>
          <w:bdr w:val="none" w:sz="0" w:space="0" w:color="auto"/>
        </w:rPr>
        <w:t>识显</w:t>
      </w:r>
      <w:r>
        <w:rPr>
          <w:rFonts w:ascii="宋体" w:eastAsia="宋体" w:hAnsi="MS Mincho" w:cs="宋体"/>
          <w:sz w:val="28"/>
          <w:bdr w:val="none" w:sz="0" w:space="0" w:color="auto"/>
        </w:rPr>
        <w:t>差。学生缺乏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可程度，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除了班干部很多学生都漠不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物保管意</w:t>
      </w:r>
      <w:r>
        <w:rPr>
          <w:rFonts w:ascii="宋体" w:eastAsia="宋体" w:hAnsi="SimSun" w:cs="宋体"/>
          <w:sz w:val="28"/>
          <w:bdr w:val="none" w:sz="0" w:space="0" w:color="auto"/>
        </w:rPr>
        <w:t>识较为</w:t>
      </w:r>
      <w:r>
        <w:rPr>
          <w:rFonts w:ascii="宋体" w:eastAsia="宋体" w:hAnsi="MS Mincho" w:cs="宋体"/>
          <w:sz w:val="28"/>
          <w:bdr w:val="none" w:sz="0" w:space="0" w:color="auto"/>
        </w:rPr>
        <w:t>淡薄等情况。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主要做法：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我所任教的学科是地理学科，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个班，一周学生上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，我上其中的十四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，但是自己班的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加上班会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也就三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来了很大的挑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于如何做好一名班主任，我自己一直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以心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一个学生在自己面前都是平等的，所以在《班主任工作手册》里面个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里面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型划分，我基本上按个性划分，而没有按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差生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的字眼划分。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学校的安排原因，学校的早</w:t>
      </w:r>
      <w:r>
        <w:rPr>
          <w:rFonts w:ascii="宋体" w:eastAsia="宋体" w:hAnsi="SimSun" w:cs="宋体"/>
          <w:sz w:val="28"/>
          <w:bdr w:val="none" w:sz="0" w:space="0" w:color="auto"/>
        </w:rPr>
        <w:t>读课语</w:t>
      </w:r>
      <w:r>
        <w:rPr>
          <w:rFonts w:ascii="宋体" w:eastAsia="宋体" w:hAnsi="MS Mincho" w:cs="宋体"/>
          <w:sz w:val="28"/>
          <w:bdr w:val="none" w:sz="0" w:space="0" w:color="auto"/>
        </w:rPr>
        <w:t>文英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通常是一个老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要看两个班，所以自己也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天很早就来到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室，一是看学生的早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情况，另外因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普遍偏差，抄作</w:t>
      </w:r>
      <w:r>
        <w:rPr>
          <w:rFonts w:ascii="宋体" w:eastAsia="宋体" w:hAnsi="SimSun" w:cs="宋体"/>
          <w:sz w:val="28"/>
          <w:bdr w:val="none" w:sz="0" w:space="0" w:color="auto"/>
        </w:rPr>
        <w:t>业现</w:t>
      </w:r>
      <w:r>
        <w:rPr>
          <w:rFonts w:ascii="宋体" w:eastAsia="宋体" w:hAnsi="MS Mincho" w:cs="宋体"/>
          <w:sz w:val="28"/>
          <w:bdr w:val="none" w:sz="0" w:space="0" w:color="auto"/>
        </w:rPr>
        <w:t>象，不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回家的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象非常普遍，学生没有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可程度，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里面有学生的原因，也有家庭的原因。所以，作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一个班主任，勤力一些，做好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督工作，促成学生良好学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成，是必要的。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在班干部人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上，首先是根据考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，之后，在平常的学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生活上努力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，跟学生多沟通，多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好的班主任的苗子，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，确定了班干部的人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在日常的管理工作中，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合学校的安排，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合本班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和科任老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展了手抄</w:t>
      </w:r>
      <w:r>
        <w:rPr>
          <w:rFonts w:ascii="宋体" w:eastAsia="宋体" w:hAnsi="SimSun" w:cs="宋体"/>
          <w:sz w:val="28"/>
          <w:bdr w:val="none" w:sz="0" w:space="0" w:color="auto"/>
        </w:rPr>
        <w:t>报评</w:t>
      </w:r>
      <w:r>
        <w:rPr>
          <w:rFonts w:ascii="宋体" w:eastAsia="宋体" w:hAnsi="MS Mincho" w:cs="宋体"/>
          <w:sz w:val="28"/>
          <w:bdr w:val="none" w:sz="0" w:space="0" w:color="auto"/>
        </w:rPr>
        <w:t>比、英</w:t>
      </w:r>
      <w:r>
        <w:rPr>
          <w:rFonts w:ascii="宋体" w:eastAsia="宋体" w:hAnsi="SimSun" w:cs="宋体"/>
          <w:sz w:val="28"/>
          <w:bdr w:val="none" w:sz="0" w:space="0" w:color="auto"/>
        </w:rPr>
        <w:t>语书</w:t>
      </w:r>
      <w:r>
        <w:rPr>
          <w:rFonts w:ascii="宋体" w:eastAsia="宋体" w:hAnsi="MS Mincho" w:cs="宋体"/>
          <w:sz w:val="28"/>
          <w:bdr w:val="none" w:sz="0" w:space="0" w:color="auto"/>
        </w:rPr>
        <w:t>法写作大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名、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球友</w:t>
      </w:r>
      <w:r>
        <w:rPr>
          <w:rFonts w:ascii="宋体" w:eastAsia="宋体" w:hAnsi="SimSun" w:cs="宋体"/>
          <w:sz w:val="28"/>
          <w:bdr w:val="none" w:sz="0" w:space="0" w:color="auto"/>
        </w:rPr>
        <w:t>谊赛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，我班在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中都取得了不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，其中莫秋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同学、</w:t>
      </w:r>
      <w:r>
        <w:rPr>
          <w:rFonts w:ascii="宋体" w:eastAsia="宋体" w:hAnsi="SimSun" w:cs="宋体"/>
          <w:sz w:val="28"/>
          <w:bdr w:val="none" w:sz="0" w:space="0" w:color="auto"/>
        </w:rPr>
        <w:t>马剑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https://d.book118.com/886143235011010055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86143235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班主任班级的工作总结</dc:title>
  <dc:subject>总结是指对某一阶段的工作、学习或思想中的经验或情况进行分析研究，做出带有规律性结论的书面材料，它可以明确下一步的工作方向，少走弯路，少犯错误，提高工作效益，因此我们需要回头归纳，写一份总结了。总结怎么</dc:subject>
  <cp:keywords>班主任班级的工作总结</cp:keywords>
  <cp:revision>0</cp:revision>
</cp:coreProperties>
</file>