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表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扬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信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在当今社会生活中，越来越多人会去使用表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信以表</w:t>
      </w:r>
      <w:r>
        <w:rPr>
          <w:rFonts w:ascii="宋体" w:eastAsia="宋体" w:hAnsi="SimSun" w:cs="宋体"/>
          <w:sz w:val="28"/>
          <w:bdr w:val="none" w:sz="0" w:space="0" w:color="auto"/>
        </w:rPr>
        <w:t>扬为</w:t>
      </w:r>
      <w:r>
        <w:rPr>
          <w:rFonts w:ascii="宋体" w:eastAsia="宋体" w:hAnsi="MS Mincho" w:cs="宋体"/>
          <w:sz w:val="28"/>
          <w:bdr w:val="none" w:sz="0" w:space="0" w:color="auto"/>
        </w:rPr>
        <w:t>主，兼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信一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莫展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我就要小学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了。随着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近，在母校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越来越少。在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里，我要向教育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我、帮助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。六年来，在老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的教育和陪伴下，我从一个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懂的孩子成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一个合格的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生。我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我忘不了，我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学校的第一天，黄老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微笑着站在教室前面，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着手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我到座位上。微笑就像一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阳光和吹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我内心的春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个陌生的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境中感到非常温暖。更何况，我忘不了我做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心不在焉</w:t>
      </w:r>
      <w:r>
        <w:rPr>
          <w:rFonts w:ascii="宋体" w:eastAsia="宋体" w:hAnsi="SimSun" w:cs="宋体"/>
          <w:sz w:val="28"/>
          <w:bdr w:val="none" w:sz="0" w:space="0" w:color="auto"/>
        </w:rPr>
        <w:t>时陈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师严厉</w:t>
      </w:r>
      <w:r>
        <w:rPr>
          <w:rFonts w:ascii="宋体" w:eastAsia="宋体" w:hAnsi="MS Mincho" w:cs="宋体"/>
          <w:sz w:val="28"/>
          <w:bdr w:val="none" w:sz="0" w:space="0" w:color="auto"/>
        </w:rPr>
        <w:t>的眼神。由于老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的鞭策和鼓励，我取得了今天的成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，小学是最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光，小学生是最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忘的同学，小学老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是初二了，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是忘不了你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去的好。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春天的蚕蛾会一直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到死去，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会哭泣，灯芯会离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更适合形容你：你就像一只春蚕，愿意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吐出所有的</w:t>
      </w:r>
      <w:r>
        <w:rPr>
          <w:rFonts w:ascii="宋体" w:eastAsia="宋体" w:hAnsi="SimSun" w:cs="宋体"/>
          <w:sz w:val="28"/>
          <w:bdr w:val="none" w:sz="0" w:space="0" w:color="auto"/>
        </w:rPr>
        <w:t>银丝</w:t>
      </w:r>
      <w:r>
        <w:rPr>
          <w:rFonts w:ascii="宋体" w:eastAsia="宋体" w:hAnsi="MS Mincho" w:cs="宋体"/>
          <w:sz w:val="28"/>
          <w:bdr w:val="none" w:sz="0" w:space="0" w:color="auto"/>
        </w:rPr>
        <w:t>；你就像一支蜡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，愿意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流下所有的眼泪。你是最努力最好的园丁。你孜孜不倦地播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出丰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答你，但你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你最好的回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。你的心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非常感激你的好意。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候不懂事。你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是耐心地教育我，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，你用的是最高的人情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春天，播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理想，播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力量。你的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像太阳一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温暖，像春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温暖，像清泉一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甜蜜。你的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，比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是世界上最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大最干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！你是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的耕耘者和播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者。是你用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的阳光照耀，用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的雨露滋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开满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花！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的笑，那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笑就像一股温暖的微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我的心田。你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言像丁</w:t>
      </w:r>
      <w:r>
        <w:rPr>
          <w:rFonts w:ascii="宋体" w:eastAsia="宋体" w:hAnsi="SimSun" w:cs="宋体"/>
          <w:sz w:val="28"/>
          <w:bdr w:val="none" w:sz="0" w:space="0" w:color="auto"/>
        </w:rPr>
        <w:t>咚</w:t>
      </w:r>
      <w:r>
        <w:rPr>
          <w:rFonts w:ascii="宋体" w:eastAsia="宋体" w:hAnsi="MS Mincho" w:cs="宋体"/>
          <w:sz w:val="28"/>
          <w:bdr w:val="none" w:sz="0" w:space="0" w:color="auto"/>
        </w:rPr>
        <w:t>的山泉一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悦耳，像潺潺的小溪一</w:t>
      </w:r>
      <w:r>
        <w:rPr>
          <w:rFonts w:ascii="宋体" w:eastAsia="宋体" w:hAnsi="SimSun" w:cs="宋体"/>
          <w:sz w:val="28"/>
          <w:bdr w:val="none" w:sz="0" w:space="0" w:color="auto"/>
        </w:rPr>
        <w:t>样亲</w:t>
      </w:r>
      <w:r>
        <w:rPr>
          <w:rFonts w:ascii="宋体" w:eastAsia="宋体" w:hAnsi="MS Mincho" w:cs="宋体"/>
          <w:sz w:val="28"/>
          <w:bdr w:val="none" w:sz="0" w:space="0" w:color="auto"/>
        </w:rPr>
        <w:t>切，像奔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的河流一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人心。用你的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言，你在我面前打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了一扇窗，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我看到了一个五彩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的新世界。你批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不苟，一本正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，一丁点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都不会放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。如果你不明白，你会一遍又一遍地向他解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，直到他明白。同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的班主任。在你的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的寄宿班在年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上取得了第一名。你会仔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，并努力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造更好的条件。从夏天的冰棍到冬天的手套，你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是想着我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的温暖和温暖，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感受到你母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。如果有人生病了，你会迅速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系他的父母，在百忙之中抽出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去看望他，帮他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。而且你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色的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，但是你在日常的疲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中有更多的白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，您是一位好老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，一位敬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。以后我一定会是一个会求知，会学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，会快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自己的学生。我再跟你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一遍：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大了，能更好的理解你当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的辛苦。</w:t>
      </w:r>
      <w:r>
        <w:rPr>
          <w:rFonts w:ascii="宋体" w:eastAsia="宋体" w:hAnsi="SimSun" w:cs="宋体"/>
          <w:sz w:val="28"/>
          <w:bdr w:val="none" w:sz="0" w:space="0" w:color="auto"/>
        </w:rPr>
        <w:t>请让</w:t>
      </w:r>
      <w:r>
        <w:rPr>
          <w:rFonts w:ascii="宋体" w:eastAsia="宋体" w:hAnsi="MS Mincho" w:cs="宋体"/>
          <w:sz w:val="28"/>
          <w:bdr w:val="none" w:sz="0" w:space="0" w:color="auto"/>
        </w:rPr>
        <w:t>我再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一遍：老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快到了。首先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学校所有的孩子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园区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的辛勤工作和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。是你的教育和</w:t>
      </w:r>
      <w:r>
        <w:rPr>
          <w:rFonts w:ascii="宋体" w:eastAsia="宋体" w:hAnsi="SimSun" w:cs="宋体"/>
          <w:sz w:val="28"/>
          <w:bdr w:val="none" w:sz="0" w:space="0" w:color="auto"/>
        </w:rPr>
        <w:t>关爱让</w:t>
      </w:r>
      <w:r>
        <w:rPr>
          <w:rFonts w:ascii="宋体" w:eastAsia="宋体" w:hAnsi="MS Mincho" w:cs="宋体"/>
          <w:sz w:val="28"/>
          <w:bdr w:val="none" w:sz="0" w:space="0" w:color="auto"/>
        </w:rPr>
        <w:t>孩子笑得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三年前，我家三口来到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。第一件事就是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女儿找幼儿园。几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班。到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在，我一直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幸自己没有</w:t>
      </w:r>
      <w:r>
        <w:rPr>
          <w:rFonts w:ascii="宋体" w:eastAsia="宋体" w:hAnsi="SimSun" w:cs="宋体"/>
          <w:sz w:val="28"/>
          <w:bdr w:val="none" w:sz="0" w:space="0" w:color="auto"/>
        </w:rPr>
        <w:t>选错</w:t>
      </w:r>
      <w:r>
        <w:rPr>
          <w:rFonts w:ascii="宋体" w:eastAsia="宋体" w:hAnsi="MS Mincho" w:cs="宋体"/>
          <w:sz w:val="28"/>
          <w:bdr w:val="none" w:sz="0" w:space="0" w:color="auto"/>
        </w:rPr>
        <w:t>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次从幼儿园接孩子，我都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她的老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。孩子的小嘴一直在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自己在幼儿园的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事。从她稚嫩的叙述中，我感受到了老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到生活，从自己的孩子到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人的孩子，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。正是老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生活的广泛</w:t>
      </w:r>
      <w:r>
        <w:rPr>
          <w:rFonts w:ascii="宋体" w:eastAsia="宋体" w:hAnsi="SimSun" w:cs="宋体"/>
          <w:sz w:val="28"/>
          <w:bdr w:val="none" w:sz="0" w:space="0" w:color="auto"/>
        </w:rPr>
        <w:t>热爱让这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些孩子感受到当他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的父母很忙，没有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温暖。作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父母，最幸福的是老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把孩子当宝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，玩得很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感激不尽。在此，我代表全家，向幼儿园所有的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。我真的很欣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和孩子一起度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的幼儿园生活。是他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入社会的第一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学会与人相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，学会尊重，学会孝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大的。看到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要上小学，我既高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又担心。令人高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的是，孩子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大后可以学到更多的知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。担心的是，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入小学后，她会遇到幼儿园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好的老</w:t>
      </w:r>
      <w:r>
        <w:rPr>
          <w:rFonts w:ascii="宋体" w:eastAsia="宋体" w:hAnsi="SimSun" w:cs="宋体"/>
          <w:sz w:val="28"/>
          <w:bdr w:val="none" w:sz="0" w:space="0" w:color="auto"/>
        </w:rPr>
        <w:t>师吗</w:t>
      </w:r>
      <w:r>
        <w:rPr>
          <w:rFonts w:ascii="宋体" w:eastAsia="宋体" w:hAnsi="MS Mincho" w:cs="宋体"/>
          <w:sz w:val="28"/>
          <w:bdr w:val="none" w:sz="0" w:space="0" w:color="auto"/>
        </w:rPr>
        <w:t>？她会像幼儿园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次她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孩子是否愿意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，她都毫不犹豫地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愿意。但是，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月跟不上孩子成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伐，孩子不得不踏入另一个充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未知和挑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的世界，无</w:t>
      </w:r>
      <w:r>
        <w:rPr>
          <w:rFonts w:ascii="宋体" w:eastAsia="宋体" w:hAnsi="SimSun" w:cs="宋体"/>
          <w:sz w:val="28"/>
          <w:bdr w:val="none" w:sz="0" w:space="0" w:color="auto"/>
        </w:rPr>
        <w:t>论这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看起来多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犹豫和不甘。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下半年回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上小学。不知道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有没有机会再回来看你，但我相信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你的。她会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个幼儿园，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个美好的童年。再次感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主任，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主任，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心教育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！再次祝所有的孩子六一快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各位幼儿园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我是你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子班悠悠小朋友的家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，今天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非常感恩的心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封信。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，和很多家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，在孩子入园之前，我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得很迷茫，因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幼儿园是孩子接触社会、参与集体的第一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不知道如何帮助孩子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这关键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，尤其是去年才搬到</w:t>
      </w:r>
      <w:r>
        <w:rPr>
          <w:rFonts w:ascii="宋体" w:eastAsia="宋体" w:cs="宋体"/>
          <w:sz w:val="28"/>
          <w:bdr w:val="none" w:sz="0" w:space="0" w:color="auto"/>
        </w:rPr>
        <w:t>x x x x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对优优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完全陌生。在老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耐心的照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和正确的引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下，悠悠就像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了一个人，突然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得懂事了。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。回家先洗手，勤喝水。当他玩完后，他会把他的玩具放回去。他在家不吃蔬菜，但在幼儿园吃得相当好。独立能力也在不断提高。我能独立有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，也有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。我不需要大人的帮助。我能做我能做的。我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得最清楚的是我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爸爸下班回家，爸爸很努力。我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爸爸倒水，搬凳子；吃完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帮我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洗碗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地；出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帮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拿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西，搬不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就拿小的；知道好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西分享，先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吃，小的自己吃。我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得我被余老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了。看到余老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一直站在幼儿园，我就挪到一个小板凳上，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坐下。我吃水果的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小的孩子怎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可能不被老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和欣慰？当你和孩子一起玩的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可以分享玩具，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玩具。我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玩具来玩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优优</w:t>
      </w:r>
      <w:r>
        <w:rPr>
          <w:rFonts w:ascii="宋体" w:eastAsia="宋体" w:hAnsi="MS Mincho" w:cs="宋体"/>
          <w:sz w:val="28"/>
          <w:bdr w:val="none" w:sz="0" w:space="0" w:color="auto"/>
        </w:rPr>
        <w:t>上学的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是舍不得。当他一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不愿意打招呼，大人提醒他也没用；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在，只要老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开门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次都会冲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去和于打招呼。余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口迎接，喊着孩子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的名字，拿着孩子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起来，走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教室后没有回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看她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。余的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是洋溢着慈母般的微笑，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是温暖着我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耐心地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解孩子在花园里的表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，他有点害羞。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他可以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他出去和孩子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玩。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在他出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可以和大多数孩子一起玩，不管他知不知道；老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，孩子坐不住，无法集中注意力。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可以多玩安静的游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下，他可以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，即使他在家玩玩具。能玩很久；于老</w:t>
      </w:r>
      <w:r>
        <w:rPr>
          <w:rFonts w:ascii="宋体" w:eastAsia="宋体" w:hAnsi="SimSun" w:cs="宋体"/>
          <w:sz w:val="28"/>
          <w:bdr w:val="none" w:sz="0" w:space="0" w:color="auto"/>
        </w:rPr>
        <w:t>师说养</w:t>
      </w:r>
      <w:r>
        <w:rPr>
          <w:rFonts w:ascii="宋体" w:eastAsia="宋体" w:hAnsi="MS Mincho" w:cs="宋体"/>
          <w:sz w:val="28"/>
          <w:bdr w:val="none" w:sz="0" w:space="0" w:color="auto"/>
        </w:rPr>
        <w:t>成好</w:t>
      </w:r>
      <w:r>
        <w:rPr>
          <w:rFonts w:ascii="宋体" w:eastAsia="宋体" w:hAnsi="SimSun" w:cs="宋体"/>
          <w:sz w:val="28"/>
          <w:bdr w:val="none" w:sz="0" w:space="0" w:color="auto"/>
        </w:rPr>
        <w:t>习惯对绘</w:t>
      </w:r>
      <w:r>
        <w:rPr>
          <w:rFonts w:ascii="宋体" w:eastAsia="宋体" w:hAnsi="MS Mincho" w:cs="宋体"/>
          <w:sz w:val="28"/>
          <w:bdr w:val="none" w:sz="0" w:space="0" w:color="auto"/>
        </w:rPr>
        <w:t>本有帮助。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优优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言表达能力也有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著提高；于老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优优刚</w:t>
      </w:r>
      <w:r>
        <w:rPr>
          <w:rFonts w:ascii="宋体" w:eastAsia="宋体" w:hAnsi="MS Mincho" w:cs="宋体"/>
          <w:sz w:val="28"/>
          <w:bdr w:val="none" w:sz="0" w:space="0" w:color="auto"/>
        </w:rPr>
        <w:t>来幼儿园的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害羞，而且胆小。我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他参加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，鼓励他上台表演。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要教教学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心孩子的吃喝耶戈工作量很大，很辛苦，但是他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没有怨言。一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始在幼儿园尿尿，拉屎，被老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。有些孩子再怎</w:t>
      </w:r>
      <w:r>
        <w:rPr>
          <w:rFonts w:ascii="宋体" w:eastAsia="宋体" w:hAnsi="SimSun" w:cs="宋体"/>
          <w:sz w:val="28"/>
          <w:bdr w:val="none" w:sz="0" w:space="0" w:color="auto"/>
        </w:rPr>
        <w:t>么难</w:t>
      </w:r>
      <w:r>
        <w:rPr>
          <w:rFonts w:ascii="宋体" w:eastAsia="宋体" w:hAnsi="MS Mincho" w:cs="宋体"/>
          <w:sz w:val="28"/>
          <w:bdr w:val="none" w:sz="0" w:space="0" w:color="auto"/>
        </w:rPr>
        <w:t>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孩子大吼大叫，而是像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孩子付出了很多心血和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心！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人性化的教育管理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心安理得。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所有的希望。幸运的是，孩子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。没有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父母的育儿方式不会有很大的改善。孩子的不良行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首先要从父母身上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。孩子是很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道理的，不要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容孩子。教育方式和幼儿园要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</w:t>
      </w:r>
      <w:r>
        <w:rPr>
          <w:rFonts w:ascii="宋体" w:eastAsia="宋体" w:hAnsi="SimSun" w:cs="宋体"/>
          <w:sz w:val="28"/>
          <w:bdr w:val="none" w:sz="0" w:space="0" w:color="auto"/>
        </w:rPr>
        <w:t>实现统</w:t>
      </w:r>
      <w:r>
        <w:rPr>
          <w:rFonts w:ascii="宋体" w:eastAsia="宋体" w:hAnsi="MS Mincho" w:cs="宋体"/>
          <w:sz w:val="28"/>
          <w:bdr w:val="none" w:sz="0" w:space="0" w:color="auto"/>
        </w:rPr>
        <w:t>一家园。好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身！微笑挂在孩子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上；感恩，流入母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</w:t>
      </w:r>
      <w:r>
        <w:rPr>
          <w:rFonts w:ascii="宋体" w:eastAsia="宋体" w:hAnsi="SimSun" w:cs="宋体"/>
          <w:sz w:val="28"/>
          <w:bdr w:val="none" w:sz="0" w:space="0" w:color="auto"/>
        </w:rPr>
        <w:t>俞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，以及所有曾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、帮助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悠悠的老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主任的辛苦，感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这么优</w:t>
      </w:r>
      <w:r>
        <w:rPr>
          <w:rFonts w:ascii="宋体" w:eastAsia="宋体" w:hAnsi="MS Mincho" w:cs="宋体"/>
          <w:sz w:val="28"/>
          <w:bdr w:val="none" w:sz="0" w:space="0" w:color="auto"/>
        </w:rPr>
        <w:t>秀的幼儿园！有了你，我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看到了孩子的光明未来！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利，身体健康，万事如意！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我在此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您好！我今天写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封信是想表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我的同桌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数学考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后，第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的一名同学没有考好，按照数学老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是要建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集的，然后抄完后</w:t>
      </w:r>
      <w:r>
        <w:rPr>
          <w:rFonts w:ascii="宋体" w:eastAsia="宋体" w:hAnsi="SimSun" w:cs="宋体"/>
          <w:sz w:val="28"/>
          <w:bdr w:val="none" w:sz="0" w:space="0" w:color="auto"/>
        </w:rPr>
        <w:t>给组长检查</w:t>
      </w:r>
      <w:r>
        <w:rPr>
          <w:rFonts w:ascii="宋体" w:eastAsia="宋体" w:hAnsi="MS Mincho" w:cs="宋体"/>
          <w:sz w:val="28"/>
          <w:bdr w:val="none" w:sz="0" w:space="0" w:color="auto"/>
        </w:rPr>
        <w:t>。有的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放学急着回家，没有看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集就跑了，有的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，只是随便地瞟了一眼，然后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描淡写地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好，好，好！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立却很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真，只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她弯着腰，</w:t>
      </w:r>
      <w:r>
        <w:rPr>
          <w:rFonts w:ascii="宋体" w:eastAsia="宋体" w:hAnsi="SimSun" w:cs="宋体"/>
          <w:sz w:val="28"/>
          <w:bdr w:val="none" w:sz="0" w:space="0" w:color="auto"/>
        </w:rPr>
        <w:t>睁</w:t>
      </w:r>
      <w:r>
        <w:rPr>
          <w:rFonts w:ascii="宋体" w:eastAsia="宋体" w:hAnsi="MS Mincho" w:cs="宋体"/>
          <w:sz w:val="28"/>
          <w:bdr w:val="none" w:sz="0" w:space="0" w:color="auto"/>
        </w:rPr>
        <w:t>大眼睛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着作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拿出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真批改，遇到</w:t>
      </w:r>
      <w:r>
        <w:rPr>
          <w:rFonts w:ascii="宋体" w:eastAsia="宋体" w:hAnsi="SimSun" w:cs="宋体"/>
          <w:sz w:val="28"/>
          <w:bdr w:val="none" w:sz="0" w:space="0" w:color="auto"/>
        </w:rPr>
        <w:t>难题时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不忘拿出草稿本算一算。突然，向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立大叫一声：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里怎</w:t>
      </w:r>
      <w:r>
        <w:rPr>
          <w:rFonts w:ascii="宋体" w:eastAsia="宋体" w:hAnsi="SimSun" w:cs="宋体"/>
          <w:sz w:val="28"/>
          <w:bdr w:val="none" w:sz="0" w:space="0" w:color="auto"/>
        </w:rPr>
        <w:t>么错</w:t>
      </w:r>
      <w:r>
        <w:rPr>
          <w:rFonts w:ascii="宋体" w:eastAsia="宋体" w:hAnsi="MS Mincho" w:cs="宋体"/>
          <w:sz w:val="28"/>
          <w:bdr w:val="none" w:sz="0" w:space="0" w:color="auto"/>
        </w:rPr>
        <w:t>作文照着写都写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搞的？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那个同学不好意思地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上去改！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但他的脚却像灌了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似的怎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，好不容易到了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桌前，坐在桌子上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摸摸西瞧瞧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一分一秒地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去了，那名同学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本拿来了，向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立也好不容易把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看完了，她高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得大声喝彩：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耶，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完了！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那名同学赶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背上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也不回地就走了，而向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立却快速地收拾好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不忘把教室的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窗、灯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是黄昏了，天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霞、向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归巢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儿似乎也在</w:t>
      </w:r>
      <w:r>
        <w:rPr>
          <w:rFonts w:ascii="宋体" w:eastAsia="宋体" w:hAnsi="SimSun" w:cs="宋体"/>
          <w:sz w:val="28"/>
          <w:bdr w:val="none" w:sz="0" w:space="0" w:color="auto"/>
        </w:rPr>
        <w:t>给认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的向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立鼓掌。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希望何老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立提出表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写信人：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尊敬的舒鑫同学学生家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信好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您的孩子，舒鑫，四年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上半学期的数学学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高，和以往二、三年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相比，有非常大的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《角的度量》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，舒鑫的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效率非常高。他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充分，不会在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要求画角、量角、用三角板拼角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找三角尺、量角器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始作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、拼角后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作迅速，非常好地完成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些画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与拼角的操作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解重点知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的示范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他不忘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听其他同学的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言，也能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，并且回答得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次分明，重点突出。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上半学期的数学学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程中，舒鑫同学学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非常努力，同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也取得了非常大的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，特此写表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，以示鼓励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希望在今后的学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程中，舒鑫能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保持上半学期的学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情，把基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打牢，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天口算，完成两道解决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所学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第二天所要学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即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，做到弄懂弄通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：李宏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尊敬的舒鑫同学学生家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钧</w:t>
      </w:r>
      <w:r>
        <w:rPr>
          <w:rFonts w:ascii="宋体" w:eastAsia="宋体" w:hAnsi="MS Mincho" w:cs="宋体"/>
          <w:sz w:val="28"/>
          <w:bdr w:val="none" w:sz="0" w:space="0" w:color="auto"/>
        </w:rPr>
        <w:t>信好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您的孩子，舒鑫，四年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上半学期的数学学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高，和以往二、三年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相比，有非常大的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《角的度量》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，舒鑫的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效率非常高。他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充分，不会在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要求画角、量角、用三角板拼角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找三角尺、量角器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始作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、拼角后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作迅速，非常好地完成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些画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与拼角的操作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解重点知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的示范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他不忘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听其他同学的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言，也能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，并且回答得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次分明，重点突出。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上半学期的数学学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程中，舒鑫同学学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非常努力，同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也取得了非常大的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，特此写表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，以示鼓励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希望在今后的学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程中，舒鑫能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保持上半学期的学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情，把基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打牢，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天口算，完成两道解决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所学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第二天所要学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即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，做到弄懂弄通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我是刘宇</w:t>
      </w:r>
      <w:r>
        <w:rPr>
          <w:rFonts w:ascii="宋体" w:eastAsia="宋体" w:hAnsi="SimSun" w:cs="宋体"/>
          <w:sz w:val="28"/>
          <w:bdr w:val="none" w:sz="0" w:space="0" w:color="auto"/>
        </w:rPr>
        <w:t>轩</w:t>
      </w:r>
      <w:r>
        <w:rPr>
          <w:rFonts w:ascii="宋体" w:eastAsia="宋体" w:hAnsi="MS Mincho" w:cs="宋体"/>
          <w:sz w:val="28"/>
          <w:bdr w:val="none" w:sz="0" w:space="0" w:color="auto"/>
        </w:rPr>
        <w:t>宝宝的家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入晨光幼儿园到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在已有一年的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了。从入园前一个什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都不懂的孩子，成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一名懂得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矩，懂得礼貌，学会自己的事情自己做的好孩子。作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感到非常的高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的付出表示由衷的感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尤其在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以来，我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他在很多方面都有了新的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和提高。我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得多多在各位老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的帮助下，真的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大了。例如，漱口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督下才能完成，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在自己的起床后自己搬小凳子漱口。他不</w:t>
      </w:r>
      <w:r>
        <w:rPr>
          <w:rFonts w:ascii="宋体" w:eastAsia="宋体" w:hAnsi="SimSun" w:cs="宋体"/>
          <w:sz w:val="28"/>
          <w:bdr w:val="none" w:sz="0" w:space="0" w:color="auto"/>
        </w:rPr>
        <w:t>仅讲</w:t>
      </w:r>
      <w:r>
        <w:rPr>
          <w:rFonts w:ascii="宋体" w:eastAsia="宋体" w:hAnsi="MS Mincho" w:cs="宋体"/>
          <w:sz w:val="28"/>
          <w:bdr w:val="none" w:sz="0" w:space="0" w:color="auto"/>
        </w:rPr>
        <w:t>究自己的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的好帮手。做家</w:t>
      </w:r>
      <w:r>
        <w:rPr>
          <w:rFonts w:ascii="宋体" w:eastAsia="宋体" w:hAnsi="SimSun" w:cs="宋体"/>
          <w:sz w:val="28"/>
          <w:bdr w:val="none" w:sz="0" w:space="0" w:color="auto"/>
        </w:rPr>
        <w:t>务时</w:t>
      </w:r>
      <w:r>
        <w:rPr>
          <w:rFonts w:ascii="宋体" w:eastAsia="宋体" w:hAnsi="MS Mincho" w:cs="宋体"/>
          <w:sz w:val="28"/>
          <w:bdr w:val="none" w:sz="0" w:space="0" w:color="auto"/>
        </w:rPr>
        <w:t>，他也能搭上两把手，家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也是看在眼里，喜在心里。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多多不但是个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的好孩子，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很好学。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前他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背几首唐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一些英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字，在不断的学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中提高自己。此外，他</w:t>
      </w:r>
      <w:r>
        <w:rPr>
          <w:rFonts w:ascii="宋体" w:eastAsia="宋体" w:hAnsi="SimSun" w:cs="宋体"/>
          <w:sz w:val="28"/>
          <w:bdr w:val="none" w:sz="0" w:space="0" w:color="auto"/>
        </w:rPr>
        <w:t>还变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礼貌了，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的朋友都能主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https://d.book118.com/886241011144010054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86241011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教师表扬信15篇</dc:title>
  <dc:subject>在当今社会生活中，越来越多人会去使用表扬信，表扬信以表扬为主，兼顾感谢。还是对表扬信一筹莫展吗？以下是小编收集整理的教师表扬信，仅供参考，大家一起来看看吧。教师表扬信1亲爱的程老师：您好！时间过得真快</dc:subject>
  <cp:keywords>教师表扬信</cp:keywords>
  <cp:revision>0</cp:revision>
</cp:coreProperties>
</file>