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暑期大学生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实习报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告</w:t>
      </w:r>
      <w:r>
        <w:rPr>
          <w:rFonts w:ascii="宋体" w:eastAsia="黑体" w:cs="宋体"/>
          <w:b/>
          <w:sz w:val="40"/>
          <w:bdr w:val="none" w:sz="0" w:space="0" w:color="auto"/>
        </w:rPr>
        <w:t>15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随着人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自身素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提升，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告的用途越来越大，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告包含</w:t>
      </w:r>
      <w:r>
        <w:rPr>
          <w:rFonts w:ascii="宋体" w:eastAsia="宋体" w:hAnsi="SimSun" w:cs="宋体"/>
          <w:sz w:val="28"/>
          <w:bdr w:val="none" w:sz="0" w:space="0" w:color="auto"/>
        </w:rPr>
        <w:t>标题</w:t>
      </w:r>
      <w:r>
        <w:rPr>
          <w:rFonts w:ascii="宋体" w:eastAsia="宋体" w:hAnsi="MS Mincho" w:cs="宋体"/>
          <w:sz w:val="28"/>
          <w:bdr w:val="none" w:sz="0" w:space="0" w:color="auto"/>
        </w:rPr>
        <w:t>、正文、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尾等。你所</w:t>
      </w:r>
      <w:r>
        <w:rPr>
          <w:rFonts w:ascii="宋体" w:eastAsia="宋体" w:hAnsi="SimSun" w:cs="宋体"/>
          <w:sz w:val="28"/>
          <w:bdr w:val="none" w:sz="0" w:space="0" w:color="auto"/>
        </w:rPr>
        <w:t>见过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告是什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的呢？以下是小</w:t>
      </w:r>
      <w:r>
        <w:rPr>
          <w:rFonts w:ascii="宋体" w:eastAsia="宋体" w:hAnsi="SimSun" w:cs="宋体"/>
          <w:sz w:val="28"/>
          <w:bdr w:val="none" w:sz="0" w:space="0" w:color="auto"/>
        </w:rPr>
        <w:t>编为</w:t>
      </w:r>
      <w:r>
        <w:rPr>
          <w:rFonts w:ascii="宋体" w:eastAsia="宋体" w:hAnsi="MS Mincho" w:cs="宋体"/>
          <w:sz w:val="28"/>
          <w:bdr w:val="none" w:sz="0" w:space="0" w:color="auto"/>
        </w:rPr>
        <w:t>大家整理的暑期大学生</w:t>
      </w:r>
      <w:r>
        <w:rPr>
          <w:rFonts w:ascii="宋体" w:eastAsia="宋体" w:hAnsi="SimSun" w:cs="宋体"/>
          <w:sz w:val="28"/>
          <w:bdr w:val="none" w:sz="0" w:space="0" w:color="auto"/>
        </w:rPr>
        <w:t>实习报</w:t>
      </w:r>
      <w:r>
        <w:rPr>
          <w:rFonts w:ascii="宋体" w:eastAsia="宋体" w:hAnsi="MS Mincho" w:cs="宋体"/>
          <w:sz w:val="28"/>
          <w:bdr w:val="none" w:sz="0" w:space="0" w:color="auto"/>
        </w:rPr>
        <w:t>告，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供参考，希望能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帮助到大家。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暑期大学生</w:t>
      </w:r>
      <w:r>
        <w:rPr>
          <w:rFonts w:ascii="宋体" w:eastAsia="宋体" w:hAnsi="SimSun" w:cs="宋体"/>
          <w:sz w:val="28"/>
          <w:bdr w:val="none" w:sz="0" w:space="0" w:color="auto"/>
        </w:rPr>
        <w:t>实习报</w:t>
      </w:r>
      <w:r>
        <w:rPr>
          <w:rFonts w:ascii="宋体" w:eastAsia="宋体" w:hAnsi="MS Mincho" w:cs="宋体"/>
          <w:sz w:val="28"/>
          <w:bdr w:val="none" w:sz="0" w:space="0" w:color="auto"/>
        </w:rPr>
        <w:t>告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方式：</w:t>
      </w:r>
      <w:r>
        <w:rPr>
          <w:rFonts w:ascii="宋体" w:eastAsia="宋体" w:hAnsi="SimSun" w:cs="宋体"/>
          <w:sz w:val="28"/>
          <w:bdr w:val="none" w:sz="0" w:space="0" w:color="auto"/>
        </w:rPr>
        <w:t>认识实习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，学生在指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带领</w:t>
      </w:r>
      <w:r>
        <w:rPr>
          <w:rFonts w:ascii="宋体" w:eastAsia="宋体" w:hAnsi="MS Mincho" w:cs="宋体"/>
          <w:sz w:val="28"/>
          <w:bdr w:val="none" w:sz="0" w:space="0" w:color="auto"/>
        </w:rPr>
        <w:t>下，通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参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已建成的典型</w:t>
      </w:r>
      <w:r>
        <w:rPr>
          <w:rFonts w:ascii="宋体" w:eastAsia="宋体" w:hAnsi="SimSun" w:cs="宋体"/>
          <w:sz w:val="28"/>
          <w:bdr w:val="none" w:sz="0" w:space="0" w:color="auto"/>
        </w:rPr>
        <w:t>车间</w:t>
      </w:r>
      <w:r>
        <w:rPr>
          <w:rFonts w:ascii="宋体" w:eastAsia="宋体" w:hAnsi="MS Mincho" w:cs="宋体"/>
          <w:sz w:val="28"/>
          <w:bdr w:val="none" w:sz="0" w:space="0" w:color="auto"/>
        </w:rPr>
        <w:t>、建筑、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能建筑物等地点，采取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师讲</w:t>
      </w:r>
      <w:r>
        <w:rPr>
          <w:rFonts w:ascii="宋体" w:eastAsia="宋体" w:hAnsi="MS Mincho" w:cs="宋体"/>
          <w:sz w:val="28"/>
          <w:bdr w:val="none" w:sz="0" w:space="0" w:color="auto"/>
        </w:rPr>
        <w:t>解，工程人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指引等方式，完成人</w:t>
      </w:r>
      <w:r>
        <w:rPr>
          <w:rFonts w:ascii="宋体" w:eastAsia="宋体" w:hAnsi="SimSun" w:cs="宋体"/>
          <w:sz w:val="28"/>
          <w:bdr w:val="none" w:sz="0" w:space="0" w:color="auto"/>
        </w:rPr>
        <w:t>纲现</w:t>
      </w:r>
      <w:r>
        <w:rPr>
          <w:rFonts w:ascii="宋体" w:eastAsia="宋体" w:hAnsi="MS Mincho" w:cs="宋体"/>
          <w:sz w:val="28"/>
          <w:bdr w:val="none" w:sz="0" w:space="0" w:color="auto"/>
        </w:rPr>
        <w:t>定的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内容。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地点：上海百富勤空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制造有限公司、上海博物</w:t>
      </w:r>
      <w:r>
        <w:rPr>
          <w:rFonts w:ascii="宋体" w:eastAsia="宋体" w:hAnsi="SimSun" w:cs="宋体"/>
          <w:sz w:val="28"/>
          <w:bdr w:val="none" w:sz="0" w:space="0" w:color="auto"/>
        </w:rPr>
        <w:t>馆</w:t>
      </w:r>
      <w:r>
        <w:rPr>
          <w:rFonts w:ascii="宋体" w:eastAsia="宋体" w:hAnsi="MS Mincho" w:cs="宋体"/>
          <w:sz w:val="28"/>
          <w:bdr w:val="none" w:sz="0" w:space="0" w:color="auto"/>
        </w:rPr>
        <w:t>、上海世博园、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能示范楼。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实习时间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  <w:r>
        <w:rPr>
          <w:rFonts w:ascii="宋体" w:eastAsia="宋体" w:cs="宋体"/>
          <w:sz w:val="28"/>
          <w:bdr w:val="none" w:sz="0" w:space="0" w:color="auto"/>
        </w:rPr>
        <w:t>——20xx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16</w:t>
      </w:r>
      <w:r>
        <w:rPr>
          <w:rFonts w:ascii="宋体" w:eastAsia="宋体" w:hAnsi="MS Mincho" w:cs="宋体"/>
          <w:sz w:val="28"/>
          <w:bdr w:val="none" w:sz="0" w:space="0" w:color="auto"/>
        </w:rPr>
        <w:t>日，共两周。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学生：</w:t>
      </w:r>
      <w:r>
        <w:rPr>
          <w:rFonts w:ascii="宋体" w:eastAsia="宋体" w:hAnsi="SimSun" w:cs="宋体"/>
          <w:sz w:val="28"/>
          <w:bdr w:val="none" w:sz="0" w:space="0" w:color="auto"/>
        </w:rPr>
        <w:t>龙</w:t>
      </w:r>
      <w:r>
        <w:rPr>
          <w:rFonts w:ascii="宋体" w:eastAsia="宋体" w:cs="宋体"/>
          <w:sz w:val="28"/>
          <w:bdr w:val="none" w:sz="0" w:space="0" w:color="auto"/>
        </w:rPr>
        <w:t>xx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具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室内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</w:t>
      </w:r>
      <w:r>
        <w:rPr>
          <w:rFonts w:ascii="宋体" w:eastAsia="宋体" w:hAnsi="SimSun" w:cs="宋体"/>
          <w:sz w:val="28"/>
          <w:bdr w:val="none" w:sz="0" w:space="0" w:color="auto"/>
        </w:rPr>
        <w:t>设备</w:t>
      </w:r>
      <w:r>
        <w:rPr>
          <w:rFonts w:ascii="宋体" w:eastAsia="宋体" w:hAnsi="MS Mincho" w:cs="宋体"/>
          <w:sz w:val="28"/>
          <w:bdr w:val="none" w:sz="0" w:space="0" w:color="auto"/>
        </w:rPr>
        <w:t>系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及建筑公共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施系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、安装</w:t>
      </w:r>
      <w:r>
        <w:rPr>
          <w:rFonts w:ascii="宋体" w:eastAsia="宋体" w:hAnsi="SimSun" w:cs="宋体"/>
          <w:sz w:val="28"/>
          <w:bdr w:val="none" w:sz="0" w:space="0" w:color="auto"/>
        </w:rPr>
        <w:t>调试</w:t>
      </w:r>
      <w:r>
        <w:rPr>
          <w:rFonts w:ascii="宋体" w:eastAsia="宋体" w:hAnsi="MS Mincho" w:cs="宋体"/>
          <w:sz w:val="28"/>
          <w:bdr w:val="none" w:sz="0" w:space="0" w:color="auto"/>
        </w:rPr>
        <w:t>、运行管理及国民</w:t>
      </w:r>
      <w:r>
        <w:rPr>
          <w:rFonts w:ascii="宋体" w:eastAsia="宋体" w:hAnsi="SimSun" w:cs="宋体"/>
          <w:sz w:val="28"/>
          <w:bdr w:val="none" w:sz="0" w:space="0" w:color="auto"/>
        </w:rPr>
        <w:t>经济</w:t>
      </w:r>
      <w:r>
        <w:rPr>
          <w:rFonts w:ascii="宋体" w:eastAsia="宋体" w:hAnsi="MS Mincho" w:cs="宋体"/>
          <w:sz w:val="28"/>
          <w:bdr w:val="none" w:sz="0" w:space="0" w:color="auto"/>
        </w:rPr>
        <w:t>各部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所需的特殊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境的研究</w:t>
      </w:r>
      <w:r>
        <w:rPr>
          <w:rFonts w:ascii="宋体" w:eastAsia="宋体" w:hAnsi="SimSun" w:cs="宋体"/>
          <w:sz w:val="28"/>
          <w:bdr w:val="none" w:sz="0" w:space="0" w:color="auto"/>
        </w:rPr>
        <w:t>开发</w:t>
      </w:r>
      <w:r>
        <w:rPr>
          <w:rFonts w:ascii="宋体" w:eastAsia="宋体" w:hAnsi="MS Mincho" w:cs="宋体"/>
          <w:sz w:val="28"/>
          <w:bdr w:val="none" w:sz="0" w:space="0" w:color="auto"/>
        </w:rPr>
        <w:t>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及能力，能在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研究院、建筑工程公司、物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管理公司及相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的科研、生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、教学等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位从事工作的高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工程技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人才。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它主要包括：</w:t>
      </w:r>
      <w:r>
        <w:rPr>
          <w:rFonts w:ascii="宋体" w:eastAsia="宋体" w:hAnsi="SimSun" w:cs="宋体"/>
          <w:sz w:val="28"/>
          <w:bdr w:val="none" w:sz="0" w:space="0" w:color="auto"/>
        </w:rPr>
        <w:t>传热传质</w:t>
      </w:r>
      <w:r>
        <w:rPr>
          <w:rFonts w:ascii="宋体" w:eastAsia="宋体" w:hAnsi="MS Mincho" w:cs="宋体"/>
          <w:sz w:val="28"/>
          <w:bdr w:val="none" w:sz="0" w:space="0" w:color="auto"/>
        </w:rPr>
        <w:t>学、工程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力学、工程流体力学、机械原理、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工与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子技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、建筑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境工程、建筑</w:t>
      </w:r>
      <w:r>
        <w:rPr>
          <w:rFonts w:ascii="宋体" w:eastAsia="宋体" w:hAnsi="SimSun" w:cs="宋体"/>
          <w:sz w:val="28"/>
          <w:bdr w:val="none" w:sz="0" w:space="0" w:color="auto"/>
        </w:rPr>
        <w:t>设备</w:t>
      </w:r>
      <w:r>
        <w:rPr>
          <w:rFonts w:ascii="宋体" w:eastAsia="宋体" w:hAnsi="MS Mincho" w:cs="宋体"/>
          <w:sz w:val="28"/>
          <w:bdr w:val="none" w:sz="0" w:space="0" w:color="auto"/>
        </w:rPr>
        <w:t>工程等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日，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着一</w:t>
      </w:r>
      <w:r>
        <w:rPr>
          <w:rFonts w:ascii="宋体" w:eastAsia="宋体" w:hAnsi="SimSun" w:cs="宋体"/>
          <w:sz w:val="28"/>
          <w:bdr w:val="none" w:sz="0" w:space="0" w:color="auto"/>
        </w:rPr>
        <w:t>颗</w:t>
      </w:r>
      <w:r>
        <w:rPr>
          <w:rFonts w:ascii="宋体" w:eastAsia="宋体" w:hAnsi="MS Mincho" w:cs="宋体"/>
          <w:sz w:val="28"/>
          <w:bdr w:val="none" w:sz="0" w:space="0" w:color="auto"/>
        </w:rPr>
        <w:t>期待已久的心情，我</w:t>
      </w:r>
      <w:r>
        <w:rPr>
          <w:rFonts w:ascii="宋体" w:eastAsia="宋体" w:hAnsi="SimSun" w:cs="宋体"/>
          <w:sz w:val="28"/>
          <w:bdr w:val="none" w:sz="0" w:space="0" w:color="auto"/>
        </w:rPr>
        <w:t>们终</w:t>
      </w:r>
      <w:r>
        <w:rPr>
          <w:rFonts w:ascii="宋体" w:eastAsia="宋体" w:hAnsi="MS Mincho" w:cs="宋体"/>
          <w:sz w:val="28"/>
          <w:bdr w:val="none" w:sz="0" w:space="0" w:color="auto"/>
        </w:rPr>
        <w:t>于迎来了大一的第一次</w:t>
      </w:r>
      <w:r>
        <w:rPr>
          <w:rFonts w:ascii="宋体" w:eastAsia="宋体" w:hAnsi="SimSun" w:cs="宋体"/>
          <w:sz w:val="28"/>
          <w:bdr w:val="none" w:sz="0" w:space="0" w:color="auto"/>
        </w:rPr>
        <w:t>认识实习</w:t>
      </w:r>
      <w:r>
        <w:rPr>
          <w:rFonts w:ascii="宋体" w:eastAsia="宋体" w:hAnsi="MS Mincho" w:cs="宋体"/>
          <w:sz w:val="28"/>
          <w:bdr w:val="none" w:sz="0" w:space="0" w:color="auto"/>
        </w:rPr>
        <w:t>，从中我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许许</w:t>
      </w:r>
      <w:r>
        <w:rPr>
          <w:rFonts w:ascii="宋体" w:eastAsia="宋体" w:hAnsi="MS Mincho" w:cs="宋体"/>
          <w:sz w:val="28"/>
          <w:bdr w:val="none" w:sz="0" w:space="0" w:color="auto"/>
        </w:rPr>
        <w:t>多多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堂上无法接触到的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拓了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野，巩固了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，更重要的是，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自身存在的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多不足之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目的和要求：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《</w:t>
      </w:r>
      <w:r>
        <w:rPr>
          <w:rFonts w:ascii="宋体" w:eastAsia="宋体" w:hAnsi="SimSun" w:cs="宋体"/>
          <w:sz w:val="28"/>
          <w:bdr w:val="none" w:sz="0" w:space="0" w:color="auto"/>
        </w:rPr>
        <w:t>认识实习</w:t>
      </w:r>
      <w:r>
        <w:rPr>
          <w:rFonts w:ascii="宋体" w:eastAsia="宋体" w:hAnsi="MS Mincho" w:cs="宋体"/>
          <w:sz w:val="28"/>
          <w:bdr w:val="none" w:sz="0" w:space="0" w:color="auto"/>
        </w:rPr>
        <w:t>》是建筑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境与</w:t>
      </w:r>
      <w:r>
        <w:rPr>
          <w:rFonts w:ascii="宋体" w:eastAsia="宋体" w:hAnsi="SimSun" w:cs="宋体"/>
          <w:sz w:val="28"/>
          <w:bdr w:val="none" w:sz="0" w:space="0" w:color="auto"/>
        </w:rPr>
        <w:t>设备</w:t>
      </w:r>
      <w:r>
        <w:rPr>
          <w:rFonts w:ascii="宋体" w:eastAsia="宋体" w:hAnsi="MS Mincho" w:cs="宋体"/>
          <w:sz w:val="28"/>
          <w:bdr w:val="none" w:sz="0" w:space="0" w:color="auto"/>
        </w:rPr>
        <w:t>工程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划中必不可少的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合性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，本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程的任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是通</w:t>
      </w:r>
      <w:r>
        <w:rPr>
          <w:rFonts w:ascii="宋体" w:eastAsia="宋体" w:hAnsi="SimSun" w:cs="宋体"/>
          <w:sz w:val="28"/>
          <w:bdr w:val="none" w:sz="0" w:space="0" w:color="auto"/>
        </w:rPr>
        <w:t>过认识实习对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的各个方面的知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有一个感性的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对专业设备</w:t>
      </w:r>
      <w:r>
        <w:rPr>
          <w:rFonts w:ascii="宋体" w:eastAsia="宋体" w:hAnsi="MS Mincho" w:cs="宋体"/>
          <w:sz w:val="28"/>
          <w:bdr w:val="none" w:sz="0" w:space="0" w:color="auto"/>
        </w:rPr>
        <w:t>从外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上有所了解，使同学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明确自己的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范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，了解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一些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、施工、</w:t>
      </w:r>
      <w:r>
        <w:rPr>
          <w:rFonts w:ascii="宋体" w:eastAsia="宋体" w:hAnsi="SimSun" w:cs="宋体"/>
          <w:sz w:val="28"/>
          <w:bdr w:val="none" w:sz="0" w:space="0" w:color="auto"/>
        </w:rPr>
        <w:t>维护</w:t>
      </w:r>
      <w:r>
        <w:rPr>
          <w:rFonts w:ascii="宋体" w:eastAsia="宋体" w:hAnsi="MS Mincho" w:cs="宋体"/>
          <w:sz w:val="28"/>
          <w:bdr w:val="none" w:sz="0" w:space="0" w:color="auto"/>
        </w:rPr>
        <w:t>管理、</w:t>
      </w:r>
      <w:r>
        <w:rPr>
          <w:rFonts w:ascii="宋体" w:eastAsia="宋体" w:hAnsi="SimSun" w:cs="宋体"/>
          <w:sz w:val="28"/>
          <w:bdr w:val="none" w:sz="0" w:space="0" w:color="auto"/>
        </w:rPr>
        <w:t>调试</w:t>
      </w:r>
      <w:r>
        <w:rPr>
          <w:rFonts w:ascii="宋体" w:eastAsia="宋体" w:hAnsi="MS Mincho" w:cs="宋体"/>
          <w:sz w:val="28"/>
          <w:bdr w:val="none" w:sz="0" w:space="0" w:color="auto"/>
        </w:rPr>
        <w:t>等方面的知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过认识实习</w:t>
      </w:r>
      <w:r>
        <w:rPr>
          <w:rFonts w:ascii="宋体" w:eastAsia="宋体" w:hAnsi="MS Mincho" w:cs="宋体"/>
          <w:sz w:val="28"/>
          <w:bdr w:val="none" w:sz="0" w:space="0" w:color="auto"/>
        </w:rPr>
        <w:t>，使我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了解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方面的知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在以后的学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以至今后的就</w:t>
      </w:r>
      <w:r>
        <w:rPr>
          <w:rFonts w:ascii="宋体" w:eastAsia="宋体" w:hAnsi="SimSun" w:cs="宋体"/>
          <w:sz w:val="28"/>
          <w:bdr w:val="none" w:sz="0" w:space="0" w:color="auto"/>
        </w:rPr>
        <w:t>业对</w:t>
      </w:r>
      <w:r>
        <w:rPr>
          <w:rFonts w:ascii="宋体" w:eastAsia="宋体" w:hAnsi="MS Mincho" w:cs="宋体"/>
          <w:sz w:val="28"/>
          <w:bdr w:val="none" w:sz="0" w:space="0" w:color="auto"/>
        </w:rPr>
        <w:t>本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的范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有所明确，通</w:t>
      </w:r>
      <w:r>
        <w:rPr>
          <w:rFonts w:ascii="宋体" w:eastAsia="宋体" w:hAnsi="SimSun" w:cs="宋体"/>
          <w:sz w:val="28"/>
          <w:bdr w:val="none" w:sz="0" w:space="0" w:color="auto"/>
        </w:rPr>
        <w:t>过现场</w:t>
      </w:r>
      <w:r>
        <w:rPr>
          <w:rFonts w:ascii="宋体" w:eastAsia="宋体" w:hAnsi="MS Mincho" w:cs="宋体"/>
          <w:sz w:val="28"/>
          <w:bdr w:val="none" w:sz="0" w:space="0" w:color="auto"/>
        </w:rPr>
        <w:t>管理体系和与工人，技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的接触，更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的了解自己的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要求学生在</w:t>
      </w:r>
      <w:r>
        <w:rPr>
          <w:rFonts w:ascii="宋体" w:eastAsia="宋体" w:hAnsi="SimSun" w:cs="宋体"/>
          <w:sz w:val="28"/>
          <w:bdr w:val="none" w:sz="0" w:space="0" w:color="auto"/>
        </w:rPr>
        <w:t>现场认</w:t>
      </w:r>
      <w:r>
        <w:rPr>
          <w:rFonts w:ascii="宋体" w:eastAsia="宋体" w:hAnsi="MS Mincho" w:cs="宋体"/>
          <w:sz w:val="28"/>
          <w:bdr w:val="none" w:sz="0" w:space="0" w:color="auto"/>
        </w:rPr>
        <w:t>真的参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，在参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中遇到不懂的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，及</w:t>
      </w:r>
      <w:r>
        <w:rPr>
          <w:rFonts w:ascii="宋体" w:eastAsia="宋体" w:hAnsi="SimSun" w:cs="宋体"/>
          <w:sz w:val="28"/>
          <w:bdr w:val="none" w:sz="0" w:space="0" w:color="auto"/>
        </w:rPr>
        <w:t>时记录</w:t>
      </w:r>
      <w:r>
        <w:rPr>
          <w:rFonts w:ascii="宋体" w:eastAsia="宋体" w:hAnsi="MS Mincho" w:cs="宋体"/>
          <w:sz w:val="28"/>
          <w:bdr w:val="none" w:sz="0" w:space="0" w:color="auto"/>
        </w:rPr>
        <w:t>下来，在今后的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础课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专业课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，使学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的目的和目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更加具有明确性。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实习报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告范文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一、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实习说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明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(1)</w:t>
      </w:r>
      <w:r>
        <w:rPr>
          <w:rFonts w:ascii="宋体" w:eastAsia="宋体" w:hAnsi="SimSun" w:cs="宋体"/>
          <w:sz w:val="28"/>
          <w:bdr w:val="none" w:sz="0" w:space="0" w:color="auto"/>
        </w:rPr>
        <w:t>实习时间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日至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12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31</w:t>
      </w:r>
      <w:r>
        <w:rPr>
          <w:rFonts w:ascii="宋体" w:eastAsia="宋体" w:hAnsi="MS Mincho" w:cs="宋体"/>
          <w:sz w:val="28"/>
          <w:bdr w:val="none" w:sz="0" w:space="0" w:color="auto"/>
        </w:rPr>
        <w:t>日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(2)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地点：天津冶金集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盛达</w:t>
      </w:r>
      <w:r>
        <w:rPr>
          <w:rFonts w:ascii="宋体" w:eastAsia="宋体" w:hAnsi="SimSun" w:cs="宋体"/>
          <w:sz w:val="28"/>
          <w:bdr w:val="none" w:sz="0" w:space="0" w:color="auto"/>
        </w:rPr>
        <w:t>钢业</w:t>
      </w:r>
      <w:r>
        <w:rPr>
          <w:rFonts w:ascii="宋体" w:eastAsia="宋体" w:hAnsi="MS Mincho" w:cs="宋体"/>
          <w:sz w:val="28"/>
          <w:bdr w:val="none" w:sz="0" w:space="0" w:color="auto"/>
        </w:rPr>
        <w:t>有限公司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(3)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性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SimSun" w:cs="宋体"/>
          <w:sz w:val="28"/>
          <w:bdr w:val="none" w:sz="0" w:space="0" w:color="auto"/>
        </w:rPr>
        <w:t>毕业实习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二、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实习单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位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简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天津冶金集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盛达</w:t>
      </w:r>
      <w:r>
        <w:rPr>
          <w:rFonts w:ascii="宋体" w:eastAsia="宋体" w:hAnsi="SimSun" w:cs="宋体"/>
          <w:sz w:val="28"/>
          <w:bdr w:val="none" w:sz="0" w:space="0" w:color="auto"/>
        </w:rPr>
        <w:t>钢业</w:t>
      </w:r>
      <w:r>
        <w:rPr>
          <w:rFonts w:ascii="宋体" w:eastAsia="宋体" w:hAnsi="MS Mincho" w:cs="宋体"/>
          <w:sz w:val="28"/>
          <w:bdr w:val="none" w:sz="0" w:space="0" w:color="auto"/>
        </w:rPr>
        <w:t>有限公司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以下</w:t>
      </w:r>
      <w:r>
        <w:rPr>
          <w:rFonts w:ascii="宋体" w:eastAsia="宋体" w:hAnsi="SimSun" w:cs="宋体"/>
          <w:sz w:val="28"/>
          <w:bdr w:val="none" w:sz="0" w:space="0" w:color="auto"/>
        </w:rPr>
        <w:t>简</w:t>
      </w:r>
      <w:r>
        <w:rPr>
          <w:rFonts w:ascii="宋体" w:eastAsia="宋体" w:hAnsi="MS Mincho" w:cs="宋体"/>
          <w:sz w:val="28"/>
          <w:bdr w:val="none" w:sz="0" w:space="0" w:color="auto"/>
        </w:rPr>
        <w:t>称公司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是由天津冶金集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hAnsi="MS Mincho" w:cs="宋体"/>
          <w:sz w:val="28"/>
          <w:bdr w:val="none" w:sz="0" w:space="0" w:color="auto"/>
        </w:rPr>
        <w:t>有限公司和天津市冶金集</w:t>
      </w:r>
      <w:r>
        <w:rPr>
          <w:rFonts w:ascii="宋体" w:eastAsia="宋体" w:hAnsi="SimSun" w:cs="宋体"/>
          <w:sz w:val="28"/>
          <w:bdr w:val="none" w:sz="0" w:space="0" w:color="auto"/>
        </w:rPr>
        <w:t>团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控股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有限公司注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成立的国有控股公司，天津市新</w:t>
      </w:r>
      <w:r>
        <w:rPr>
          <w:rFonts w:ascii="宋体" w:eastAsia="宋体" w:cs="宋体"/>
          <w:sz w:val="28"/>
          <w:bdr w:val="none" w:sz="0" w:space="0" w:color="auto"/>
        </w:rPr>
        <w:t>20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重点工</w:t>
      </w:r>
      <w:r>
        <w:rPr>
          <w:rFonts w:ascii="宋体" w:eastAsia="宋体" w:hAnsi="SimSun" w:cs="宋体"/>
          <w:sz w:val="28"/>
          <w:bdr w:val="none" w:sz="0" w:space="0" w:color="auto"/>
        </w:rPr>
        <w:t>业项</w:t>
      </w:r>
      <w:r>
        <w:rPr>
          <w:rFonts w:ascii="宋体" w:eastAsia="宋体" w:hAnsi="MS Mincho" w:cs="宋体"/>
          <w:sz w:val="28"/>
          <w:bdr w:val="none" w:sz="0" w:space="0" w:color="auto"/>
        </w:rPr>
        <w:t>目之一。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公司建</w:t>
      </w:r>
      <w:r>
        <w:rPr>
          <w:rFonts w:ascii="宋体" w:eastAsia="宋体" w:hAnsi="SimSun" w:cs="宋体"/>
          <w:sz w:val="28"/>
          <w:bdr w:val="none" w:sz="0" w:space="0" w:color="auto"/>
        </w:rPr>
        <w:t>设总</w:t>
      </w:r>
      <w:r>
        <w:rPr>
          <w:rFonts w:ascii="宋体" w:eastAsia="宋体" w:hAnsi="MS Mincho" w:cs="宋体"/>
          <w:sz w:val="28"/>
          <w:bdr w:val="none" w:sz="0" w:space="0" w:color="auto"/>
        </w:rPr>
        <w:t>投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cs="宋体"/>
          <w:sz w:val="28"/>
          <w:bdr w:val="none" w:sz="0" w:space="0" w:color="auto"/>
        </w:rPr>
        <w:t>40</w:t>
      </w:r>
      <w:r>
        <w:rPr>
          <w:rFonts w:ascii="宋体" w:eastAsia="宋体" w:hAnsi="SimSun" w:cs="宋体"/>
          <w:sz w:val="28"/>
          <w:bdr w:val="none" w:sz="0" w:space="0" w:color="auto"/>
        </w:rPr>
        <w:t>亿</w:t>
      </w:r>
      <w:r>
        <w:rPr>
          <w:rFonts w:ascii="宋体" w:eastAsia="宋体" w:hAnsi="MS Mincho" w:cs="宋体"/>
          <w:sz w:val="28"/>
          <w:bdr w:val="none" w:sz="0" w:space="0" w:color="auto"/>
        </w:rPr>
        <w:t>元人民</w:t>
      </w:r>
      <w:r>
        <w:rPr>
          <w:rFonts w:ascii="宋体" w:eastAsia="宋体" w:hAnsi="SimSun" w:cs="宋体"/>
          <w:sz w:val="28"/>
          <w:bdr w:val="none" w:sz="0" w:space="0" w:color="auto"/>
        </w:rPr>
        <w:t>币</w:t>
      </w:r>
      <w:r>
        <w:rPr>
          <w:rFonts w:ascii="宋体" w:eastAsia="宋体" w:hAnsi="MS Mincho" w:cs="宋体"/>
          <w:sz w:val="28"/>
          <w:bdr w:val="none" w:sz="0" w:space="0" w:color="auto"/>
        </w:rPr>
        <w:t>，占地</w:t>
      </w:r>
      <w:r>
        <w:rPr>
          <w:rFonts w:ascii="宋体" w:eastAsia="宋体" w:cs="宋体"/>
          <w:sz w:val="28"/>
          <w:bdr w:val="none" w:sz="0" w:space="0" w:color="auto"/>
        </w:rPr>
        <w:t>1200</w:t>
      </w:r>
      <w:r>
        <w:rPr>
          <w:rFonts w:ascii="宋体" w:eastAsia="宋体" w:hAnsi="SimSun" w:cs="宋体"/>
          <w:sz w:val="28"/>
          <w:bdr w:val="none" w:sz="0" w:space="0" w:color="auto"/>
        </w:rPr>
        <w:t>亩</w:t>
      </w:r>
      <w:r>
        <w:rPr>
          <w:rFonts w:ascii="宋体" w:eastAsia="宋体" w:hAnsi="MS Mincho" w:cs="宋体"/>
          <w:sz w:val="28"/>
          <w:bdr w:val="none" w:sz="0" w:space="0" w:color="auto"/>
        </w:rPr>
        <w:t>，坐落于交通便利的天津静海</w:t>
      </w:r>
      <w:r>
        <w:rPr>
          <w:rFonts w:ascii="宋体" w:eastAsia="宋体" w:hAnsi="SimSun" w:cs="宋体"/>
          <w:sz w:val="28"/>
          <w:bdr w:val="none" w:sz="0" w:space="0" w:color="auto"/>
        </w:rPr>
        <w:t>开发</w:t>
      </w:r>
      <w:r>
        <w:rPr>
          <w:rFonts w:ascii="宋体" w:eastAsia="宋体" w:hAnsi="MS Mincho" w:cs="宋体"/>
          <w:sz w:val="28"/>
          <w:bdr w:val="none" w:sz="0" w:space="0" w:color="auto"/>
        </w:rPr>
        <w:t>区津</w:t>
      </w:r>
      <w:r>
        <w:rPr>
          <w:rFonts w:ascii="宋体" w:eastAsia="宋体" w:hAnsi="SimSun" w:cs="宋体"/>
          <w:sz w:val="28"/>
          <w:bdr w:val="none" w:sz="0" w:space="0" w:color="auto"/>
        </w:rPr>
        <w:t>沧</w:t>
      </w:r>
      <w:r>
        <w:rPr>
          <w:rFonts w:ascii="宋体" w:eastAsia="宋体" w:hAnsi="MS Mincho" w:cs="宋体"/>
          <w:sz w:val="28"/>
          <w:bdr w:val="none" w:sz="0" w:space="0" w:color="auto"/>
        </w:rPr>
        <w:t>高速公路</w:t>
      </w:r>
      <w:r>
        <w:rPr>
          <w:rFonts w:ascii="宋体" w:eastAsia="宋体" w:hAnsi="SimSun" w:cs="宋体"/>
          <w:sz w:val="28"/>
          <w:bdr w:val="none" w:sz="0" w:space="0" w:color="auto"/>
        </w:rPr>
        <w:t>东侧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旗下有</w:t>
      </w:r>
      <w:r>
        <w:rPr>
          <w:rFonts w:ascii="宋体" w:eastAsia="宋体" w:hAnsi="SimSun" w:cs="宋体"/>
          <w:sz w:val="28"/>
          <w:bdr w:val="none" w:sz="0" w:space="0" w:color="auto"/>
        </w:rPr>
        <w:t>钢丝绳</w:t>
      </w:r>
      <w:r>
        <w:rPr>
          <w:rFonts w:ascii="宋体" w:eastAsia="宋体" w:hAnsi="MS Mincho" w:cs="宋体"/>
          <w:sz w:val="28"/>
          <w:bdr w:val="none" w:sz="0" w:space="0" w:color="auto"/>
        </w:rPr>
        <w:t>分公司、</w:t>
      </w:r>
      <w:r>
        <w:rPr>
          <w:rFonts w:ascii="宋体" w:eastAsia="宋体" w:hAnsi="SimSun" w:cs="宋体"/>
          <w:sz w:val="28"/>
          <w:bdr w:val="none" w:sz="0" w:space="0" w:color="auto"/>
        </w:rPr>
        <w:t>预应</w:t>
      </w:r>
      <w:r>
        <w:rPr>
          <w:rFonts w:ascii="宋体" w:eastAsia="宋体" w:hAnsi="MS Mincho" w:cs="宋体"/>
          <w:sz w:val="28"/>
          <w:bdr w:val="none" w:sz="0" w:space="0" w:color="auto"/>
        </w:rPr>
        <w:t>力</w:t>
      </w:r>
      <w:r>
        <w:rPr>
          <w:rFonts w:ascii="宋体" w:eastAsia="宋体" w:hAnsi="SimSun" w:cs="宋体"/>
          <w:sz w:val="28"/>
          <w:bdr w:val="none" w:sz="0" w:space="0" w:color="auto"/>
        </w:rPr>
        <w:t>钢绞线</w:t>
      </w:r>
      <w:r>
        <w:rPr>
          <w:rFonts w:ascii="宋体" w:eastAsia="宋体" w:hAnsi="MS Mincho" w:cs="宋体"/>
          <w:sz w:val="28"/>
          <w:bdr w:val="none" w:sz="0" w:space="0" w:color="auto"/>
        </w:rPr>
        <w:t>分公司、</w:t>
      </w:r>
      <w:r>
        <w:rPr>
          <w:rFonts w:ascii="宋体" w:eastAsia="宋体" w:hAnsi="SimSun" w:cs="宋体"/>
          <w:sz w:val="28"/>
          <w:bdr w:val="none" w:sz="0" w:space="0" w:color="auto"/>
        </w:rPr>
        <w:t>铝</w:t>
      </w:r>
      <w:r>
        <w:rPr>
          <w:rFonts w:ascii="宋体" w:eastAsia="宋体" w:hAnsi="MS Mincho" w:cs="宋体"/>
          <w:sz w:val="28"/>
          <w:bdr w:val="none" w:sz="0" w:space="0" w:color="auto"/>
        </w:rPr>
        <w:t>包</w:t>
      </w:r>
      <w:r>
        <w:rPr>
          <w:rFonts w:ascii="宋体" w:eastAsia="宋体" w:hAnsi="SimSun" w:cs="宋体"/>
          <w:sz w:val="28"/>
          <w:bdr w:val="none" w:sz="0" w:space="0" w:color="auto"/>
        </w:rPr>
        <w:t>钢</w:t>
      </w:r>
      <w:r>
        <w:rPr>
          <w:rFonts w:ascii="宋体" w:eastAsia="宋体" w:hAnsi="MS Mincho" w:cs="宋体"/>
          <w:sz w:val="28"/>
          <w:bdr w:val="none" w:sz="0" w:space="0" w:color="auto"/>
        </w:rPr>
        <w:t>分公司、</w:t>
      </w:r>
      <w:r>
        <w:rPr>
          <w:rFonts w:ascii="宋体" w:eastAsia="宋体" w:hAnsi="SimSun" w:cs="宋体"/>
          <w:sz w:val="28"/>
          <w:bdr w:val="none" w:sz="0" w:space="0" w:color="auto"/>
        </w:rPr>
        <w:t>优质钢丝</w:t>
      </w:r>
      <w:r>
        <w:rPr>
          <w:rFonts w:ascii="宋体" w:eastAsia="宋体" w:hAnsi="MS Mincho" w:cs="宋体"/>
          <w:sz w:val="28"/>
          <w:bdr w:val="none" w:sz="0" w:space="0" w:color="auto"/>
        </w:rPr>
        <w:t>分公司、</w:t>
      </w:r>
      <w:r>
        <w:rPr>
          <w:rFonts w:ascii="宋体" w:eastAsia="宋体" w:hAnsi="SimSun" w:cs="宋体"/>
          <w:sz w:val="28"/>
          <w:bdr w:val="none" w:sz="0" w:space="0" w:color="auto"/>
        </w:rPr>
        <w:t>焊丝</w:t>
      </w:r>
      <w:r>
        <w:rPr>
          <w:rFonts w:ascii="宋体" w:eastAsia="宋体" w:hAnsi="MS Mincho" w:cs="宋体"/>
          <w:sz w:val="28"/>
          <w:bdr w:val="none" w:sz="0" w:space="0" w:color="auto"/>
        </w:rPr>
        <w:t>分公司、高档金属制品研</w:t>
      </w:r>
      <w:r>
        <w:rPr>
          <w:rFonts w:ascii="宋体" w:eastAsia="宋体" w:hAnsi="SimSun" w:cs="宋体"/>
          <w:sz w:val="28"/>
          <w:bdr w:val="none" w:sz="0" w:space="0" w:color="auto"/>
        </w:rPr>
        <w:t>发测试</w:t>
      </w:r>
      <w:r>
        <w:rPr>
          <w:rFonts w:ascii="宋体" w:eastAsia="宋体" w:hAnsi="MS Mincho" w:cs="宋体"/>
          <w:sz w:val="28"/>
          <w:bdr w:val="none" w:sz="0" w:space="0" w:color="auto"/>
        </w:rPr>
        <w:t>中心。主要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品：高效</w:t>
      </w:r>
      <w:r>
        <w:rPr>
          <w:rFonts w:ascii="宋体" w:eastAsia="宋体" w:hAnsi="SimSun" w:cs="宋体"/>
          <w:sz w:val="28"/>
          <w:bdr w:val="none" w:sz="0" w:space="0" w:color="auto"/>
        </w:rPr>
        <w:t>预应</w:t>
      </w:r>
      <w:r>
        <w:rPr>
          <w:rFonts w:ascii="宋体" w:eastAsia="宋体" w:hAnsi="MS Mincho" w:cs="宋体"/>
          <w:sz w:val="28"/>
          <w:bdr w:val="none" w:sz="0" w:space="0" w:color="auto"/>
        </w:rPr>
        <w:t>力</w:t>
      </w:r>
      <w:r>
        <w:rPr>
          <w:rFonts w:ascii="宋体" w:eastAsia="宋体" w:hAnsi="SimSun" w:cs="宋体"/>
          <w:sz w:val="28"/>
          <w:bdr w:val="none" w:sz="0" w:space="0" w:color="auto"/>
        </w:rPr>
        <w:t>钢</w:t>
      </w:r>
      <w:r>
        <w:rPr>
          <w:rFonts w:ascii="宋体" w:eastAsia="宋体" w:hAnsi="MS Mincho" w:cs="宋体"/>
          <w:sz w:val="28"/>
          <w:bdr w:val="none" w:sz="0" w:space="0" w:color="auto"/>
        </w:rPr>
        <w:t>材，</w:t>
      </w:r>
      <w:r>
        <w:rPr>
          <w:rFonts w:ascii="宋体" w:eastAsia="宋体" w:hAnsi="SimSun" w:cs="宋体"/>
          <w:sz w:val="28"/>
          <w:bdr w:val="none" w:sz="0" w:space="0" w:color="auto"/>
        </w:rPr>
        <w:t>优质钢丝绳</w:t>
      </w:r>
      <w:r>
        <w:rPr>
          <w:rFonts w:ascii="宋体" w:eastAsia="宋体" w:hAnsi="MS Mincho" w:cs="宋体"/>
          <w:sz w:val="28"/>
          <w:bdr w:val="none" w:sz="0" w:space="0" w:color="auto"/>
        </w:rPr>
        <w:t>，高效、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铝</w:t>
      </w:r>
      <w:r>
        <w:rPr>
          <w:rFonts w:ascii="宋体" w:eastAsia="宋体" w:hAnsi="MS Mincho" w:cs="宋体"/>
          <w:sz w:val="28"/>
          <w:bdr w:val="none" w:sz="0" w:space="0" w:color="auto"/>
        </w:rPr>
        <w:t>包</w:t>
      </w:r>
      <w:r>
        <w:rPr>
          <w:rFonts w:ascii="宋体" w:eastAsia="宋体" w:hAnsi="SimSun" w:cs="宋体"/>
          <w:sz w:val="28"/>
          <w:bdr w:val="none" w:sz="0" w:space="0" w:color="auto"/>
        </w:rPr>
        <w:t>钢复</w:t>
      </w:r>
      <w:r>
        <w:rPr>
          <w:rFonts w:ascii="宋体" w:eastAsia="宋体" w:hAnsi="MS Mincho" w:cs="宋体"/>
          <w:sz w:val="28"/>
          <w:bdr w:val="none" w:sz="0" w:space="0" w:color="auto"/>
        </w:rPr>
        <w:t>合材，</w:t>
      </w:r>
      <w:r>
        <w:rPr>
          <w:rFonts w:ascii="宋体" w:eastAsia="宋体" w:hAnsi="SimSun" w:cs="宋体"/>
          <w:sz w:val="28"/>
          <w:bdr w:val="none" w:sz="0" w:space="0" w:color="auto"/>
        </w:rPr>
        <w:t>药</w:t>
      </w:r>
      <w:r>
        <w:rPr>
          <w:rFonts w:ascii="宋体" w:eastAsia="宋体" w:hAnsi="MS Mincho" w:cs="宋体"/>
          <w:sz w:val="28"/>
          <w:bdr w:val="none" w:sz="0" w:space="0" w:color="auto"/>
        </w:rPr>
        <w:t>芯、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芯</w:t>
      </w:r>
      <w:r>
        <w:rPr>
          <w:rFonts w:ascii="宋体" w:eastAsia="宋体" w:hAnsi="SimSun" w:cs="宋体"/>
          <w:sz w:val="28"/>
          <w:bdr w:val="none" w:sz="0" w:space="0" w:color="auto"/>
        </w:rPr>
        <w:t>焊丝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镀层钢丝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绞线</w:t>
      </w:r>
      <w:r>
        <w:rPr>
          <w:rFonts w:ascii="宋体" w:eastAsia="宋体" w:hAnsi="MS Mincho" w:cs="宋体"/>
          <w:sz w:val="28"/>
          <w:bdr w:val="none" w:sz="0" w:space="0" w:color="auto"/>
        </w:rPr>
        <w:t>等高档金属制品。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公司自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建起即秉持，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六个一流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的方</w:t>
      </w:r>
      <w:r>
        <w:rPr>
          <w:rFonts w:ascii="宋体" w:eastAsia="宋体" w:hAnsi="SimSun" w:cs="宋体"/>
          <w:sz w:val="28"/>
          <w:bdr w:val="none" w:sz="0" w:space="0" w:color="auto"/>
        </w:rPr>
        <w:t>针</w:t>
      </w:r>
      <w:r>
        <w:rPr>
          <w:rFonts w:ascii="宋体" w:eastAsia="宋体" w:hAnsi="MS Mincho" w:cs="宋体"/>
          <w:sz w:val="28"/>
          <w:bdr w:val="none" w:sz="0" w:space="0" w:color="auto"/>
        </w:rPr>
        <w:t>，即</w:t>
      </w:r>
      <w:r>
        <w:rPr>
          <w:rFonts w:ascii="宋体" w:eastAsia="宋体" w:hAnsi="SimSun" w:cs="宋体"/>
          <w:sz w:val="28"/>
          <w:bdr w:val="none" w:sz="0" w:space="0" w:color="auto"/>
        </w:rPr>
        <w:t>实现</w:t>
      </w:r>
      <w:r>
        <w:rPr>
          <w:rFonts w:ascii="宋体" w:eastAsia="宋体" w:hAnsi="MS Mincho" w:cs="宋体"/>
          <w:sz w:val="28"/>
          <w:bdr w:val="none" w:sz="0" w:space="0" w:color="auto"/>
        </w:rPr>
        <w:t>装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一流、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品一流、效益一流、管理一流、人才一流、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保一流和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精致、精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、精</w:t>
      </w:r>
      <w:r>
        <w:rPr>
          <w:rFonts w:ascii="宋体" w:eastAsia="宋体" w:hAnsi="SimSun" w:cs="宋体"/>
          <w:sz w:val="28"/>
          <w:bdr w:val="none" w:sz="0" w:space="0" w:color="auto"/>
        </w:rPr>
        <w:t>锐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，加以科学高效的人才管理机制，吸引了大批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高、精、尖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型人才在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片沃土上</w:t>
      </w:r>
      <w:r>
        <w:rPr>
          <w:rFonts w:ascii="宋体" w:eastAsia="宋体" w:hAnsi="SimSun" w:cs="宋体"/>
          <w:sz w:val="28"/>
          <w:bdr w:val="none" w:sz="0" w:space="0" w:color="auto"/>
        </w:rPr>
        <w:t>为实现</w:t>
      </w:r>
      <w:r>
        <w:rPr>
          <w:rFonts w:ascii="宋体" w:eastAsia="宋体" w:hAnsi="MS Mincho" w:cs="宋体"/>
          <w:sz w:val="28"/>
          <w:bdr w:val="none" w:sz="0" w:space="0" w:color="auto"/>
        </w:rPr>
        <w:t>中国乃至世界首屈一指的高档金属制品基地而共同拼搏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三、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实习环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境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，我在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公司</w:t>
      </w:r>
      <w:r>
        <w:rPr>
          <w:rFonts w:ascii="宋体" w:eastAsia="宋体" w:hAnsi="SimSun" w:cs="宋体"/>
          <w:sz w:val="28"/>
          <w:bdr w:val="none" w:sz="0" w:space="0" w:color="auto"/>
        </w:rPr>
        <w:t>优质钢丝</w:t>
      </w:r>
      <w:r>
        <w:rPr>
          <w:rFonts w:ascii="宋体" w:eastAsia="宋体" w:hAnsi="MS Mincho" w:cs="宋体"/>
          <w:sz w:val="28"/>
          <w:bdr w:val="none" w:sz="0" w:space="0" w:color="auto"/>
        </w:rPr>
        <w:t>分公司工作，</w:t>
      </w:r>
      <w:r>
        <w:rPr>
          <w:rFonts w:ascii="宋体" w:eastAsia="宋体" w:hAnsi="SimSun" w:cs="宋体"/>
          <w:sz w:val="28"/>
          <w:bdr w:val="none" w:sz="0" w:space="0" w:color="auto"/>
        </w:rPr>
        <w:t>优质钢丝</w:t>
      </w:r>
      <w:r>
        <w:rPr>
          <w:rFonts w:ascii="宋体" w:eastAsia="宋体" w:hAnsi="MS Mincho" w:cs="宋体"/>
          <w:sz w:val="28"/>
          <w:bdr w:val="none" w:sz="0" w:space="0" w:color="auto"/>
        </w:rPr>
        <w:t>分公司主要从事于在生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第一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并</w:t>
      </w:r>
      <w:r>
        <w:rPr>
          <w:rFonts w:ascii="宋体" w:eastAsia="宋体" w:hAnsi="SimSun" w:cs="宋体"/>
          <w:sz w:val="28"/>
          <w:bdr w:val="none" w:sz="0" w:space="0" w:color="auto"/>
        </w:rPr>
        <w:t>简单处</w:t>
      </w:r>
      <w:r>
        <w:rPr>
          <w:rFonts w:ascii="宋体" w:eastAsia="宋体" w:hAnsi="MS Mincho" w:cs="宋体"/>
          <w:sz w:val="28"/>
          <w:bdr w:val="none" w:sz="0" w:space="0" w:color="auto"/>
        </w:rPr>
        <w:t>理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品。我被安排在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公司的</w:t>
      </w:r>
      <w:r>
        <w:rPr>
          <w:rFonts w:ascii="宋体" w:eastAsia="宋体" w:hAnsi="SimSun" w:cs="宋体"/>
          <w:sz w:val="28"/>
          <w:bdr w:val="none" w:sz="0" w:space="0" w:color="auto"/>
        </w:rPr>
        <w:t>热处</w:t>
      </w:r>
      <w:r>
        <w:rPr>
          <w:rFonts w:ascii="宋体" w:eastAsia="宋体" w:hAnsi="MS Mincho" w:cs="宋体"/>
          <w:sz w:val="28"/>
          <w:bdr w:val="none" w:sz="0" w:space="0" w:color="auto"/>
        </w:rPr>
        <w:t>理生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班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工作，</w:t>
      </w:r>
      <w:r>
        <w:rPr>
          <w:rFonts w:ascii="宋体" w:eastAsia="宋体" w:hAnsi="SimSun" w:cs="宋体"/>
          <w:sz w:val="28"/>
          <w:bdr w:val="none" w:sz="0" w:space="0" w:color="auto"/>
        </w:rPr>
        <w:t>车间</w:t>
      </w:r>
      <w:r>
        <w:rPr>
          <w:rFonts w:ascii="宋体" w:eastAsia="宋体" w:hAnsi="MS Mincho" w:cs="宋体"/>
          <w:sz w:val="28"/>
          <w:bdr w:val="none" w:sz="0" w:space="0" w:color="auto"/>
        </w:rPr>
        <w:t>的各个生</w:t>
      </w:r>
      <w:r>
        <w:rPr>
          <w:rFonts w:ascii="宋体" w:eastAsia="宋体" w:hAnsi="SimSun" w:cs="宋体"/>
          <w:sz w:val="28"/>
          <w:bdr w:val="none" w:sz="0" w:space="0" w:color="auto"/>
        </w:rPr>
        <w:t>产组</w:t>
      </w:r>
      <w:r>
        <w:rPr>
          <w:rFonts w:ascii="宋体" w:eastAsia="宋体" w:hAnsi="MS Mincho" w:cs="宋体"/>
          <w:sz w:val="28"/>
          <w:bdr w:val="none" w:sz="0" w:space="0" w:color="auto"/>
        </w:rPr>
        <w:t>有班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名，</w:t>
      </w:r>
      <w:r>
        <w:rPr>
          <w:rFonts w:ascii="宋体" w:eastAsia="宋体" w:hAnsi="SimSun" w:cs="宋体"/>
          <w:sz w:val="28"/>
          <w:bdr w:val="none" w:sz="0" w:space="0" w:color="auto"/>
        </w:rPr>
        <w:t>线长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名，司炉工、槽池工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工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名。加料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名。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个生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有生</w:t>
      </w:r>
      <w:r>
        <w:rPr>
          <w:rFonts w:ascii="宋体" w:eastAsia="宋体" w:hAnsi="SimSun" w:cs="宋体"/>
          <w:sz w:val="28"/>
          <w:bdr w:val="none" w:sz="0" w:space="0" w:color="auto"/>
        </w:rPr>
        <w:t>产员</w:t>
      </w:r>
      <w:r>
        <w:rPr>
          <w:rFonts w:ascii="宋体" w:eastAsia="宋体" w:hAnsi="MS Mincho" w:cs="宋体"/>
          <w:sz w:val="28"/>
          <w:bdr w:val="none" w:sz="0" w:space="0" w:color="auto"/>
        </w:rPr>
        <w:t>工</w:t>
      </w:r>
      <w:r>
        <w:rPr>
          <w:rFonts w:ascii="宋体" w:eastAsia="宋体" w:cs="宋体"/>
          <w:sz w:val="28"/>
          <w:bdr w:val="none" w:sz="0" w:space="0" w:color="auto"/>
        </w:rPr>
        <w:t>40</w:t>
      </w:r>
      <w:r>
        <w:rPr>
          <w:rFonts w:ascii="宋体" w:eastAsia="宋体" w:hAnsi="MS Mincho" w:cs="宋体"/>
          <w:sz w:val="28"/>
          <w:bdr w:val="none" w:sz="0" w:space="0" w:color="auto"/>
        </w:rPr>
        <w:t>多名左右。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四、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实习过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(1)</w:t>
      </w:r>
      <w:r>
        <w:rPr>
          <w:rFonts w:ascii="宋体" w:eastAsia="宋体" w:hAnsi="MS Mincho" w:cs="宋体"/>
          <w:sz w:val="28"/>
          <w:bdr w:val="none" w:sz="0" w:space="0" w:color="auto"/>
        </w:rPr>
        <w:t>了解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起初，</w:t>
      </w:r>
      <w:r>
        <w:rPr>
          <w:rFonts w:ascii="宋体" w:eastAsia="宋体" w:hAnsi="SimSun" w:cs="宋体"/>
          <w:sz w:val="28"/>
          <w:bdr w:val="none" w:sz="0" w:space="0" w:color="auto"/>
        </w:rPr>
        <w:t>刚进</w:t>
      </w:r>
      <w:r>
        <w:rPr>
          <w:rFonts w:ascii="宋体" w:eastAsia="宋体" w:hAnsi="MS Mincho" w:cs="宋体"/>
          <w:sz w:val="28"/>
          <w:bdr w:val="none" w:sz="0" w:space="0" w:color="auto"/>
        </w:rPr>
        <w:t>入</w:t>
      </w:r>
      <w:r>
        <w:rPr>
          <w:rFonts w:ascii="宋体" w:eastAsia="宋体" w:hAnsi="SimSun" w:cs="宋体"/>
          <w:sz w:val="28"/>
          <w:bdr w:val="none" w:sz="0" w:space="0" w:color="auto"/>
        </w:rPr>
        <w:t>车间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</w:t>
      </w:r>
      <w:r>
        <w:rPr>
          <w:rFonts w:ascii="宋体" w:eastAsia="宋体" w:hAnsi="SimSun" w:cs="宋体"/>
          <w:sz w:val="28"/>
          <w:bdr w:val="none" w:sz="0" w:space="0" w:color="auto"/>
        </w:rPr>
        <w:t>车间</w:t>
      </w:r>
      <w:r>
        <w:rPr>
          <w:rFonts w:ascii="宋体" w:eastAsia="宋体" w:hAnsi="MS Mincho" w:cs="宋体"/>
          <w:sz w:val="28"/>
          <w:bdr w:val="none" w:sz="0" w:space="0" w:color="auto"/>
        </w:rPr>
        <w:t>里的一切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都是陌生的。</w:t>
      </w:r>
      <w:r>
        <w:rPr>
          <w:rFonts w:ascii="宋体" w:eastAsia="宋体" w:hAnsi="SimSun" w:cs="宋体"/>
          <w:sz w:val="28"/>
          <w:bdr w:val="none" w:sz="0" w:space="0" w:color="auto"/>
        </w:rPr>
        <w:t>车间</w:t>
      </w:r>
      <w:r>
        <w:rPr>
          <w:rFonts w:ascii="宋体" w:eastAsia="宋体" w:hAnsi="MS Mincho" w:cs="宋体"/>
          <w:sz w:val="28"/>
          <w:bdr w:val="none" w:sz="0" w:space="0" w:color="auto"/>
        </w:rPr>
        <w:t>里的工作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境也不怎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好，呈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在眼前的一幕幕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人的心中不免有些茫然，即将在</w:t>
      </w:r>
      <w:r>
        <w:rPr>
          <w:rFonts w:ascii="宋体" w:eastAsia="宋体" w:hAnsi="SimSun" w:cs="宋体"/>
          <w:sz w:val="28"/>
          <w:bdr w:val="none" w:sz="0" w:space="0" w:color="auto"/>
        </w:rPr>
        <w:t>这较艰</w:t>
      </w:r>
      <w:r>
        <w:rPr>
          <w:rFonts w:ascii="宋体" w:eastAsia="宋体" w:hAnsi="MS Mincho" w:cs="宋体"/>
          <w:sz w:val="28"/>
          <w:bdr w:val="none" w:sz="0" w:space="0" w:color="auto"/>
        </w:rPr>
        <w:t>苦的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境中工作。第一天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</w:t>
      </w:r>
      <w:r>
        <w:rPr>
          <w:rFonts w:ascii="宋体" w:eastAsia="宋体" w:hAnsi="SimSun" w:cs="宋体"/>
          <w:sz w:val="28"/>
          <w:bdr w:val="none" w:sz="0" w:space="0" w:color="auto"/>
        </w:rPr>
        <w:t>车间开</w:t>
      </w:r>
      <w:r>
        <w:rPr>
          <w:rFonts w:ascii="宋体" w:eastAsia="宋体" w:hAnsi="MS Mincho" w:cs="宋体"/>
          <w:sz w:val="28"/>
          <w:bdr w:val="none" w:sz="0" w:space="0" w:color="auto"/>
        </w:rPr>
        <w:t>始工作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，所在小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的班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线长给</w:t>
      </w:r>
      <w:r>
        <w:rPr>
          <w:rFonts w:ascii="宋体" w:eastAsia="宋体" w:hAnsi="MS Mincho" w:cs="宋体"/>
          <w:sz w:val="28"/>
          <w:bdr w:val="none" w:sz="0" w:space="0" w:color="auto"/>
        </w:rPr>
        <w:t>我安排工作任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，分配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我的任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是槽池工，我按照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傅教我的方法，运用操作工具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始慢慢学着添加液体，在添加液体的同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注意操作流程及有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注意事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等。</w:t>
      </w:r>
      <w:r>
        <w:rPr>
          <w:rFonts w:ascii="宋体" w:eastAsia="宋体" w:hAnsi="SimSun" w:cs="宋体"/>
          <w:sz w:val="28"/>
          <w:bdr w:val="none" w:sz="0" w:space="0" w:color="auto"/>
        </w:rPr>
        <w:t>毕业实习</w:t>
      </w:r>
      <w:r>
        <w:rPr>
          <w:rFonts w:ascii="宋体" w:eastAsia="宋体" w:hAnsi="MS Mincho" w:cs="宋体"/>
          <w:sz w:val="28"/>
          <w:bdr w:val="none" w:sz="0" w:space="0" w:color="auto"/>
        </w:rPr>
        <w:t>的第一天，我就在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初次的工作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位上工作，体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首次在社会上工作的感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。在工作的同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慢慢熟悉</w:t>
      </w:r>
      <w:r>
        <w:rPr>
          <w:rFonts w:ascii="宋体" w:eastAsia="宋体" w:hAnsi="SimSun" w:cs="宋体"/>
          <w:sz w:val="28"/>
          <w:bdr w:val="none" w:sz="0" w:space="0" w:color="auto"/>
        </w:rPr>
        <w:t>车间</w:t>
      </w:r>
      <w:r>
        <w:rPr>
          <w:rFonts w:ascii="宋体" w:eastAsia="宋体" w:hAnsi="MS Mincho" w:cs="宋体"/>
          <w:sz w:val="28"/>
          <w:bdr w:val="none" w:sz="0" w:space="0" w:color="auto"/>
        </w:rPr>
        <w:t>的工作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境，一个月的工作</w:t>
      </w:r>
      <w:r>
        <w:rPr>
          <w:rFonts w:ascii="宋体" w:eastAsia="宋体" w:hAnsi="SimSun" w:cs="宋体"/>
          <w:sz w:val="28"/>
          <w:bdr w:val="none" w:sz="0" w:space="0" w:color="auto"/>
        </w:rPr>
        <w:t>领导给</w:t>
      </w:r>
      <w:r>
        <w:rPr>
          <w:rFonts w:ascii="宋体" w:eastAsia="宋体" w:hAnsi="MS Mincho" w:cs="宋体"/>
          <w:sz w:val="28"/>
          <w:bdr w:val="none" w:sz="0" w:space="0" w:color="auto"/>
        </w:rPr>
        <w:t>予好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月，我走上了</w:t>
      </w:r>
      <w:r>
        <w:rPr>
          <w:rFonts w:ascii="宋体" w:eastAsia="宋体" w:hAnsi="SimSun" w:cs="宋体"/>
          <w:sz w:val="28"/>
          <w:bdr w:val="none" w:sz="0" w:space="0" w:color="auto"/>
        </w:rPr>
        <w:t>线长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初次到社会上去工作的学生来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社会的了解以及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位各方面情况的了解都是甚少陌生的。一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始我</w:t>
      </w:r>
      <w:r>
        <w:rPr>
          <w:rFonts w:ascii="宋体" w:eastAsia="宋体" w:hAnsi="SimSun" w:cs="宋体"/>
          <w:sz w:val="28"/>
          <w:bdr w:val="none" w:sz="0" w:space="0" w:color="auto"/>
        </w:rPr>
        <w:t>对车间</w:t>
      </w:r>
      <w:r>
        <w:rPr>
          <w:rFonts w:ascii="宋体" w:eastAsia="宋体" w:hAnsi="MS Mincho" w:cs="宋体"/>
          <w:sz w:val="28"/>
          <w:bdr w:val="none" w:sz="0" w:space="0" w:color="auto"/>
        </w:rPr>
        <w:t>里的各</w:t>
      </w:r>
      <w:r>
        <w:rPr>
          <w:rFonts w:ascii="宋体" w:eastAsia="宋体" w:hAnsi="SimSun" w:cs="宋体"/>
          <w:sz w:val="28"/>
          <w:bdr w:val="none" w:sz="0" w:space="0" w:color="auto"/>
        </w:rPr>
        <w:t>项规</w:t>
      </w:r>
      <w:r>
        <w:rPr>
          <w:rFonts w:ascii="宋体" w:eastAsia="宋体" w:hAnsi="MS Mincho" w:cs="宋体"/>
          <w:sz w:val="28"/>
          <w:bdr w:val="none" w:sz="0" w:space="0" w:color="auto"/>
        </w:rPr>
        <w:t>章制度，安全生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操作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程及工作中的相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注意事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等都不是很了解，于是我便</w:t>
      </w:r>
      <w:r>
        <w:rPr>
          <w:rFonts w:ascii="宋体" w:eastAsia="宋体" w:hAnsi="SimSun" w:cs="宋体"/>
          <w:sz w:val="28"/>
          <w:bdr w:val="none" w:sz="0" w:space="0" w:color="auto"/>
        </w:rPr>
        <w:t>阅读实习单</w:t>
      </w:r>
      <w:r>
        <w:rPr>
          <w:rFonts w:ascii="宋体" w:eastAsia="宋体" w:hAnsi="MS Mincho" w:cs="宋体"/>
          <w:sz w:val="28"/>
          <w:bdr w:val="none" w:sz="0" w:space="0" w:color="auto"/>
        </w:rPr>
        <w:t>位下</w:t>
      </w:r>
      <w:r>
        <w:rPr>
          <w:rFonts w:ascii="宋体" w:eastAsia="宋体" w:hAnsi="SimSun" w:cs="宋体"/>
          <w:sz w:val="28"/>
          <w:bdr w:val="none" w:sz="0" w:space="0" w:color="auto"/>
        </w:rPr>
        <w:t>发给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工手册，向班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里的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工同事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教了解工作的相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事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的帮助，我</w:t>
      </w:r>
      <w:r>
        <w:rPr>
          <w:rFonts w:ascii="宋体" w:eastAsia="宋体" w:hAnsi="SimSun" w:cs="宋体"/>
          <w:sz w:val="28"/>
          <w:bdr w:val="none" w:sz="0" w:space="0" w:color="auto"/>
        </w:rPr>
        <w:t>对车间</w:t>
      </w:r>
      <w:r>
        <w:rPr>
          <w:rFonts w:ascii="宋体" w:eastAsia="宋体" w:hAnsi="MS Mincho" w:cs="宋体"/>
          <w:sz w:val="28"/>
          <w:bdr w:val="none" w:sz="0" w:space="0" w:color="auto"/>
        </w:rPr>
        <w:t>的情况及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机生</w:t>
      </w:r>
      <w:r>
        <w:rPr>
          <w:rFonts w:ascii="宋体" w:eastAsia="宋体" w:hAnsi="SimSun" w:cs="宋体"/>
          <w:sz w:val="28"/>
          <w:bdr w:val="none" w:sz="0" w:space="0" w:color="auto"/>
        </w:rPr>
        <w:t>产产</w:t>
      </w:r>
      <w:r>
        <w:rPr>
          <w:rFonts w:ascii="宋体" w:eastAsia="宋体" w:hAnsi="MS Mincho" w:cs="宋体"/>
          <w:sz w:val="28"/>
          <w:bdr w:val="none" w:sz="0" w:space="0" w:color="auto"/>
        </w:rPr>
        <w:t>品、加工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品等有了一定的了解。</w:t>
      </w:r>
      <w:r>
        <w:rPr>
          <w:rFonts w:ascii="宋体" w:eastAsia="宋体" w:hAnsi="SimSun" w:cs="宋体"/>
          <w:sz w:val="28"/>
          <w:bdr w:val="none" w:sz="0" w:space="0" w:color="auto"/>
        </w:rPr>
        <w:t>车间</w:t>
      </w:r>
      <w:r>
        <w:rPr>
          <w:rFonts w:ascii="宋体" w:eastAsia="宋体" w:hAnsi="MS Mincho" w:cs="宋体"/>
          <w:sz w:val="28"/>
          <w:bdr w:val="none" w:sz="0" w:space="0" w:color="auto"/>
        </w:rPr>
        <w:t>的工作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行三班制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甲、乙、丙班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，三班的工作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段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：早上</w:t>
      </w: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00</w:t>
      </w:r>
      <w:r>
        <w:rPr>
          <w:rFonts w:ascii="宋体" w:eastAsia="宋体" w:hAnsi="MS Mincho" w:cs="宋体"/>
          <w:sz w:val="28"/>
          <w:bdr w:val="none" w:sz="0" w:space="0" w:color="auto"/>
        </w:rPr>
        <w:t>至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00;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00</w:t>
      </w:r>
      <w:r>
        <w:rPr>
          <w:rFonts w:ascii="宋体" w:eastAsia="宋体" w:hAnsi="MS Mincho" w:cs="宋体"/>
          <w:sz w:val="28"/>
          <w:bdr w:val="none" w:sz="0" w:space="0" w:color="auto"/>
        </w:rPr>
        <w:t>至早上</w:t>
      </w: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00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车间</w:t>
      </w:r>
      <w:r>
        <w:rPr>
          <w:rFonts w:ascii="宋体" w:eastAsia="宋体" w:hAnsi="MS Mincho" w:cs="宋体"/>
          <w:sz w:val="28"/>
          <w:bdr w:val="none" w:sz="0" w:space="0" w:color="auto"/>
        </w:rPr>
        <w:t>的所有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工都必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遵守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上、下班制度。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暑期大学生</w:t>
      </w:r>
      <w:r>
        <w:rPr>
          <w:rFonts w:ascii="宋体" w:eastAsia="宋体" w:hAnsi="SimSun" w:cs="宋体"/>
          <w:sz w:val="28"/>
          <w:bdr w:val="none" w:sz="0" w:space="0" w:color="auto"/>
        </w:rPr>
        <w:t>实习报</w:t>
      </w:r>
      <w:r>
        <w:rPr>
          <w:rFonts w:ascii="宋体" w:eastAsia="宋体" w:hAnsi="MS Mincho" w:cs="宋体"/>
          <w:sz w:val="28"/>
          <w:bdr w:val="none" w:sz="0" w:space="0" w:color="auto"/>
        </w:rPr>
        <w:t>告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实习单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位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简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中国工商</w:t>
      </w:r>
      <w:r>
        <w:rPr>
          <w:rFonts w:ascii="宋体" w:eastAsia="宋体" w:hAnsi="SimSun" w:cs="宋体"/>
          <w:sz w:val="28"/>
          <w:bdr w:val="none" w:sz="0" w:space="0" w:color="auto"/>
        </w:rPr>
        <w:t>银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分行制，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法人，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行是全行</w:t>
      </w:r>
      <w:r>
        <w:rPr>
          <w:rFonts w:ascii="宋体" w:eastAsia="宋体" w:hAnsi="SimSun" w:cs="宋体"/>
          <w:sz w:val="28"/>
          <w:bdr w:val="none" w:sz="0" w:space="0" w:color="auto"/>
        </w:rPr>
        <w:t>经营</w:t>
      </w:r>
      <w:r>
        <w:rPr>
          <w:rFonts w:ascii="宋体" w:eastAsia="宋体" w:hAnsi="MS Mincho" w:cs="宋体"/>
          <w:sz w:val="28"/>
          <w:bdr w:val="none" w:sz="0" w:space="0" w:color="auto"/>
        </w:rPr>
        <w:t>决策、</w:t>
      </w:r>
      <w:r>
        <w:rPr>
          <w:rFonts w:ascii="宋体" w:eastAsia="宋体" w:hAnsi="SimSun" w:cs="宋体"/>
          <w:sz w:val="28"/>
          <w:bdr w:val="none" w:sz="0" w:space="0" w:color="auto"/>
        </w:rPr>
        <w:t>风险</w:t>
      </w:r>
      <w:r>
        <w:rPr>
          <w:rFonts w:ascii="宋体" w:eastAsia="宋体" w:hAnsi="MS Mincho" w:cs="宋体"/>
          <w:sz w:val="28"/>
          <w:bdr w:val="none" w:sz="0" w:space="0" w:color="auto"/>
        </w:rPr>
        <w:t>控制、内部</w:t>
      </w:r>
      <w:r>
        <w:rPr>
          <w:rFonts w:ascii="宋体" w:eastAsia="宋体" w:hAnsi="SimSun" w:cs="宋体"/>
          <w:sz w:val="28"/>
          <w:bdr w:val="none" w:sz="0" w:space="0" w:color="auto"/>
        </w:rPr>
        <w:t>监</w:t>
      </w:r>
      <w:r>
        <w:rPr>
          <w:rFonts w:ascii="宋体" w:eastAsia="宋体" w:hAnsi="MS Mincho" w:cs="宋体"/>
          <w:sz w:val="28"/>
          <w:bdr w:val="none" w:sz="0" w:space="0" w:color="auto"/>
        </w:rPr>
        <w:t>督、</w:t>
      </w:r>
      <w:r>
        <w:rPr>
          <w:rFonts w:ascii="宋体" w:eastAsia="宋体" w:hAnsi="SimSun" w:cs="宋体"/>
          <w:sz w:val="28"/>
          <w:bdr w:val="none" w:sz="0" w:space="0" w:color="auto"/>
        </w:rPr>
        <w:t>财务</w:t>
      </w:r>
      <w:r>
        <w:rPr>
          <w:rFonts w:ascii="宋体" w:eastAsia="宋体" w:hAnsi="MS Mincho" w:cs="宋体"/>
          <w:sz w:val="28"/>
          <w:bdr w:val="none" w:sz="0" w:space="0" w:color="auto"/>
        </w:rPr>
        <w:t>核算以及人力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源管理的中心。</w:t>
      </w:r>
      <w:r>
        <w:rPr>
          <w:rFonts w:ascii="宋体" w:eastAsia="宋体" w:hAnsi="SimSun" w:cs="宋体"/>
          <w:sz w:val="28"/>
          <w:bdr w:val="none" w:sz="0" w:space="0" w:color="auto"/>
        </w:rPr>
        <w:t>总级</w:t>
      </w:r>
      <w:r>
        <w:rPr>
          <w:rFonts w:ascii="宋体" w:eastAsia="宋体" w:hAnsi="MS Mincho" w:cs="宋体"/>
          <w:sz w:val="28"/>
          <w:bdr w:val="none" w:sz="0" w:space="0" w:color="auto"/>
        </w:rPr>
        <w:t>分支机构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非独立核算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位，在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行授</w:t>
      </w:r>
      <w:r>
        <w:rPr>
          <w:rFonts w:ascii="宋体" w:eastAsia="宋体" w:hAnsi="SimSun" w:cs="宋体"/>
          <w:sz w:val="28"/>
          <w:bdr w:val="none" w:sz="0" w:space="0" w:color="auto"/>
        </w:rPr>
        <w:t>权</w:t>
      </w:r>
      <w:r>
        <w:rPr>
          <w:rFonts w:ascii="宋体" w:eastAsia="宋体" w:hAnsi="MS Mincho" w:cs="宋体"/>
          <w:sz w:val="28"/>
          <w:bdr w:val="none" w:sz="0" w:space="0" w:color="auto"/>
        </w:rPr>
        <w:t>范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内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展其</w:t>
      </w:r>
      <w:r>
        <w:rPr>
          <w:rFonts w:ascii="宋体" w:eastAsia="宋体" w:hAnsi="SimSun" w:cs="宋体"/>
          <w:sz w:val="28"/>
          <w:bdr w:val="none" w:sz="0" w:space="0" w:color="auto"/>
        </w:rPr>
        <w:t>经营</w:t>
      </w:r>
      <w:r>
        <w:rPr>
          <w:rFonts w:ascii="宋体" w:eastAsia="宋体" w:hAnsi="MS Mincho" w:cs="宋体"/>
          <w:sz w:val="28"/>
          <w:bdr w:val="none" w:sz="0" w:space="0" w:color="auto"/>
        </w:rPr>
        <w:t>管理活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对总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。中国工商</w:t>
      </w:r>
      <w:r>
        <w:rPr>
          <w:rFonts w:ascii="宋体" w:eastAsia="宋体" w:hAnsi="SimSun" w:cs="宋体"/>
          <w:sz w:val="28"/>
          <w:bdr w:val="none" w:sz="0" w:space="0" w:color="auto"/>
        </w:rPr>
        <w:t>银</w:t>
      </w:r>
      <w:r>
        <w:rPr>
          <w:rFonts w:ascii="宋体" w:eastAsia="宋体" w:hAnsi="MS Mincho" w:cs="宋体"/>
          <w:sz w:val="28"/>
          <w:bdr w:val="none" w:sz="0" w:space="0" w:color="auto"/>
        </w:rPr>
        <w:t>行大力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施人才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略，努力探索建立符合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代商</w:t>
      </w:r>
      <w:r>
        <w:rPr>
          <w:rFonts w:ascii="宋体" w:eastAsia="宋体" w:hAnsi="SimSun" w:cs="宋体"/>
          <w:sz w:val="28"/>
          <w:bdr w:val="none" w:sz="0" w:space="0" w:color="auto"/>
        </w:rPr>
        <w:t>业银</w:t>
      </w:r>
      <w:r>
        <w:rPr>
          <w:rFonts w:ascii="宋体" w:eastAsia="宋体" w:hAnsi="MS Mincho" w:cs="宋体"/>
          <w:sz w:val="28"/>
          <w:bdr w:val="none" w:sz="0" w:space="0" w:color="auto"/>
        </w:rPr>
        <w:t>行要求的人力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源激励与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束机制。高度重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人才的招聘，培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拔和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用，不断提高人力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源管理科学化，制度化和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范化水平。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中国工商</w:t>
      </w:r>
      <w:r>
        <w:rPr>
          <w:rFonts w:ascii="宋体" w:eastAsia="宋体" w:hAnsi="SimSun" w:cs="宋体"/>
          <w:sz w:val="28"/>
          <w:bdr w:val="none" w:sz="0" w:space="0" w:color="auto"/>
        </w:rPr>
        <w:t>银</w:t>
      </w:r>
      <w:r>
        <w:rPr>
          <w:rFonts w:ascii="宋体" w:eastAsia="宋体" w:hAnsi="MS Mincho" w:cs="宋体"/>
          <w:sz w:val="28"/>
          <w:bdr w:val="none" w:sz="0" w:space="0" w:color="auto"/>
        </w:rPr>
        <w:t>行正式启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人才培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工程以来，制定了人才培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工程五年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划，把建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三支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</w:t>
      </w:r>
      <w:r>
        <w:rPr>
          <w:rFonts w:ascii="宋体" w:eastAsia="宋体" w:cs="宋体"/>
          <w:sz w:val="28"/>
          <w:bdr w:val="none" w:sz="0" w:space="0" w:color="auto"/>
        </w:rPr>
        <w:t>”(</w:t>
      </w:r>
      <w:r>
        <w:rPr>
          <w:rFonts w:ascii="宋体" w:eastAsia="宋体" w:hAnsi="SimSun" w:cs="宋体"/>
          <w:sz w:val="28"/>
          <w:bdr w:val="none" w:sz="0" w:space="0" w:color="auto"/>
        </w:rPr>
        <w:t>经营</w:t>
      </w:r>
      <w:r>
        <w:rPr>
          <w:rFonts w:ascii="宋体" w:eastAsia="宋体" w:hAnsi="MS Mincho" w:cs="宋体"/>
          <w:sz w:val="28"/>
          <w:bdr w:val="none" w:sz="0" w:space="0" w:color="auto"/>
        </w:rPr>
        <w:t>管理，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位技能人才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五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人才</w:t>
      </w:r>
      <w:r>
        <w:rPr>
          <w:rFonts w:ascii="宋体" w:eastAsia="宋体" w:cs="宋体"/>
          <w:sz w:val="28"/>
          <w:bdr w:val="none" w:sz="0" w:space="0" w:color="auto"/>
        </w:rPr>
        <w:t>”(</w:t>
      </w:r>
      <w:r>
        <w:rPr>
          <w:rFonts w:ascii="宋体" w:eastAsia="宋体" w:hAnsi="MS Mincho" w:cs="宋体"/>
          <w:sz w:val="28"/>
          <w:bdr w:val="none" w:sz="0" w:space="0" w:color="auto"/>
        </w:rPr>
        <w:t>决策人才，管理人才，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人才，市</w:t>
      </w:r>
      <w:r>
        <w:rPr>
          <w:rFonts w:ascii="宋体" w:eastAsia="宋体" w:hAnsi="SimSun" w:cs="宋体"/>
          <w:sz w:val="28"/>
          <w:bdr w:val="none" w:sz="0" w:space="0" w:color="auto"/>
        </w:rPr>
        <w:t>场营销</w:t>
      </w:r>
      <w:r>
        <w:rPr>
          <w:rFonts w:ascii="宋体" w:eastAsia="宋体" w:hAnsi="MS Mincho" w:cs="宋体"/>
          <w:sz w:val="28"/>
          <w:bdr w:val="none" w:sz="0" w:space="0" w:color="auto"/>
        </w:rPr>
        <w:t>人才，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位操作人才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全含人才</w:t>
      </w:r>
      <w:r>
        <w:rPr>
          <w:rFonts w:ascii="宋体" w:eastAsia="宋体" w:hAnsi="SimSun" w:cs="宋体"/>
          <w:sz w:val="28"/>
          <w:bdr w:val="none" w:sz="0" w:space="0" w:color="auto"/>
        </w:rPr>
        <w:t>队</w:t>
      </w:r>
      <w:r>
        <w:rPr>
          <w:rFonts w:ascii="宋体" w:eastAsia="宋体" w:hAnsi="MS Mincho" w:cs="宋体"/>
          <w:sz w:val="28"/>
          <w:bdr w:val="none" w:sz="0" w:space="0" w:color="auto"/>
        </w:rPr>
        <w:t>伍建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的重点。着力构建全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，全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生学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体系</w:t>
      </w:r>
      <w:r>
        <w:rPr>
          <w:rFonts w:ascii="宋体" w:eastAsia="宋体" w:cs="宋体"/>
          <w:sz w:val="28"/>
          <w:bdr w:val="none" w:sz="0" w:space="0" w:color="auto"/>
        </w:rPr>
        <w:t>&amp;</w:t>
      </w:r>
      <w:r>
        <w:rPr>
          <w:rFonts w:ascii="宋体" w:eastAsia="宋体" w:hAnsi="MS Mincho" w:cs="宋体"/>
          <w:sz w:val="28"/>
          <w:bdr w:val="none" w:sz="0" w:space="0" w:color="auto"/>
        </w:rPr>
        <w:t>管理制度，不断改善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工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于的整体素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构，努力建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型</w:t>
      </w:r>
      <w:r>
        <w:rPr>
          <w:rFonts w:ascii="宋体" w:eastAsia="宋体" w:hAnsi="SimSun" w:cs="宋体"/>
          <w:sz w:val="28"/>
          <w:bdr w:val="none" w:sz="0" w:space="0" w:color="auto"/>
        </w:rPr>
        <w:t>银</w:t>
      </w:r>
      <w:r>
        <w:rPr>
          <w:rFonts w:ascii="宋体" w:eastAsia="宋体" w:hAnsi="MS Mincho" w:cs="宋体"/>
          <w:sz w:val="28"/>
          <w:bdr w:val="none" w:sz="0" w:space="0" w:color="auto"/>
        </w:rPr>
        <w:t>行。高度重</w:t>
      </w:r>
      <w:r>
        <w:rPr>
          <w:rFonts w:ascii="宋体" w:eastAsia="宋体" w:hAnsi="SimSun" w:cs="宋体"/>
          <w:sz w:val="28"/>
          <w:bdr w:val="none" w:sz="0" w:space="0" w:color="auto"/>
        </w:rPr>
        <w:t>视员</w:t>
      </w:r>
      <w:r>
        <w:rPr>
          <w:rFonts w:ascii="宋体" w:eastAsia="宋体" w:hAnsi="MS Mincho" w:cs="宋体"/>
          <w:sz w:val="28"/>
          <w:bdr w:val="none" w:sz="0" w:space="0" w:color="auto"/>
        </w:rPr>
        <w:t>工培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工作，不断提高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工整体素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。在</w:t>
      </w:r>
      <w:r>
        <w:rPr>
          <w:rFonts w:ascii="宋体" w:eastAsia="宋体" w:hAnsi="SimSun" w:cs="宋体"/>
          <w:sz w:val="28"/>
          <w:bdr w:val="none" w:sz="0" w:space="0" w:color="auto"/>
        </w:rPr>
        <w:t>组织开</w:t>
      </w:r>
      <w:r>
        <w:rPr>
          <w:rFonts w:ascii="宋体" w:eastAsia="宋体" w:hAnsi="MS Mincho" w:cs="宋体"/>
          <w:sz w:val="28"/>
          <w:bdr w:val="none" w:sz="0" w:space="0" w:color="auto"/>
        </w:rPr>
        <w:t>展全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上，重点抓好中高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管理人才培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cs="宋体"/>
          <w:sz w:val="28"/>
          <w:bdr w:val="none" w:sz="0" w:space="0" w:color="auto"/>
        </w:rPr>
        <w:t>&amp;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人才培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，全面完成高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管理人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cs="宋体"/>
          <w:sz w:val="28"/>
          <w:bdr w:val="none" w:sz="0" w:space="0" w:color="auto"/>
        </w:rPr>
        <w:t>emba</w:t>
      </w:r>
      <w:r>
        <w:rPr>
          <w:rFonts w:ascii="宋体" w:eastAsia="宋体" w:hAnsi="MS Mincho" w:cs="宋体"/>
          <w:sz w:val="28"/>
          <w:bdr w:val="none" w:sz="0" w:space="0" w:color="auto"/>
        </w:rPr>
        <w:t>核心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，精心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高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管理人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赴境外培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途径丰富培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方式，提高培</w:t>
      </w:r>
      <w:r>
        <w:rPr>
          <w:rFonts w:ascii="宋体" w:eastAsia="宋体" w:hAnsi="SimSun" w:cs="宋体"/>
          <w:sz w:val="28"/>
          <w:bdr w:val="none" w:sz="0" w:space="0" w:color="auto"/>
        </w:rPr>
        <w:t>训质</w:t>
      </w:r>
      <w:r>
        <w:rPr>
          <w:rFonts w:ascii="宋体" w:eastAsia="宋体" w:hAnsi="MS Mincho" w:cs="宋体"/>
          <w:sz w:val="28"/>
          <w:bdr w:val="none" w:sz="0" w:space="0" w:color="auto"/>
        </w:rPr>
        <w:t>量，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程培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建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取得</w:t>
      </w:r>
      <w:r>
        <w:rPr>
          <w:rFonts w:ascii="宋体" w:eastAsia="宋体" w:hAnsi="SimSun" w:cs="宋体"/>
          <w:sz w:val="28"/>
          <w:bdr w:val="none" w:sz="0" w:space="0" w:color="auto"/>
        </w:rPr>
        <w:t>实质</w:t>
      </w:r>
      <w:r>
        <w:rPr>
          <w:rFonts w:ascii="宋体" w:eastAsia="宋体" w:hAnsi="MS Mincho" w:cs="宋体"/>
          <w:sz w:val="28"/>
          <w:bdr w:val="none" w:sz="0" w:space="0" w:color="auto"/>
        </w:rPr>
        <w:t>性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实习经历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及所学知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识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日到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日期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，我有幸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入中国工商</w:t>
      </w:r>
      <w:r>
        <w:rPr>
          <w:rFonts w:ascii="宋体" w:eastAsia="宋体" w:hAnsi="SimSun" w:cs="宋体"/>
          <w:sz w:val="28"/>
          <w:bdr w:val="none" w:sz="0" w:space="0" w:color="auto"/>
        </w:rPr>
        <w:t>银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兰</w:t>
      </w:r>
      <w:r>
        <w:rPr>
          <w:rFonts w:ascii="宋体" w:eastAsia="宋体" w:hAnsi="MS Mincho" w:cs="宋体"/>
          <w:sz w:val="28"/>
          <w:bdr w:val="none" w:sz="0" w:space="0" w:color="auto"/>
        </w:rPr>
        <w:t>州市广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支行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，我却在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宝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里学到了好多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西，丰富并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践了大学的理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也深感自己知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面的</w:t>
      </w:r>
      <w:r>
        <w:rPr>
          <w:rFonts w:ascii="宋体" w:eastAsia="宋体" w:hAnsi="SimSun" w:cs="宋体"/>
          <w:sz w:val="28"/>
          <w:bdr w:val="none" w:sz="0" w:space="0" w:color="auto"/>
        </w:rPr>
        <w:t>匮</w:t>
      </w:r>
      <w:r>
        <w:rPr>
          <w:rFonts w:ascii="宋体" w:eastAsia="宋体" w:hAnsi="MS Mincho" w:cs="宋体"/>
          <w:sz w:val="28"/>
          <w:bdr w:val="none" w:sz="0" w:space="0" w:color="auto"/>
        </w:rPr>
        <w:t>乏，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定了我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的信念。在工作中，工作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度的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是我学到的重要的一笔人生</w:t>
      </w:r>
      <w:r>
        <w:rPr>
          <w:rFonts w:ascii="宋体" w:eastAsia="宋体" w:hAnsi="SimSun" w:cs="宋体"/>
          <w:sz w:val="28"/>
          <w:bdr w:val="none" w:sz="0" w:space="0" w:color="auto"/>
        </w:rPr>
        <w:t>财</w:t>
      </w:r>
      <w:r>
        <w:rPr>
          <w:rFonts w:ascii="宋体" w:eastAsia="宋体" w:hAnsi="MS Mincho" w:cs="宋体"/>
          <w:sz w:val="28"/>
          <w:bdr w:val="none" w:sz="0" w:space="0" w:color="auto"/>
        </w:rPr>
        <w:t>富。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水平只能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你达到一定的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次，而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事的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度及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工作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度才是提升你的真正法宝。在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，我虚心学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真工作，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真完成工作任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，并与同事建立了良好的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系，得到了行里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工的一致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可。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在工行的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个月的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，我从客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自己在学校里所学的知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有了感性的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，使自己更加充分地理解了理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系。我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所</w:t>
      </w:r>
      <w:r>
        <w:rPr>
          <w:rFonts w:ascii="宋体" w:eastAsia="宋体" w:hAnsi="SimSun" w:cs="宋体"/>
          <w:sz w:val="28"/>
          <w:bdr w:val="none" w:sz="0" w:space="0" w:color="auto"/>
        </w:rPr>
        <w:t>涉</w:t>
      </w:r>
      <w:r>
        <w:rPr>
          <w:rFonts w:ascii="宋体" w:eastAsia="宋体" w:hAnsi="MS Mincho" w:cs="宋体"/>
          <w:sz w:val="28"/>
          <w:bdr w:val="none" w:sz="0" w:space="0" w:color="auto"/>
        </w:rPr>
        <w:t>及的内容，主要是会</w:t>
      </w:r>
      <w:r>
        <w:rPr>
          <w:rFonts w:ascii="宋体" w:eastAsia="宋体" w:hAnsi="SimSun" w:cs="宋体"/>
          <w:sz w:val="28"/>
          <w:bdr w:val="none" w:sz="0" w:space="0" w:color="auto"/>
        </w:rPr>
        <w:t>计业务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公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储</w:t>
      </w:r>
      <w:r>
        <w:rPr>
          <w:rFonts w:ascii="宋体" w:eastAsia="宋体" w:hAnsi="MS Mincho" w:cs="宋体"/>
          <w:sz w:val="28"/>
          <w:bdr w:val="none" w:sz="0" w:space="0" w:color="auto"/>
        </w:rPr>
        <w:t>蓄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、信用卡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贷</w:t>
      </w:r>
      <w:r>
        <w:rPr>
          <w:rFonts w:ascii="宋体" w:eastAsia="宋体" w:hAnsi="MS Mincho" w:cs="宋体"/>
          <w:sz w:val="28"/>
          <w:bdr w:val="none" w:sz="0" w:space="0" w:color="auto"/>
        </w:rPr>
        <w:t>款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计业务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公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的会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部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的核算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主要指票据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主要分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三个</w:t>
      </w:r>
      <w:r>
        <w:rPr>
          <w:rFonts w:ascii="宋体" w:eastAsia="宋体" w:hAnsi="SimSun" w:cs="宋体"/>
          <w:sz w:val="28"/>
          <w:bdr w:val="none" w:sz="0" w:space="0" w:color="auto"/>
        </w:rPr>
        <w:t>步骤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记帐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核与出</w:t>
      </w:r>
      <w:r>
        <w:rPr>
          <w:rFonts w:ascii="宋体" w:eastAsia="宋体" w:hAnsi="SimSun" w:cs="宋体"/>
          <w:sz w:val="28"/>
          <w:bdr w:val="none" w:sz="0" w:space="0" w:color="auto"/>
        </w:rPr>
        <w:t>纳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里所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的票据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主要是指支票，包括</w:t>
      </w:r>
      <w:r>
        <w:rPr>
          <w:rFonts w:ascii="宋体" w:eastAsia="宋体" w:hAnsi="SimSun" w:cs="宋体"/>
          <w:sz w:val="28"/>
          <w:bdr w:val="none" w:sz="0" w:space="0" w:color="auto"/>
        </w:rPr>
        <w:t>转帐</w:t>
      </w:r>
      <w:r>
        <w:rPr>
          <w:rFonts w:ascii="宋体" w:eastAsia="宋体" w:hAnsi="MS Mincho" w:cs="宋体"/>
          <w:sz w:val="28"/>
          <w:bdr w:val="none" w:sz="0" w:space="0" w:color="auto"/>
        </w:rPr>
        <w:t>支票与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金支票两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理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金支票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，首先是要</w:t>
      </w:r>
      <w:r>
        <w:rPr>
          <w:rFonts w:ascii="宋体" w:eastAsia="宋体" w:hAnsi="SimSun" w:cs="宋体"/>
          <w:sz w:val="28"/>
          <w:bdr w:val="none" w:sz="0" w:space="0" w:color="auto"/>
        </w:rPr>
        <w:t>审</w:t>
      </w:r>
      <w:r>
        <w:rPr>
          <w:rFonts w:ascii="宋体" w:eastAsia="宋体" w:hAnsi="MS Mincho" w:cs="宋体"/>
          <w:sz w:val="28"/>
          <w:bdr w:val="none" w:sz="0" w:space="0" w:color="auto"/>
        </w:rPr>
        <w:t>核，看出票人的印</w:t>
      </w:r>
      <w:r>
        <w:rPr>
          <w:rFonts w:ascii="宋体" w:eastAsia="宋体" w:hAnsi="SimSun" w:cs="宋体"/>
          <w:sz w:val="28"/>
          <w:bdr w:val="none" w:sz="0" w:space="0" w:color="auto"/>
        </w:rPr>
        <w:t>鉴</w:t>
      </w:r>
      <w:r>
        <w:rPr>
          <w:rFonts w:ascii="宋体" w:eastAsia="宋体" w:hAnsi="MS Mincho" w:cs="宋体"/>
          <w:sz w:val="28"/>
          <w:bdr w:val="none" w:sz="0" w:space="0" w:color="auto"/>
        </w:rPr>
        <w:t>是否与</w:t>
      </w:r>
      <w:r>
        <w:rPr>
          <w:rFonts w:ascii="宋体" w:eastAsia="宋体" w:hAnsi="SimSun" w:cs="宋体"/>
          <w:sz w:val="28"/>
          <w:bdr w:val="none" w:sz="0" w:space="0" w:color="auto"/>
        </w:rPr>
        <w:t>银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留印</w:t>
      </w:r>
      <w:r>
        <w:rPr>
          <w:rFonts w:ascii="宋体" w:eastAsia="宋体" w:hAnsi="SimSun" w:cs="宋体"/>
          <w:sz w:val="28"/>
          <w:bdr w:val="none" w:sz="0" w:space="0" w:color="auto"/>
        </w:rPr>
        <w:t>鉴</w:t>
      </w:r>
      <w:r>
        <w:rPr>
          <w:rFonts w:ascii="宋体" w:eastAsia="宋体" w:hAnsi="MS Mincho" w:cs="宋体"/>
          <w:sz w:val="28"/>
          <w:bdr w:val="none" w:sz="0" w:space="0" w:color="auto"/>
        </w:rPr>
        <w:t>相符，方式就是通</w:t>
      </w:r>
      <w:r>
        <w:rPr>
          <w:rFonts w:ascii="宋体" w:eastAsia="宋体" w:hAnsi="SimSun" w:cs="宋体"/>
          <w:sz w:val="28"/>
          <w:bdr w:val="none" w:sz="0" w:space="0" w:color="auto"/>
        </w:rPr>
        <w:t>过电脑验</w:t>
      </w:r>
      <w:r>
        <w:rPr>
          <w:rFonts w:ascii="宋体" w:eastAsia="宋体" w:hAnsi="MS Mincho" w:cs="宋体"/>
          <w:sz w:val="28"/>
          <w:bdr w:val="none" w:sz="0" w:space="0" w:color="auto"/>
        </w:rPr>
        <w:t>印，或者是手工核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再看大小写金</w:t>
      </w:r>
      <w:r>
        <w:rPr>
          <w:rFonts w:ascii="宋体" w:eastAsia="宋体" w:hAnsi="SimSun" w:cs="宋体"/>
          <w:sz w:val="28"/>
          <w:bdr w:val="none" w:sz="0" w:space="0" w:color="auto"/>
        </w:rPr>
        <w:t>额</w:t>
      </w:r>
      <w:r>
        <w:rPr>
          <w:rFonts w:ascii="宋体" w:eastAsia="宋体" w:hAnsi="MS Mincho" w:cs="宋体"/>
          <w:sz w:val="28"/>
          <w:bdr w:val="none" w:sz="0" w:space="0" w:color="auto"/>
        </w:rPr>
        <w:t>是否一致，出票金</w:t>
      </w:r>
      <w:r>
        <w:rPr>
          <w:rFonts w:ascii="宋体" w:eastAsia="宋体" w:hAnsi="SimSun" w:cs="宋体"/>
          <w:sz w:val="28"/>
          <w:bdr w:val="none" w:sz="0" w:space="0" w:color="auto"/>
        </w:rPr>
        <w:t>额</w:t>
      </w:r>
      <w:r>
        <w:rPr>
          <w:rFonts w:ascii="宋体" w:eastAsia="宋体" w:hAnsi="MS Mincho" w:cs="宋体"/>
          <w:sz w:val="28"/>
          <w:bdr w:val="none" w:sz="0" w:space="0" w:color="auto"/>
        </w:rPr>
        <w:t>、出票日期、收款人要素等有无涂改，支票是否已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超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提示付款期限，支票是否透支，如果有背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背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签</w:t>
      </w:r>
      <w:r>
        <w:rPr>
          <w:rFonts w:ascii="宋体" w:eastAsia="宋体" w:hAnsi="MS Mincho" w:cs="宋体"/>
          <w:sz w:val="28"/>
          <w:bdr w:val="none" w:sz="0" w:space="0" w:color="auto"/>
        </w:rPr>
        <w:t>章是否相符，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得注意的是大写金</w:t>
      </w:r>
      <w:r>
        <w:rPr>
          <w:rFonts w:ascii="宋体" w:eastAsia="宋体" w:hAnsi="SimSun" w:cs="宋体"/>
          <w:sz w:val="28"/>
          <w:bdr w:val="none" w:sz="0" w:space="0" w:color="auto"/>
        </w:rPr>
        <w:t>额</w:t>
      </w:r>
      <w:r>
        <w:rPr>
          <w:rFonts w:ascii="宋体" w:eastAsia="宋体" w:hAnsi="MS Mincho" w:cs="宋体"/>
          <w:sz w:val="28"/>
          <w:bdr w:val="none" w:sz="0" w:space="0" w:color="auto"/>
        </w:rPr>
        <w:t>到元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整，到分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不能在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整。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金支票，会</w:t>
      </w:r>
      <w:r>
        <w:rPr>
          <w:rFonts w:ascii="宋体" w:eastAsia="宋体" w:hAnsi="SimSun" w:cs="宋体"/>
          <w:sz w:val="28"/>
          <w:bdr w:val="none" w:sz="0" w:space="0" w:color="auto"/>
        </w:rPr>
        <w:t>计记帐员审</w:t>
      </w:r>
      <w:r>
        <w:rPr>
          <w:rFonts w:ascii="宋体" w:eastAsia="宋体" w:hAnsi="MS Mincho" w:cs="宋体"/>
          <w:sz w:val="28"/>
          <w:bdr w:val="none" w:sz="0" w:space="0" w:color="auto"/>
        </w:rPr>
        <w:t>核无</w:t>
      </w:r>
      <w:r>
        <w:rPr>
          <w:rFonts w:ascii="宋体" w:eastAsia="宋体" w:hAnsi="SimSun" w:cs="宋体"/>
          <w:sz w:val="28"/>
          <w:bdr w:val="none" w:sz="0" w:space="0" w:color="auto"/>
        </w:rPr>
        <w:t>误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记帐</w:t>
      </w:r>
      <w:r>
        <w:rPr>
          <w:rFonts w:ascii="宋体" w:eastAsia="宋体" w:hAnsi="MS Mincho" w:cs="宋体"/>
          <w:sz w:val="28"/>
          <w:bdr w:val="none" w:sz="0" w:space="0" w:color="auto"/>
        </w:rPr>
        <w:t>，然后</w:t>
      </w:r>
      <w:r>
        <w:rPr>
          <w:rFonts w:ascii="宋体" w:eastAsia="宋体" w:hAnsi="SimSun" w:cs="宋体"/>
          <w:sz w:val="28"/>
          <w:bdr w:val="none" w:sz="0" w:space="0" w:color="auto"/>
        </w:rPr>
        <w:t>传递给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计复</w:t>
      </w:r>
      <w:r>
        <w:rPr>
          <w:rFonts w:ascii="宋体" w:eastAsia="宋体" w:hAnsi="MS Mincho" w:cs="宋体"/>
          <w:sz w:val="28"/>
          <w:bdr w:val="none" w:sz="0" w:space="0" w:color="auto"/>
        </w:rPr>
        <w:t>核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，会</w:t>
      </w:r>
      <w:r>
        <w:rPr>
          <w:rFonts w:ascii="宋体" w:eastAsia="宋体" w:hAnsi="SimSun" w:cs="宋体"/>
          <w:sz w:val="28"/>
          <w:bdr w:val="none" w:sz="0" w:space="0" w:color="auto"/>
        </w:rPr>
        <w:t>计复</w:t>
      </w:r>
      <w:r>
        <w:rPr>
          <w:rFonts w:ascii="宋体" w:eastAsia="宋体" w:hAnsi="MS Mincho" w:cs="宋体"/>
          <w:sz w:val="28"/>
          <w:bdr w:val="none" w:sz="0" w:space="0" w:color="auto"/>
        </w:rPr>
        <w:t>核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确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无</w:t>
      </w:r>
      <w:r>
        <w:rPr>
          <w:rFonts w:ascii="宋体" w:eastAsia="宋体" w:hAnsi="SimSun" w:cs="宋体"/>
          <w:sz w:val="28"/>
          <w:bdr w:val="none" w:sz="0" w:space="0" w:color="auto"/>
        </w:rPr>
        <w:t>误</w:t>
      </w:r>
      <w:r>
        <w:rPr>
          <w:rFonts w:ascii="宋体" w:eastAsia="宋体" w:hAnsi="MS Mincho" w:cs="宋体"/>
          <w:sz w:val="28"/>
          <w:bdr w:val="none" w:sz="0" w:space="0" w:color="auto"/>
        </w:rPr>
        <w:t>后，就</w:t>
      </w:r>
      <w:r>
        <w:rPr>
          <w:rFonts w:ascii="宋体" w:eastAsia="宋体" w:hAnsi="SimSun" w:cs="宋体"/>
          <w:sz w:val="28"/>
          <w:bdr w:val="none" w:sz="0" w:space="0" w:color="auto"/>
        </w:rPr>
        <w:t>传递给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纳</w:t>
      </w:r>
      <w:r>
        <w:rPr>
          <w:rFonts w:ascii="宋体" w:eastAsia="宋体" w:hAnsi="MS Mincho" w:cs="宋体"/>
          <w:sz w:val="28"/>
          <w:bdr w:val="none" w:sz="0" w:space="0" w:color="auto"/>
        </w:rPr>
        <w:t>，由出</w:t>
      </w:r>
      <w:r>
        <w:rPr>
          <w:rFonts w:ascii="宋体" w:eastAsia="宋体" w:hAnsi="SimSun" w:cs="宋体"/>
          <w:sz w:val="28"/>
          <w:bdr w:val="none" w:sz="0" w:space="0" w:color="auto"/>
        </w:rPr>
        <w:t>纳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加盖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金付</w:t>
      </w:r>
      <w:r>
        <w:rPr>
          <w:rFonts w:ascii="宋体" w:eastAsia="宋体" w:hAnsi="SimSun" w:cs="宋体"/>
          <w:sz w:val="28"/>
          <w:bdr w:val="none" w:sz="0" w:space="0" w:color="auto"/>
        </w:rPr>
        <w:t>讫</w:t>
      </w:r>
      <w:r>
        <w:rPr>
          <w:rFonts w:ascii="宋体" w:eastAsia="宋体" w:hAnsi="MS Mincho" w:cs="宋体"/>
          <w:sz w:val="28"/>
          <w:bdr w:val="none" w:sz="0" w:space="0" w:color="auto"/>
        </w:rPr>
        <w:t>章，收款人就可出</w:t>
      </w:r>
      <w:r>
        <w:rPr>
          <w:rFonts w:ascii="宋体" w:eastAsia="宋体" w:hAnsi="SimSun" w:cs="宋体"/>
          <w:sz w:val="28"/>
          <w:bdr w:val="none" w:sz="0" w:space="0" w:color="auto"/>
        </w:rPr>
        <w:t>纳处领</w:t>
      </w:r>
      <w:r>
        <w:rPr>
          <w:rFonts w:ascii="宋体" w:eastAsia="宋体" w:hAnsi="MS Mincho" w:cs="宋体"/>
          <w:sz w:val="28"/>
          <w:bdr w:val="none" w:sz="0" w:space="0" w:color="auto"/>
        </w:rPr>
        <w:t>取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金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纳</w:t>
      </w:r>
      <w:r>
        <w:rPr>
          <w:rFonts w:ascii="宋体" w:eastAsia="宋体" w:hAnsi="MS Mincho" w:cs="宋体"/>
          <w:sz w:val="28"/>
          <w:bdr w:val="none" w:sz="0" w:space="0" w:color="auto"/>
        </w:rPr>
        <w:t>与收款人口</w:t>
      </w:r>
      <w:r>
        <w:rPr>
          <w:rFonts w:ascii="宋体" w:eastAsia="宋体" w:hAnsi="SimSun" w:cs="宋体"/>
          <w:sz w:val="28"/>
          <w:bdr w:val="none" w:sz="0" w:space="0" w:color="auto"/>
        </w:rPr>
        <w:t>头对帐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转帐</w:t>
      </w:r>
      <w:r>
        <w:rPr>
          <w:rFonts w:ascii="宋体" w:eastAsia="宋体" w:hAnsi="MS Mincho" w:cs="宋体"/>
          <w:sz w:val="28"/>
          <w:bdr w:val="none" w:sz="0" w:space="0" w:color="auto"/>
        </w:rPr>
        <w:t>支票的</w:t>
      </w:r>
      <w:r>
        <w:rPr>
          <w:rFonts w:ascii="宋体" w:eastAsia="宋体" w:hAnsi="SimSun" w:cs="宋体"/>
          <w:sz w:val="28"/>
          <w:bdr w:val="none" w:sz="0" w:space="0" w:color="auto"/>
        </w:rPr>
        <w:t>审</w:t>
      </w:r>
      <w:r>
        <w:rPr>
          <w:rFonts w:ascii="宋体" w:eastAsia="宋体" w:hAnsi="MS Mincho" w:cs="宋体"/>
          <w:sz w:val="28"/>
          <w:bdr w:val="none" w:sz="0" w:space="0" w:color="auto"/>
        </w:rPr>
        <w:t>核内容同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金支票相同，在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理上是由会</w:t>
      </w:r>
      <w:r>
        <w:rPr>
          <w:rFonts w:ascii="宋体" w:eastAsia="宋体" w:hAnsi="SimSun" w:cs="宋体"/>
          <w:sz w:val="28"/>
          <w:bdr w:val="none" w:sz="0" w:space="0" w:color="auto"/>
        </w:rPr>
        <w:t>计记帐员审</w:t>
      </w:r>
      <w:r>
        <w:rPr>
          <w:rFonts w:ascii="宋体" w:eastAsia="宋体" w:hAnsi="MS Mincho" w:cs="宋体"/>
          <w:sz w:val="28"/>
          <w:bdr w:val="none" w:sz="0" w:space="0" w:color="auto"/>
        </w:rPr>
        <w:t>核</w:t>
      </w:r>
      <w:r>
        <w:rPr>
          <w:rFonts w:ascii="宋体" w:eastAsia="宋体" w:hAnsi="SimSun" w:cs="宋体"/>
          <w:sz w:val="28"/>
          <w:bdr w:val="none" w:sz="0" w:space="0" w:color="auto"/>
        </w:rPr>
        <w:t>记帐</w:t>
      </w:r>
      <w:r>
        <w:rPr>
          <w:rFonts w:ascii="宋体" w:eastAsia="宋体" w:hAnsi="MS Mincho" w:cs="宋体"/>
          <w:sz w:val="28"/>
          <w:bdr w:val="none" w:sz="0" w:space="0" w:color="auto"/>
        </w:rPr>
        <w:t>，会</w:t>
      </w:r>
      <w:r>
        <w:rPr>
          <w:rFonts w:ascii="宋体" w:eastAsia="宋体" w:hAnsi="SimSun" w:cs="宋体"/>
          <w:sz w:val="28"/>
          <w:bdr w:val="none" w:sz="0" w:space="0" w:color="auto"/>
        </w:rPr>
        <w:t>计复</w:t>
      </w:r>
      <w:r>
        <w:rPr>
          <w:rFonts w:ascii="宋体" w:eastAsia="宋体" w:hAnsi="MS Mincho" w:cs="宋体"/>
          <w:sz w:val="28"/>
          <w:bdr w:val="none" w:sz="0" w:space="0" w:color="auto"/>
        </w:rPr>
        <w:t>核</w:t>
      </w:r>
      <w:r>
        <w:rPr>
          <w:rFonts w:ascii="宋体" w:eastAsia="宋体" w:hAnsi="SimSun" w:cs="宋体"/>
          <w:sz w:val="28"/>
          <w:bdr w:val="none" w:sz="0" w:space="0" w:color="auto"/>
        </w:rPr>
        <w:t>员复</w:t>
      </w:r>
      <w:r>
        <w:rPr>
          <w:rFonts w:ascii="宋体" w:eastAsia="宋体" w:hAnsi="MS Mincho" w:cs="宋体"/>
          <w:sz w:val="28"/>
          <w:bdr w:val="none" w:sz="0" w:space="0" w:color="auto"/>
        </w:rPr>
        <w:t>核。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里需要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明的是一个入</w:t>
      </w:r>
      <w:r>
        <w:rPr>
          <w:rFonts w:ascii="宋体" w:eastAsia="宋体" w:hAnsi="SimSun" w:cs="宋体"/>
          <w:sz w:val="28"/>
          <w:bdr w:val="none" w:sz="0" w:space="0" w:color="auto"/>
        </w:rPr>
        <w:t>帐时间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金支票以及付款行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本行的</w:t>
      </w:r>
      <w:r>
        <w:rPr>
          <w:rFonts w:ascii="宋体" w:eastAsia="宋体" w:hAnsi="SimSun" w:cs="宋体"/>
          <w:sz w:val="28"/>
          <w:bdr w:val="none" w:sz="0" w:space="0" w:color="auto"/>
        </w:rPr>
        <w:t>转帐</w:t>
      </w:r>
      <w:r>
        <w:rPr>
          <w:rFonts w:ascii="宋体" w:eastAsia="宋体" w:hAnsi="MS Mincho" w:cs="宋体"/>
          <w:sz w:val="28"/>
          <w:bdr w:val="none" w:sz="0" w:space="0" w:color="auto"/>
        </w:rPr>
        <w:t>支票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如与</w:t>
      </w:r>
      <w:r>
        <w:rPr>
          <w:rFonts w:ascii="宋体" w:eastAsia="宋体" w:hAnsi="SimSun" w:cs="宋体"/>
          <w:sz w:val="28"/>
          <w:bdr w:val="none" w:sz="0" w:space="0" w:color="auto"/>
        </w:rPr>
        <w:t>储</w:t>
      </w:r>
      <w:r>
        <w:rPr>
          <w:rFonts w:ascii="宋体" w:eastAsia="宋体" w:hAnsi="MS Mincho" w:cs="宋体"/>
          <w:sz w:val="28"/>
          <w:bdr w:val="none" w:sz="0" w:space="0" w:color="auto"/>
        </w:rPr>
        <w:t>蓄所的内部往来，收付双方都是本行</w:t>
      </w:r>
      <w:r>
        <w:rPr>
          <w:rFonts w:ascii="宋体" w:eastAsia="宋体" w:hAnsi="SimSun" w:cs="宋体"/>
          <w:sz w:val="28"/>
          <w:bdr w:val="none" w:sz="0" w:space="0" w:color="auto"/>
        </w:rPr>
        <w:t>开户单</w:t>
      </w:r>
      <w:r>
        <w:rPr>
          <w:rFonts w:ascii="宋体" w:eastAsia="宋体" w:hAnsi="MS Mincho" w:cs="宋体"/>
          <w:sz w:val="28"/>
          <w:bdr w:val="none" w:sz="0" w:space="0" w:color="auto"/>
        </w:rPr>
        <w:t>位的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都是要直接入</w:t>
      </w:r>
      <w:r>
        <w:rPr>
          <w:rFonts w:ascii="宋体" w:eastAsia="宋体" w:hAnsi="SimSun" w:cs="宋体"/>
          <w:sz w:val="28"/>
          <w:bdr w:val="none" w:sz="0" w:space="0" w:color="auto"/>
        </w:rPr>
        <w:t>帐</w:t>
      </w:r>
      <w:r>
        <w:rPr>
          <w:rFonts w:ascii="宋体" w:eastAsia="宋体" w:hAnsi="MS Mincho" w:cs="宋体"/>
          <w:sz w:val="28"/>
          <w:bdr w:val="none" w:sz="0" w:space="0" w:color="auto"/>
        </w:rPr>
        <w:t>的。而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于收款人、出票人不在同一家行</w:t>
      </w:r>
      <w:r>
        <w:rPr>
          <w:rFonts w:ascii="宋体" w:eastAsia="宋体" w:hAnsi="SimSun" w:cs="宋体"/>
          <w:sz w:val="28"/>
          <w:bdr w:val="none" w:sz="0" w:space="0" w:color="auto"/>
        </w:rPr>
        <w:t>开户</w:t>
      </w:r>
      <w:r>
        <w:rPr>
          <w:rFonts w:ascii="宋体" w:eastAsia="宋体" w:hAnsi="MS Mincho" w:cs="宋体"/>
          <w:sz w:val="28"/>
          <w:bdr w:val="none" w:sz="0" w:space="0" w:color="auto"/>
        </w:rPr>
        <w:t>的情况下，如一些委托收款等的</w:t>
      </w:r>
      <w:r>
        <w:rPr>
          <w:rFonts w:ascii="宋体" w:eastAsia="宋体" w:hAnsi="SimSun" w:cs="宋体"/>
          <w:sz w:val="28"/>
          <w:bdr w:val="none" w:sz="0" w:space="0" w:color="auto"/>
        </w:rPr>
        <w:t>转帐</w:t>
      </w:r>
      <w:r>
        <w:rPr>
          <w:rFonts w:ascii="宋体" w:eastAsia="宋体" w:hAnsi="MS Mincho" w:cs="宋体"/>
          <w:sz w:val="28"/>
          <w:bdr w:val="none" w:sz="0" w:space="0" w:color="auto"/>
        </w:rPr>
        <w:t>支票，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票据交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后才能入</w:t>
      </w:r>
      <w:r>
        <w:rPr>
          <w:rFonts w:ascii="宋体" w:eastAsia="宋体" w:hAnsi="SimSun" w:cs="宋体"/>
          <w:sz w:val="28"/>
          <w:bdr w:val="none" w:sz="0" w:space="0" w:color="auto"/>
        </w:rPr>
        <w:t>帐</w:t>
      </w:r>
      <w:r>
        <w:rPr>
          <w:rFonts w:ascii="宋体" w:eastAsia="宋体" w:hAnsi="MS Mincho" w:cs="宋体"/>
          <w:sz w:val="28"/>
          <w:bdr w:val="none" w:sz="0" w:space="0" w:color="auto"/>
        </w:rPr>
        <w:t>，由于</w:t>
      </w:r>
      <w:r>
        <w:rPr>
          <w:rFonts w:ascii="宋体" w:eastAsia="宋体" w:hAnsi="SimSun" w:cs="宋体"/>
          <w:sz w:val="28"/>
          <w:bdr w:val="none" w:sz="0" w:space="0" w:color="auto"/>
        </w:rPr>
        <w:t>县级</w:t>
      </w:r>
      <w:r>
        <w:rPr>
          <w:rFonts w:ascii="宋体" w:eastAsia="宋体" w:hAnsi="MS Mincho" w:cs="宋体"/>
          <w:sz w:val="28"/>
          <w:bdr w:val="none" w:sz="0" w:space="0" w:color="auto"/>
        </w:rPr>
        <w:t>支行未在当地人民</w:t>
      </w:r>
      <w:r>
        <w:rPr>
          <w:rFonts w:ascii="宋体" w:eastAsia="宋体" w:hAnsi="SimSun" w:cs="宋体"/>
          <w:sz w:val="28"/>
          <w:bdr w:val="none" w:sz="0" w:space="0" w:color="auto"/>
        </w:rPr>
        <w:t>银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开户</w:t>
      </w:r>
      <w:r>
        <w:rPr>
          <w:rFonts w:ascii="宋体" w:eastAsia="宋体" w:hAnsi="MS Mincho" w:cs="宋体"/>
          <w:sz w:val="28"/>
          <w:bdr w:val="none" w:sz="0" w:space="0" w:color="auto"/>
        </w:rPr>
        <w:t>，在会</w:t>
      </w:r>
      <w:r>
        <w:rPr>
          <w:rFonts w:ascii="宋体" w:eastAsia="宋体" w:hAnsi="SimSun" w:cs="宋体"/>
          <w:sz w:val="28"/>
          <w:bdr w:val="none" w:sz="0" w:space="0" w:color="auto"/>
        </w:rPr>
        <w:t>计账</w:t>
      </w:r>
      <w:r>
        <w:rPr>
          <w:rFonts w:ascii="宋体" w:eastAsia="宋体" w:hAnsi="MS Mincho" w:cs="宋体"/>
          <w:sz w:val="28"/>
          <w:bdr w:val="none" w:sz="0" w:space="0" w:color="auto"/>
        </w:rPr>
        <w:t>上就反映在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存放系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内款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科目，而与央行直接接触的省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分行才使用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存放中央</w:t>
      </w:r>
      <w:r>
        <w:rPr>
          <w:rFonts w:ascii="宋体" w:eastAsia="宋体" w:hAnsi="SimSun" w:cs="宋体"/>
          <w:sz w:val="28"/>
          <w:bdr w:val="none" w:sz="0" w:space="0" w:color="auto"/>
        </w:rPr>
        <w:t>银</w:t>
      </w:r>
      <w:r>
        <w:rPr>
          <w:rFonts w:ascii="宋体" w:eastAsia="宋体" w:hAnsi="MS Mincho" w:cs="宋体"/>
          <w:sz w:val="28"/>
          <w:bdr w:val="none" w:sz="0" w:space="0" w:color="auto"/>
        </w:rPr>
        <w:t>行款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科目。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在学校里学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了解的是后者。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有一些科目如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内部往来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，指会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部与</w:t>
      </w:r>
      <w:r>
        <w:rPr>
          <w:rFonts w:ascii="宋体" w:eastAsia="宋体" w:hAnsi="SimSun" w:cs="宋体"/>
          <w:sz w:val="28"/>
          <w:bdr w:val="none" w:sz="0" w:space="0" w:color="auto"/>
        </w:rPr>
        <w:t>储</w:t>
      </w:r>
      <w:r>
        <w:rPr>
          <w:rFonts w:ascii="宋体" w:eastAsia="宋体" w:hAnsi="MS Mincho" w:cs="宋体"/>
          <w:sz w:val="28"/>
          <w:bdr w:val="none" w:sz="0" w:space="0" w:color="auto"/>
        </w:rPr>
        <w:t>蓄部的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金划</w:t>
      </w:r>
      <w:r>
        <w:rPr>
          <w:rFonts w:ascii="宋体" w:eastAsia="宋体" w:hAnsi="SimSun" w:cs="宋体"/>
          <w:sz w:val="28"/>
          <w:bdr w:val="none" w:sz="0" w:space="0" w:color="auto"/>
        </w:rPr>
        <w:t>拨</w:t>
      </w:r>
      <w:r>
        <w:rPr>
          <w:rFonts w:ascii="宋体" w:eastAsia="宋体" w:hAnsi="MS Mincho" w:cs="宋体"/>
          <w:sz w:val="28"/>
          <w:bdr w:val="none" w:sz="0" w:space="0" w:color="auto"/>
        </w:rPr>
        <w:t>，如代企</w:t>
      </w:r>
      <w:r>
        <w:rPr>
          <w:rFonts w:ascii="宋体" w:eastAsia="宋体" w:hAnsi="SimSun" w:cs="宋体"/>
          <w:sz w:val="28"/>
          <w:bdr w:val="none" w:sz="0" w:space="0" w:color="auto"/>
        </w:rPr>
        <w:t>业发</w:t>
      </w:r>
      <w:r>
        <w:rPr>
          <w:rFonts w:ascii="宋体" w:eastAsia="宋体" w:hAnsi="MS Mincho" w:cs="宋体"/>
          <w:sz w:val="28"/>
          <w:bdr w:val="none" w:sz="0" w:space="0" w:color="auto"/>
        </w:rPr>
        <w:t>工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cs="宋体"/>
          <w:sz w:val="28"/>
          <w:bdr w:val="none" w:sz="0" w:space="0" w:color="auto"/>
        </w:rPr>
        <w:t>;“</w:t>
      </w:r>
      <w:r>
        <w:rPr>
          <w:rFonts w:ascii="宋体" w:eastAsia="宋体" w:hAnsi="MS Mincho" w:cs="宋体"/>
          <w:sz w:val="28"/>
          <w:bdr w:val="none" w:sz="0" w:space="0" w:color="auto"/>
        </w:rPr>
        <w:t>存放系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内款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，指有隶属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系的下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行存放于上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行的清算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付金、</w:t>
      </w:r>
      <w:r>
        <w:rPr>
          <w:rFonts w:ascii="宋体" w:eastAsia="宋体" w:hAnsi="SimSun" w:cs="宋体"/>
          <w:sz w:val="28"/>
          <w:bdr w:val="none" w:sz="0" w:space="0" w:color="auto"/>
        </w:rPr>
        <w:t>调拨资</w:t>
      </w:r>
      <w:r>
        <w:rPr>
          <w:rFonts w:ascii="宋体" w:eastAsia="宋体" w:hAnsi="MS Mincho" w:cs="宋体"/>
          <w:sz w:val="28"/>
          <w:bdr w:val="none" w:sz="0" w:space="0" w:color="auto"/>
        </w:rPr>
        <w:t>金、存款准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金等。而我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熟知的是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存放中央</w:t>
      </w:r>
      <w:r>
        <w:rPr>
          <w:rFonts w:ascii="宋体" w:eastAsia="宋体" w:hAnsi="SimSun" w:cs="宋体"/>
          <w:sz w:val="28"/>
          <w:bdr w:val="none" w:sz="0" w:space="0" w:color="auto"/>
        </w:rPr>
        <w:t>银</w:t>
      </w:r>
      <w:r>
        <w:rPr>
          <w:rFonts w:ascii="宋体" w:eastAsia="宋体" w:hAnsi="MS Mincho" w:cs="宋体"/>
          <w:sz w:val="28"/>
          <w:bdr w:val="none" w:sz="0" w:space="0" w:color="auto"/>
        </w:rPr>
        <w:t>行款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是与中央</w:t>
      </w:r>
      <w:r>
        <w:rPr>
          <w:rFonts w:ascii="宋体" w:eastAsia="宋体" w:hAnsi="SimSun" w:cs="宋体"/>
          <w:sz w:val="28"/>
          <w:bdr w:val="none" w:sz="0" w:space="0" w:color="auto"/>
        </w:rPr>
        <w:t>银</w:t>
      </w:r>
      <w:r>
        <w:rPr>
          <w:rFonts w:ascii="宋体" w:eastAsia="宋体" w:hAnsi="MS Mincho" w:cs="宋体"/>
          <w:sz w:val="28"/>
          <w:bdr w:val="none" w:sz="0" w:space="0" w:color="auto"/>
        </w:rPr>
        <w:t>行直接往来的省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分行所使用的会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科目。一些数</w:t>
      </w:r>
      <w:r>
        <w:rPr>
          <w:rFonts w:ascii="宋体" w:eastAsia="宋体" w:hAnsi="SimSun" w:cs="宋体"/>
          <w:sz w:val="28"/>
          <w:bdr w:val="none" w:sz="0" w:space="0" w:color="auto"/>
        </w:rPr>
        <w:t>额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大的款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的支取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一般是大于或等于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万元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要登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额</w:t>
      </w:r>
      <w:r>
        <w:rPr>
          <w:rFonts w:ascii="宋体" w:eastAsia="宋体" w:hAnsi="MS Mincho" w:cs="宋体"/>
          <w:sz w:val="28"/>
          <w:bdr w:val="none" w:sz="0" w:space="0" w:color="auto"/>
        </w:rPr>
        <w:t>款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登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表，并且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笔款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的支票也要由会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主管</w:t>
      </w:r>
      <w:r>
        <w:rPr>
          <w:rFonts w:ascii="宋体" w:eastAsia="宋体" w:hAnsi="SimSun" w:cs="宋体"/>
          <w:sz w:val="28"/>
          <w:bdr w:val="none" w:sz="0" w:space="0" w:color="auto"/>
        </w:rPr>
        <w:t>签</w:t>
      </w:r>
      <w:r>
        <w:rPr>
          <w:rFonts w:ascii="宋体" w:eastAsia="宋体" w:hAnsi="MS Mincho" w:cs="宋体"/>
          <w:sz w:val="28"/>
          <w:bdr w:val="none" w:sz="0" w:space="0" w:color="auto"/>
        </w:rPr>
        <w:t>字后，方可支取。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一天之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在于晨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，会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部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也是如此。</w:t>
      </w:r>
      <w:r>
        <w:rPr>
          <w:rFonts w:ascii="宋体" w:eastAsia="宋体" w:hAnsi="SimSun" w:cs="宋体"/>
          <w:sz w:val="28"/>
          <w:bdr w:val="none" w:sz="0" w:space="0" w:color="auto"/>
        </w:rPr>
        <w:t>负责记帐</w:t>
      </w:r>
      <w:r>
        <w:rPr>
          <w:rFonts w:ascii="宋体" w:eastAsia="宋体" w:hAnsi="MS Mincho" w:cs="宋体"/>
          <w:sz w:val="28"/>
          <w:bdr w:val="none" w:sz="0" w:space="0" w:color="auto"/>
        </w:rPr>
        <w:t>的会</w:t>
      </w:r>
      <w:r>
        <w:rPr>
          <w:rFonts w:ascii="宋体" w:eastAsia="宋体" w:hAnsi="SimSun" w:cs="宋体"/>
          <w:sz w:val="28"/>
          <w:bdr w:val="none" w:sz="0" w:space="0" w:color="auto"/>
        </w:rPr>
        <w:t>计每</w:t>
      </w:r>
      <w:r>
        <w:rPr>
          <w:rFonts w:ascii="宋体" w:eastAsia="宋体" w:hAnsi="MS Mincho" w:cs="宋体"/>
          <w:sz w:val="28"/>
          <w:bdr w:val="none" w:sz="0" w:space="0" w:color="auto"/>
        </w:rPr>
        <w:t>天早上的工作就是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帐务进</w:t>
      </w:r>
      <w:r>
        <w:rPr>
          <w:rFonts w:ascii="宋体" w:eastAsia="宋体" w:hAnsi="MS Mincho" w:cs="宋体"/>
          <w:sz w:val="28"/>
          <w:bdr w:val="none" w:sz="0" w:space="0" w:color="auto"/>
        </w:rPr>
        <w:t>行核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，如打印工前准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，科目日</w:t>
      </w:r>
      <w:r>
        <w:rPr>
          <w:rFonts w:ascii="宋体" w:eastAsia="宋体" w:hAnsi="SimSun" w:cs="宋体"/>
          <w:sz w:val="28"/>
          <w:bdr w:val="none" w:sz="0" w:space="0" w:color="auto"/>
        </w:rPr>
        <w:t>结单</w:t>
      </w:r>
      <w:r>
        <w:rPr>
          <w:rFonts w:ascii="宋体" w:eastAsia="宋体" w:hAnsi="MS Mincho" w:cs="宋体"/>
          <w:sz w:val="28"/>
          <w:bdr w:val="none" w:sz="0" w:space="0" w:color="auto"/>
        </w:rPr>
        <w:t>，日</w:t>
      </w:r>
      <w:r>
        <w:rPr>
          <w:rFonts w:ascii="宋体" w:eastAsia="宋体" w:hAnsi="SimSun" w:cs="宋体"/>
          <w:sz w:val="28"/>
          <w:bdr w:val="none" w:sz="0" w:space="0" w:color="auto"/>
        </w:rPr>
        <w:t>总帐</w:t>
      </w:r>
      <w:r>
        <w:rPr>
          <w:rFonts w:ascii="宋体" w:eastAsia="宋体" w:hAnsi="MS Mincho" w:cs="宋体"/>
          <w:sz w:val="28"/>
          <w:bdr w:val="none" w:sz="0" w:space="0" w:color="auto"/>
        </w:rPr>
        <w:t>表，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昨日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生的所有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记帐</w:t>
      </w:r>
      <w:r>
        <w:rPr>
          <w:rFonts w:ascii="宋体" w:eastAsia="宋体" w:hAnsi="MS Mincho" w:cs="宋体"/>
          <w:sz w:val="28"/>
          <w:bdr w:val="none" w:sz="0" w:space="0" w:color="auto"/>
        </w:rPr>
        <w:t>凭</w:t>
      </w:r>
      <w:r>
        <w:rPr>
          <w:rFonts w:ascii="宋体" w:eastAsia="宋体" w:hAnsi="SimSun" w:cs="宋体"/>
          <w:sz w:val="28"/>
          <w:bdr w:val="none" w:sz="0" w:space="0" w:color="auto"/>
        </w:rPr>
        <w:t>证进</w:t>
      </w:r>
      <w:r>
        <w:rPr>
          <w:rFonts w:ascii="宋体" w:eastAsia="宋体" w:hAnsi="MS Mincho" w:cs="宋体"/>
          <w:sz w:val="28"/>
          <w:bdr w:val="none" w:sz="0" w:space="0" w:color="auto"/>
        </w:rPr>
        <w:t>行平衡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等，一一</w:t>
      </w:r>
      <w:r>
        <w:rPr>
          <w:rFonts w:ascii="宋体" w:eastAsia="宋体" w:hAnsi="SimSun" w:cs="宋体"/>
          <w:sz w:val="28"/>
          <w:bdr w:val="none" w:sz="0" w:space="0" w:color="auto"/>
        </w:rPr>
        <w:t>对应</w:t>
      </w:r>
      <w:r>
        <w:rPr>
          <w:rFonts w:ascii="宋体" w:eastAsia="宋体" w:hAnsi="MS Mincho" w:cs="宋体"/>
          <w:sz w:val="28"/>
          <w:bdr w:val="none" w:sz="0" w:space="0" w:color="auto"/>
        </w:rPr>
        <w:t>。然后才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始一天的日常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主要有支票，</w:t>
      </w:r>
      <w:r>
        <w:rPr>
          <w:rFonts w:ascii="宋体" w:eastAsia="宋体" w:hAnsi="SimSun" w:cs="宋体"/>
          <w:sz w:val="28"/>
          <w:bdr w:val="none" w:sz="0" w:space="0" w:color="auto"/>
        </w:rPr>
        <w:t>电汇</w:t>
      </w:r>
      <w:r>
        <w:rPr>
          <w:rFonts w:ascii="宋体" w:eastAsia="宋体" w:hAnsi="MS Mincho" w:cs="宋体"/>
          <w:sz w:val="28"/>
          <w:bdr w:val="none" w:sz="0" w:space="0" w:color="auto"/>
        </w:rPr>
        <w:t>等。在中午之前，有票据交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提入，根据交</w:t>
      </w:r>
      <w:r>
        <w:rPr>
          <w:rFonts w:ascii="宋体" w:eastAsia="宋体" w:hAnsi="SimSun" w:cs="宋体"/>
          <w:sz w:val="28"/>
          <w:bdr w:val="none" w:sz="0" w:space="0" w:color="auto"/>
        </w:rPr>
        <w:t>换轧</w:t>
      </w:r>
      <w:r>
        <w:rPr>
          <w:rFonts w:ascii="宋体" w:eastAsia="宋体" w:hAnsi="MS Mincho" w:cs="宋体"/>
          <w:sz w:val="28"/>
          <w:bdr w:val="none" w:sz="0" w:space="0" w:color="auto"/>
        </w:rPr>
        <w:t>差</w:t>
      </w:r>
      <w:r>
        <w:rPr>
          <w:rFonts w:ascii="宋体" w:eastAsia="宋体" w:hAnsi="SimSun" w:cs="宋体"/>
          <w:sz w:val="28"/>
          <w:bdr w:val="none" w:sz="0" w:space="0" w:color="auto"/>
        </w:rPr>
        <w:t>单编</w:t>
      </w:r>
      <w:r>
        <w:rPr>
          <w:rFonts w:ascii="宋体" w:eastAsia="宋体" w:hAnsi="MS Mincho" w:cs="宋体"/>
          <w:sz w:val="28"/>
          <w:bdr w:val="none" w:sz="0" w:space="0" w:color="auto"/>
        </w:rPr>
        <w:t>制特</w:t>
      </w:r>
      <w:r>
        <w:rPr>
          <w:rFonts w:ascii="宋体" w:eastAsia="宋体" w:hAnsi="SimSun" w:cs="宋体"/>
          <w:sz w:val="28"/>
          <w:bdr w:val="none" w:sz="0" w:space="0" w:color="auto"/>
        </w:rPr>
        <w:t>种转帐</w:t>
      </w:r>
      <w:r>
        <w:rPr>
          <w:rFonts w:ascii="宋体" w:eastAsia="宋体" w:hAnsi="MS Mincho" w:cs="宋体"/>
          <w:sz w:val="28"/>
          <w:bdr w:val="none" w:sz="0" w:space="0" w:color="auto"/>
        </w:rPr>
        <w:t>借、</w:t>
      </w:r>
      <w:r>
        <w:rPr>
          <w:rFonts w:ascii="宋体" w:eastAsia="宋体" w:hAnsi="SimSun" w:cs="宋体"/>
          <w:sz w:val="28"/>
          <w:bdr w:val="none" w:sz="0" w:space="0" w:color="auto"/>
        </w:rPr>
        <w:t>贷</w:t>
      </w:r>
      <w:r>
        <w:rPr>
          <w:rFonts w:ascii="宋体" w:eastAsia="宋体" w:hAnsi="MS Mincho" w:cs="宋体"/>
          <w:sz w:val="28"/>
          <w:bdr w:val="none" w:sz="0" w:space="0" w:color="auto"/>
        </w:rPr>
        <w:t>方凭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等，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是否有退票。将其他工作人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收款提入的支票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审</w:t>
      </w:r>
      <w:r>
        <w:rPr>
          <w:rFonts w:ascii="宋体" w:eastAsia="宋体" w:hAnsi="MS Mincho" w:cs="宋体"/>
          <w:sz w:val="28"/>
          <w:bdr w:val="none" w:sz="0" w:space="0" w:color="auto"/>
        </w:rPr>
        <w:t>核，加盖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收妥抵用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章，交予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核</w:t>
      </w:r>
      <w:r>
        <w:rPr>
          <w:rFonts w:ascii="宋体" w:eastAsia="宋体" w:hAnsi="SimSun" w:cs="宋体"/>
          <w:sz w:val="28"/>
          <w:bdr w:val="none" w:sz="0" w:space="0" w:color="auto"/>
        </w:rPr>
        <w:t>员录</w:t>
      </w:r>
      <w:r>
        <w:rPr>
          <w:rFonts w:ascii="宋体" w:eastAsia="宋体" w:hAnsi="MS Mincho" w:cs="宋体"/>
          <w:sz w:val="28"/>
          <w:bdr w:val="none" w:sz="0" w:space="0" w:color="auto"/>
        </w:rPr>
        <w:t>入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算机交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系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。在本日</w:t>
      </w:r>
      <w:r>
        <w:rPr>
          <w:rFonts w:ascii="宋体" w:eastAsia="宋体" w:hAnsi="SimSun" w:cs="宋体"/>
          <w:sz w:val="28"/>
          <w:bdr w:val="none" w:sz="0" w:space="0" w:color="auto"/>
        </w:rPr>
        <w:t>业务结</w:t>
      </w:r>
      <w:r>
        <w:rPr>
          <w:rFonts w:ascii="宋体" w:eastAsia="宋体" w:hAnsi="MS Mincho" w:cs="宋体"/>
          <w:sz w:val="28"/>
          <w:bdr w:val="none" w:sz="0" w:space="0" w:color="auto"/>
        </w:rPr>
        <w:t>束后，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行日</w:t>
      </w:r>
      <w:r>
        <w:rPr>
          <w:rFonts w:ascii="宋体" w:eastAsia="宋体" w:hAnsi="SimSun" w:cs="宋体"/>
          <w:sz w:val="28"/>
          <w:bdr w:val="none" w:sz="0" w:space="0" w:color="auto"/>
        </w:rPr>
        <w:t>终处</w:t>
      </w:r>
      <w:r>
        <w:rPr>
          <w:rFonts w:ascii="宋体" w:eastAsia="宋体" w:hAnsi="MS Mincho" w:cs="宋体"/>
          <w:sz w:val="28"/>
          <w:bdr w:val="none" w:sz="0" w:space="0" w:color="auto"/>
        </w:rPr>
        <w:t>理，打印本日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的所有相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凭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对帐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打印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流水</w:t>
      </w:r>
      <w:r>
        <w:rPr>
          <w:rFonts w:ascii="宋体" w:eastAsia="宋体" w:hAnsi="SimSun" w:cs="宋体"/>
          <w:sz w:val="28"/>
          <w:bdr w:val="none" w:sz="0" w:space="0" w:color="auto"/>
        </w:rPr>
        <w:t>轧</w:t>
      </w:r>
      <w:r>
        <w:rPr>
          <w:rFonts w:ascii="宋体" w:eastAsia="宋体" w:hAnsi="MS Mincho" w:cs="宋体"/>
          <w:sz w:val="28"/>
          <w:bdr w:val="none" w:sz="0" w:space="0" w:color="auto"/>
        </w:rPr>
        <w:t>差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今日的</w:t>
      </w:r>
      <w:r>
        <w:rPr>
          <w:rFonts w:ascii="宋体" w:eastAsia="宋体" w:hAnsi="SimSun" w:cs="宋体"/>
          <w:sz w:val="28"/>
          <w:bdr w:val="none" w:sz="0" w:space="0" w:color="auto"/>
        </w:rPr>
        <w:t>帐务</w:t>
      </w:r>
      <w:r>
        <w:rPr>
          <w:rFonts w:ascii="宋体" w:eastAsia="宋体" w:hAnsi="MS Mincho" w:cs="宋体"/>
          <w:sz w:val="28"/>
          <w:bdr w:val="none" w:sz="0" w:space="0" w:color="auto"/>
        </w:rPr>
        <w:t>的借</w:t>
      </w:r>
      <w:r>
        <w:rPr>
          <w:rFonts w:ascii="宋体" w:eastAsia="宋体" w:hAnsi="SimSun" w:cs="宋体"/>
          <w:sz w:val="28"/>
          <w:bdr w:val="none" w:sz="0" w:space="0" w:color="auto"/>
        </w:rPr>
        <w:t>贷</w:t>
      </w:r>
      <w:r>
        <w:rPr>
          <w:rFonts w:ascii="宋体" w:eastAsia="宋体" w:hAnsi="MS Mincho" w:cs="宋体"/>
          <w:sz w:val="28"/>
          <w:bdr w:val="none" w:sz="0" w:space="0" w:color="auto"/>
        </w:rPr>
        <w:t>方是否平衡。最后，</w:t>
      </w:r>
      <w:r>
        <w:rPr>
          <w:rFonts w:ascii="宋体" w:eastAsia="宋体" w:hAnsi="SimSun" w:cs="宋体"/>
          <w:sz w:val="28"/>
          <w:bdr w:val="none" w:sz="0" w:space="0" w:color="auto"/>
        </w:rPr>
        <w:t>轧帐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些打印的凭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由</w:t>
      </w:r>
      <w:r>
        <w:rPr>
          <w:rFonts w:ascii="宋体" w:eastAsia="宋体" w:hAnsi="SimSun" w:cs="宋体"/>
          <w:sz w:val="28"/>
          <w:bdr w:val="none" w:sz="0" w:space="0" w:color="auto"/>
        </w:rPr>
        <w:t>专门</w:t>
      </w:r>
      <w:r>
        <w:rPr>
          <w:rFonts w:ascii="宋体" w:eastAsia="宋体" w:hAnsi="MS Mincho" w:cs="宋体"/>
          <w:sz w:val="28"/>
          <w:bdr w:val="none" w:sz="0" w:space="0" w:color="auto"/>
        </w:rPr>
        <w:t>的工作人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装</w:t>
      </w:r>
      <w:r>
        <w:rPr>
          <w:rFonts w:ascii="宋体" w:eastAsia="宋体" w:hAnsi="SimSun" w:cs="宋体"/>
          <w:sz w:val="28"/>
          <w:bdr w:val="none" w:sz="0" w:space="0" w:color="auto"/>
        </w:rPr>
        <w:t>订</w:t>
      </w:r>
      <w:r>
        <w:rPr>
          <w:rFonts w:ascii="宋体" w:eastAsia="宋体" w:hAnsi="MS Mincho" w:cs="宋体"/>
          <w:sz w:val="28"/>
          <w:bdr w:val="none" w:sz="0" w:space="0" w:color="auto"/>
        </w:rPr>
        <w:t>起来，再次</w:t>
      </w:r>
      <w:r>
        <w:rPr>
          <w:rFonts w:ascii="宋体" w:eastAsia="宋体" w:hAnsi="SimSun" w:cs="宋体"/>
          <w:sz w:val="28"/>
          <w:bdr w:val="none" w:sz="0" w:space="0" w:color="auto"/>
        </w:rPr>
        <w:t>审查</w:t>
      </w:r>
      <w:r>
        <w:rPr>
          <w:rFonts w:ascii="宋体" w:eastAsia="宋体" w:hAnsi="MS Mincho" w:cs="宋体"/>
          <w:sz w:val="28"/>
          <w:bdr w:val="none" w:sz="0" w:space="0" w:color="auto"/>
        </w:rPr>
        <w:t>，看科目章是否盖反、有无漏盖</w:t>
      </w:r>
      <w:r>
        <w:rPr>
          <w:rFonts w:ascii="宋体" w:eastAsia="宋体" w:hAnsi="SimSun" w:cs="宋体"/>
          <w:sz w:val="28"/>
          <w:bdr w:val="none" w:sz="0" w:space="0" w:color="auto"/>
        </w:rPr>
        <w:t>经办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名章等，然后装</w:t>
      </w:r>
      <w:r>
        <w:rPr>
          <w:rFonts w:ascii="宋体" w:eastAsia="宋体" w:hAnsi="SimSun" w:cs="宋体"/>
          <w:sz w:val="28"/>
          <w:bdr w:val="none" w:sz="0" w:space="0" w:color="auto"/>
        </w:rPr>
        <w:t>订</w:t>
      </w:r>
      <w:r>
        <w:rPr>
          <w:rFonts w:ascii="宋体" w:eastAsia="宋体" w:hAnsi="MS Mincho" w:cs="宋体"/>
          <w:sz w:val="28"/>
          <w:bdr w:val="none" w:sz="0" w:space="0" w:color="auto"/>
        </w:rPr>
        <w:t>凭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交予上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行稽核。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一天的会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工作也就告一段落了。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储</w:t>
      </w:r>
      <w:r>
        <w:rPr>
          <w:rFonts w:ascii="宋体" w:eastAsia="宋体" w:hAnsi="MS Mincho" w:cs="宋体"/>
          <w:sz w:val="28"/>
          <w:bdr w:val="none" w:sz="0" w:space="0" w:color="auto"/>
        </w:rPr>
        <w:t>蓄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储</w:t>
      </w:r>
      <w:r>
        <w:rPr>
          <w:rFonts w:ascii="宋体" w:eastAsia="宋体" w:hAnsi="MS Mincho" w:cs="宋体"/>
          <w:sz w:val="28"/>
          <w:bdr w:val="none" w:sz="0" w:space="0" w:color="auto"/>
        </w:rPr>
        <w:t>蓄部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目前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行的是柜</w:t>
      </w:r>
      <w:r>
        <w:rPr>
          <w:rFonts w:ascii="宋体" w:eastAsia="宋体" w:hAnsi="SimSun" w:cs="宋体"/>
          <w:sz w:val="28"/>
          <w:bdr w:val="none" w:sz="0" w:space="0" w:color="auto"/>
        </w:rPr>
        <w:t>员负责</w:t>
      </w:r>
      <w:r>
        <w:rPr>
          <w:rFonts w:ascii="宋体" w:eastAsia="宋体" w:hAnsi="MS Mincho" w:cs="宋体"/>
          <w:sz w:val="28"/>
          <w:bdr w:val="none" w:sz="0" w:space="0" w:color="auto"/>
        </w:rPr>
        <w:t>制，就是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个柜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都可以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理所有的</w:t>
      </w:r>
      <w:r>
        <w:rPr>
          <w:rFonts w:ascii="宋体" w:eastAsia="宋体" w:hAnsi="SimSun" w:cs="宋体"/>
          <w:sz w:val="28"/>
          <w:bdr w:val="none" w:sz="0" w:space="0" w:color="auto"/>
        </w:rPr>
        <w:t>储</w:t>
      </w:r>
      <w:r>
        <w:rPr>
          <w:rFonts w:ascii="宋体" w:eastAsia="宋体" w:hAnsi="MS Mincho" w:cs="宋体"/>
          <w:sz w:val="28"/>
          <w:bdr w:val="none" w:sz="0" w:space="0" w:color="auto"/>
        </w:rPr>
        <w:t>蓄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，即</w:t>
      </w:r>
      <w:r>
        <w:rPr>
          <w:rFonts w:ascii="宋体" w:eastAsia="宋体" w:hAnsi="SimSun" w:cs="宋体"/>
          <w:sz w:val="28"/>
          <w:bdr w:val="none" w:sz="0" w:space="0" w:color="auto"/>
        </w:rPr>
        <w:t>开户</w:t>
      </w:r>
      <w:r>
        <w:rPr>
          <w:rFonts w:ascii="宋体" w:eastAsia="宋体" w:hAnsi="MS Mincho" w:cs="宋体"/>
          <w:sz w:val="28"/>
          <w:bdr w:val="none" w:sz="0" w:space="0" w:color="auto"/>
        </w:rPr>
        <w:t>，存取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金，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理</w:t>
      </w:r>
      <w:r>
        <w:rPr>
          <w:rFonts w:ascii="宋体" w:eastAsia="宋体" w:hAnsi="SimSun" w:cs="宋体"/>
          <w:sz w:val="28"/>
          <w:bdr w:val="none" w:sz="0" w:space="0" w:color="auto"/>
        </w:rPr>
        <w:t>储</w:t>
      </w:r>
      <w:r>
        <w:rPr>
          <w:rFonts w:ascii="宋体" w:eastAsia="宋体" w:hAnsi="MS Mincho" w:cs="宋体"/>
          <w:sz w:val="28"/>
          <w:bdr w:val="none" w:sz="0" w:space="0" w:color="auto"/>
        </w:rPr>
        <w:t>蓄卡等，凭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不在像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公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部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那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在会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间传递</w:t>
      </w:r>
      <w:r>
        <w:rPr>
          <w:rFonts w:ascii="宋体" w:eastAsia="宋体" w:hAnsi="MS Mincho" w:cs="宋体"/>
          <w:sz w:val="28"/>
          <w:bdr w:val="none" w:sz="0" w:space="0" w:color="auto"/>
        </w:rPr>
        <w:t>，而是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个柜</w:t>
      </w:r>
      <w:r>
        <w:rPr>
          <w:rFonts w:ascii="宋体" w:eastAsia="宋体" w:hAnsi="SimSun" w:cs="宋体"/>
          <w:sz w:val="28"/>
          <w:bdr w:val="none" w:sz="0" w:space="0" w:color="auto"/>
        </w:rPr>
        <w:t>员单</w:t>
      </w:r>
      <w:r>
        <w:rPr>
          <w:rFonts w:ascii="宋体" w:eastAsia="宋体" w:hAnsi="MS Mincho" w:cs="宋体"/>
          <w:sz w:val="28"/>
          <w:bdr w:val="none" w:sz="0" w:space="0" w:color="auto"/>
        </w:rPr>
        <w:t>独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帐务处</w:t>
      </w:r>
      <w:r>
        <w:rPr>
          <w:rFonts w:ascii="宋体" w:eastAsia="宋体" w:hAnsi="MS Mincho" w:cs="宋体"/>
          <w:sz w:val="28"/>
          <w:bdr w:val="none" w:sz="0" w:space="0" w:color="auto"/>
        </w:rPr>
        <w:t>理，</w:t>
      </w:r>
      <w:r>
        <w:rPr>
          <w:rFonts w:ascii="宋体" w:eastAsia="宋体" w:hAnsi="SimSun" w:cs="宋体"/>
          <w:sz w:val="28"/>
          <w:bdr w:val="none" w:sz="0" w:space="0" w:color="auto"/>
        </w:rPr>
        <w:t>记帐</w:t>
      </w:r>
      <w:r>
        <w:rPr>
          <w:rFonts w:ascii="宋体" w:eastAsia="宋体" w:hAnsi="MS Mincho" w:cs="宋体"/>
          <w:sz w:val="28"/>
          <w:bdr w:val="none" w:sz="0" w:space="0" w:color="auto"/>
        </w:rPr>
        <w:t>。但是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个柜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所制的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据都要交予相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行内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人先</w:t>
      </w:r>
      <w:r>
        <w:rPr>
          <w:rFonts w:ascii="宋体" w:eastAsia="宋体" w:hAnsi="SimSun" w:cs="宋体"/>
          <w:sz w:val="28"/>
          <w:bdr w:val="none" w:sz="0" w:space="0" w:color="auto"/>
        </w:rPr>
        <w:t>审</w:t>
      </w:r>
      <w:r>
        <w:rPr>
          <w:rFonts w:ascii="宋体" w:eastAsia="宋体" w:hAnsi="MS Mincho" w:cs="宋体"/>
          <w:sz w:val="28"/>
          <w:bdr w:val="none" w:sz="0" w:space="0" w:color="auto"/>
        </w:rPr>
        <w:t>核，然后再</w:t>
      </w:r>
      <w:r>
        <w:rPr>
          <w:rFonts w:ascii="宋体" w:eastAsia="宋体" w:hAnsi="SimSun" w:cs="宋体"/>
          <w:sz w:val="28"/>
          <w:bdr w:val="none" w:sz="0" w:space="0" w:color="auto"/>
        </w:rPr>
        <w:t>传递</w:t>
      </w:r>
      <w:r>
        <w:rPr>
          <w:rFonts w:ascii="宋体" w:eastAsia="宋体" w:hAnsi="MS Mincho" w:cs="宋体"/>
          <w:sz w:val="28"/>
          <w:bdr w:val="none" w:sz="0" w:space="0" w:color="auto"/>
        </w:rPr>
        <w:t>到上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cs="宋体"/>
          <w:sz w:val="28"/>
          <w:bdr w:val="none" w:sz="0" w:space="0" w:color="auto"/>
        </w:rPr>
        <w:t>“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事后稽核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信用卡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信用卡按是否具有消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信</w:t>
      </w:r>
      <w:r>
        <w:rPr>
          <w:rFonts w:ascii="宋体" w:eastAsia="宋体" w:hAnsi="SimSun" w:cs="宋体"/>
          <w:sz w:val="28"/>
          <w:bdr w:val="none" w:sz="0" w:space="0" w:color="auto"/>
        </w:rPr>
        <w:t>贷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透支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功能分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信用卡与借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卡。信用卡又按持卡人是否向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卡</w:t>
      </w:r>
      <w:r>
        <w:rPr>
          <w:rFonts w:ascii="宋体" w:eastAsia="宋体" w:hAnsi="SimSun" w:cs="宋体"/>
          <w:sz w:val="28"/>
          <w:bdr w:val="none" w:sz="0" w:space="0" w:color="auto"/>
        </w:rPr>
        <w:t>银</w:t>
      </w:r>
      <w:r>
        <w:rPr>
          <w:rFonts w:ascii="宋体" w:eastAsia="宋体" w:hAnsi="MS Mincho" w:cs="宋体"/>
          <w:sz w:val="28"/>
          <w:bdr w:val="none" w:sz="0" w:space="0" w:color="auto"/>
        </w:rPr>
        <w:t>行交</w:t>
      </w:r>
      <w:r>
        <w:rPr>
          <w:rFonts w:ascii="宋体" w:eastAsia="宋体" w:hAnsi="SimSun" w:cs="宋体"/>
          <w:sz w:val="28"/>
          <w:bdr w:val="none" w:sz="0" w:space="0" w:color="auto"/>
        </w:rPr>
        <w:t>纳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金分</w:t>
      </w:r>
      <w:r>
        <w:rPr>
          <w:rFonts w:ascii="宋体" w:eastAsia="宋体" w:hAnsi="SimSun" w:cs="宋体"/>
          <w:sz w:val="28"/>
          <w:bdr w:val="none" w:sz="0" w:space="0" w:color="auto"/>
        </w:rPr>
        <w:t>为贷计</w:t>
      </w:r>
      <w:r>
        <w:rPr>
          <w:rFonts w:ascii="宋体" w:eastAsia="宋体" w:hAnsi="MS Mincho" w:cs="宋体"/>
          <w:sz w:val="28"/>
          <w:bdr w:val="none" w:sz="0" w:space="0" w:color="auto"/>
        </w:rPr>
        <w:t>卡与准</w:t>
      </w:r>
      <w:r>
        <w:rPr>
          <w:rFonts w:ascii="宋体" w:eastAsia="宋体" w:hAnsi="SimSun" w:cs="宋体"/>
          <w:sz w:val="28"/>
          <w:bdr w:val="none" w:sz="0" w:space="0" w:color="auto"/>
        </w:rPr>
        <w:t>贷计</w:t>
      </w:r>
      <w:r>
        <w:rPr>
          <w:rFonts w:ascii="宋体" w:eastAsia="宋体" w:hAnsi="MS Mincho" w:cs="宋体"/>
          <w:sz w:val="28"/>
          <w:bdr w:val="none" w:sz="0" w:space="0" w:color="auto"/>
        </w:rPr>
        <w:t>卡。</w:t>
      </w:r>
      <w:r>
        <w:rPr>
          <w:rFonts w:ascii="宋体" w:eastAsia="宋体" w:hAnsi="SimSun" w:cs="宋体"/>
          <w:sz w:val="28"/>
          <w:bdr w:val="none" w:sz="0" w:space="0" w:color="auto"/>
        </w:rPr>
        <w:t>贷计</w:t>
      </w:r>
      <w:r>
        <w:rPr>
          <w:rFonts w:ascii="宋体" w:eastAsia="宋体" w:hAnsi="MS Mincho" w:cs="宋体"/>
          <w:sz w:val="28"/>
          <w:bdr w:val="none" w:sz="0" w:space="0" w:color="auto"/>
        </w:rPr>
        <w:t>卡是</w:t>
      </w:r>
      <w:r>
        <w:rPr>
          <w:rFonts w:ascii="宋体" w:eastAsia="宋体" w:hAnsi="SimSun" w:cs="宋体"/>
          <w:sz w:val="28"/>
          <w:bdr w:val="none" w:sz="0" w:space="0" w:color="auto"/>
        </w:rPr>
        <w:t>银</w:t>
      </w:r>
      <w:r>
        <w:rPr>
          <w:rFonts w:ascii="宋体" w:eastAsia="宋体" w:hAnsi="MS Mincho" w:cs="宋体"/>
          <w:sz w:val="28"/>
          <w:bdr w:val="none" w:sz="0" w:space="0" w:color="auto"/>
        </w:rPr>
        <w:t>行授予持卡人一定的信用</w:t>
      </w:r>
      <w:r>
        <w:rPr>
          <w:rFonts w:ascii="宋体" w:eastAsia="宋体" w:hAnsi="SimSun" w:cs="宋体"/>
          <w:sz w:val="28"/>
          <w:bdr w:val="none" w:sz="0" w:space="0" w:color="auto"/>
        </w:rPr>
        <w:t>额</w:t>
      </w:r>
      <w:r>
        <w:rPr>
          <w:rFonts w:ascii="宋体" w:eastAsia="宋体" w:hAnsi="MS Mincho" w:cs="宋体"/>
          <w:sz w:val="28"/>
          <w:bdr w:val="none" w:sz="0" w:space="0" w:color="auto"/>
        </w:rPr>
        <w:t>度，无需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先交</w:t>
      </w:r>
      <w:r>
        <w:rPr>
          <w:rFonts w:ascii="宋体" w:eastAsia="宋体" w:hAnsi="SimSun" w:cs="宋体"/>
          <w:sz w:val="28"/>
          <w:bdr w:val="none" w:sz="0" w:space="0" w:color="auto"/>
        </w:rPr>
        <w:t>纳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金就可在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额</w:t>
      </w:r>
      <w:r>
        <w:rPr>
          <w:rFonts w:ascii="宋体" w:eastAsia="宋体" w:hAnsi="MS Mincho" w:cs="宋体"/>
          <w:sz w:val="28"/>
          <w:bdr w:val="none" w:sz="0" w:space="0" w:color="auto"/>
        </w:rPr>
        <w:t>度内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行消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银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月会打印一</w:t>
      </w:r>
      <w:r>
        <w:rPr>
          <w:rFonts w:ascii="宋体" w:eastAsia="宋体" w:hAnsi="SimSun" w:cs="宋体"/>
          <w:sz w:val="28"/>
          <w:bdr w:val="none" w:sz="0" w:space="0" w:color="auto"/>
        </w:rPr>
        <w:t>张该</w:t>
      </w:r>
      <w:r>
        <w:rPr>
          <w:rFonts w:ascii="宋体" w:eastAsia="宋体" w:hAnsi="MS Mincho" w:cs="宋体"/>
          <w:sz w:val="28"/>
          <w:bdr w:val="none" w:sz="0" w:space="0" w:color="auto"/>
        </w:rPr>
        <w:t>客</w:t>
      </w:r>
      <w:r>
        <w:rPr>
          <w:rFonts w:ascii="宋体" w:eastAsia="宋体" w:hAnsi="SimSun" w:cs="宋体"/>
          <w:sz w:val="28"/>
          <w:bdr w:val="none" w:sz="0" w:space="0" w:color="auto"/>
        </w:rPr>
        <w:t>户</w:t>
      </w:r>
      <w:r>
        <w:rPr>
          <w:rFonts w:ascii="宋体" w:eastAsia="宋体" w:hAnsi="MS Mincho" w:cs="宋体"/>
          <w:sz w:val="28"/>
          <w:bdr w:val="none" w:sz="0" w:space="0" w:color="auto"/>
        </w:rPr>
        <w:t>消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的清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，客</w:t>
      </w:r>
      <w:r>
        <w:rPr>
          <w:rFonts w:ascii="宋体" w:eastAsia="宋体" w:hAnsi="SimSun" w:cs="宋体"/>
          <w:sz w:val="28"/>
          <w:bdr w:val="none" w:sz="0" w:space="0" w:color="auto"/>
        </w:rPr>
        <w:t>户</w:t>
      </w:r>
      <w:r>
        <w:rPr>
          <w:rFonts w:ascii="宋体" w:eastAsia="宋体" w:hAnsi="MS Mincho" w:cs="宋体"/>
          <w:sz w:val="28"/>
          <w:bdr w:val="none" w:sz="0" w:space="0" w:color="auto"/>
        </w:rPr>
        <w:t>就可以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全部付清或支付部分，如果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后者，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未付清部分作</w:t>
      </w:r>
      <w:r>
        <w:rPr>
          <w:rFonts w:ascii="宋体" w:eastAsia="宋体" w:hAnsi="SimSun" w:cs="宋体"/>
          <w:sz w:val="28"/>
          <w:bdr w:val="none" w:sz="0" w:space="0" w:color="auto"/>
        </w:rPr>
        <w:t>为银</w:t>
      </w:r>
      <w:r>
        <w:rPr>
          <w:rFonts w:ascii="宋体" w:eastAsia="宋体" w:hAnsi="MS Mincho" w:cs="宋体"/>
          <w:sz w:val="28"/>
          <w:bdr w:val="none" w:sz="0" w:space="0" w:color="auto"/>
        </w:rPr>
        <w:t>行的短期</w:t>
      </w:r>
      <w:r>
        <w:rPr>
          <w:rFonts w:ascii="宋体" w:eastAsia="宋体" w:hAnsi="SimSun" w:cs="宋体"/>
          <w:sz w:val="28"/>
          <w:bdr w:val="none" w:sz="0" w:space="0" w:color="auto"/>
        </w:rPr>
        <w:t>贷</w:t>
      </w:r>
      <w:r>
        <w:rPr>
          <w:rFonts w:ascii="宋体" w:eastAsia="宋体" w:hAnsi="MS Mincho" w:cs="宋体"/>
          <w:sz w:val="28"/>
          <w:bdr w:val="none" w:sz="0" w:space="0" w:color="auto"/>
        </w:rPr>
        <w:t>款以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利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。而准</w:t>
      </w:r>
      <w:r>
        <w:rPr>
          <w:rFonts w:ascii="宋体" w:eastAsia="宋体" w:hAnsi="SimSun" w:cs="宋体"/>
          <w:sz w:val="28"/>
          <w:bdr w:val="none" w:sz="0" w:space="0" w:color="auto"/>
        </w:rPr>
        <w:t>贷计</w:t>
      </w:r>
      <w:r>
        <w:rPr>
          <w:rFonts w:ascii="宋体" w:eastAsia="宋体" w:hAnsi="MS Mincho" w:cs="宋体"/>
          <w:sz w:val="28"/>
          <w:bdr w:val="none" w:sz="0" w:space="0" w:color="auto"/>
        </w:rPr>
        <w:t>卡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是交</w:t>
      </w:r>
      <w:r>
        <w:rPr>
          <w:rFonts w:ascii="宋体" w:eastAsia="宋体" w:hAnsi="SimSun" w:cs="宋体"/>
          <w:sz w:val="28"/>
          <w:bdr w:val="none" w:sz="0" w:space="0" w:color="auto"/>
        </w:rPr>
        <w:t>纳</w:t>
      </w:r>
      <w:r>
        <w:rPr>
          <w:rFonts w:ascii="宋体" w:eastAsia="宋体" w:hAnsi="MS Mincho" w:cs="宋体"/>
          <w:sz w:val="28"/>
          <w:bdr w:val="none" w:sz="0" w:space="0" w:color="auto"/>
        </w:rPr>
        <w:t>一定的准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金，然后</w:t>
      </w:r>
      <w:r>
        <w:rPr>
          <w:rFonts w:ascii="宋体" w:eastAsia="宋体" w:hAnsi="SimSun" w:cs="宋体"/>
          <w:sz w:val="28"/>
          <w:bdr w:val="none" w:sz="0" w:space="0" w:color="auto"/>
        </w:rPr>
        <w:t>银</w:t>
      </w:r>
      <w:r>
        <w:rPr>
          <w:rFonts w:ascii="宋体" w:eastAsia="宋体" w:hAnsi="MS Mincho" w:cs="宋体"/>
          <w:sz w:val="28"/>
          <w:bdr w:val="none" w:sz="0" w:space="0" w:color="auto"/>
        </w:rPr>
        <w:t>行再授予其一定的消</w:t>
      </w:r>
      <w:r>
        <w:rPr>
          <w:rFonts w:ascii="宋体" w:eastAsia="宋体" w:hAnsi="SimSun" w:cs="宋体"/>
          <w:sz w:val="28"/>
          <w:bdr w:val="none" w:sz="0" w:space="0" w:color="auto"/>
        </w:rPr>
        <w:t>费额</w:t>
      </w:r>
      <w:r>
        <w:rPr>
          <w:rFonts w:ascii="宋体" w:eastAsia="宋体" w:hAnsi="MS Mincho" w:cs="宋体"/>
          <w:sz w:val="28"/>
          <w:bdr w:val="none" w:sz="0" w:space="0" w:color="auto"/>
        </w:rPr>
        <w:t>度的一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信用卡。借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卡是没有透支功能的，但可以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转帐结</w:t>
      </w:r>
      <w:r>
        <w:rPr>
          <w:rFonts w:ascii="宋体" w:eastAsia="宋体" w:hAnsi="MS Mincho" w:cs="宋体"/>
          <w:sz w:val="28"/>
          <w:bdr w:val="none" w:sz="0" w:space="0" w:color="auto"/>
        </w:rPr>
        <w:t>算，存取，消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的一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卡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信</w:t>
      </w:r>
      <w:r>
        <w:rPr>
          <w:rFonts w:ascii="宋体" w:eastAsia="宋体" w:hAnsi="SimSun" w:cs="宋体"/>
          <w:sz w:val="28"/>
          <w:bdr w:val="none" w:sz="0" w:space="0" w:color="auto"/>
        </w:rPr>
        <w:t>贷业务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。需要注意的是，</w:t>
      </w:r>
      <w:r>
        <w:rPr>
          <w:rFonts w:ascii="宋体" w:eastAsia="宋体" w:hAnsi="SimSun" w:cs="宋体"/>
          <w:sz w:val="28"/>
          <w:bdr w:val="none" w:sz="0" w:space="0" w:color="auto"/>
        </w:rPr>
        <w:t>银</w:t>
      </w:r>
      <w:r>
        <w:rPr>
          <w:rFonts w:ascii="宋体" w:eastAsia="宋体" w:hAnsi="MS Mincho" w:cs="宋体"/>
          <w:sz w:val="28"/>
          <w:bdr w:val="none" w:sz="0" w:space="0" w:color="auto"/>
        </w:rPr>
        <w:t>行的个人</w:t>
      </w:r>
      <w:r>
        <w:rPr>
          <w:rFonts w:ascii="宋体" w:eastAsia="宋体" w:hAnsi="SimSun" w:cs="宋体"/>
          <w:sz w:val="28"/>
          <w:bdr w:val="none" w:sz="0" w:space="0" w:color="auto"/>
        </w:rPr>
        <w:t>贷</w:t>
      </w:r>
      <w:r>
        <w:rPr>
          <w:rFonts w:ascii="宋体" w:eastAsia="宋体" w:hAnsi="MS Mincho" w:cs="宋体"/>
          <w:sz w:val="28"/>
          <w:bdr w:val="none" w:sz="0" w:space="0" w:color="auto"/>
        </w:rPr>
        <w:t>款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并不是直接将款</w:t>
      </w:r>
      <w:r>
        <w:rPr>
          <w:rFonts w:ascii="宋体" w:eastAsia="宋体" w:hAnsi="SimSun" w:cs="宋体"/>
          <w:sz w:val="28"/>
          <w:bdr w:val="none" w:sz="0" w:space="0" w:color="auto"/>
        </w:rPr>
        <w:t>贷给</w:t>
      </w:r>
      <w:r>
        <w:rPr>
          <w:rFonts w:ascii="宋体" w:eastAsia="宋体" w:hAnsi="MS Mincho" w:cs="宋体"/>
          <w:sz w:val="28"/>
          <w:bdr w:val="none" w:sz="0" w:space="0" w:color="auto"/>
        </w:rPr>
        <w:t>个人，而是与商家</w:t>
      </w:r>
      <w:r>
        <w:rPr>
          <w:rFonts w:ascii="宋体" w:eastAsia="宋体" w:hAnsi="SimSun" w:cs="宋体"/>
          <w:sz w:val="28"/>
          <w:bdr w:val="none" w:sz="0" w:space="0" w:color="auto"/>
        </w:rPr>
        <w:t>签订</w:t>
      </w:r>
      <w:r>
        <w:rPr>
          <w:rFonts w:ascii="宋体" w:eastAsia="宋体" w:hAnsi="MS Mincho" w:cs="宋体"/>
          <w:sz w:val="28"/>
          <w:bdr w:val="none" w:sz="0" w:space="0" w:color="auto"/>
        </w:rPr>
        <w:t>一定的</w:t>
      </w:r>
      <w:r>
        <w:rPr>
          <w:rFonts w:ascii="宋体" w:eastAsia="宋体" w:hAnsi="SimSun" w:cs="宋体"/>
          <w:sz w:val="28"/>
          <w:bdr w:val="none" w:sz="0" w:space="0" w:color="auto"/>
        </w:rPr>
        <w:t>协议</w:t>
      </w:r>
      <w:r>
        <w:rPr>
          <w:rFonts w:ascii="宋体" w:eastAsia="宋体" w:hAnsi="MS Mincho" w:cs="宋体"/>
          <w:sz w:val="28"/>
          <w:bdr w:val="none" w:sz="0" w:space="0" w:color="auto"/>
        </w:rPr>
        <w:t>，其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是将款</w:t>
      </w:r>
      <w:r>
        <w:rPr>
          <w:rFonts w:ascii="宋体" w:eastAsia="宋体" w:hAnsi="SimSun" w:cs="宋体"/>
          <w:sz w:val="28"/>
          <w:bdr w:val="none" w:sz="0" w:space="0" w:color="auto"/>
        </w:rPr>
        <w:t>贷给</w:t>
      </w:r>
      <w:r>
        <w:rPr>
          <w:rFonts w:ascii="宋体" w:eastAsia="宋体" w:hAnsi="MS Mincho" w:cs="宋体"/>
          <w:sz w:val="28"/>
          <w:bdr w:val="none" w:sz="0" w:space="0" w:color="auto"/>
        </w:rPr>
        <w:t>商家，然后商家把商品</w:t>
      </w:r>
      <w:r>
        <w:rPr>
          <w:rFonts w:ascii="宋体" w:eastAsia="宋体" w:hAnsi="SimSun" w:cs="宋体"/>
          <w:sz w:val="28"/>
          <w:bdr w:val="none" w:sz="0" w:space="0" w:color="auto"/>
        </w:rPr>
        <w:t>卖给</w:t>
      </w:r>
      <w:r>
        <w:rPr>
          <w:rFonts w:ascii="宋体" w:eastAsia="宋体" w:hAnsi="MS Mincho" w:cs="宋体"/>
          <w:sz w:val="28"/>
          <w:bdr w:val="none" w:sz="0" w:space="0" w:color="auto"/>
        </w:rPr>
        <w:t>个人，个人再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款</w:t>
      </w:r>
      <w:r>
        <w:rPr>
          <w:rFonts w:ascii="宋体" w:eastAsia="宋体" w:hAnsi="SimSun" w:cs="宋体"/>
          <w:sz w:val="28"/>
          <w:bdr w:val="none" w:sz="0" w:space="0" w:color="auto"/>
        </w:rPr>
        <w:t>给银</w:t>
      </w:r>
      <w:r>
        <w:rPr>
          <w:rFonts w:ascii="宋体" w:eastAsia="宋体" w:hAnsi="MS Mincho" w:cs="宋体"/>
          <w:sz w:val="28"/>
          <w:bdr w:val="none" w:sz="0" w:space="0" w:color="auto"/>
        </w:rPr>
        <w:t>行。</w:t>
      </w:r>
      <w:r>
        <w:rPr>
          <w:rFonts w:ascii="宋体" w:eastAsia="宋体" w:hAnsi="SimSun" w:cs="宋体"/>
          <w:sz w:val="28"/>
          <w:bdr w:val="none" w:sz="0" w:space="0" w:color="auto"/>
        </w:rPr>
        <w:t>银</w:t>
      </w:r>
      <w:r>
        <w:rPr>
          <w:rFonts w:ascii="宋体" w:eastAsia="宋体" w:hAnsi="MS Mincho" w:cs="宋体"/>
          <w:sz w:val="28"/>
          <w:bdr w:val="none" w:sz="0" w:space="0" w:color="auto"/>
        </w:rPr>
        <w:t>行在与商家</w:t>
      </w:r>
      <w:r>
        <w:rPr>
          <w:rFonts w:ascii="宋体" w:eastAsia="宋体" w:hAnsi="SimSun" w:cs="宋体"/>
          <w:sz w:val="28"/>
          <w:bdr w:val="none" w:sz="0" w:space="0" w:color="auto"/>
        </w:rPr>
        <w:t>签订协议时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审查</w:t>
      </w:r>
      <w:r>
        <w:rPr>
          <w:rFonts w:ascii="宋体" w:eastAsia="宋体" w:hAnsi="MS Mincho" w:cs="宋体"/>
          <w:sz w:val="28"/>
          <w:bdr w:val="none" w:sz="0" w:space="0" w:color="auto"/>
        </w:rPr>
        <w:t>商家的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件是否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全。而个人要向</w:t>
      </w:r>
      <w:r>
        <w:rPr>
          <w:rFonts w:ascii="宋体" w:eastAsia="宋体" w:hAnsi="SimSun" w:cs="宋体"/>
          <w:sz w:val="28"/>
          <w:bdr w:val="none" w:sz="0" w:space="0" w:color="auto"/>
        </w:rPr>
        <w:t>银</w:t>
      </w:r>
      <w:r>
        <w:rPr>
          <w:rFonts w:ascii="宋体" w:eastAsia="宋体" w:hAnsi="MS Mincho" w:cs="宋体"/>
          <w:sz w:val="28"/>
          <w:bdr w:val="none" w:sz="0" w:space="0" w:color="auto"/>
        </w:rPr>
        <w:t>行提供有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的收入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明，身份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明等。一般都是以</w:t>
      </w:r>
      <w:r>
        <w:rPr>
          <w:rFonts w:ascii="宋体" w:eastAsia="宋体" w:hAnsi="SimSun" w:cs="宋体"/>
          <w:sz w:val="28"/>
          <w:bdr w:val="none" w:sz="0" w:space="0" w:color="auto"/>
        </w:rPr>
        <w:t>购买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的物作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抵押，最常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的就是</w:t>
      </w:r>
      <w:r>
        <w:rPr>
          <w:rFonts w:ascii="宋体" w:eastAsia="宋体" w:hAnsi="SimSun" w:cs="宋体"/>
          <w:sz w:val="28"/>
          <w:bdr w:val="none" w:sz="0" w:space="0" w:color="auto"/>
        </w:rPr>
        <w:t>动产</w:t>
      </w:r>
      <w:r>
        <w:rPr>
          <w:rFonts w:ascii="宋体" w:eastAsia="宋体" w:hAnsi="MS Mincho" w:cs="宋体"/>
          <w:sz w:val="28"/>
          <w:bdr w:val="none" w:sz="0" w:space="0" w:color="auto"/>
        </w:rPr>
        <w:t>抵押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如汽</w:t>
      </w:r>
      <w:r>
        <w:rPr>
          <w:rFonts w:ascii="宋体" w:eastAsia="宋体" w:hAnsi="SimSun" w:cs="宋体"/>
          <w:sz w:val="28"/>
          <w:bdr w:val="none" w:sz="0" w:space="0" w:color="auto"/>
        </w:rPr>
        <w:t>车贷</w:t>
      </w:r>
      <w:r>
        <w:rPr>
          <w:rFonts w:ascii="宋体" w:eastAsia="宋体" w:hAnsi="MS Mincho" w:cs="宋体"/>
          <w:sz w:val="28"/>
          <w:bdr w:val="none" w:sz="0" w:space="0" w:color="auto"/>
        </w:rPr>
        <w:t>款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和不</w:t>
      </w:r>
      <w:r>
        <w:rPr>
          <w:rFonts w:ascii="宋体" w:eastAsia="宋体" w:hAnsi="SimSun" w:cs="宋体"/>
          <w:sz w:val="28"/>
          <w:bdr w:val="none" w:sz="0" w:space="0" w:color="auto"/>
        </w:rPr>
        <w:t>动产</w:t>
      </w:r>
      <w:r>
        <w:rPr>
          <w:rFonts w:ascii="宋体" w:eastAsia="宋体" w:hAnsi="MS Mincho" w:cs="宋体"/>
          <w:sz w:val="28"/>
          <w:bdr w:val="none" w:sz="0" w:space="0" w:color="auto"/>
        </w:rPr>
        <w:t>抵押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如住房</w:t>
      </w:r>
      <w:r>
        <w:rPr>
          <w:rFonts w:ascii="宋体" w:eastAsia="宋体" w:hAnsi="SimSun" w:cs="宋体"/>
          <w:sz w:val="28"/>
          <w:bdr w:val="none" w:sz="0" w:space="0" w:color="auto"/>
        </w:rPr>
        <w:t>贷</w:t>
      </w:r>
      <w:r>
        <w:rPr>
          <w:rFonts w:ascii="宋体" w:eastAsia="宋体" w:hAnsi="MS Mincho" w:cs="宋体"/>
          <w:sz w:val="28"/>
          <w:bdr w:val="none" w:sz="0" w:space="0" w:color="auto"/>
        </w:rPr>
        <w:t>款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。信</w:t>
      </w:r>
      <w:r>
        <w:rPr>
          <w:rFonts w:ascii="宋体" w:eastAsia="宋体" w:hAnsi="SimSun" w:cs="宋体"/>
          <w:sz w:val="28"/>
          <w:bdr w:val="none" w:sz="0" w:space="0" w:color="auto"/>
        </w:rPr>
        <w:t>贷</w:t>
      </w:r>
      <w:r>
        <w:rPr>
          <w:rFonts w:ascii="宋体" w:eastAsia="宋体" w:hAnsi="MS Mincho" w:cs="宋体"/>
          <w:sz w:val="28"/>
          <w:bdr w:val="none" w:sz="0" w:space="0" w:color="auto"/>
        </w:rPr>
        <w:t>部</w:t>
      </w:r>
      <w:r>
        <w:rPr>
          <w:rFonts w:ascii="宋体" w:eastAsia="宋体" w:hAnsi="SimSun" w:cs="宋体"/>
          <w:sz w:val="28"/>
          <w:bdr w:val="none" w:sz="0" w:space="0" w:color="auto"/>
        </w:rPr>
        <w:t>门实</w:t>
      </w:r>
      <w:r>
        <w:rPr>
          <w:rFonts w:ascii="宋体" w:eastAsia="宋体" w:hAnsi="MS Mincho" w:cs="宋体"/>
          <w:sz w:val="28"/>
          <w:bdr w:val="none" w:sz="0" w:space="0" w:color="auto"/>
        </w:rPr>
        <w:t>行的是</w:t>
      </w:r>
      <w:r>
        <w:rPr>
          <w:rFonts w:ascii="宋体" w:eastAsia="宋体" w:hAnsi="SimSun" w:cs="宋体"/>
          <w:sz w:val="28"/>
          <w:bdr w:val="none" w:sz="0" w:space="0" w:color="auto"/>
        </w:rPr>
        <w:t>审贷</w:t>
      </w:r>
      <w:r>
        <w:rPr>
          <w:rFonts w:ascii="宋体" w:eastAsia="宋体" w:hAnsi="MS Mincho" w:cs="宋体"/>
          <w:sz w:val="28"/>
          <w:bdr w:val="none" w:sz="0" w:space="0" w:color="auto"/>
        </w:rPr>
        <w:t>分离制，就是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贷</w:t>
      </w:r>
      <w:r>
        <w:rPr>
          <w:rFonts w:ascii="宋体" w:eastAsia="宋体" w:hAnsi="MS Mincho" w:cs="宋体"/>
          <w:sz w:val="28"/>
          <w:bdr w:val="none" w:sz="0" w:space="0" w:color="auto"/>
        </w:rPr>
        <w:t>款客</w:t>
      </w:r>
      <w:r>
        <w:rPr>
          <w:rFonts w:ascii="宋体" w:eastAsia="宋体" w:hAnsi="SimSun" w:cs="宋体"/>
          <w:sz w:val="28"/>
          <w:bdr w:val="none" w:sz="0" w:space="0" w:color="auto"/>
        </w:rPr>
        <w:t>户开发</w:t>
      </w:r>
      <w:r>
        <w:rPr>
          <w:rFonts w:ascii="宋体" w:eastAsia="宋体" w:hAnsi="MS Mincho" w:cs="宋体"/>
          <w:sz w:val="28"/>
          <w:bdr w:val="none" w:sz="0" w:space="0" w:color="auto"/>
        </w:rPr>
        <w:t>与具体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放</w:t>
      </w:r>
      <w:r>
        <w:rPr>
          <w:rFonts w:ascii="宋体" w:eastAsia="宋体" w:hAnsi="SimSun" w:cs="宋体"/>
          <w:sz w:val="28"/>
          <w:bdr w:val="none" w:sz="0" w:space="0" w:color="auto"/>
        </w:rPr>
        <w:t>贷</w:t>
      </w:r>
      <w:r>
        <w:rPr>
          <w:rFonts w:ascii="宋体" w:eastAsia="宋体" w:hAnsi="MS Mincho" w:cs="宋体"/>
          <w:sz w:val="28"/>
          <w:bdr w:val="none" w:sz="0" w:space="0" w:color="auto"/>
        </w:rPr>
        <w:t>款，</w:t>
      </w:r>
      <w:r>
        <w:rPr>
          <w:rFonts w:ascii="宋体" w:eastAsia="宋体" w:hAnsi="SimSun" w:cs="宋体"/>
          <w:sz w:val="28"/>
          <w:bdr w:val="none" w:sz="0" w:space="0" w:color="auto"/>
        </w:rPr>
        <w:t>审</w:t>
      </w:r>
      <w:r>
        <w:rPr>
          <w:rFonts w:ascii="宋体" w:eastAsia="宋体" w:hAnsi="MS Mincho" w:cs="宋体"/>
          <w:sz w:val="28"/>
          <w:bdr w:val="none" w:sz="0" w:space="0" w:color="auto"/>
        </w:rPr>
        <w:t>核</w:t>
      </w:r>
      <w:r>
        <w:rPr>
          <w:rFonts w:ascii="宋体" w:eastAsia="宋体" w:hAnsi="SimSun" w:cs="宋体"/>
          <w:sz w:val="28"/>
          <w:bdr w:val="none" w:sz="0" w:space="0" w:color="auto"/>
        </w:rPr>
        <w:t>贷</w:t>
      </w:r>
      <w:r>
        <w:rPr>
          <w:rFonts w:ascii="宋体" w:eastAsia="宋体" w:hAnsi="MS Mincho" w:cs="宋体"/>
          <w:sz w:val="28"/>
          <w:bdr w:val="none" w:sz="0" w:space="0" w:color="auto"/>
        </w:rPr>
        <w:t>款可能性的工作人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是各司其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三</w:t>
      </w:r>
      <w:r>
        <w:rPr>
          <w:rStyle w:val="strong"/>
          <w:rFonts w:ascii="宋体" w:eastAsia="宋体" w:cs="宋体"/>
          <w:sz w:val="28"/>
          <w:bdr w:val="none" w:sz="0" w:space="0" w:color="auto"/>
        </w:rPr>
        <w:t>.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心得体会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除了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工商</w:t>
      </w:r>
      <w:r>
        <w:rPr>
          <w:rFonts w:ascii="宋体" w:eastAsia="宋体" w:hAnsi="SimSun" w:cs="宋体"/>
          <w:sz w:val="28"/>
          <w:bdr w:val="none" w:sz="0" w:space="0" w:color="auto"/>
        </w:rPr>
        <w:t>银</w:t>
      </w:r>
      <w:r>
        <w:rPr>
          <w:rFonts w:ascii="宋体" w:eastAsia="宋体" w:hAnsi="MS Mincho" w:cs="宋体"/>
          <w:sz w:val="28"/>
          <w:bdr w:val="none" w:sz="0" w:space="0" w:color="auto"/>
        </w:rPr>
        <w:t>行的基本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有了一定了解，并且能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行基本操作外，我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得自己在其他方面的收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也是挺大的。作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一名一直生活在</w:t>
      </w:r>
      <w:r>
        <w:rPr>
          <w:rFonts w:ascii="宋体" w:eastAsia="宋体" w:hAnsi="SimSun" w:cs="宋体"/>
          <w:sz w:val="28"/>
          <w:bdr w:val="none" w:sz="0" w:space="0" w:color="auto"/>
        </w:rPr>
        <w:t>单纯</w:t>
      </w:r>
      <w:r>
        <w:rPr>
          <w:rFonts w:ascii="宋体" w:eastAsia="宋体" w:hAnsi="MS Mincho" w:cs="宋体"/>
          <w:sz w:val="28"/>
          <w:bdr w:val="none" w:sz="0" w:space="0" w:color="auto"/>
        </w:rPr>
        <w:t>的大学校园的我，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次的</w:t>
      </w:r>
      <w:r>
        <w:rPr>
          <w:rFonts w:ascii="宋体" w:eastAsia="宋体" w:hAnsi="SimSun" w:cs="宋体"/>
          <w:sz w:val="28"/>
          <w:bdr w:val="none" w:sz="0" w:space="0" w:color="auto"/>
        </w:rPr>
        <w:t>毕业实习</w:t>
      </w:r>
      <w:r>
        <w:rPr>
          <w:rFonts w:ascii="宋体" w:eastAsia="宋体" w:hAnsi="MS Mincho" w:cs="宋体"/>
          <w:sz w:val="28"/>
          <w:bdr w:val="none" w:sz="0" w:space="0" w:color="auto"/>
        </w:rPr>
        <w:t>无疑成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了我踏入社会前的一个平台，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我今后踏入社会奠定了基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首先，我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得在学校和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位的很大一个不同就是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入社会以后必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要有很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任心。在工作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位上，我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要有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烈的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任感，要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自己的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，要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理的</w:t>
      </w:r>
      <w:r>
        <w:rPr>
          <w:rFonts w:ascii="宋体" w:eastAsia="宋体" w:hAnsi="SimSun" w:cs="宋体"/>
          <w:sz w:val="28"/>
          <w:bdr w:val="none" w:sz="0" w:space="0" w:color="auto"/>
        </w:rPr>
        <w:t>业务负责</w:t>
      </w:r>
      <w:r>
        <w:rPr>
          <w:rFonts w:ascii="宋体" w:eastAsia="宋体" w:hAnsi="MS Mincho" w:cs="宋体"/>
          <w:sz w:val="28"/>
          <w:bdr w:val="none" w:sz="0" w:space="0" w:color="auto"/>
        </w:rPr>
        <w:t>。如果没有完成当天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完成的工作，那</w:t>
      </w:r>
      <w:r>
        <w:rPr>
          <w:rFonts w:ascii="宋体" w:eastAsia="宋体" w:hAnsi="SimSun" w:cs="宋体"/>
          <w:sz w:val="28"/>
          <w:bdr w:val="none" w:sz="0" w:space="0" w:color="auto"/>
        </w:rPr>
        <w:t>职员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得加班</w:t>
      </w:r>
      <w:r>
        <w:rPr>
          <w:rFonts w:ascii="宋体" w:eastAsia="宋体" w:cs="宋体"/>
          <w:sz w:val="28"/>
          <w:bdr w:val="none" w:sz="0" w:space="0" w:color="auto"/>
        </w:rPr>
        <w:t>;</w:t>
      </w:r>
      <w:r>
        <w:rPr>
          <w:rFonts w:ascii="宋体" w:eastAsia="宋体" w:hAnsi="MS Mincho" w:cs="宋体"/>
          <w:sz w:val="28"/>
          <w:bdr w:val="none" w:sz="0" w:space="0" w:color="auto"/>
        </w:rPr>
        <w:t>如果是不小心弄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款，而又无法追回的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那也必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由</w:t>
      </w:r>
      <w:r>
        <w:rPr>
          <w:rFonts w:ascii="宋体" w:eastAsia="宋体" w:hAnsi="SimSun" w:cs="宋体"/>
          <w:sz w:val="28"/>
          <w:bdr w:val="none" w:sz="0" w:space="0" w:color="auto"/>
        </w:rPr>
        <w:t>经办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负责赔偿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其次，我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得工作后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个人都必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守自己的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道德和努力提高自己的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，正所</w:t>
      </w:r>
      <w:r>
        <w:rPr>
          <w:rFonts w:ascii="宋体" w:eastAsia="宋体" w:hAnsi="SimSun" w:cs="宋体"/>
          <w:sz w:val="28"/>
          <w:bdr w:val="none" w:sz="0" w:space="0" w:color="auto"/>
        </w:rPr>
        <w:t>谓</w:t>
      </w:r>
      <w:r>
        <w:rPr>
          <w:rFonts w:ascii="宋体" w:eastAsia="宋体" w:hAnsi="MS Mincho" w:cs="宋体"/>
          <w:sz w:val="28"/>
          <w:bdr w:val="none" w:sz="0" w:space="0" w:color="auto"/>
        </w:rPr>
        <w:t>做一行就要懂一行的行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一点上我从</w:t>
      </w:r>
      <w:r>
        <w:rPr>
          <w:rFonts w:ascii="宋体" w:eastAsia="宋体" w:hAnsi="SimSun" w:cs="宋体"/>
          <w:sz w:val="28"/>
          <w:bdr w:val="none" w:sz="0" w:space="0" w:color="auto"/>
        </w:rPr>
        <w:t>实习单</w:t>
      </w:r>
      <w:r>
        <w:rPr>
          <w:rFonts w:ascii="宋体" w:eastAsia="宋体" w:hAnsi="MS Mincho" w:cs="宋体"/>
          <w:sz w:val="28"/>
          <w:bdr w:val="none" w:sz="0" w:space="0" w:color="auto"/>
        </w:rPr>
        <w:t>位同事那里深有体会。比如，有的</w:t>
      </w:r>
      <w:r>
        <w:rPr>
          <w:rFonts w:ascii="宋体" w:eastAsia="宋体" w:hAnsi="SimSun" w:cs="宋体"/>
          <w:sz w:val="28"/>
          <w:bdr w:val="none" w:sz="0" w:space="0" w:color="auto"/>
        </w:rPr>
        <w:t>业务办</w:t>
      </w:r>
      <w:r>
        <w:rPr>
          <w:rFonts w:ascii="宋体" w:eastAsia="宋体" w:hAnsi="MS Mincho" w:cs="宋体"/>
          <w:sz w:val="28"/>
          <w:bdr w:val="none" w:sz="0" w:space="0" w:color="auto"/>
        </w:rPr>
        <w:t>理需要身份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件，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然客</w:t>
      </w:r>
      <w:r>
        <w:rPr>
          <w:rFonts w:ascii="宋体" w:eastAsia="宋体" w:hAnsi="SimSun" w:cs="宋体"/>
          <w:sz w:val="28"/>
          <w:bdr w:val="none" w:sz="0" w:space="0" w:color="auto"/>
        </w:rPr>
        <w:t>户</w:t>
      </w:r>
      <w:r>
        <w:rPr>
          <w:rFonts w:ascii="宋体" w:eastAsia="宋体" w:hAnsi="MS Mincho" w:cs="宋体"/>
          <w:sz w:val="28"/>
          <w:bdr w:val="none" w:sz="0" w:space="0" w:color="auto"/>
        </w:rPr>
        <w:t>可能是自己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的人，他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也会要求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方出示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件，而当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方有所微</w:t>
      </w:r>
      <w:r>
        <w:rPr>
          <w:rFonts w:ascii="宋体" w:eastAsia="宋体" w:hAnsi="SimSun" w:cs="宋体"/>
          <w:sz w:val="28"/>
          <w:bdr w:val="none" w:sz="0" w:space="0" w:color="auto"/>
        </w:rPr>
        <w:t>词时</w:t>
      </w:r>
      <w:r>
        <w:rPr>
          <w:rFonts w:ascii="宋体" w:eastAsia="宋体" w:hAnsi="MS Mincho" w:cs="宋体"/>
          <w:sz w:val="28"/>
          <w:bdr w:val="none" w:sz="0" w:space="0" w:color="auto"/>
        </w:rPr>
        <w:t>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是耐心的解</w:t>
      </w:r>
      <w:r>
        <w:rPr>
          <w:rFonts w:ascii="宋体" w:eastAsia="宋体" w:hAnsi="SimSun" w:cs="宋体"/>
          <w:sz w:val="28"/>
          <w:bdr w:val="none" w:sz="0" w:space="0" w:color="auto"/>
        </w:rPr>
        <w:t>释为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这么</w:t>
      </w:r>
      <w:r>
        <w:rPr>
          <w:rFonts w:ascii="宋体" w:eastAsia="宋体" w:hAnsi="MS Mincho" w:cs="宋体"/>
          <w:sz w:val="28"/>
          <w:bdr w:val="none" w:sz="0" w:space="0" w:color="auto"/>
        </w:rPr>
        <w:t>做。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银</w:t>
      </w:r>
      <w:r>
        <w:rPr>
          <w:rFonts w:ascii="宋体" w:eastAsia="宋体" w:hAnsi="MS Mincho" w:cs="宋体"/>
          <w:sz w:val="28"/>
          <w:bdr w:val="none" w:sz="0" w:space="0" w:color="auto"/>
        </w:rPr>
        <w:t>行已</w:t>
      </w:r>
      <w:r>
        <w:rPr>
          <w:rFonts w:ascii="宋体" w:eastAsia="宋体" w:hAnsi="SimSun" w:cs="宋体"/>
          <w:sz w:val="28"/>
          <w:bdr w:val="none" w:sz="0" w:space="0" w:color="auto"/>
        </w:rPr>
        <w:t>经类</w:t>
      </w:r>
      <w:r>
        <w:rPr>
          <w:rFonts w:ascii="宋体" w:eastAsia="宋体" w:hAnsi="MS Mincho" w:cs="宋体"/>
          <w:sz w:val="28"/>
          <w:bdr w:val="none" w:sz="0" w:space="0" w:color="auto"/>
        </w:rPr>
        <w:t>似于服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，所以</w:t>
      </w:r>
      <w:r>
        <w:rPr>
          <w:rFonts w:ascii="宋体" w:eastAsia="宋体" w:hAnsi="SimSun" w:cs="宋体"/>
          <w:sz w:val="28"/>
          <w:bdr w:val="none" w:sz="0" w:space="0" w:color="auto"/>
        </w:rPr>
        <w:t>职员</w:t>
      </w:r>
      <w:r>
        <w:rPr>
          <w:rFonts w:ascii="宋体" w:eastAsia="宋体" w:hAnsi="MS Mincho" w:cs="宋体"/>
          <w:sz w:val="28"/>
          <w:bdr w:val="none" w:sz="0" w:space="0" w:color="auto"/>
        </w:rPr>
        <w:t>的工作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尤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重要，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点我有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身感受。在我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快要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，基本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流程我也算是掌握的差不多了，当真正上</w:t>
      </w:r>
      <w:r>
        <w:rPr>
          <w:rFonts w:ascii="宋体" w:eastAsia="宋体" w:hAnsi="SimSun" w:cs="宋体"/>
          <w:sz w:val="28"/>
          <w:bdr w:val="none" w:sz="0" w:space="0" w:color="auto"/>
        </w:rPr>
        <w:t>岗时</w:t>
      </w:r>
      <w:r>
        <w:rPr>
          <w:rFonts w:ascii="宋体" w:eastAsia="宋体" w:hAnsi="MS Mincho" w:cs="宋体"/>
          <w:sz w:val="28"/>
          <w:bdr w:val="none" w:sz="0" w:space="0" w:color="auto"/>
        </w:rPr>
        <w:t>需要注意很多的</w:t>
      </w:r>
      <w:r>
        <w:rPr>
          <w:rFonts w:ascii="宋体" w:eastAsia="宋体" w:hAnsi="SimSun" w:cs="宋体"/>
          <w:sz w:val="28"/>
          <w:bdr w:val="none" w:sz="0" w:space="0" w:color="auto"/>
        </w:rPr>
        <w:t>细节</w:t>
      </w:r>
      <w:r>
        <w:rPr>
          <w:rFonts w:ascii="宋体" w:eastAsia="宋体" w:hAnsi="MS Mincho" w:cs="宋体"/>
          <w:sz w:val="28"/>
          <w:bdr w:val="none" w:sz="0" w:space="0" w:color="auto"/>
        </w:rPr>
        <w:t>，比如：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待客</w:t>
      </w:r>
      <w:r>
        <w:rPr>
          <w:rFonts w:ascii="宋体" w:eastAsia="宋体" w:hAnsi="SimSun" w:cs="宋体"/>
          <w:sz w:val="28"/>
          <w:bdr w:val="none" w:sz="0" w:space="0" w:color="auto"/>
        </w:rPr>
        <w:t>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度，首先是要用敬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，如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您好，</w:t>
      </w:r>
      <w:r>
        <w:rPr>
          <w:rFonts w:ascii="宋体" w:eastAsia="宋体" w:hAnsi="SimSun" w:cs="宋体"/>
          <w:sz w:val="28"/>
          <w:bdr w:val="none" w:sz="0" w:space="0" w:color="auto"/>
        </w:rPr>
        <w:t>请签</w:t>
      </w:r>
      <w:r>
        <w:rPr>
          <w:rFonts w:ascii="宋体" w:eastAsia="宋体" w:hAnsi="MS Mincho" w:cs="宋体"/>
          <w:sz w:val="28"/>
          <w:bdr w:val="none" w:sz="0" w:space="0" w:color="auto"/>
        </w:rPr>
        <w:t>字，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慢走</w:t>
      </w:r>
      <w:r>
        <w:rPr>
          <w:rFonts w:ascii="宋体" w:eastAsia="宋体" w:cs="宋体"/>
          <w:sz w:val="28"/>
          <w:bdr w:val="none" w:sz="0" w:space="0" w:color="auto"/>
        </w:rPr>
        <w:t>”;</w:t>
      </w:r>
      <w:r>
        <w:rPr>
          <w:rFonts w:ascii="宋体" w:eastAsia="宋体" w:hAnsi="MS Mincho" w:cs="宋体"/>
          <w:sz w:val="28"/>
          <w:bdr w:val="none" w:sz="0" w:space="0" w:color="auto"/>
        </w:rPr>
        <w:t>其次与客</w:t>
      </w:r>
      <w:r>
        <w:rPr>
          <w:rFonts w:ascii="宋体" w:eastAsia="宋体" w:hAnsi="SimSun" w:cs="宋体"/>
          <w:sz w:val="28"/>
          <w:bdr w:val="none" w:sz="0" w:space="0" w:color="auto"/>
        </w:rPr>
        <w:t>户传递资</w:t>
      </w:r>
      <w:r>
        <w:rPr>
          <w:rFonts w:ascii="宋体" w:eastAsia="宋体" w:hAnsi="MS Mincho" w:cs="宋体"/>
          <w:sz w:val="28"/>
          <w:bdr w:val="none" w:sz="0" w:space="0" w:color="auto"/>
        </w:rPr>
        <w:t>料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起立并且双手接送，最后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于客</w:t>
      </w:r>
      <w:r>
        <w:rPr>
          <w:rFonts w:ascii="宋体" w:eastAsia="宋体" w:hAnsi="SimSun" w:cs="宋体"/>
          <w:sz w:val="28"/>
          <w:bdr w:val="none" w:sz="0" w:space="0" w:color="auto"/>
        </w:rPr>
        <w:t>户</w:t>
      </w:r>
      <w:r>
        <w:rPr>
          <w:rFonts w:ascii="宋体" w:eastAsia="宋体" w:hAnsi="MS Mincho" w:cs="宋体"/>
          <w:sz w:val="28"/>
          <w:bdr w:val="none" w:sz="0" w:space="0" w:color="auto"/>
        </w:rPr>
        <w:t>的一些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和咨</w:t>
      </w:r>
      <w:r>
        <w:rPr>
          <w:rFonts w:ascii="宋体" w:eastAsia="宋体" w:hAnsi="SimSun" w:cs="宋体"/>
          <w:sz w:val="28"/>
          <w:bdr w:val="none" w:sz="0" w:space="0" w:color="auto"/>
        </w:rPr>
        <w:t>询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要耐心的解答。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使我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到在真正的工作当中要求的是我</w:t>
      </w:r>
      <w:r>
        <w:rPr>
          <w:rFonts w:ascii="宋体" w:eastAsia="宋体" w:hAnsi="SimSun" w:cs="宋体"/>
          <w:sz w:val="28"/>
          <w:bdr w:val="none" w:sz="0" w:space="0" w:color="auto"/>
        </w:rPr>
        <w:t>们严谨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致的工作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才能在自己的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位上有所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们还应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强对</w:t>
      </w:r>
      <w:r>
        <w:rPr>
          <w:rFonts w:ascii="宋体" w:eastAsia="宋体" w:hAnsi="MS Mincho" w:cs="宋体"/>
          <w:sz w:val="28"/>
          <w:bdr w:val="none" w:sz="0" w:space="0" w:color="auto"/>
        </w:rPr>
        <w:t>以下能力的培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1.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具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独立分析能力</w:t>
      </w:r>
      <w:r>
        <w:rPr>
          <w:rStyle w:val="strong"/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it</w:t>
      </w:r>
      <w:r>
        <w:rPr>
          <w:rFonts w:ascii="宋体" w:eastAsia="宋体" w:hAnsi="MS Mincho" w:cs="宋体"/>
          <w:sz w:val="28"/>
          <w:bdr w:val="none" w:sz="0" w:space="0" w:color="auto"/>
        </w:rPr>
        <w:t>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来了海量的信息，</w:t>
      </w:r>
      <w:r>
        <w:rPr>
          <w:rFonts w:ascii="宋体" w:eastAsia="宋体" w:hAnsi="SimSun" w:cs="宋体"/>
          <w:sz w:val="28"/>
          <w:bdr w:val="none" w:sz="0" w:space="0" w:color="auto"/>
        </w:rPr>
        <w:t>带这</w:t>
      </w:r>
      <w:r>
        <w:rPr>
          <w:rFonts w:ascii="宋体" w:eastAsia="宋体" w:hAnsi="MS Mincho" w:cs="宋体"/>
          <w:sz w:val="28"/>
          <w:bdr w:val="none" w:sz="0" w:space="0" w:color="auto"/>
        </w:rPr>
        <w:t>其中，有很多自相矛盾甚至有害的信息，具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独力的分析能力将会避免陷入人云亦云的状况，能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理性地帮助客</w:t>
      </w:r>
      <w:r>
        <w:rPr>
          <w:rFonts w:ascii="宋体" w:eastAsia="宋体" w:hAnsi="SimSun" w:cs="宋体"/>
          <w:sz w:val="28"/>
          <w:bdr w:val="none" w:sz="0" w:space="0" w:color="auto"/>
        </w:rPr>
        <w:t>户</w:t>
      </w:r>
      <w:r>
        <w:rPr>
          <w:rFonts w:ascii="宋体" w:eastAsia="宋体" w:hAnsi="MS Mincho" w:cs="宋体"/>
          <w:sz w:val="28"/>
          <w:bdr w:val="none" w:sz="0" w:space="0" w:color="auto"/>
        </w:rPr>
        <w:t>做出决策。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2.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野广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阔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，多角度思考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Style w:val="strong"/>
          <w:rFonts w:ascii="宋体" w:eastAsia="宋体" w:cs="宋体"/>
          <w:sz w:val="28"/>
          <w:bdr w:val="none" w:sz="0" w:space="0" w:color="auto"/>
        </w:rPr>
        <w:t>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之所以被称之</w:t>
      </w:r>
      <w:r>
        <w:rPr>
          <w:rFonts w:ascii="宋体" w:eastAsia="宋体" w:hAnsi="SimSun" w:cs="宋体"/>
          <w:sz w:val="28"/>
          <w:bdr w:val="none" w:sz="0" w:space="0" w:color="auto"/>
        </w:rPr>
        <w:t>为问题</w:t>
      </w:r>
      <w:r>
        <w:rPr>
          <w:rFonts w:ascii="宋体" w:eastAsia="宋体" w:hAnsi="MS Mincho" w:cs="宋体"/>
          <w:sz w:val="28"/>
          <w:bdr w:val="none" w:sz="0" w:space="0" w:color="auto"/>
        </w:rPr>
        <w:t>是因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按照原来的角度思考没法解决它。我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，广</w:t>
      </w:r>
      <w:r>
        <w:rPr>
          <w:rFonts w:ascii="宋体" w:eastAsia="宋体" w:hAnsi="SimSun" w:cs="宋体"/>
          <w:sz w:val="28"/>
          <w:bdr w:val="none" w:sz="0" w:space="0" w:color="auto"/>
        </w:rPr>
        <w:t>阔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野将会帮助我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多角度地思考和解决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而帮助客</w:t>
      </w:r>
      <w:r>
        <w:rPr>
          <w:rFonts w:ascii="宋体" w:eastAsia="宋体" w:hAnsi="SimSun" w:cs="宋体"/>
          <w:sz w:val="28"/>
          <w:bdr w:val="none" w:sz="0" w:space="0" w:color="auto"/>
        </w:rPr>
        <w:t>户创</w:t>
      </w:r>
      <w:r>
        <w:rPr>
          <w:rFonts w:ascii="宋体" w:eastAsia="宋体" w:hAnsi="MS Mincho" w:cs="宋体"/>
          <w:sz w:val="28"/>
          <w:bdr w:val="none" w:sz="0" w:space="0" w:color="auto"/>
        </w:rPr>
        <w:t>造价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3.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解决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的心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Style w:val="strong"/>
          <w:rFonts w:ascii="宋体" w:eastAsia="宋体" w:cs="宋体"/>
          <w:sz w:val="28"/>
          <w:bdr w:val="none" w:sz="0" w:space="0" w:color="auto"/>
        </w:rPr>
        <w:t>(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不要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是否和区分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Style w:val="strong"/>
          <w:rFonts w:ascii="宋体" w:eastAsia="宋体" w:cs="宋体"/>
          <w:sz w:val="28"/>
          <w:bdr w:val="none" w:sz="0" w:space="0" w:color="auto"/>
        </w:rPr>
        <w:t>!);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在工行</w:t>
      </w:r>
      <w:r>
        <w:rPr>
          <w:rFonts w:ascii="宋体" w:eastAsia="宋体" w:hAnsi="SimSun" w:cs="宋体"/>
          <w:sz w:val="28"/>
          <w:bdr w:val="none" w:sz="0" w:space="0" w:color="auto"/>
        </w:rPr>
        <w:t>实习时</w:t>
      </w:r>
      <w:r>
        <w:rPr>
          <w:rFonts w:ascii="宋体" w:eastAsia="宋体" w:hAnsi="MS Mincho" w:cs="宋体"/>
          <w:sz w:val="28"/>
          <w:bdr w:val="none" w:sz="0" w:space="0" w:color="auto"/>
        </w:rPr>
        <w:t>，我碰到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一个状况，有一个客</w:t>
      </w:r>
      <w:r>
        <w:rPr>
          <w:rFonts w:ascii="宋体" w:eastAsia="宋体" w:hAnsi="SimSun" w:cs="宋体"/>
          <w:sz w:val="28"/>
          <w:bdr w:val="none" w:sz="0" w:space="0" w:color="auto"/>
        </w:rPr>
        <w:t>户</w:t>
      </w:r>
      <w:r>
        <w:rPr>
          <w:rFonts w:ascii="宋体" w:eastAsia="宋体" w:hAnsi="MS Mincho" w:cs="宋体"/>
          <w:sz w:val="28"/>
          <w:bdr w:val="none" w:sz="0" w:space="0" w:color="auto"/>
        </w:rPr>
        <w:t>因</w:t>
      </w:r>
      <w:r>
        <w:rPr>
          <w:rFonts w:ascii="宋体" w:eastAsia="宋体" w:hAnsi="SimSun" w:cs="宋体"/>
          <w:sz w:val="28"/>
          <w:bdr w:val="none" w:sz="0" w:space="0" w:color="auto"/>
        </w:rPr>
        <w:t>为转帐</w:t>
      </w:r>
      <w:r>
        <w:rPr>
          <w:rFonts w:ascii="宋体" w:eastAsia="宋体" w:hAnsi="MS Mincho" w:cs="宋体"/>
          <w:sz w:val="28"/>
          <w:bdr w:val="none" w:sz="0" w:space="0" w:color="auto"/>
        </w:rPr>
        <w:t>不符合</w:t>
      </w:r>
      <w:r>
        <w:rPr>
          <w:rFonts w:ascii="宋体" w:eastAsia="宋体" w:hAnsi="SimSun" w:cs="宋体"/>
          <w:sz w:val="28"/>
          <w:bdr w:val="none" w:sz="0" w:space="0" w:color="auto"/>
        </w:rPr>
        <w:t>银</w:t>
      </w:r>
      <w:r>
        <w:rPr>
          <w:rFonts w:ascii="宋体" w:eastAsia="宋体" w:hAnsi="MS Mincho" w:cs="宋体"/>
          <w:sz w:val="28"/>
          <w:bdr w:val="none" w:sz="0" w:space="0" w:color="auto"/>
        </w:rPr>
        <w:t>行的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定而无法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理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这时</w:t>
      </w:r>
      <w:r>
        <w:rPr>
          <w:rFonts w:ascii="宋体" w:eastAsia="宋体" w:hAnsi="MS Mincho" w:cs="宋体"/>
          <w:sz w:val="28"/>
          <w:bdr w:val="none" w:sz="0" w:space="0" w:color="auto"/>
        </w:rPr>
        <w:t>我的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理方法是，向客</w:t>
      </w:r>
      <w:r>
        <w:rPr>
          <w:rFonts w:ascii="宋体" w:eastAsia="宋体" w:hAnsi="SimSun" w:cs="宋体"/>
          <w:sz w:val="28"/>
          <w:bdr w:val="none" w:sz="0" w:space="0" w:color="auto"/>
        </w:rPr>
        <w:t>户</w:t>
      </w:r>
      <w:r>
        <w:rPr>
          <w:rFonts w:ascii="宋体" w:eastAsia="宋体" w:hAnsi="MS Mincho" w:cs="宋体"/>
          <w:sz w:val="28"/>
          <w:bdr w:val="none" w:sz="0" w:space="0" w:color="auto"/>
        </w:rPr>
        <w:t>解</w:t>
      </w:r>
      <w:r>
        <w:rPr>
          <w:rFonts w:ascii="宋体" w:eastAsia="宋体" w:hAnsi="SimSun" w:cs="宋体"/>
          <w:sz w:val="28"/>
          <w:bdr w:val="none" w:sz="0" w:space="0" w:color="auto"/>
        </w:rPr>
        <w:t>释银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定，然后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上司来解决，上司来后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上替客</w:t>
      </w:r>
      <w:r>
        <w:rPr>
          <w:rFonts w:ascii="宋体" w:eastAsia="宋体" w:hAnsi="SimSun" w:cs="宋体"/>
          <w:sz w:val="28"/>
          <w:bdr w:val="none" w:sz="0" w:space="0" w:color="auto"/>
        </w:rPr>
        <w:t>户</w:t>
      </w:r>
      <w:r>
        <w:rPr>
          <w:rFonts w:ascii="宋体" w:eastAsia="宋体" w:hAnsi="MS Mincho" w:cs="宋体"/>
          <w:sz w:val="28"/>
          <w:bdr w:val="none" w:sz="0" w:space="0" w:color="auto"/>
        </w:rPr>
        <w:t>解决了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，然后解</w:t>
      </w:r>
      <w:r>
        <w:rPr>
          <w:rFonts w:ascii="宋体" w:eastAsia="宋体" w:hAnsi="SimSun" w:cs="宋体"/>
          <w:sz w:val="28"/>
          <w:bdr w:val="none" w:sz="0" w:space="0" w:color="auto"/>
        </w:rPr>
        <w:t>释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银</w:t>
      </w:r>
      <w:r>
        <w:rPr>
          <w:rFonts w:ascii="宋体" w:eastAsia="宋体" w:hAnsi="MS Mincho" w:cs="宋体"/>
          <w:sz w:val="28"/>
          <w:bdr w:val="none" w:sz="0" w:space="0" w:color="auto"/>
        </w:rPr>
        <w:t>行的相</w:t>
      </w:r>
      <w:r>
        <w:rPr>
          <w:rFonts w:ascii="宋体" w:eastAsia="宋体" w:hAnsi="SimSun" w:cs="宋体"/>
          <w:sz w:val="28"/>
          <w:bdr w:val="none" w:sz="0" w:space="0" w:color="auto"/>
        </w:rPr>
        <w:t>关规</w:t>
      </w:r>
      <w:r>
        <w:rPr>
          <w:rFonts w:ascii="宋体" w:eastAsia="宋体" w:hAnsi="MS Mincho" w:cs="宋体"/>
          <w:sz w:val="28"/>
          <w:bdr w:val="none" w:sz="0" w:space="0" w:color="auto"/>
        </w:rPr>
        <w:t>定。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只是前后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序的差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，但事后我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到，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是一个心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。我在所参加的活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常面</w:t>
      </w:r>
      <w:r>
        <w:rPr>
          <w:rFonts w:ascii="宋体" w:eastAsia="宋体" w:hAnsi="SimSun" w:cs="宋体"/>
          <w:sz w:val="28"/>
          <w:bdr w:val="none" w:sz="0" w:space="0" w:color="auto"/>
        </w:rPr>
        <w:t>临这样</w:t>
      </w:r>
      <w:r>
        <w:rPr>
          <w:rFonts w:ascii="宋体" w:eastAsia="宋体" w:hAnsi="MS Mincho" w:cs="宋体"/>
          <w:sz w:val="28"/>
          <w:bdr w:val="none" w:sz="0" w:space="0" w:color="auto"/>
        </w:rPr>
        <w:t>的情况。事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上，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先着手解决而并非瞥清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个案例中，我解</w:t>
      </w:r>
      <w:r>
        <w:rPr>
          <w:rFonts w:ascii="宋体" w:eastAsia="宋体" w:hAnsi="SimSun" w:cs="宋体"/>
          <w:sz w:val="28"/>
          <w:bdr w:val="none" w:sz="0" w:space="0" w:color="auto"/>
        </w:rPr>
        <w:t>释银</w:t>
      </w:r>
      <w:r>
        <w:rPr>
          <w:rFonts w:ascii="宋体" w:eastAsia="宋体" w:hAnsi="MS Mincho" w:cs="宋体"/>
          <w:sz w:val="28"/>
          <w:bdr w:val="none" w:sz="0" w:space="0" w:color="auto"/>
        </w:rPr>
        <w:t>行的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定的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</w:t>
      </w:r>
      <w:r>
        <w:rPr>
          <w:rFonts w:ascii="宋体" w:eastAsia="宋体" w:hAnsi="SimSun" w:cs="宋体"/>
          <w:sz w:val="28"/>
          <w:bdr w:val="none" w:sz="0" w:space="0" w:color="auto"/>
        </w:rPr>
        <w:t>隐</w:t>
      </w:r>
      <w:r>
        <w:rPr>
          <w:rFonts w:ascii="宋体" w:eastAsia="宋体" w:hAnsi="MS Mincho" w:cs="宋体"/>
          <w:sz w:val="28"/>
          <w:bdr w:val="none" w:sz="0" w:space="0" w:color="auto"/>
        </w:rPr>
        <w:t>含了一个小的前提：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是客</w:t>
      </w:r>
      <w:r>
        <w:rPr>
          <w:rFonts w:ascii="宋体" w:eastAsia="宋体" w:hAnsi="SimSun" w:cs="宋体"/>
          <w:sz w:val="28"/>
          <w:bdr w:val="none" w:sz="0" w:space="0" w:color="auto"/>
        </w:rPr>
        <w:t>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任而非</w:t>
      </w:r>
      <w:r>
        <w:rPr>
          <w:rFonts w:ascii="宋体" w:eastAsia="宋体" w:hAnsi="SimSun" w:cs="宋体"/>
          <w:sz w:val="28"/>
          <w:bdr w:val="none" w:sz="0" w:space="0" w:color="auto"/>
        </w:rPr>
        <w:t>银</w:t>
      </w:r>
      <w:r>
        <w:rPr>
          <w:rFonts w:ascii="宋体" w:eastAsia="宋体" w:hAnsi="MS Mincho" w:cs="宋体"/>
          <w:sz w:val="28"/>
          <w:bdr w:val="none" w:sz="0" w:space="0" w:color="auto"/>
        </w:rPr>
        <w:t>行的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cs="宋体"/>
          <w:sz w:val="28"/>
          <w:bdr w:val="none" w:sz="0" w:space="0" w:color="auto"/>
        </w:rPr>
        <w:t>4.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客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户资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源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银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行的是客</w:t>
      </w:r>
      <w:r>
        <w:rPr>
          <w:rFonts w:ascii="宋体" w:eastAsia="宋体" w:hAnsi="SimSun" w:cs="宋体"/>
          <w:sz w:val="28"/>
          <w:bdr w:val="none" w:sz="0" w:space="0" w:color="auto"/>
        </w:rPr>
        <w:t>户经</w:t>
      </w:r>
      <w:r>
        <w:rPr>
          <w:rFonts w:ascii="宋体" w:eastAsia="宋体" w:hAnsi="MS Mincho" w:cs="宋体"/>
          <w:sz w:val="28"/>
          <w:bdr w:val="none" w:sz="0" w:space="0" w:color="auto"/>
        </w:rPr>
        <w:t>理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制，既客</w:t>
      </w:r>
      <w:r>
        <w:rPr>
          <w:rFonts w:ascii="宋体" w:eastAsia="宋体" w:hAnsi="SimSun" w:cs="宋体"/>
          <w:sz w:val="28"/>
          <w:bdr w:val="none" w:sz="0" w:space="0" w:color="auto"/>
        </w:rPr>
        <w:t>户经</w:t>
      </w:r>
      <w:r>
        <w:rPr>
          <w:rFonts w:ascii="宋体" w:eastAsia="宋体" w:hAnsi="MS Mincho" w:cs="宋体"/>
          <w:sz w:val="28"/>
          <w:bdr w:val="none" w:sz="0" w:space="0" w:color="auto"/>
        </w:rPr>
        <w:t>理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一定数量固定的客</w:t>
      </w:r>
      <w:r>
        <w:rPr>
          <w:rFonts w:ascii="宋体" w:eastAsia="宋体" w:hAnsi="SimSun" w:cs="宋体"/>
          <w:sz w:val="28"/>
          <w:bdr w:val="none" w:sz="0" w:space="0" w:color="auto"/>
        </w:rPr>
        <w:t>户</w:t>
      </w:r>
      <w:r>
        <w:rPr>
          <w:rFonts w:ascii="宋体" w:eastAsia="宋体" w:hAnsi="MS Mincho" w:cs="宋体"/>
          <w:sz w:val="28"/>
          <w:bdr w:val="none" w:sz="0" w:space="0" w:color="auto"/>
        </w:rPr>
        <w:t>，并根据</w:t>
      </w:r>
      <w:r>
        <w:rPr>
          <w:rFonts w:ascii="宋体" w:eastAsia="宋体" w:hAnsi="SimSun" w:cs="宋体"/>
          <w:sz w:val="28"/>
          <w:bdr w:val="none" w:sz="0" w:space="0" w:color="auto"/>
        </w:rPr>
        <w:t>对这</w:t>
      </w:r>
      <w:r>
        <w:rPr>
          <w:rFonts w:ascii="宋体" w:eastAsia="宋体" w:hAnsi="MS Mincho" w:cs="宋体"/>
          <w:sz w:val="28"/>
          <w:bdr w:val="none" w:sz="0" w:space="0" w:color="auto"/>
        </w:rPr>
        <w:t>些客</w:t>
      </w:r>
      <w:r>
        <w:rPr>
          <w:rFonts w:ascii="宋体" w:eastAsia="宋体" w:hAnsi="SimSun" w:cs="宋体"/>
          <w:sz w:val="28"/>
          <w:bdr w:val="none" w:sz="0" w:space="0" w:color="auto"/>
        </w:rPr>
        <w:t>户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营销业绩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算薪酬</w:t>
      </w:r>
      <w:r>
        <w:rPr>
          <w:rFonts w:ascii="宋体" w:eastAsia="宋体" w:cs="宋体"/>
          <w:sz w:val="28"/>
          <w:bdr w:val="none" w:sz="0" w:space="0" w:color="auto"/>
        </w:rPr>
        <w:t>(</w:t>
      </w:r>
      <w:r>
        <w:rPr>
          <w:rFonts w:ascii="宋体" w:eastAsia="宋体" w:hAnsi="MS Mincho" w:cs="宋体"/>
          <w:sz w:val="28"/>
          <w:bdr w:val="none" w:sz="0" w:space="0" w:color="auto"/>
        </w:rPr>
        <w:t>工行正逐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建立将</w:t>
      </w:r>
      <w:r>
        <w:rPr>
          <w:rFonts w:ascii="宋体" w:eastAsia="宋体" w:hAnsi="SimSun" w:cs="宋体"/>
          <w:sz w:val="28"/>
          <w:bdr w:val="none" w:sz="0" w:space="0" w:color="auto"/>
        </w:rPr>
        <w:t>营销业绩</w:t>
      </w:r>
      <w:r>
        <w:rPr>
          <w:rFonts w:ascii="宋体" w:eastAsia="宋体" w:hAnsi="MS Mincho" w:cs="宋体"/>
          <w:sz w:val="28"/>
          <w:bdr w:val="none" w:sz="0" w:space="0" w:color="auto"/>
        </w:rPr>
        <w:t>和薪</w:t>
      </w:r>
      <w:r>
        <w:rPr>
          <w:rFonts w:ascii="宋体" w:eastAsia="宋体" w:hAnsi="SimSun" w:cs="宋体"/>
          <w:sz w:val="28"/>
          <w:bdr w:val="none" w:sz="0" w:space="0" w:color="auto"/>
        </w:rPr>
        <w:t>筹</w:t>
      </w:r>
      <w:r>
        <w:rPr>
          <w:rFonts w:ascii="宋体" w:eastAsia="宋体" w:hAnsi="MS Mincho" w:cs="宋体"/>
          <w:sz w:val="28"/>
          <w:bdr w:val="none" w:sz="0" w:space="0" w:color="auto"/>
        </w:rPr>
        <w:t>挂</w:t>
      </w:r>
      <w:r>
        <w:rPr>
          <w:rFonts w:ascii="宋体" w:eastAsia="宋体" w:hAnsi="SimSun" w:cs="宋体"/>
          <w:sz w:val="28"/>
          <w:bdr w:val="none" w:sz="0" w:space="0" w:color="auto"/>
        </w:rPr>
        <w:t>钩</w:t>
      </w:r>
      <w:r>
        <w:rPr>
          <w:rFonts w:ascii="宋体" w:eastAsia="宋体" w:hAnsi="MS Mincho" w:cs="宋体"/>
          <w:sz w:val="28"/>
          <w:bdr w:val="none" w:sz="0" w:space="0" w:color="auto"/>
        </w:rPr>
        <w:t>的激励制度</w:t>
      </w:r>
      <w:r>
        <w:rPr>
          <w:rFonts w:ascii="宋体" w:eastAsia="宋体" w:cs="宋体"/>
          <w:sz w:val="28"/>
          <w:bdr w:val="none" w:sz="0" w:space="0" w:color="auto"/>
        </w:rPr>
        <w:t>)</w:t>
      </w:r>
      <w:r>
        <w:rPr>
          <w:rFonts w:ascii="宋体" w:eastAsia="宋体" w:hAnsi="MS Mincho" w:cs="宋体"/>
          <w:sz w:val="28"/>
          <w:bdr w:val="none" w:sz="0" w:space="0" w:color="auto"/>
        </w:rPr>
        <w:t>。如果拉不到存款或者</w:t>
      </w:r>
      <w:r>
        <w:rPr>
          <w:rFonts w:ascii="宋体" w:eastAsia="宋体" w:hAnsi="SimSun" w:cs="宋体"/>
          <w:sz w:val="28"/>
          <w:bdr w:val="none" w:sz="0" w:space="0" w:color="auto"/>
        </w:rPr>
        <w:t>卖</w:t>
      </w:r>
      <w:r>
        <w:rPr>
          <w:rFonts w:ascii="宋体" w:eastAsia="宋体" w:hAnsi="MS Mincho" w:cs="宋体"/>
          <w:sz w:val="28"/>
          <w:bdr w:val="none" w:sz="0" w:space="0" w:color="auto"/>
        </w:rPr>
        <w:t>不出金融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品，那客</w:t>
      </w:r>
      <w:r>
        <w:rPr>
          <w:rFonts w:ascii="宋体" w:eastAsia="宋体" w:hAnsi="SimSun" w:cs="宋体"/>
          <w:sz w:val="28"/>
          <w:bdr w:val="none" w:sz="0" w:space="0" w:color="auto"/>
        </w:rPr>
        <w:t>户经</w:t>
      </w:r>
      <w:r>
        <w:rPr>
          <w:rFonts w:ascii="宋体" w:eastAsia="宋体" w:hAnsi="MS Mincho" w:cs="宋体"/>
          <w:sz w:val="28"/>
          <w:bdr w:val="none" w:sz="0" w:space="0" w:color="auto"/>
        </w:rPr>
        <w:t>理就会没有工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，再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的制度下，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理的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力是比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大的，所以，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有客</w:t>
      </w:r>
      <w:r>
        <w:rPr>
          <w:rFonts w:ascii="宋体" w:eastAsia="宋体" w:hAnsi="SimSun" w:cs="宋体"/>
          <w:sz w:val="28"/>
          <w:bdr w:val="none" w:sz="0" w:space="0" w:color="auto"/>
        </w:rPr>
        <w:t>户资</w:t>
      </w:r>
      <w:r>
        <w:rPr>
          <w:rFonts w:ascii="宋体" w:eastAsia="宋体" w:hAnsi="MS Mincho" w:cs="宋体"/>
          <w:sz w:val="28"/>
          <w:bdr w:val="none" w:sz="0" w:space="0" w:color="auto"/>
        </w:rPr>
        <w:t>源是非常重要的，但是，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要靠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久的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次的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中，我意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到了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力，至于</w:t>
      </w:r>
      <w:r>
        <w:rPr>
          <w:rFonts w:ascii="宋体" w:eastAsia="宋体" w:hAnsi="SimSun" w:cs="宋体"/>
          <w:sz w:val="28"/>
          <w:bdr w:val="none" w:sz="0" w:space="0" w:color="auto"/>
        </w:rPr>
        <w:t>应对</w:t>
      </w:r>
      <w:r>
        <w:rPr>
          <w:rFonts w:ascii="宋体" w:eastAsia="宋体" w:hAnsi="MS Mincho" w:cs="宋体"/>
          <w:sz w:val="28"/>
          <w:bdr w:val="none" w:sz="0" w:space="0" w:color="auto"/>
        </w:rPr>
        <w:t>的方法，只能在未来的工作中摸索了。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过这</w:t>
      </w:r>
      <w:r>
        <w:rPr>
          <w:rFonts w:ascii="宋体" w:eastAsia="宋体" w:hAnsi="MS Mincho" w:cs="宋体"/>
          <w:sz w:val="28"/>
          <w:bdr w:val="none" w:sz="0" w:space="0" w:color="auto"/>
        </w:rPr>
        <w:t>次的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自己的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有了更</w:t>
      </w:r>
      <w:r>
        <w:rPr>
          <w:rFonts w:ascii="宋体" w:eastAsia="宋体" w:hAnsi="SimSun" w:cs="宋体"/>
          <w:sz w:val="28"/>
          <w:bdr w:val="none" w:sz="0" w:space="0" w:color="auto"/>
        </w:rPr>
        <w:t>为详</w:t>
      </w:r>
      <w:r>
        <w:rPr>
          <w:rFonts w:ascii="宋体" w:eastAsia="宋体" w:hAnsi="MS Mincho" w:cs="宋体"/>
          <w:sz w:val="28"/>
          <w:bdr w:val="none" w:sz="0" w:space="0" w:color="auto"/>
        </w:rPr>
        <w:t>尽而深刻的了解，也是</w:t>
      </w:r>
      <w:r>
        <w:rPr>
          <w:rFonts w:ascii="宋体" w:eastAsia="宋体" w:hAnsi="SimSun" w:cs="宋体"/>
          <w:sz w:val="28"/>
          <w:bdr w:val="none" w:sz="0" w:space="0" w:color="auto"/>
        </w:rPr>
        <w:t>对这</w:t>
      </w:r>
      <w:r>
        <w:rPr>
          <w:rFonts w:ascii="宋体" w:eastAsia="宋体" w:hAnsi="MS Mincho" w:cs="宋体"/>
          <w:sz w:val="28"/>
          <w:bdr w:val="none" w:sz="0" w:space="0" w:color="auto"/>
        </w:rPr>
        <w:t>几年大学里所学知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的巩固与运用。从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中，我体会到了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的工作与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本上的知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是有一定距离的，并且需要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的再学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多集中于比</w:t>
      </w:r>
      <w:r>
        <w:rPr>
          <w:rFonts w:ascii="宋体" w:eastAsia="宋体" w:hAnsi="SimSun" w:cs="宋体"/>
          <w:sz w:val="28"/>
          <w:bdr w:val="none" w:sz="0" w:space="0" w:color="auto"/>
        </w:rPr>
        <w:t>较简单</w:t>
      </w:r>
      <w:r>
        <w:rPr>
          <w:rFonts w:ascii="宋体" w:eastAsia="宋体" w:hAnsi="MS Mincho" w:cs="宋体"/>
          <w:sz w:val="28"/>
          <w:bdr w:val="none" w:sz="0" w:space="0" w:color="auto"/>
        </w:rPr>
        <w:t>的前台会</w:t>
      </w:r>
      <w:r>
        <w:rPr>
          <w:rFonts w:ascii="宋体" w:eastAsia="宋体" w:hAnsi="SimSun" w:cs="宋体"/>
          <w:sz w:val="28"/>
          <w:bdr w:val="none" w:sz="0" w:space="0" w:color="auto"/>
        </w:rPr>
        <w:t>计业务</w:t>
      </w:r>
      <w:r>
        <w:rPr>
          <w:rFonts w:ascii="宋体" w:eastAsia="宋体" w:hAnsi="MS Mincho" w:cs="宋体"/>
          <w:sz w:val="28"/>
          <w:bdr w:val="none" w:sz="0" w:space="0" w:color="auto"/>
        </w:rPr>
        <w:t>，但是，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帮助我更深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次地理解</w:t>
      </w:r>
      <w:r>
        <w:rPr>
          <w:rFonts w:ascii="宋体" w:eastAsia="宋体" w:hAnsi="SimSun" w:cs="宋体"/>
          <w:sz w:val="28"/>
          <w:bdr w:val="none" w:sz="0" w:space="0" w:color="auto"/>
        </w:rPr>
        <w:t>银</w:t>
      </w:r>
      <w:r>
        <w:rPr>
          <w:rFonts w:ascii="宋体" w:eastAsia="宋体" w:hAnsi="MS Mincho" w:cs="宋体"/>
          <w:sz w:val="28"/>
          <w:bdr w:val="none" w:sz="0" w:space="0" w:color="auto"/>
        </w:rPr>
        <w:t>行会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的流程，核算程序提供了极大的帮助，使我在</w:t>
      </w:r>
      <w:r>
        <w:rPr>
          <w:rFonts w:ascii="宋体" w:eastAsia="宋体" w:hAnsi="SimSun" w:cs="宋体"/>
          <w:sz w:val="28"/>
          <w:bdr w:val="none" w:sz="0" w:space="0" w:color="auto"/>
        </w:rPr>
        <w:t>银</w:t>
      </w:r>
      <w:r>
        <w:rPr>
          <w:rFonts w:ascii="宋体" w:eastAsia="宋体" w:hAnsi="MS Mincho" w:cs="宋体"/>
          <w:sz w:val="28"/>
          <w:bdr w:val="none" w:sz="0" w:space="0" w:color="auto"/>
        </w:rPr>
        <w:t>行的基</w:t>
      </w:r>
      <w:r>
        <w:rPr>
          <w:rFonts w:ascii="宋体" w:eastAsia="宋体" w:hAnsi="SimSun" w:cs="宋体"/>
          <w:sz w:val="28"/>
          <w:bdr w:val="none" w:sz="0" w:space="0" w:color="auto"/>
        </w:rPr>
        <w:t>础业务</w:t>
      </w:r>
      <w:r>
        <w:rPr>
          <w:rFonts w:ascii="宋体" w:eastAsia="宋体" w:hAnsi="MS Mincho" w:cs="宋体"/>
          <w:sz w:val="28"/>
          <w:bdr w:val="none" w:sz="0" w:space="0" w:color="auto"/>
        </w:rPr>
        <w:t>方面，不在局限于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本，而是有了一个比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全面的了解。尤其是会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分工，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于商</w:t>
      </w:r>
      <w:r>
        <w:rPr>
          <w:rFonts w:ascii="宋体" w:eastAsia="宋体" w:hAnsi="SimSun" w:cs="宋体"/>
          <w:sz w:val="28"/>
          <w:bdr w:val="none" w:sz="0" w:space="0" w:color="auto"/>
        </w:rPr>
        <w:t>业银</w:t>
      </w:r>
      <w:r>
        <w:rPr>
          <w:rFonts w:ascii="宋体" w:eastAsia="宋体" w:hAnsi="MS Mincho" w:cs="宋体"/>
          <w:sz w:val="28"/>
          <w:bdr w:val="none" w:sz="0" w:space="0" w:color="auto"/>
        </w:rPr>
        <w:t>行防范会</w:t>
      </w:r>
      <w:r>
        <w:rPr>
          <w:rFonts w:ascii="宋体" w:eastAsia="宋体" w:hAnsi="SimSun" w:cs="宋体"/>
          <w:sz w:val="28"/>
          <w:bdr w:val="none" w:sz="0" w:space="0" w:color="auto"/>
        </w:rPr>
        <w:t>计风险</w:t>
      </w:r>
      <w:r>
        <w:rPr>
          <w:rFonts w:ascii="宋体" w:eastAsia="宋体" w:hAnsi="MS Mincho" w:cs="宋体"/>
          <w:sz w:val="28"/>
          <w:bdr w:val="none" w:sz="0" w:space="0" w:color="auto"/>
        </w:rPr>
        <w:t>有着重要的意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，其起到了会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相互制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，互相</w:t>
      </w:r>
      <w:r>
        <w:rPr>
          <w:rFonts w:ascii="宋体" w:eastAsia="宋体" w:hAnsi="SimSun" w:cs="宋体"/>
          <w:sz w:val="28"/>
          <w:bdr w:val="none" w:sz="0" w:space="0" w:color="auto"/>
        </w:rPr>
        <w:t>监</w:t>
      </w:r>
      <w:r>
        <w:rPr>
          <w:rFonts w:ascii="宋体" w:eastAsia="宋体" w:hAnsi="MS Mincho" w:cs="宋体"/>
          <w:sz w:val="28"/>
          <w:bdr w:val="none" w:sz="0" w:space="0" w:color="auto"/>
        </w:rPr>
        <w:t>督的作用，也有利于减少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生，避免</w:t>
      </w:r>
      <w:r>
        <w:rPr>
          <w:rFonts w:ascii="宋体" w:eastAsia="宋体" w:hAnsi="SimSun" w:cs="宋体"/>
          <w:sz w:val="28"/>
          <w:bdr w:val="none" w:sz="0" w:space="0" w:color="auto"/>
        </w:rPr>
        <w:t>错帐</w:t>
      </w:r>
      <w:r>
        <w:rPr>
          <w:rFonts w:ascii="宋体" w:eastAsia="宋体" w:hAnsi="MS Mincho" w:cs="宋体"/>
          <w:sz w:val="28"/>
          <w:bdr w:val="none" w:sz="0" w:space="0" w:color="auto"/>
        </w:rPr>
        <w:t>。俗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hAnsi="MS Mincho" w:cs="宋体"/>
          <w:sz w:val="28"/>
          <w:bdr w:val="none" w:sz="0" w:space="0" w:color="auto"/>
        </w:rPr>
        <w:t>，千里之行始于足下，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些最基本的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往往是不能在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本上</w:t>
      </w:r>
      <w:r>
        <w:rPr>
          <w:rFonts w:ascii="宋体" w:eastAsia="宋体" w:hAnsi="SimSun" w:cs="宋体"/>
          <w:sz w:val="28"/>
          <w:bdr w:val="none" w:sz="0" w:space="0" w:color="auto"/>
        </w:rPr>
        <w:t>彻</w:t>
      </w:r>
      <w:r>
        <w:rPr>
          <w:rFonts w:ascii="宋体" w:eastAsia="宋体" w:hAnsi="MS Mincho" w:cs="宋体"/>
          <w:sz w:val="28"/>
          <w:bdr w:val="none" w:sz="0" w:space="0" w:color="auto"/>
        </w:rPr>
        <w:t>底理解的，所以基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实务</w:t>
      </w:r>
      <w:r>
        <w:rPr>
          <w:rFonts w:ascii="宋体" w:eastAsia="宋体" w:hAnsi="MS Mincho" w:cs="宋体"/>
          <w:sz w:val="28"/>
          <w:bdr w:val="none" w:sz="0" w:space="0" w:color="auto"/>
        </w:rPr>
        <w:t>尤其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得重要，最后非常感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中国工商</w:t>
      </w:r>
      <w:r>
        <w:rPr>
          <w:rFonts w:ascii="宋体" w:eastAsia="宋体" w:hAnsi="SimSun" w:cs="宋体"/>
          <w:sz w:val="28"/>
          <w:bdr w:val="none" w:sz="0" w:space="0" w:color="auto"/>
        </w:rPr>
        <w:t>银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兰</w:t>
      </w:r>
      <w:r>
        <w:rPr>
          <w:rFonts w:ascii="宋体" w:eastAsia="宋体" w:hAnsi="MS Mincho" w:cs="宋体"/>
          <w:sz w:val="28"/>
          <w:bdr w:val="none" w:sz="0" w:space="0" w:color="auto"/>
        </w:rPr>
        <w:t>州市广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支行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次机会，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一句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hAnsi="MS Mincho" w:cs="宋体"/>
          <w:sz w:val="28"/>
          <w:bdr w:val="none" w:sz="0" w:space="0" w:color="auto"/>
        </w:rPr>
        <w:t>：理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出真知。理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使用之</w:t>
      </w:r>
      <w:r>
        <w:rPr>
          <w:rFonts w:ascii="宋体" w:eastAsia="宋体" w:hAnsi="SimSun" w:cs="宋体"/>
          <w:sz w:val="28"/>
          <w:bdr w:val="none" w:sz="0" w:space="0" w:color="auto"/>
        </w:rPr>
        <w:t>间总</w:t>
      </w:r>
      <w:r>
        <w:rPr>
          <w:rFonts w:ascii="宋体" w:eastAsia="宋体" w:hAnsi="MS Mincho" w:cs="宋体"/>
          <w:sz w:val="28"/>
          <w:bdr w:val="none" w:sz="0" w:space="0" w:color="auto"/>
        </w:rPr>
        <w:t>是存在着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大的差距的。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个假期，是大学四年最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的假期，也是我在大学生活中的最月朔个假期。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毕业实习</w:t>
      </w:r>
      <w:r>
        <w:rPr>
          <w:rFonts w:ascii="宋体" w:eastAsia="宋体" w:hAnsi="MS Mincho" w:cs="宋体"/>
          <w:sz w:val="28"/>
          <w:bdr w:val="none" w:sz="0" w:space="0" w:color="auto"/>
        </w:rPr>
        <w:t>的使命，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了将所学知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与理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合，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本人的抱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操作才能，放肆一些</w:t>
      </w:r>
      <w:r>
        <w:rPr>
          <w:rFonts w:ascii="宋体" w:eastAsia="宋体" w:hAnsi="SimSun" w:cs="宋体"/>
          <w:sz w:val="28"/>
          <w:bdr w:val="none" w:sz="0" w:space="0" w:color="auto"/>
        </w:rPr>
        <w:t>规则办</w:t>
      </w:r>
      <w:r>
        <w:rPr>
          <w:rFonts w:ascii="宋体" w:eastAsia="宋体" w:hAnsi="MS Mincho" w:cs="宋体"/>
          <w:sz w:val="28"/>
          <w:bdr w:val="none" w:sz="0" w:space="0" w:color="auto"/>
        </w:rPr>
        <w:t>案的技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暑期大学生</w:t>
      </w:r>
      <w:r>
        <w:rPr>
          <w:rFonts w:ascii="宋体" w:eastAsia="宋体" w:hAnsi="SimSun" w:cs="宋体"/>
          <w:sz w:val="28"/>
          <w:bdr w:val="none" w:sz="0" w:space="0" w:color="auto"/>
        </w:rPr>
        <w:t>实习报</w:t>
      </w:r>
      <w:r>
        <w:rPr>
          <w:rFonts w:ascii="宋体" w:eastAsia="宋体" w:hAnsi="MS Mincho" w:cs="宋体"/>
          <w:sz w:val="28"/>
          <w:bdr w:val="none" w:sz="0" w:space="0" w:color="auto"/>
        </w:rPr>
        <w:t>告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今年暑假我一直在参加社会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践中，直到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在暑假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束，我才回到了校园，回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自己</w:t>
      </w:r>
      <w:r>
        <w:rPr>
          <w:rFonts w:ascii="宋体" w:eastAsia="宋体" w:hAnsi="SimSun" w:cs="宋体"/>
          <w:sz w:val="28"/>
          <w:bdr w:val="none" w:sz="0" w:space="0" w:color="auto"/>
        </w:rPr>
        <w:t>这么长时间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践，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象只是一名初二学生的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候，自己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是感受到了一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的苦笑。不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自己的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践成果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是不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的，自己的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是不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的。今年暑假的家教只是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一个学生，我自己感受到了其中的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趣，也是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了自己，以后的道路怎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走，我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继续</w:t>
      </w:r>
      <w:r>
        <w:rPr>
          <w:rFonts w:ascii="宋体" w:eastAsia="宋体" w:hAnsi="MS Mincho" w:cs="宋体"/>
          <w:sz w:val="28"/>
          <w:bdr w:val="none" w:sz="0" w:space="0" w:color="auto"/>
        </w:rPr>
        <w:t>不断的努力。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象：中学一名初二年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学生。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践目的：</w:t>
      </w:r>
      <w:r>
        <w:rPr>
          <w:rFonts w:ascii="宋体" w:eastAsia="宋体" w:hAnsi="SimSun" w:cs="宋体"/>
          <w:sz w:val="28"/>
          <w:bdr w:val="none" w:sz="0" w:space="0" w:color="auto"/>
        </w:rPr>
        <w:t>对该</w:t>
      </w:r>
      <w:r>
        <w:rPr>
          <w:rFonts w:ascii="宋体" w:eastAsia="宋体" w:hAnsi="MS Mincho" w:cs="宋体"/>
          <w:sz w:val="28"/>
          <w:bdr w:val="none" w:sz="0" w:space="0" w:color="auto"/>
        </w:rPr>
        <w:t>生初二年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上学期所学知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先作一下</w:t>
      </w:r>
      <w:r>
        <w:rPr>
          <w:rFonts w:ascii="宋体" w:eastAsia="宋体" w:hAnsi="SimSun" w:cs="宋体"/>
          <w:sz w:val="28"/>
          <w:bdr w:val="none" w:sz="0" w:space="0" w:color="auto"/>
        </w:rPr>
        <w:t>检测</w:t>
      </w:r>
      <w:r>
        <w:rPr>
          <w:rFonts w:ascii="宋体" w:eastAsia="宋体" w:hAnsi="MS Mincho" w:cs="宋体"/>
          <w:sz w:val="28"/>
          <w:bdr w:val="none" w:sz="0" w:space="0" w:color="auto"/>
        </w:rPr>
        <w:t>，了解她掌握的情况，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完成暑假作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并使其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七下的知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作比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充分的了解。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程：由于我以前在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周末会抽出一些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帮她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并巩固一下以前所学内容，所以我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她的情况比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了解：</w:t>
      </w:r>
      <w:r>
        <w:rPr>
          <w:rFonts w:ascii="宋体" w:eastAsia="宋体" w:hAnsi="SimSun" w:cs="宋体"/>
          <w:sz w:val="28"/>
          <w:bdr w:val="none" w:sz="0" w:space="0" w:color="auto"/>
        </w:rPr>
        <w:t>该</w:t>
      </w:r>
      <w:r>
        <w:rPr>
          <w:rFonts w:ascii="宋体" w:eastAsia="宋体" w:hAnsi="MS Mincho" w:cs="宋体"/>
          <w:sz w:val="28"/>
          <w:bdr w:val="none" w:sz="0" w:space="0" w:color="auto"/>
        </w:rPr>
        <w:t>生只有</w:t>
      </w:r>
      <w:r>
        <w:rPr>
          <w:rFonts w:ascii="宋体" w:eastAsia="宋体" w:cs="宋体"/>
          <w:sz w:val="28"/>
          <w:bdr w:val="none" w:sz="0" w:space="0" w:color="auto"/>
        </w:rPr>
        <w:t>11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，在班里是年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hAnsi="MS Mincho" w:cs="宋体"/>
          <w:sz w:val="28"/>
          <w:bdr w:val="none" w:sz="0" w:space="0" w:color="auto"/>
        </w:rPr>
        <w:t>最小的，很</w:t>
      </w:r>
      <w:r>
        <w:rPr>
          <w:rFonts w:ascii="宋体" w:eastAsia="宋体" w:hAnsi="SimSun" w:cs="宋体"/>
          <w:sz w:val="28"/>
          <w:bdr w:val="none" w:sz="0" w:space="0" w:color="auto"/>
        </w:rPr>
        <w:t>聪</w:t>
      </w:r>
      <w:r>
        <w:rPr>
          <w:rFonts w:ascii="宋体" w:eastAsia="宋体" w:hAnsi="MS Mincho" w:cs="宋体"/>
          <w:sz w:val="28"/>
          <w:bdr w:val="none" w:sz="0" w:space="0" w:color="auto"/>
        </w:rPr>
        <w:t>明，基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打得比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能力比</w:t>
      </w:r>
      <w:r>
        <w:rPr>
          <w:rFonts w:ascii="宋体" w:eastAsia="宋体" w:hAnsi="SimSun" w:cs="宋体"/>
          <w:sz w:val="28"/>
          <w:bdr w:val="none" w:sz="0" w:space="0" w:color="auto"/>
        </w:rPr>
        <w:t>较强</w:t>
      </w:r>
      <w:r>
        <w:rPr>
          <w:rFonts w:ascii="宋体" w:eastAsia="宋体" w:hAnsi="MS Mincho" w:cs="宋体"/>
          <w:sz w:val="28"/>
          <w:bdr w:val="none" w:sz="0" w:space="0" w:color="auto"/>
        </w:rPr>
        <w:t>，但她</w:t>
      </w:r>
      <w:r>
        <w:rPr>
          <w:rFonts w:ascii="宋体" w:eastAsia="宋体" w:hAnsi="SimSun" w:cs="宋体"/>
          <w:sz w:val="28"/>
          <w:bdr w:val="none" w:sz="0" w:space="0" w:color="auto"/>
        </w:rPr>
        <w:t>毕</w:t>
      </w:r>
      <w:r>
        <w:rPr>
          <w:rFonts w:ascii="宋体" w:eastAsia="宋体" w:hAnsi="MS Mincho" w:cs="宋体"/>
          <w:sz w:val="28"/>
          <w:bdr w:val="none" w:sz="0" w:space="0" w:color="auto"/>
        </w:rPr>
        <w:t>竟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小，学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的自主性比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差，自己不能合理地安排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娱乐</w:t>
      </w:r>
      <w:r>
        <w:rPr>
          <w:rFonts w:ascii="宋体" w:eastAsia="宋体" w:hAnsi="MS Mincho" w:cs="宋体"/>
          <w:sz w:val="28"/>
          <w:bdr w:val="none" w:sz="0" w:space="0" w:color="auto"/>
        </w:rPr>
        <w:t>。学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存在其它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，比如不愿意做</w:t>
      </w:r>
      <w:r>
        <w:rPr>
          <w:rFonts w:ascii="宋体" w:eastAsia="宋体" w:hAnsi="SimSun" w:cs="宋体"/>
          <w:sz w:val="28"/>
          <w:bdr w:val="none" w:sz="0" w:space="0" w:color="auto"/>
        </w:rPr>
        <w:t>复杂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算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，特</w:t>
      </w:r>
      <w:r>
        <w:rPr>
          <w:rFonts w:ascii="宋体" w:eastAsia="宋体" w:hAnsi="SimSun" w:cs="宋体"/>
          <w:sz w:val="28"/>
          <w:bdr w:val="none" w:sz="0" w:space="0" w:color="auto"/>
        </w:rPr>
        <w:t>别难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不愿意</w:t>
      </w:r>
      <w:r>
        <w:rPr>
          <w:rFonts w:ascii="宋体" w:eastAsia="宋体" w:hAnsi="SimSun" w:cs="宋体"/>
          <w:sz w:val="28"/>
          <w:bdr w:val="none" w:sz="0" w:space="0" w:color="auto"/>
        </w:rPr>
        <w:t>动脑</w:t>
      </w:r>
      <w:r>
        <w:rPr>
          <w:rFonts w:ascii="宋体" w:eastAsia="宋体" w:hAnsi="MS Mincho" w:cs="宋体"/>
          <w:sz w:val="28"/>
          <w:bdr w:val="none" w:sz="0" w:space="0" w:color="auto"/>
        </w:rPr>
        <w:t>子，学</w:t>
      </w:r>
      <w:r>
        <w:rPr>
          <w:rFonts w:ascii="宋体" w:eastAsia="宋体" w:hAnsi="SimSun" w:cs="宋体"/>
          <w:sz w:val="28"/>
          <w:bdr w:val="none" w:sz="0" w:space="0" w:color="auto"/>
        </w:rPr>
        <w:t>习时</w:t>
      </w:r>
      <w:r>
        <w:rPr>
          <w:rFonts w:ascii="宋体" w:eastAsia="宋体" w:hAnsi="MS Mincho" w:cs="宋体"/>
          <w:sz w:val="28"/>
          <w:bdr w:val="none" w:sz="0" w:space="0" w:color="auto"/>
        </w:rPr>
        <w:t>喜</w:t>
      </w:r>
      <w:r>
        <w:rPr>
          <w:rFonts w:ascii="宋体" w:eastAsia="宋体" w:hAnsi="SimSun" w:cs="宋体"/>
          <w:sz w:val="28"/>
          <w:bdr w:val="none" w:sz="0" w:space="0" w:color="auto"/>
        </w:rPr>
        <w:t>欢谈</w:t>
      </w:r>
      <w:r>
        <w:rPr>
          <w:rFonts w:ascii="宋体" w:eastAsia="宋体" w:hAnsi="MS Mincho" w:cs="宋体"/>
          <w:sz w:val="28"/>
          <w:bdr w:val="none" w:sz="0" w:space="0" w:color="auto"/>
        </w:rPr>
        <w:t>条件，而且不能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持下去。另外她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较爱</w:t>
      </w:r>
      <w:r>
        <w:rPr>
          <w:rFonts w:ascii="宋体" w:eastAsia="宋体" w:hAnsi="MS Mincho" w:cs="宋体"/>
          <w:sz w:val="28"/>
          <w:bdr w:val="none" w:sz="0" w:space="0" w:color="auto"/>
        </w:rPr>
        <w:t>玩</w:t>
      </w:r>
      <w:r>
        <w:rPr>
          <w:rFonts w:ascii="宋体" w:eastAsia="宋体" w:hAnsi="SimSun" w:cs="宋体"/>
          <w:sz w:val="28"/>
          <w:bdr w:val="none" w:sz="0" w:space="0" w:color="auto"/>
        </w:rPr>
        <w:t>电脑</w:t>
      </w:r>
      <w:r>
        <w:rPr>
          <w:rFonts w:ascii="宋体" w:eastAsia="宋体" w:hAnsi="MS Mincho" w:cs="宋体"/>
          <w:sz w:val="28"/>
          <w:bdr w:val="none" w:sz="0" w:space="0" w:color="auto"/>
        </w:rPr>
        <w:t>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。因此在整个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程的前两三天里，我并未</w:t>
      </w:r>
      <w:r>
        <w:rPr>
          <w:rFonts w:ascii="宋体" w:eastAsia="宋体" w:hAnsi="SimSun" w:cs="宋体"/>
          <w:sz w:val="28"/>
          <w:bdr w:val="none" w:sz="0" w:space="0" w:color="auto"/>
        </w:rPr>
        <w:t>贸</w:t>
      </w:r>
      <w:r>
        <w:rPr>
          <w:rFonts w:ascii="宋体" w:eastAsia="宋体" w:hAnsi="MS Mincho" w:cs="宋体"/>
          <w:sz w:val="28"/>
          <w:bdr w:val="none" w:sz="0" w:space="0" w:color="auto"/>
        </w:rPr>
        <w:t>然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实质</w:t>
      </w:r>
      <w:r>
        <w:rPr>
          <w:rFonts w:ascii="宋体" w:eastAsia="宋体" w:hAnsi="MS Mincho" w:cs="宋体"/>
          <w:sz w:val="28"/>
          <w:bdr w:val="none" w:sz="0" w:space="0" w:color="auto"/>
        </w:rPr>
        <w:t>性的教学活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上述情况，我</w:t>
      </w:r>
      <w:r>
        <w:rPr>
          <w:rFonts w:ascii="宋体" w:eastAsia="宋体" w:hAnsi="SimSun" w:cs="宋体"/>
          <w:sz w:val="28"/>
          <w:bdr w:val="none" w:sz="0" w:space="0" w:color="auto"/>
        </w:rPr>
        <w:t>为该</w:t>
      </w:r>
      <w:r>
        <w:rPr>
          <w:rFonts w:ascii="宋体" w:eastAsia="宋体" w:hAnsi="MS Mincho" w:cs="宋体"/>
          <w:sz w:val="28"/>
          <w:bdr w:val="none" w:sz="0" w:space="0" w:color="auto"/>
        </w:rPr>
        <w:t>生制定了一个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端正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度，循序</w:t>
      </w:r>
      <w:r>
        <w:rPr>
          <w:rFonts w:ascii="宋体" w:eastAsia="宋体" w:hAnsi="SimSun" w:cs="宋体"/>
          <w:sz w:val="28"/>
          <w:bdr w:val="none" w:sz="0" w:space="0" w:color="auto"/>
        </w:rPr>
        <w:t>渐进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逸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习辅导计</w:t>
      </w:r>
      <w:r>
        <w:rPr>
          <w:rFonts w:ascii="宋体" w:eastAsia="宋体" w:hAnsi="MS Mincho" w:cs="宋体"/>
          <w:sz w:val="28"/>
          <w:bdr w:val="none" w:sz="0" w:space="0" w:color="auto"/>
        </w:rPr>
        <w:t>划：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端正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我很清楚作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一个学生，要想学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好，最重要的不是要多</w:t>
      </w:r>
      <w:r>
        <w:rPr>
          <w:rFonts w:ascii="宋体" w:eastAsia="宋体" w:hAnsi="SimSun" w:cs="宋体"/>
          <w:sz w:val="28"/>
          <w:bdr w:val="none" w:sz="0" w:space="0" w:color="auto"/>
        </w:rPr>
        <w:t>聪</w:t>
      </w:r>
      <w:r>
        <w:rPr>
          <w:rFonts w:ascii="宋体" w:eastAsia="宋体" w:hAnsi="MS Mincho" w:cs="宋体"/>
          <w:sz w:val="28"/>
          <w:bdr w:val="none" w:sz="0" w:space="0" w:color="auto"/>
        </w:rPr>
        <w:t>明，而是要学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自主性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。一个学生只有做到自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，才能控制自己，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成良好的学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，不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父母操心。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然她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小，但我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从小培</w:t>
      </w:r>
      <w:r>
        <w:rPr>
          <w:rFonts w:ascii="宋体" w:eastAsia="宋体" w:hAnsi="SimSun" w:cs="宋体"/>
          <w:sz w:val="28"/>
          <w:bdr w:val="none" w:sz="0" w:space="0" w:color="auto"/>
        </w:rPr>
        <w:t>养这种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。第一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她好好地上了一堂思想政治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合我十多年的学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体会和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她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的目的及正确的学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教育她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成良好的学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，她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真地听着，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我很多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。我是把她当我的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妹妹一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看的，自然我不是以一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的口吻和她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的，</w:t>
      </w:r>
      <w:r>
        <w:rPr>
          <w:rFonts w:ascii="宋体" w:eastAsia="宋体" w:hAnsi="SimSun" w:cs="宋体"/>
          <w:sz w:val="28"/>
          <w:bdr w:val="none" w:sz="0" w:space="0" w:color="auto"/>
        </w:rPr>
        <w:t>应该说</w:t>
      </w:r>
      <w:r>
        <w:rPr>
          <w:rFonts w:ascii="宋体" w:eastAsia="宋体" w:hAnsi="MS Mincho" w:cs="宋体"/>
          <w:sz w:val="28"/>
          <w:bdr w:val="none" w:sz="0" w:space="0" w:color="auto"/>
        </w:rPr>
        <w:t>是在尽一个兄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任。正所</w:t>
      </w:r>
      <w:r>
        <w:rPr>
          <w:rFonts w:ascii="宋体" w:eastAsia="宋体" w:hAnsi="SimSun" w:cs="宋体"/>
          <w:sz w:val="28"/>
          <w:bdr w:val="none" w:sz="0" w:space="0" w:color="auto"/>
        </w:rPr>
        <w:t>谓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磨刀不</w:t>
      </w:r>
      <w:r>
        <w:rPr>
          <w:rFonts w:ascii="宋体" w:eastAsia="宋体" w:hAnsi="SimSun" w:cs="宋体"/>
          <w:sz w:val="28"/>
          <w:bdr w:val="none" w:sz="0" w:space="0" w:color="auto"/>
        </w:rPr>
        <w:t>误</w:t>
      </w:r>
      <w:r>
        <w:rPr>
          <w:rFonts w:ascii="宋体" w:eastAsia="宋体" w:hAnsi="MS Mincho" w:cs="宋体"/>
          <w:sz w:val="28"/>
          <w:bdr w:val="none" w:sz="0" w:space="0" w:color="auto"/>
        </w:rPr>
        <w:t>砍柴功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，根据后来的听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情况来看，第一个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段所做的努力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是很有效果的。最起</w:t>
      </w:r>
      <w:r>
        <w:rPr>
          <w:rFonts w:ascii="宋体" w:eastAsia="宋体" w:hAnsi="SimSun" w:cs="宋体"/>
          <w:sz w:val="28"/>
          <w:bdr w:val="none" w:sz="0" w:space="0" w:color="auto"/>
        </w:rPr>
        <w:t>码给</w:t>
      </w:r>
      <w:r>
        <w:rPr>
          <w:rFonts w:ascii="宋体" w:eastAsia="宋体" w:hAnsi="MS Mincho" w:cs="宋体"/>
          <w:sz w:val="28"/>
          <w:bdr w:val="none" w:sz="0" w:space="0" w:color="auto"/>
        </w:rPr>
        <w:t>她</w:t>
      </w:r>
      <w:r>
        <w:rPr>
          <w:rFonts w:ascii="宋体" w:eastAsia="宋体" w:hAnsi="SimSun" w:cs="宋体"/>
          <w:sz w:val="28"/>
          <w:bdr w:val="none" w:sz="0" w:space="0" w:color="auto"/>
        </w:rPr>
        <w:t>讲题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比以前听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真多了。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循序</w:t>
      </w:r>
      <w:r>
        <w:rPr>
          <w:rFonts w:ascii="宋体" w:eastAsia="宋体" w:hAnsi="SimSun" w:cs="宋体"/>
          <w:sz w:val="28"/>
          <w:bdr w:val="none" w:sz="0" w:space="0" w:color="auto"/>
        </w:rPr>
        <w:t>渐进</w:t>
      </w:r>
      <w:r>
        <w:rPr>
          <w:rFonts w:ascii="宋体" w:eastAsia="宋体" w:cs="宋体"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正式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hAnsi="SimSun" w:cs="宋体"/>
          <w:sz w:val="28"/>
          <w:bdr w:val="none" w:sz="0" w:space="0" w:color="auto"/>
        </w:rPr>
        <w:t>补课开</w:t>
      </w:r>
      <w:r>
        <w:rPr>
          <w:rFonts w:ascii="宋体" w:eastAsia="宋体" w:hAnsi="MS Mincho" w:cs="宋体"/>
          <w:sz w:val="28"/>
          <w:bdr w:val="none" w:sz="0" w:space="0" w:color="auto"/>
        </w:rPr>
        <w:t>始了，首先我看了看她的期末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卷，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文：</w:t>
      </w:r>
      <w:r>
        <w:rPr>
          <w:rFonts w:ascii="宋体" w:eastAsia="宋体" w:cs="宋体"/>
          <w:sz w:val="28"/>
          <w:bdr w:val="none" w:sz="0" w:space="0" w:color="auto"/>
        </w:rPr>
        <w:t>101</w:t>
      </w:r>
      <w:r>
        <w:rPr>
          <w:rFonts w:ascii="宋体" w:eastAsia="宋体" w:hAnsi="MS Mincho" w:cs="宋体"/>
          <w:sz w:val="28"/>
          <w:bdr w:val="none" w:sz="0" w:space="0" w:color="auto"/>
        </w:rPr>
        <w:t>，数学：</w:t>
      </w:r>
      <w:r>
        <w:rPr>
          <w:rFonts w:ascii="宋体" w:eastAsia="宋体" w:cs="宋体"/>
          <w:sz w:val="28"/>
          <w:bdr w:val="none" w:sz="0" w:space="0" w:color="auto"/>
        </w:rPr>
        <w:t>118</w:t>
      </w:r>
      <w:r>
        <w:rPr>
          <w:rFonts w:ascii="宋体" w:eastAsia="宋体" w:hAnsi="MS Mincho" w:cs="宋体"/>
          <w:sz w:val="28"/>
          <w:bdr w:val="none" w:sz="0" w:space="0" w:color="auto"/>
        </w:rPr>
        <w:t>，英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108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步检查</w:t>
      </w:r>
      <w:r>
        <w:rPr>
          <w:rFonts w:ascii="宋体" w:eastAsia="宋体" w:hAnsi="MS Mincho" w:cs="宋体"/>
          <w:sz w:val="28"/>
          <w:bdr w:val="none" w:sz="0" w:space="0" w:color="auto"/>
        </w:rPr>
        <w:t>一下她的基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，我又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她找了一套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度适中的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她</w:t>
      </w:r>
      <w:r>
        <w:rPr>
          <w:rFonts w:ascii="宋体" w:eastAsia="宋体" w:hAnsi="SimSun" w:cs="宋体"/>
          <w:sz w:val="28"/>
          <w:bdr w:val="none" w:sz="0" w:space="0" w:color="auto"/>
        </w:rPr>
        <w:t>练练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果也考得很不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我就心里有数了。七上的内容不用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了，做做暑假作</w:t>
      </w:r>
      <w:r>
        <w:rPr>
          <w:rFonts w:ascii="宋体" w:eastAsia="宋体" w:hAnsi="SimSun" w:cs="宋体"/>
          <w:sz w:val="28"/>
          <w:bdr w:val="none" w:sz="0" w:space="0" w:color="auto"/>
        </w:rPr>
        <w:t>业练习</w:t>
      </w:r>
      <w:r>
        <w:rPr>
          <w:rFonts w:ascii="宋体" w:eastAsia="宋体" w:hAnsi="MS Mincho" w:cs="宋体"/>
          <w:sz w:val="28"/>
          <w:bdr w:val="none" w:sz="0" w:space="0" w:color="auto"/>
        </w:rPr>
        <w:t>一下就行了。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白天上午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她</w:t>
      </w:r>
      <w:r>
        <w:rPr>
          <w:rFonts w:ascii="宋体" w:eastAsia="宋体" w:hAnsi="SimSun" w:cs="宋体"/>
          <w:sz w:val="28"/>
          <w:bdr w:val="none" w:sz="0" w:space="0" w:color="auto"/>
        </w:rPr>
        <w:t>补习</w:t>
      </w:r>
      <w:r>
        <w:rPr>
          <w:rFonts w:ascii="宋体" w:eastAsia="宋体" w:hAnsi="MS Mincho" w:cs="宋体"/>
          <w:sz w:val="28"/>
          <w:bdr w:val="none" w:sz="0" w:space="0" w:color="auto"/>
        </w:rPr>
        <w:t>七下的内容，只有数学和英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两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。就数学而言，感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她基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，可以培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她的自学能力，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每节</w:t>
      </w:r>
      <w:r>
        <w:rPr>
          <w:rFonts w:ascii="宋体" w:eastAsia="宋体" w:hAnsi="MS Mincho" w:cs="宋体"/>
          <w:sz w:val="28"/>
          <w:bdr w:val="none" w:sz="0" w:space="0" w:color="auto"/>
        </w:rPr>
        <w:t>来源于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内容，可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她先精</w:t>
      </w:r>
      <w:r>
        <w:rPr>
          <w:rFonts w:ascii="宋体" w:eastAsia="宋体" w:hAnsi="SimSun" w:cs="宋体"/>
          <w:sz w:val="28"/>
          <w:bdr w:val="none" w:sz="0" w:space="0" w:color="auto"/>
        </w:rPr>
        <w:t>读课</w:t>
      </w:r>
      <w:r>
        <w:rPr>
          <w:rFonts w:ascii="宋体" w:eastAsia="宋体" w:hAnsi="MS Mincho" w:cs="宋体"/>
          <w:sz w:val="28"/>
          <w:bdr w:val="none" w:sz="0" w:space="0" w:color="auto"/>
        </w:rPr>
        <w:t>文，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看例</w:t>
      </w:r>
      <w:r>
        <w:rPr>
          <w:rFonts w:ascii="宋体" w:eastAsia="宋体" w:hAnsi="SimSun" w:cs="宋体"/>
          <w:sz w:val="28"/>
          <w:bdr w:val="none" w:sz="0" w:space="0" w:color="auto"/>
        </w:rPr>
        <w:t>题边试</w:t>
      </w:r>
      <w:r>
        <w:rPr>
          <w:rFonts w:ascii="宋体" w:eastAsia="宋体" w:hAnsi="MS Mincho" w:cs="宋体"/>
          <w:sz w:val="28"/>
          <w:bdr w:val="none" w:sz="0" w:space="0" w:color="auto"/>
        </w:rPr>
        <w:t>做</w:t>
      </w:r>
      <w:r>
        <w:rPr>
          <w:rFonts w:ascii="宋体" w:eastAsia="宋体" w:hAnsi="SimSun" w:cs="宋体"/>
          <w:sz w:val="28"/>
          <w:bdr w:val="none" w:sz="0" w:space="0" w:color="auto"/>
        </w:rPr>
        <w:t>习题</w:t>
      </w:r>
      <w:r>
        <w:rPr>
          <w:rFonts w:ascii="宋体" w:eastAsia="宋体" w:hAnsi="MS Mincho" w:cs="宋体"/>
          <w:sz w:val="28"/>
          <w:bdr w:val="none" w:sz="0" w:space="0" w:color="auto"/>
        </w:rPr>
        <w:t>，把有疑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的任何一个地方做上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号，待她把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内容看完后我再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她</w:t>
      </w:r>
      <w:r>
        <w:rPr>
          <w:rFonts w:ascii="宋体" w:eastAsia="宋体" w:hAnsi="SimSun" w:cs="宋体"/>
          <w:sz w:val="28"/>
          <w:bdr w:val="none" w:sz="0" w:space="0" w:color="auto"/>
        </w:rPr>
        <w:t>详细</w:t>
      </w:r>
      <w:r>
        <w:rPr>
          <w:rFonts w:ascii="宋体" w:eastAsia="宋体" w:hAnsi="MS Mincho" w:cs="宋体"/>
          <w:sz w:val="28"/>
          <w:bdr w:val="none" w:sz="0" w:space="0" w:color="auto"/>
        </w:rPr>
        <w:t>解答。等她把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上的内容弄懂后再安排她做</w:t>
      </w:r>
      <w:r>
        <w:rPr>
          <w:rFonts w:ascii="宋体" w:eastAsia="宋体" w:hAnsi="SimSun" w:cs="宋体"/>
          <w:sz w:val="28"/>
          <w:bdr w:val="none" w:sz="0" w:space="0" w:color="auto"/>
        </w:rPr>
        <w:t>辅导书</w:t>
      </w:r>
      <w:r>
        <w:rPr>
          <w:rFonts w:ascii="宋体" w:eastAsia="宋体" w:hAnsi="MS Mincho" w:cs="宋体"/>
          <w:sz w:val="28"/>
          <w:bdr w:val="none" w:sz="0" w:space="0" w:color="auto"/>
        </w:rPr>
        <w:t>上的</w:t>
      </w:r>
      <w:r>
        <w:rPr>
          <w:rFonts w:ascii="宋体" w:eastAsia="宋体" w:hAnsi="SimSun" w:cs="宋体"/>
          <w:sz w:val="28"/>
          <w:bdr w:val="none" w:sz="0" w:space="0" w:color="auto"/>
        </w:rPr>
        <w:t>习题</w:t>
      </w:r>
      <w:r>
        <w:rPr>
          <w:rFonts w:ascii="宋体" w:eastAsia="宋体" w:hAnsi="MS Mincho" w:cs="宋体"/>
          <w:sz w:val="28"/>
          <w:bdr w:val="none" w:sz="0" w:space="0" w:color="auto"/>
        </w:rPr>
        <w:t>。但慢慢地她就有些耐不住性子了，</w:t>
      </w:r>
      <w:r>
        <w:rPr>
          <w:rFonts w:ascii="宋体" w:eastAsia="宋体" w:hAnsi="SimSun" w:cs="宋体"/>
          <w:sz w:val="28"/>
          <w:bdr w:val="none" w:sz="0" w:space="0" w:color="auto"/>
        </w:rPr>
        <w:t>说书</w:t>
      </w:r>
      <w:r>
        <w:rPr>
          <w:rFonts w:ascii="宋体" w:eastAsia="宋体" w:hAnsi="MS Mincho" w:cs="宋体"/>
          <w:sz w:val="28"/>
          <w:bdr w:val="none" w:sz="0" w:space="0" w:color="auto"/>
        </w:rPr>
        <w:t>上的内容很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，例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</w:t>
      </w:r>
      <w:r>
        <w:rPr>
          <w:rFonts w:ascii="宋体" w:eastAsia="宋体" w:hAnsi="SimSun" w:cs="宋体"/>
          <w:sz w:val="28"/>
          <w:bdr w:val="none" w:sz="0" w:space="0" w:color="auto"/>
        </w:rPr>
        <w:t>习题</w:t>
      </w:r>
      <w:r>
        <w:rPr>
          <w:rFonts w:ascii="宋体" w:eastAsia="宋体" w:hAnsi="MS Mincho" w:cs="宋体"/>
          <w:sz w:val="28"/>
          <w:bdr w:val="none" w:sz="0" w:space="0" w:color="auto"/>
        </w:rPr>
        <w:t>都不用做，我反</w:t>
      </w:r>
      <w:r>
        <w:rPr>
          <w:rFonts w:ascii="宋体" w:eastAsia="宋体" w:hAnsi="SimSun" w:cs="宋体"/>
          <w:sz w:val="28"/>
          <w:bdr w:val="none" w:sz="0" w:space="0" w:color="auto"/>
        </w:rPr>
        <w:t>复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她</w:t>
      </w:r>
      <w:r>
        <w:rPr>
          <w:rFonts w:ascii="宋体" w:eastAsia="宋体" w:hAnsi="SimSun" w:cs="宋体"/>
          <w:sz w:val="28"/>
          <w:bdr w:val="none" w:sz="0" w:space="0" w:color="auto"/>
        </w:rPr>
        <w:t>讲为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要看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上的例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习题</w:t>
      </w:r>
      <w:r>
        <w:rPr>
          <w:rFonts w:ascii="宋体" w:eastAsia="宋体" w:hAnsi="MS Mincho" w:cs="宋体"/>
          <w:sz w:val="28"/>
          <w:bdr w:val="none" w:sz="0" w:space="0" w:color="auto"/>
        </w:rPr>
        <w:t>，告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她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目是</w:t>
      </w:r>
      <w:r>
        <w:rPr>
          <w:rFonts w:ascii="宋体" w:eastAsia="宋体" w:hAnsi="SimSun" w:cs="宋体"/>
          <w:sz w:val="28"/>
          <w:bdr w:val="none" w:sz="0" w:space="0" w:color="auto"/>
        </w:rPr>
        <w:t>经过专</w:t>
      </w:r>
      <w:r>
        <w:rPr>
          <w:rFonts w:ascii="宋体" w:eastAsia="宋体" w:hAnsi="MS Mincho" w:cs="宋体"/>
          <w:sz w:val="28"/>
          <w:bdr w:val="none" w:sz="0" w:space="0" w:color="auto"/>
        </w:rPr>
        <w:t>家精挑</w:t>
      </w:r>
      <w:r>
        <w:rPr>
          <w:rFonts w:ascii="宋体" w:eastAsia="宋体" w:hAnsi="SimSun" w:cs="宋体"/>
          <w:sz w:val="28"/>
          <w:bdr w:val="none" w:sz="0" w:space="0" w:color="auto"/>
        </w:rPr>
        <w:t>细选</w:t>
      </w:r>
      <w:r>
        <w:rPr>
          <w:rFonts w:ascii="宋体" w:eastAsia="宋体" w:hAnsi="MS Mincho" w:cs="宋体"/>
          <w:sz w:val="28"/>
          <w:bdr w:val="none" w:sz="0" w:space="0" w:color="auto"/>
        </w:rPr>
        <w:t>以后留下的精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，把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些弄懂后，其他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也不用怕了，而且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在考</w:t>
      </w:r>
      <w:r>
        <w:rPr>
          <w:rFonts w:ascii="宋体" w:eastAsia="宋体" w:hAnsi="SimSun" w:cs="宋体"/>
          <w:sz w:val="28"/>
          <w:bdr w:val="none" w:sz="0" w:space="0" w:color="auto"/>
        </w:rPr>
        <w:t>试时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频</w:t>
      </w:r>
      <w:r>
        <w:rPr>
          <w:rFonts w:ascii="宋体" w:eastAsia="宋体" w:hAnsi="MS Mincho" w:cs="宋体"/>
          <w:sz w:val="28"/>
          <w:bdr w:val="none" w:sz="0" w:space="0" w:color="auto"/>
        </w:rPr>
        <w:t>率也比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高。无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我多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的苦口婆心，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了那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多口舌后，她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是不到黄河心不死，看来没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的法子了，就依她的</w:t>
      </w:r>
      <w:r>
        <w:rPr>
          <w:rFonts w:ascii="宋体" w:eastAsia="宋体" w:hAnsi="SimSun" w:cs="宋体"/>
          <w:sz w:val="28"/>
          <w:bdr w:val="none" w:sz="0" w:space="0" w:color="auto"/>
        </w:rPr>
        <w:t>试试</w:t>
      </w:r>
      <w:r>
        <w:rPr>
          <w:rFonts w:ascii="宋体" w:eastAsia="宋体" w:hAnsi="MS Mincho" w:cs="宋体"/>
          <w:sz w:val="28"/>
          <w:bdr w:val="none" w:sz="0" w:space="0" w:color="auto"/>
        </w:rPr>
        <w:t>吧，等她吃到苦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后就自然会明白的。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她看完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后就直接做</w:t>
      </w:r>
      <w:r>
        <w:rPr>
          <w:rFonts w:ascii="宋体" w:eastAsia="宋体" w:hAnsi="SimSun" w:cs="宋体"/>
          <w:sz w:val="28"/>
          <w:bdr w:val="none" w:sz="0" w:space="0" w:color="auto"/>
        </w:rPr>
        <w:t>辅导书</w:t>
      </w:r>
      <w:r>
        <w:rPr>
          <w:rFonts w:ascii="宋体" w:eastAsia="宋体" w:hAnsi="MS Mincho" w:cs="宋体"/>
          <w:sz w:val="28"/>
          <w:bdr w:val="none" w:sz="0" w:space="0" w:color="auto"/>
        </w:rPr>
        <w:t>上的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目，我在一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看着，很明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，做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速度慢了很多。做完后一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，基本上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的，但正确率没以前高。就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一个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元好不容易弄完了，最后得来一个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</w:t>
      </w:r>
      <w:r>
        <w:rPr>
          <w:rFonts w:ascii="宋体" w:eastAsia="宋体" w:hAnsi="SimSun" w:cs="宋体"/>
          <w:sz w:val="28"/>
          <w:bdr w:val="none" w:sz="0" w:space="0" w:color="auto"/>
        </w:rPr>
        <w:t>检测</w:t>
      </w:r>
      <w:r>
        <w:rPr>
          <w:rFonts w:ascii="宋体" w:eastAsia="宋体" w:hAnsi="MS Mincho" w:cs="宋体"/>
          <w:sz w:val="28"/>
          <w:bdr w:val="none" w:sz="0" w:space="0" w:color="auto"/>
        </w:rPr>
        <w:t>。她看着卷子，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于服</w:t>
      </w:r>
      <w:r>
        <w:rPr>
          <w:rFonts w:ascii="宋体" w:eastAsia="宋体" w:hAnsi="SimSun" w:cs="宋体"/>
          <w:sz w:val="28"/>
          <w:bdr w:val="none" w:sz="0" w:space="0" w:color="auto"/>
        </w:rPr>
        <w:t>输</w:t>
      </w:r>
      <w:r>
        <w:rPr>
          <w:rFonts w:ascii="宋体" w:eastAsia="宋体" w:hAnsi="MS Mincho" w:cs="宋体"/>
          <w:sz w:val="28"/>
          <w:bdr w:val="none" w:sz="0" w:space="0" w:color="auto"/>
        </w:rPr>
        <w:t>了，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哥哥，咱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考了，前面学的我又不会了。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看着她那副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子，我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她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在明白了我的良苦用心了吧，她</w:t>
      </w:r>
      <w:r>
        <w:rPr>
          <w:rFonts w:ascii="宋体" w:eastAsia="宋体" w:hAnsi="SimSun" w:cs="宋体"/>
          <w:sz w:val="28"/>
          <w:bdr w:val="none" w:sz="0" w:space="0" w:color="auto"/>
        </w:rPr>
        <w:t>惭</w:t>
      </w:r>
      <w:r>
        <w:rPr>
          <w:rFonts w:ascii="宋体" w:eastAsia="宋体" w:hAnsi="MS Mincho" w:cs="宋体"/>
          <w:sz w:val="28"/>
          <w:bdr w:val="none" w:sz="0" w:space="0" w:color="auto"/>
        </w:rPr>
        <w:t>愧地点了点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。后来我又只好把</w:t>
      </w:r>
      <w:r>
        <w:rPr>
          <w:rFonts w:ascii="宋体" w:eastAsia="宋体" w:hAnsi="SimSun" w:cs="宋体"/>
          <w:sz w:val="28"/>
          <w:bdr w:val="none" w:sz="0" w:space="0" w:color="auto"/>
        </w:rPr>
        <w:t>这单</w:t>
      </w:r>
      <w:r>
        <w:rPr>
          <w:rFonts w:ascii="宋体" w:eastAsia="宋体" w:hAnsi="MS Mincho" w:cs="宋体"/>
          <w:sz w:val="28"/>
          <w:bdr w:val="none" w:sz="0" w:space="0" w:color="auto"/>
        </w:rPr>
        <w:t>元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她重新上了一遍。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她上几何部分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比我</w:t>
      </w:r>
      <w:r>
        <w:rPr>
          <w:rFonts w:ascii="宋体" w:eastAsia="宋体" w:hAnsi="SimSun" w:cs="宋体"/>
          <w:sz w:val="28"/>
          <w:bdr w:val="none" w:sz="0" w:space="0" w:color="auto"/>
        </w:rPr>
        <w:t>预</w:t>
      </w:r>
      <w:r>
        <w:rPr>
          <w:rFonts w:ascii="宋体" w:eastAsia="宋体" w:hAnsi="MS Mincho" w:cs="宋体"/>
          <w:sz w:val="28"/>
          <w:bdr w:val="none" w:sz="0" w:space="0" w:color="auto"/>
        </w:rPr>
        <w:t>想的要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松，她的悟性很高，不用像老</w:t>
      </w:r>
      <w:r>
        <w:rPr>
          <w:rFonts w:ascii="宋体" w:eastAsia="宋体" w:hAnsi="SimSun" w:cs="宋体"/>
          <w:sz w:val="28"/>
          <w:bdr w:val="none" w:sz="0" w:space="0" w:color="auto"/>
        </w:rPr>
        <w:t>师给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  <w:r>
        <w:rPr>
          <w:rFonts w:ascii="宋体" w:eastAsia="宋体" w:hAnsi="MS Mincho" w:cs="宋体"/>
          <w:sz w:val="28"/>
          <w:bdr w:val="none" w:sz="0" w:space="0" w:color="auto"/>
        </w:rPr>
        <w:t>要用一个个的模型，很多知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她一看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就能理解，不</w:t>
      </w:r>
      <w:r>
        <w:rPr>
          <w:rFonts w:ascii="宋体" w:eastAsia="宋体" w:hAnsi="SimSun" w:cs="宋体"/>
          <w:sz w:val="28"/>
          <w:bdr w:val="none" w:sz="0" w:space="0" w:color="auto"/>
        </w:rPr>
        <w:t>过对</w:t>
      </w:r>
      <w:r>
        <w:rPr>
          <w:rFonts w:ascii="宋体" w:eastAsia="宋体" w:hAnsi="MS Mincho" w:cs="宋体"/>
          <w:sz w:val="28"/>
          <w:bdr w:val="none" w:sz="0" w:space="0" w:color="auto"/>
        </w:rPr>
        <w:t>于比</w:t>
      </w:r>
      <w:r>
        <w:rPr>
          <w:rFonts w:ascii="宋体" w:eastAsia="宋体" w:hAnsi="SimSun" w:cs="宋体"/>
          <w:sz w:val="28"/>
          <w:bdr w:val="none" w:sz="0" w:space="0" w:color="auto"/>
        </w:rPr>
        <w:t>较难</w:t>
      </w:r>
      <w:r>
        <w:rPr>
          <w:rFonts w:ascii="宋体" w:eastAsia="宋体" w:hAnsi="MS Mincho" w:cs="宋体"/>
          <w:sz w:val="28"/>
          <w:bdr w:val="none" w:sz="0" w:space="0" w:color="auto"/>
        </w:rPr>
        <w:t>理解的</w:t>
      </w:r>
      <w:r>
        <w:rPr>
          <w:rFonts w:ascii="宋体" w:eastAsia="宋体" w:hAnsi="SimSun" w:cs="宋体"/>
          <w:sz w:val="28"/>
          <w:bdr w:val="none" w:sz="0" w:space="0" w:color="auto"/>
        </w:rPr>
        <w:t>习题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是教她用</w:t>
      </w:r>
      <w:r>
        <w:rPr>
          <w:rFonts w:ascii="宋体" w:eastAsia="宋体" w:hAnsi="SimSun" w:cs="宋体"/>
          <w:sz w:val="28"/>
          <w:bdr w:val="none" w:sz="0" w:space="0" w:color="auto"/>
        </w:rPr>
        <w:t>纸张</w:t>
      </w:r>
      <w:r>
        <w:rPr>
          <w:rFonts w:ascii="宋体" w:eastAsia="宋体" w:hAnsi="MS Mincho" w:cs="宋体"/>
          <w:sz w:val="28"/>
          <w:bdr w:val="none" w:sz="0" w:space="0" w:color="auto"/>
        </w:rPr>
        <w:t>叠了模型来帮助理解。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英</w:t>
      </w:r>
      <w:r>
        <w:rPr>
          <w:rFonts w:ascii="宋体" w:eastAsia="宋体" w:hAnsi="SimSun" w:cs="宋体"/>
          <w:sz w:val="28"/>
          <w:bdr w:val="none" w:sz="0" w:space="0" w:color="auto"/>
        </w:rPr>
        <w:t>语时</w:t>
      </w:r>
      <w:r>
        <w:rPr>
          <w:rFonts w:ascii="宋体" w:eastAsia="宋体" w:hAnsi="MS Mincho" w:cs="宋体"/>
          <w:sz w:val="28"/>
          <w:bdr w:val="none" w:sz="0" w:space="0" w:color="auto"/>
        </w:rPr>
        <w:t>，由于没有借到七下的英</w:t>
      </w:r>
      <w:r>
        <w:rPr>
          <w:rFonts w:ascii="宋体" w:eastAsia="宋体" w:hAnsi="SimSun" w:cs="宋体"/>
          <w:sz w:val="28"/>
          <w:bdr w:val="none" w:sz="0" w:space="0" w:color="auto"/>
        </w:rPr>
        <w:t>语课</w:t>
      </w:r>
      <w:r>
        <w:rPr>
          <w:rFonts w:ascii="宋体" w:eastAsia="宋体" w:hAnsi="MS Mincho" w:cs="宋体"/>
          <w:sz w:val="28"/>
          <w:bdr w:val="none" w:sz="0" w:space="0" w:color="auto"/>
        </w:rPr>
        <w:t>本，我只好</w:t>
      </w:r>
      <w:r>
        <w:rPr>
          <w:rFonts w:ascii="宋体" w:eastAsia="宋体" w:hAnsi="SimSun" w:cs="宋体"/>
          <w:sz w:val="28"/>
          <w:bdr w:val="none" w:sz="0" w:space="0" w:color="auto"/>
        </w:rPr>
        <w:t>买</w:t>
      </w:r>
      <w:r>
        <w:rPr>
          <w:rFonts w:ascii="宋体" w:eastAsia="宋体" w:hAnsi="MS Mincho" w:cs="宋体"/>
          <w:sz w:val="28"/>
          <w:bdr w:val="none" w:sz="0" w:space="0" w:color="auto"/>
        </w:rPr>
        <w:t>了一本《教材完全解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》，那上面有教材里的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文。她从小学三年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在七年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学的内容差不多有一半她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，因此前面几个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元我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她上的稍快点。我先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她把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真看一下，再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一遍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我听听，帮她把不正确的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音</w:t>
      </w:r>
      <w:r>
        <w:rPr>
          <w:rFonts w:ascii="宋体" w:eastAsia="宋体" w:hAnsi="SimSun" w:cs="宋体"/>
          <w:sz w:val="28"/>
          <w:bdr w:val="none" w:sz="0" w:space="0" w:color="auto"/>
        </w:rPr>
        <w:t>纠</w:t>
      </w:r>
      <w:r>
        <w:rPr>
          <w:rFonts w:ascii="宋体" w:eastAsia="宋体" w:hAnsi="MS Mincho" w:cs="宋体"/>
          <w:sz w:val="28"/>
          <w:bdr w:val="none" w:sz="0" w:space="0" w:color="auto"/>
        </w:rPr>
        <w:t>正。再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她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真看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上的知</w:t>
      </w:r>
      <w:r>
        <w:rPr>
          <w:rFonts w:ascii="宋体" w:eastAsia="宋体" w:hAnsi="SimSun" w:cs="宋体"/>
          <w:sz w:val="28"/>
          <w:bdr w:val="none" w:sz="0" w:space="0" w:color="auto"/>
        </w:rPr>
        <w:t>识讲</w:t>
      </w:r>
      <w:r>
        <w:rPr>
          <w:rFonts w:ascii="宋体" w:eastAsia="宋体" w:hAnsi="MS Mincho" w:cs="宋体"/>
          <w:sz w:val="28"/>
          <w:bdr w:val="none" w:sz="0" w:space="0" w:color="auto"/>
        </w:rPr>
        <w:t>解部分，把不懂的地方圈出来，遇到不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单词</w:t>
      </w:r>
      <w:r>
        <w:rPr>
          <w:rFonts w:ascii="宋体" w:eastAsia="宋体" w:hAnsi="MS Mincho" w:cs="宋体"/>
          <w:sz w:val="28"/>
          <w:bdr w:val="none" w:sz="0" w:space="0" w:color="auto"/>
        </w:rPr>
        <w:t>要勤</w:t>
      </w:r>
      <w:r>
        <w:rPr>
          <w:rFonts w:ascii="宋体" w:eastAsia="宋体" w:hAnsi="SimSun" w:cs="宋体"/>
          <w:sz w:val="28"/>
          <w:bdr w:val="none" w:sz="0" w:space="0" w:color="auto"/>
        </w:rPr>
        <w:t>查词</w:t>
      </w:r>
      <w:r>
        <w:rPr>
          <w:rFonts w:ascii="宋体" w:eastAsia="宋体" w:hAnsi="MS Mincho" w:cs="宋体"/>
          <w:sz w:val="28"/>
          <w:bdr w:val="none" w:sz="0" w:space="0" w:color="auto"/>
        </w:rPr>
        <w:t>典。最后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是我来帮她梳理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上的知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点，告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她哪些是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重点掌握的，并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她解答所有的疑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，另外</w:t>
      </w:r>
      <w:r>
        <w:rPr>
          <w:rFonts w:ascii="宋体" w:eastAsia="宋体" w:hAnsi="SimSun" w:cs="宋体"/>
          <w:sz w:val="28"/>
          <w:bdr w:val="none" w:sz="0" w:space="0" w:color="auto"/>
        </w:rPr>
        <w:t>讲课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还给</w:t>
      </w:r>
      <w:r>
        <w:rPr>
          <w:rFonts w:ascii="宋体" w:eastAsia="宋体" w:hAnsi="MS Mincho" w:cs="宋体"/>
          <w:sz w:val="28"/>
          <w:bdr w:val="none" w:sz="0" w:space="0" w:color="auto"/>
        </w:rPr>
        <w:t>她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充了很多新</w:t>
      </w:r>
      <w:r>
        <w:rPr>
          <w:rFonts w:ascii="宋体" w:eastAsia="宋体" w:hAnsi="SimSun" w:cs="宋体"/>
          <w:sz w:val="28"/>
          <w:bdr w:val="none" w:sz="0" w:space="0" w:color="auto"/>
        </w:rPr>
        <w:t>单词</w:t>
      </w:r>
      <w:r>
        <w:rPr>
          <w:rFonts w:ascii="宋体" w:eastAsia="宋体" w:hAnsi="MS Mincho" w:cs="宋体"/>
          <w:sz w:val="28"/>
          <w:bdr w:val="none" w:sz="0" w:space="0" w:color="auto"/>
        </w:rPr>
        <w:t>、短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天早上</w:t>
      </w:r>
      <w:r>
        <w:rPr>
          <w:rFonts w:ascii="宋体" w:eastAsia="宋体" w:cs="宋体"/>
          <w:sz w:val="28"/>
          <w:bdr w:val="none" w:sz="0" w:space="0" w:color="auto"/>
        </w:rPr>
        <w:t>7:00-8:00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段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定她必</w:t>
      </w:r>
      <w:r>
        <w:rPr>
          <w:rFonts w:ascii="宋体" w:eastAsia="宋体" w:hAnsi="SimSun" w:cs="宋体"/>
          <w:sz w:val="28"/>
          <w:bdr w:val="none" w:sz="0" w:space="0" w:color="auto"/>
        </w:rPr>
        <w:t>须认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背</w:t>
      </w:r>
      <w:r>
        <w:rPr>
          <w:rFonts w:ascii="宋体" w:eastAsia="宋体" w:hAnsi="SimSun" w:cs="宋体"/>
          <w:sz w:val="28"/>
          <w:bdr w:val="none" w:sz="0" w:space="0" w:color="auto"/>
        </w:rPr>
        <w:t>单词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文，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篇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文都要在我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儿背的</w:t>
      </w:r>
      <w:r>
        <w:rPr>
          <w:rFonts w:ascii="宋体" w:eastAsia="宋体" w:hAnsi="SimSun" w:cs="宋体"/>
          <w:sz w:val="28"/>
          <w:bdr w:val="none" w:sz="0" w:space="0" w:color="auto"/>
        </w:rPr>
        <w:t>滚</w:t>
      </w:r>
      <w:r>
        <w:rPr>
          <w:rFonts w:ascii="宋体" w:eastAsia="宋体" w:hAnsi="MS Mincho" w:cs="宋体"/>
          <w:sz w:val="28"/>
          <w:bdr w:val="none" w:sz="0" w:space="0" w:color="auto"/>
        </w:rPr>
        <w:t>瓜</w:t>
      </w:r>
      <w:r>
        <w:rPr>
          <w:rFonts w:ascii="宋体" w:eastAsia="宋体" w:hAnsi="SimSun" w:cs="宋体"/>
          <w:sz w:val="28"/>
          <w:bdr w:val="none" w:sz="0" w:space="0" w:color="auto"/>
        </w:rPr>
        <w:t>烂</w:t>
      </w:r>
      <w:r>
        <w:rPr>
          <w:rFonts w:ascii="宋体" w:eastAsia="宋体" w:hAnsi="MS Mincho" w:cs="宋体"/>
          <w:sz w:val="28"/>
          <w:bdr w:val="none" w:sz="0" w:space="0" w:color="auto"/>
        </w:rPr>
        <w:t>熟，</w:t>
      </w:r>
      <w:r>
        <w:rPr>
          <w:rFonts w:ascii="宋体" w:eastAsia="宋体" w:hAnsi="SimSun" w:cs="宋体"/>
          <w:sz w:val="28"/>
          <w:bdr w:val="none" w:sz="0" w:space="0" w:color="auto"/>
        </w:rPr>
        <w:t>单词</w:t>
      </w:r>
      <w:r>
        <w:rPr>
          <w:rFonts w:ascii="宋体" w:eastAsia="宋体" w:hAnsi="MS Mincho" w:cs="宋体"/>
          <w:sz w:val="28"/>
          <w:bdr w:val="none" w:sz="0" w:space="0" w:color="auto"/>
        </w:rPr>
        <w:t>早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听写两次。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她的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能力，我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另外安排她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持做两篇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和一篇完型填空。目前国内的学生很多学的都是</w:t>
      </w:r>
      <w:r>
        <w:rPr>
          <w:rFonts w:ascii="宋体" w:eastAsia="宋体" w:hAnsi="SimSun" w:cs="宋体"/>
          <w:sz w:val="28"/>
          <w:bdr w:val="none" w:sz="0" w:space="0" w:color="auto"/>
        </w:rPr>
        <w:t>哑</w:t>
      </w:r>
      <w:r>
        <w:rPr>
          <w:rFonts w:ascii="宋体" w:eastAsia="宋体" w:hAnsi="MS Mincho" w:cs="宋体"/>
          <w:sz w:val="28"/>
          <w:bdr w:val="none" w:sz="0" w:space="0" w:color="auto"/>
        </w:rPr>
        <w:t>巴英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，四六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都拿很高的分，但真正要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候却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不了</w:t>
      </w: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，从</w:t>
      </w:r>
      <w:r>
        <w:rPr>
          <w:rFonts w:ascii="宋体" w:eastAsia="宋体" w:hAnsi="SimSun" w:cs="宋体"/>
          <w:sz w:val="28"/>
          <w:bdr w:val="none" w:sz="0" w:space="0" w:color="auto"/>
        </w:rPr>
        <w:t>长远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虑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她的口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水平，我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在暑期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她参加了青</w:t>
      </w:r>
      <w:r>
        <w:rPr>
          <w:rFonts w:ascii="宋体" w:eastAsia="宋体" w:hAnsi="SimSun" w:cs="宋体"/>
          <w:sz w:val="28"/>
          <w:bdr w:val="none" w:sz="0" w:space="0" w:color="auto"/>
        </w:rPr>
        <w:t>岛</w:t>
      </w:r>
      <w:r>
        <w:rPr>
          <w:rFonts w:ascii="宋体" w:eastAsia="宋体" w:hAnsi="MS Mincho" w:cs="宋体"/>
          <w:sz w:val="28"/>
          <w:bdr w:val="none" w:sz="0" w:space="0" w:color="auto"/>
        </w:rPr>
        <w:t>同文英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集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个集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大学生的，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她确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有一定的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度，但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纠</w:t>
      </w:r>
      <w:r>
        <w:rPr>
          <w:rFonts w:ascii="宋体" w:eastAsia="宋体" w:hAnsi="MS Mincho" w:cs="宋体"/>
          <w:sz w:val="28"/>
          <w:bdr w:val="none" w:sz="0" w:space="0" w:color="auto"/>
        </w:rPr>
        <w:t>正她的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音却有不小的帮助，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天的高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度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也磨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了她的意志。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上我就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她完成暑假作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于不懂的地方随</w:t>
      </w:r>
      <w:r>
        <w:rPr>
          <w:rFonts w:ascii="宋体" w:eastAsia="宋体" w:hAnsi="SimSun" w:cs="宋体"/>
          <w:sz w:val="28"/>
          <w:bdr w:val="none" w:sz="0" w:space="0" w:color="auto"/>
        </w:rPr>
        <w:t>时辅导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暑期大学生</w:t>
      </w:r>
      <w:r>
        <w:rPr>
          <w:rFonts w:ascii="宋体" w:eastAsia="宋体" w:hAnsi="SimSun" w:cs="宋体"/>
          <w:sz w:val="28"/>
          <w:bdr w:val="none" w:sz="0" w:space="0" w:color="auto"/>
        </w:rPr>
        <w:t>实习报</w:t>
      </w:r>
      <w:r>
        <w:rPr>
          <w:rFonts w:ascii="宋体" w:eastAsia="宋体" w:hAnsi="MS Mincho" w:cs="宋体"/>
          <w:sz w:val="28"/>
          <w:bdr w:val="none" w:sz="0" w:space="0" w:color="auto"/>
        </w:rPr>
        <w:t>告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第一天到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社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道，看着北京青年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cs="宋体"/>
          <w:sz w:val="28"/>
          <w:bdr w:val="none" w:sz="0" w:space="0" w:color="auto"/>
        </w:rPr>
        <w:t>20</w:t>
      </w:r>
      <w:r>
        <w:rPr>
          <w:rFonts w:ascii="宋体" w:eastAsia="宋体" w:hAnsi="SimSun" w:cs="宋体"/>
          <w:sz w:val="28"/>
          <w:bdr w:val="none" w:sz="0" w:space="0" w:color="auto"/>
        </w:rPr>
        <w:t>层</w:t>
      </w:r>
      <w:r>
        <w:rPr>
          <w:rFonts w:ascii="宋体" w:eastAsia="宋体" w:hAnsi="MS Mincho" w:cs="宋体"/>
          <w:sz w:val="28"/>
          <w:bdr w:val="none" w:sz="0" w:space="0" w:color="auto"/>
        </w:rPr>
        <w:t>的大楼我真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了一</w:t>
      </w:r>
      <w:r>
        <w:rPr>
          <w:rFonts w:ascii="宋体" w:eastAsia="宋体" w:hAnsi="SimSun" w:cs="宋体"/>
          <w:sz w:val="28"/>
          <w:bdr w:val="none" w:sz="0" w:space="0" w:color="auto"/>
        </w:rPr>
        <w:t>阵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梯上下的人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互相搭着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，聊得也都是</w:t>
      </w:r>
      <w:r>
        <w:rPr>
          <w:rFonts w:ascii="宋体" w:eastAsia="宋体" w:hAnsi="SimSun" w:cs="宋体"/>
          <w:sz w:val="28"/>
          <w:bdr w:val="none" w:sz="0" w:space="0" w:color="auto"/>
        </w:rPr>
        <w:t>报纸</w:t>
      </w:r>
      <w:r>
        <w:rPr>
          <w:rFonts w:ascii="宋体" w:eastAsia="宋体" w:hAnsi="MS Mincho" w:cs="宋体"/>
          <w:sz w:val="28"/>
          <w:bdr w:val="none" w:sz="0" w:space="0" w:color="auto"/>
        </w:rPr>
        <w:t>上的今天的好新</w:t>
      </w:r>
      <w:r>
        <w:rPr>
          <w:rFonts w:ascii="宋体" w:eastAsia="宋体" w:hAnsi="SimSun" w:cs="宋体"/>
          <w:sz w:val="28"/>
          <w:bdr w:val="none" w:sz="0" w:space="0" w:color="auto"/>
        </w:rPr>
        <w:t>闻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版的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片如何如何。我感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北青的氛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一点一点正感染着我，也想要尽快融入到</w:t>
      </w:r>
      <w:r>
        <w:rPr>
          <w:rFonts w:ascii="宋体" w:eastAsia="宋体" w:hAnsi="SimSun" w:cs="宋体"/>
          <w:sz w:val="28"/>
          <w:bdr w:val="none" w:sz="0" w:space="0" w:color="auto"/>
        </w:rPr>
        <w:t>这种紧张</w:t>
      </w:r>
      <w:r>
        <w:rPr>
          <w:rFonts w:ascii="宋体" w:eastAsia="宋体" w:hAnsi="MS Mincho" w:cs="宋体"/>
          <w:sz w:val="28"/>
          <w:bdr w:val="none" w:sz="0" w:space="0" w:color="auto"/>
        </w:rPr>
        <w:t>有序的生活中。到了本市</w:t>
      </w:r>
      <w:r>
        <w:rPr>
          <w:rFonts w:ascii="宋体" w:eastAsia="宋体" w:hAnsi="SimSun" w:cs="宋体"/>
          <w:sz w:val="28"/>
          <w:bdr w:val="none" w:sz="0" w:space="0" w:color="auto"/>
        </w:rPr>
        <w:t>热线</w:t>
      </w:r>
      <w:r>
        <w:rPr>
          <w:rFonts w:ascii="宋体" w:eastAsia="宋体" w:hAnsi="MS Mincho" w:cs="宋体"/>
          <w:sz w:val="28"/>
          <w:bdr w:val="none" w:sz="0" w:space="0" w:color="auto"/>
        </w:rPr>
        <w:t>版，</w:t>
      </w:r>
      <w:r>
        <w:rPr>
          <w:rFonts w:ascii="宋体" w:eastAsia="宋体" w:hAnsi="SimSun" w:cs="宋体"/>
          <w:sz w:val="28"/>
          <w:bdr w:val="none" w:sz="0" w:space="0" w:color="auto"/>
        </w:rPr>
        <w:t>热线组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都很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切，老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我：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者都是下午上班，而且一般不来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社，有活儿就直接从家去然后写完稿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上八点前</w:t>
      </w:r>
      <w:r>
        <w:rPr>
          <w:rFonts w:ascii="宋体" w:eastAsia="宋体" w:hAnsi="SimSun" w:cs="宋体"/>
          <w:sz w:val="28"/>
          <w:bdr w:val="none" w:sz="0" w:space="0" w:color="auto"/>
        </w:rPr>
        <w:t>发给编辑</w:t>
      </w:r>
      <w:r>
        <w:rPr>
          <w:rFonts w:ascii="宋体" w:eastAsia="宋体" w:hAnsi="MS Mincho" w:cs="宋体"/>
          <w:sz w:val="28"/>
          <w:bdr w:val="none" w:sz="0" w:space="0" w:color="auto"/>
        </w:rPr>
        <w:t>，工作就完成了。听到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个我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出一口气，</w:t>
      </w:r>
      <w:r>
        <w:rPr>
          <w:rFonts w:ascii="宋体" w:eastAsia="宋体" w:hAnsi="SimSun" w:cs="宋体"/>
          <w:sz w:val="28"/>
          <w:bdr w:val="none" w:sz="0" w:space="0" w:color="auto"/>
        </w:rPr>
        <w:t>暂时</w:t>
      </w:r>
      <w:r>
        <w:rPr>
          <w:rFonts w:ascii="宋体" w:eastAsia="宋体" w:hAnsi="MS Mincho" w:cs="宋体"/>
          <w:sz w:val="28"/>
          <w:bdr w:val="none" w:sz="0" w:space="0" w:color="auto"/>
        </w:rPr>
        <w:t>放松了，原来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者的生活似乎也挺安逸的埃但当我体</w:t>
      </w:r>
      <w:r>
        <w:rPr>
          <w:rFonts w:ascii="宋体" w:eastAsia="宋体" w:hAnsi="SimSun" w:cs="宋体"/>
          <w:sz w:val="28"/>
          <w:bdr w:val="none" w:sz="0" w:space="0" w:color="auto"/>
        </w:rPr>
        <w:t>验过记</w:t>
      </w:r>
      <w:r>
        <w:rPr>
          <w:rFonts w:ascii="宋体" w:eastAsia="宋体" w:hAnsi="MS Mincho" w:cs="宋体"/>
          <w:sz w:val="28"/>
          <w:bdr w:val="none" w:sz="0" w:space="0" w:color="auto"/>
        </w:rPr>
        <w:t>者生活，才了解其中滋味。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编辑</w:t>
      </w:r>
      <w:r>
        <w:rPr>
          <w:rFonts w:ascii="宋体" w:eastAsia="宋体" w:hAnsi="MS Mincho" w:cs="宋体"/>
          <w:sz w:val="28"/>
          <w:bdr w:val="none" w:sz="0" w:space="0" w:color="auto"/>
        </w:rPr>
        <w:t>安排我的第一个工作是接</w:t>
      </w:r>
      <w:r>
        <w:rPr>
          <w:rFonts w:ascii="宋体" w:eastAsia="宋体" w:hAnsi="SimSun" w:cs="宋体"/>
          <w:sz w:val="28"/>
          <w:bdr w:val="none" w:sz="0" w:space="0" w:color="auto"/>
        </w:rPr>
        <w:t>热线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专门负责</w:t>
      </w:r>
      <w:r>
        <w:rPr>
          <w:rFonts w:ascii="宋体" w:eastAsia="宋体" w:hAnsi="MS Mincho" w:cs="宋体"/>
          <w:sz w:val="28"/>
          <w:bdr w:val="none" w:sz="0" w:space="0" w:color="auto"/>
        </w:rPr>
        <w:t>接</w:t>
      </w:r>
      <w:r>
        <w:rPr>
          <w:rFonts w:ascii="宋体" w:eastAsia="宋体" w:hAnsi="SimSun" w:cs="宋体"/>
          <w:sz w:val="28"/>
          <w:bdr w:val="none" w:sz="0" w:space="0" w:color="auto"/>
        </w:rPr>
        <w:t>热线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我，接</w:t>
      </w:r>
      <w:r>
        <w:rPr>
          <w:rFonts w:ascii="宋体" w:eastAsia="宋体" w:hAnsi="SimSun" w:cs="宋体"/>
          <w:sz w:val="28"/>
          <w:bdr w:val="none" w:sz="0" w:space="0" w:color="auto"/>
        </w:rPr>
        <w:t>热线</w:t>
      </w:r>
      <w:r>
        <w:rPr>
          <w:rFonts w:ascii="宋体" w:eastAsia="宋体" w:hAnsi="MS Mincho" w:cs="宋体"/>
          <w:sz w:val="28"/>
          <w:bdr w:val="none" w:sz="0" w:space="0" w:color="auto"/>
        </w:rPr>
        <w:t>基本是所有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生的第一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。接听</w:t>
      </w:r>
      <w:r>
        <w:rPr>
          <w:rFonts w:ascii="宋体" w:eastAsia="宋体" w:hAnsi="SimSun" w:cs="宋体"/>
          <w:sz w:val="28"/>
          <w:bdr w:val="none" w:sz="0" w:space="0" w:color="auto"/>
        </w:rPr>
        <w:t>电话</w:t>
      </w:r>
      <w:r>
        <w:rPr>
          <w:rFonts w:ascii="宋体" w:eastAsia="宋体" w:hAnsi="MS Mincho" w:cs="宋体"/>
          <w:sz w:val="28"/>
          <w:bdr w:val="none" w:sz="0" w:space="0" w:color="auto"/>
        </w:rPr>
        <w:t>，把事件重点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下来，最重要留下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系方式，以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日后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者和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系。但老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也告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者一般会比</w:t>
      </w:r>
      <w:r>
        <w:rPr>
          <w:rFonts w:ascii="宋体" w:eastAsia="宋体" w:hAnsi="SimSun" w:cs="宋体"/>
          <w:sz w:val="28"/>
          <w:bdr w:val="none" w:sz="0" w:space="0" w:color="auto"/>
        </w:rPr>
        <w:t>较关</w:t>
      </w:r>
      <w:r>
        <w:rPr>
          <w:rFonts w:ascii="宋体" w:eastAsia="宋体" w:hAnsi="MS Mincho" w:cs="宋体"/>
          <w:sz w:val="28"/>
          <w:bdr w:val="none" w:sz="0" w:space="0" w:color="auto"/>
        </w:rPr>
        <w:t>注</w:t>
      </w:r>
      <w:r>
        <w:rPr>
          <w:rFonts w:ascii="宋体" w:eastAsia="宋体" w:hAnsi="SimSun" w:cs="宋体"/>
          <w:sz w:val="28"/>
          <w:bdr w:val="none" w:sz="0" w:space="0" w:color="auto"/>
        </w:rPr>
        <w:t>车祸</w:t>
      </w:r>
      <w:r>
        <w:rPr>
          <w:rFonts w:ascii="宋体" w:eastAsia="宋体" w:hAnsi="MS Mincho" w:cs="宋体"/>
          <w:sz w:val="28"/>
          <w:bdr w:val="none" w:sz="0" w:space="0" w:color="auto"/>
        </w:rPr>
        <w:t>爆炸等突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事件，但所有来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都要耐心的听，然后做好</w:t>
      </w:r>
      <w:r>
        <w:rPr>
          <w:rFonts w:ascii="宋体" w:eastAsia="宋体" w:hAnsi="SimSun" w:cs="宋体"/>
          <w:sz w:val="28"/>
          <w:bdr w:val="none" w:sz="0" w:space="0" w:color="auto"/>
        </w:rPr>
        <w:t>记录</w:t>
      </w:r>
      <w:r>
        <w:rPr>
          <w:rFonts w:ascii="宋体" w:eastAsia="宋体" w:hAnsi="MS Mincho" w:cs="宋体"/>
          <w:sz w:val="28"/>
          <w:bdr w:val="none" w:sz="0" w:space="0" w:color="auto"/>
        </w:rPr>
        <w:t>。在接</w:t>
      </w:r>
      <w:r>
        <w:rPr>
          <w:rFonts w:ascii="宋体" w:eastAsia="宋体" w:hAnsi="SimSun" w:cs="宋体"/>
          <w:sz w:val="28"/>
          <w:bdr w:val="none" w:sz="0" w:space="0" w:color="auto"/>
        </w:rPr>
        <w:t>热线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程中，我最大的感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就是无能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力，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然是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的急事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事怪事趣事，但</w:t>
      </w:r>
      <w:r>
        <w:rPr>
          <w:rFonts w:ascii="宋体" w:eastAsia="宋体" w:hAnsi="SimSun" w:cs="宋体"/>
          <w:sz w:val="28"/>
          <w:bdr w:val="none" w:sz="0" w:space="0" w:color="auto"/>
        </w:rPr>
        <w:t>热线组</w:t>
      </w:r>
      <w:r>
        <w:rPr>
          <w:rFonts w:ascii="宋体" w:eastAsia="宋体" w:hAnsi="MS Mincho" w:cs="宋体"/>
          <w:sz w:val="28"/>
          <w:bdr w:val="none" w:sz="0" w:space="0" w:color="auto"/>
        </w:rPr>
        <w:t>是无法切</w:t>
      </w:r>
      <w:r>
        <w:rPr>
          <w:rFonts w:ascii="宋体" w:eastAsia="宋体" w:hAnsi="SimSun" w:cs="宋体"/>
          <w:sz w:val="28"/>
          <w:bdr w:val="none" w:sz="0" w:space="0" w:color="auto"/>
        </w:rPr>
        <w:t>实为</w:t>
      </w:r>
      <w:r>
        <w:rPr>
          <w:rFonts w:ascii="宋体" w:eastAsia="宋体" w:hAnsi="MS Mincho" w:cs="宋体"/>
          <w:sz w:val="28"/>
          <w:bdr w:val="none" w:sz="0" w:space="0" w:color="auto"/>
        </w:rPr>
        <w:t>市民排</w:t>
      </w:r>
      <w:r>
        <w:rPr>
          <w:rFonts w:ascii="宋体" w:eastAsia="宋体" w:hAnsi="SimSun" w:cs="宋体"/>
          <w:sz w:val="28"/>
          <w:bdr w:val="none" w:sz="0" w:space="0" w:color="auto"/>
        </w:rPr>
        <w:t>忧</w:t>
      </w:r>
      <w:r>
        <w:rPr>
          <w:rFonts w:ascii="宋体" w:eastAsia="宋体" w:hAnsi="MS Mincho" w:cs="宋体"/>
          <w:sz w:val="28"/>
          <w:bdr w:val="none" w:sz="0" w:space="0" w:color="auto"/>
        </w:rPr>
        <w:t>解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的，只能</w:t>
      </w:r>
      <w:r>
        <w:rPr>
          <w:rFonts w:ascii="宋体" w:eastAsia="宋体" w:hAnsi="SimSun" w:cs="宋体"/>
          <w:sz w:val="28"/>
          <w:bdr w:val="none" w:sz="0" w:space="0" w:color="auto"/>
        </w:rPr>
        <w:t>让问题</w:t>
      </w:r>
      <w:r>
        <w:rPr>
          <w:rFonts w:ascii="宋体" w:eastAsia="宋体" w:hAnsi="MS Mincho" w:cs="宋体"/>
          <w:sz w:val="28"/>
          <w:bdr w:val="none" w:sz="0" w:space="0" w:color="auto"/>
        </w:rPr>
        <w:t>得到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注，但当市民需要切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的帮助打来的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候，我感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真的很</w:t>
      </w:r>
      <w:r>
        <w:rPr>
          <w:rFonts w:ascii="宋体" w:eastAsia="宋体" w:hAnsi="SimSun" w:cs="宋体"/>
          <w:sz w:val="28"/>
          <w:bdr w:val="none" w:sz="0" w:space="0" w:color="auto"/>
        </w:rPr>
        <w:t>复杂</w:t>
      </w:r>
      <w:r>
        <w:rPr>
          <w:rFonts w:ascii="宋体" w:eastAsia="宋体" w:hAnsi="MS Mincho" w:cs="宋体"/>
          <w:sz w:val="28"/>
          <w:bdr w:val="none" w:sz="0" w:space="0" w:color="auto"/>
        </w:rPr>
        <w:t>，也十分无奈。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也确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接到一些有意思的</w:t>
      </w:r>
      <w:r>
        <w:rPr>
          <w:rFonts w:ascii="宋体" w:eastAsia="宋体" w:hAnsi="SimSun" w:cs="宋体"/>
          <w:sz w:val="28"/>
          <w:bdr w:val="none" w:sz="0" w:space="0" w:color="auto"/>
        </w:rPr>
        <w:t>电话</w:t>
      </w:r>
      <w:r>
        <w:rPr>
          <w:rFonts w:ascii="宋体" w:eastAsia="宋体" w:hAnsi="MS Mincho" w:cs="宋体"/>
          <w:sz w:val="28"/>
          <w:bdr w:val="none" w:sz="0" w:space="0" w:color="auto"/>
        </w:rPr>
        <w:t>，很多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心市民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注北青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的生活。接</w:t>
      </w:r>
      <w:r>
        <w:rPr>
          <w:rFonts w:ascii="宋体" w:eastAsia="宋体" w:hAnsi="SimSun" w:cs="宋体"/>
          <w:sz w:val="28"/>
          <w:bdr w:val="none" w:sz="0" w:space="0" w:color="auto"/>
        </w:rPr>
        <w:t>热线</w:t>
      </w:r>
      <w:r>
        <w:rPr>
          <w:rFonts w:ascii="宋体" w:eastAsia="宋体" w:hAnsi="MS Mincho" w:cs="宋体"/>
          <w:sz w:val="28"/>
          <w:bdr w:val="none" w:sz="0" w:space="0" w:color="auto"/>
        </w:rPr>
        <w:t>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也提高我了与人沟通，</w:t>
      </w:r>
      <w:r>
        <w:rPr>
          <w:rFonts w:ascii="宋体" w:eastAsia="宋体" w:hAnsi="SimSun" w:cs="宋体"/>
          <w:sz w:val="28"/>
          <w:bdr w:val="none" w:sz="0" w:space="0" w:color="auto"/>
        </w:rPr>
        <w:t>筛选</w:t>
      </w:r>
      <w:r>
        <w:rPr>
          <w:rFonts w:ascii="宋体" w:eastAsia="宋体" w:hAnsi="MS Mincho" w:cs="宋体"/>
          <w:sz w:val="28"/>
          <w:bdr w:val="none" w:sz="0" w:space="0" w:color="auto"/>
        </w:rPr>
        <w:t>信息的能力。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下面列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些我接到的</w:t>
      </w:r>
      <w:r>
        <w:rPr>
          <w:rFonts w:ascii="宋体" w:eastAsia="宋体" w:hAnsi="SimSun" w:cs="宋体"/>
          <w:sz w:val="28"/>
          <w:bdr w:val="none" w:sz="0" w:space="0" w:color="auto"/>
        </w:rPr>
        <w:t>热线</w:t>
      </w:r>
      <w:r>
        <w:rPr>
          <w:rFonts w:ascii="宋体" w:eastAsia="宋体" w:hAnsi="MS Mincho" w:cs="宋体"/>
          <w:sz w:val="28"/>
          <w:bdr w:val="none" w:sz="0" w:space="0" w:color="auto"/>
        </w:rPr>
        <w:t>之最：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</w:t>
      </w:r>
      <w:r>
        <w:rPr>
          <w:rFonts w:ascii="宋体" w:eastAsia="宋体" w:hAnsi="SimSun" w:cs="宋体"/>
          <w:sz w:val="28"/>
          <w:bdr w:val="none" w:sz="0" w:space="0" w:color="auto"/>
        </w:rPr>
        <w:t>艰难</w:t>
      </w:r>
      <w:r>
        <w:rPr>
          <w:rFonts w:ascii="宋体" w:eastAsia="宋体" w:hAnsi="MS Mincho" w:cs="宋体"/>
          <w:sz w:val="28"/>
          <w:bdr w:val="none" w:sz="0" w:space="0" w:color="auto"/>
        </w:rPr>
        <w:t>的父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cs="宋体"/>
          <w:sz w:val="28"/>
          <w:bdr w:val="none" w:sz="0" w:space="0" w:color="auto"/>
        </w:rPr>
        <w:t>———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了救治白血病的孩子已</w:t>
      </w:r>
      <w:r>
        <w:rPr>
          <w:rFonts w:ascii="宋体" w:eastAsia="宋体" w:hAnsi="SimSun" w:cs="宋体"/>
          <w:sz w:val="28"/>
          <w:bdr w:val="none" w:sz="0" w:space="0" w:color="auto"/>
        </w:rPr>
        <w:t>经倾</w:t>
      </w:r>
      <w:r>
        <w:rPr>
          <w:rFonts w:ascii="宋体" w:eastAsia="宋体" w:hAnsi="MS Mincho" w:cs="宋体"/>
          <w:sz w:val="28"/>
          <w:bdr w:val="none" w:sz="0" w:space="0" w:color="auto"/>
        </w:rPr>
        <w:t>尽所有，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在家里只能喝粥，急需医</w:t>
      </w:r>
      <w:r>
        <w:rPr>
          <w:rFonts w:ascii="宋体" w:eastAsia="宋体" w:hAnsi="SimSun" w:cs="宋体"/>
          <w:sz w:val="28"/>
          <w:bdr w:val="none" w:sz="0" w:space="0" w:color="auto"/>
        </w:rPr>
        <w:t>药费</w:t>
      </w:r>
      <w:r>
        <w:rPr>
          <w:rFonts w:ascii="宋体" w:eastAsia="宋体" w:hAnsi="MS Mincho" w:cs="宋体"/>
          <w:sz w:val="28"/>
          <w:bdr w:val="none" w:sz="0" w:space="0" w:color="auto"/>
        </w:rPr>
        <w:t>，求助</w:t>
      </w:r>
      <w:r>
        <w:rPr>
          <w:rFonts w:ascii="宋体" w:eastAsia="宋体" w:hAnsi="SimSun" w:cs="宋体"/>
          <w:sz w:val="28"/>
          <w:bdr w:val="none" w:sz="0" w:space="0" w:color="auto"/>
        </w:rPr>
        <w:t>红</w:t>
      </w:r>
      <w:r>
        <w:rPr>
          <w:rFonts w:ascii="宋体" w:eastAsia="宋体" w:hAnsi="MS Mincho" w:cs="宋体"/>
          <w:sz w:val="28"/>
          <w:bdr w:val="none" w:sz="0" w:space="0" w:color="auto"/>
        </w:rPr>
        <w:t>十字无果。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最差</w:t>
      </w:r>
      <w:r>
        <w:rPr>
          <w:rFonts w:ascii="宋体" w:eastAsia="宋体" w:hAnsi="SimSun" w:cs="宋体"/>
          <w:sz w:val="28"/>
          <w:bdr w:val="none" w:sz="0" w:space="0" w:color="auto"/>
        </w:rPr>
        <w:t>劲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cs="宋体"/>
          <w:sz w:val="28"/>
          <w:bdr w:val="none" w:sz="0" w:space="0" w:color="auto"/>
        </w:rPr>
        <w:t>veva</w:t>
      </w:r>
      <w:r>
        <w:rPr>
          <w:rFonts w:ascii="宋体" w:eastAsia="宋体" w:hAnsi="MS Mincho" w:cs="宋体"/>
          <w:sz w:val="28"/>
          <w:bdr w:val="none" w:sz="0" w:space="0" w:color="auto"/>
        </w:rPr>
        <w:t>手机</w:t>
      </w:r>
      <w:r>
        <w:rPr>
          <w:rFonts w:ascii="宋体" w:eastAsia="宋体" w:cs="宋体"/>
          <w:sz w:val="28"/>
          <w:bdr w:val="none" w:sz="0" w:space="0" w:color="auto"/>
        </w:rPr>
        <w:t>———</w:t>
      </w:r>
      <w:r>
        <w:rPr>
          <w:rFonts w:ascii="宋体" w:eastAsia="宋体" w:hAnsi="MS Mincho" w:cs="宋体"/>
          <w:sz w:val="28"/>
          <w:bdr w:val="none" w:sz="0" w:space="0" w:color="auto"/>
        </w:rPr>
        <w:t>最多一天接到</w:t>
      </w: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电话</w:t>
      </w:r>
      <w:r>
        <w:rPr>
          <w:rFonts w:ascii="宋体" w:eastAsia="宋体" w:hAnsi="MS Mincho" w:cs="宋体"/>
          <w:sz w:val="28"/>
          <w:bdr w:val="none" w:sz="0" w:space="0" w:color="auto"/>
        </w:rPr>
        <w:t>都是反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cs="宋体"/>
          <w:sz w:val="28"/>
          <w:bdr w:val="none" w:sz="0" w:space="0" w:color="auto"/>
        </w:rPr>
        <w:t>veva</w:t>
      </w:r>
      <w:r>
        <w:rPr>
          <w:rFonts w:ascii="宋体" w:eastAsia="宋体" w:hAnsi="MS Mincho" w:cs="宋体"/>
          <w:sz w:val="28"/>
          <w:bdr w:val="none" w:sz="0" w:space="0" w:color="auto"/>
        </w:rPr>
        <w:t>手机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量太差，与</w:t>
      </w:r>
      <w:r>
        <w:rPr>
          <w:rFonts w:ascii="宋体" w:eastAsia="宋体" w:hAnsi="SimSun" w:cs="宋体"/>
          <w:sz w:val="28"/>
          <w:bdr w:val="none" w:sz="0" w:space="0" w:color="auto"/>
        </w:rPr>
        <w:t>电视购</w:t>
      </w:r>
      <w:r>
        <w:rPr>
          <w:rFonts w:ascii="宋体" w:eastAsia="宋体" w:hAnsi="MS Mincho" w:cs="宋体"/>
          <w:sz w:val="28"/>
          <w:bdr w:val="none" w:sz="0" w:space="0" w:color="auto"/>
        </w:rPr>
        <w:t>物上承</w:t>
      </w:r>
      <w:r>
        <w:rPr>
          <w:rFonts w:ascii="宋体" w:eastAsia="宋体" w:hAnsi="SimSun" w:cs="宋体"/>
          <w:sz w:val="28"/>
          <w:bdr w:val="none" w:sz="0" w:space="0" w:color="auto"/>
        </w:rPr>
        <w:t>诺严</w:t>
      </w:r>
      <w:r>
        <w:rPr>
          <w:rFonts w:ascii="宋体" w:eastAsia="宋体" w:hAnsi="MS Mincho" w:cs="宋体"/>
          <w:sz w:val="28"/>
          <w:bdr w:val="none" w:sz="0" w:space="0" w:color="auto"/>
        </w:rPr>
        <w:t>重不符，并且没有售后服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最可怜的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情失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者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一名三十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男子来</w:t>
      </w:r>
      <w:r>
        <w:rPr>
          <w:rFonts w:ascii="宋体" w:eastAsia="宋体" w:hAnsi="SimSun" w:cs="宋体"/>
          <w:sz w:val="28"/>
          <w:bdr w:val="none" w:sz="0" w:space="0" w:color="auto"/>
        </w:rPr>
        <w:t>电说</w:t>
      </w:r>
      <w:r>
        <w:rPr>
          <w:rFonts w:ascii="宋体" w:eastAsia="宋体" w:hAnsi="MS Mincho" w:cs="宋体"/>
          <w:sz w:val="28"/>
          <w:bdr w:val="none" w:sz="0" w:space="0" w:color="auto"/>
        </w:rPr>
        <w:t>，比自己小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的老婆和网友跑了，卷走了他所有的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金和存款，留下他和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两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的儿子，他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甚至没</w:t>
      </w:r>
      <w:r>
        <w:rPr>
          <w:rFonts w:ascii="宋体" w:eastAsia="宋体" w:hAnsi="SimSun" w:cs="宋体"/>
          <w:sz w:val="28"/>
          <w:bdr w:val="none" w:sz="0" w:space="0" w:color="auto"/>
        </w:rPr>
        <w:t>领结</w:t>
      </w:r>
      <w:r>
        <w:rPr>
          <w:rFonts w:ascii="宋体" w:eastAsia="宋体" w:hAnsi="MS Mincho" w:cs="宋体"/>
          <w:sz w:val="28"/>
          <w:bdr w:val="none" w:sz="0" w:space="0" w:color="auto"/>
        </w:rPr>
        <w:t>婚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最无厘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的登广告要求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一一名男子要把自己的左脚脚底板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商家作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广告展板，</w:t>
      </w:r>
      <w:r>
        <w:rPr>
          <w:rFonts w:ascii="宋体" w:eastAsia="宋体" w:hAnsi="SimSun" w:cs="宋体"/>
          <w:sz w:val="28"/>
          <w:bdr w:val="none" w:sz="0" w:space="0" w:color="auto"/>
        </w:rPr>
        <w:t>问为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要用脚底板，他解</w:t>
      </w:r>
      <w:r>
        <w:rPr>
          <w:rFonts w:ascii="宋体" w:eastAsia="宋体" w:hAnsi="SimSun" w:cs="宋体"/>
          <w:sz w:val="28"/>
          <w:bdr w:val="none" w:sz="0" w:space="0" w:color="auto"/>
        </w:rPr>
        <w:t>释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越是看不到越是好奇，从而达到宣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商品的效果</w:t>
      </w:r>
      <w:r>
        <w:rPr>
          <w:rFonts w:ascii="宋体" w:eastAsia="宋体" w:cs="宋体"/>
          <w:sz w:val="28"/>
          <w:bdr w:val="none" w:sz="0" w:space="0" w:color="auto"/>
        </w:rPr>
        <w:t>…..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最有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任感的市民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一一体育大学已退休教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，曾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向有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部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反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多达</w:t>
      </w:r>
      <w:r>
        <w:rPr>
          <w:rFonts w:ascii="宋体" w:eastAsia="宋体" w:cs="宋体"/>
          <w:sz w:val="28"/>
          <w:bdr w:val="none" w:sz="0" w:space="0" w:color="auto"/>
        </w:rPr>
        <w:t>30</w:t>
      </w:r>
      <w:r>
        <w:rPr>
          <w:rFonts w:ascii="宋体" w:eastAsia="宋体" w:hAnsi="MS Mincho" w:cs="宋体"/>
          <w:sz w:val="28"/>
          <w:bdr w:val="none" w:sz="0" w:space="0" w:color="auto"/>
        </w:rPr>
        <w:t>多次体育大学大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外有影响市容的残破小房，一直无人管理，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重影响北京城市形象，愿意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者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自走</w:t>
      </w:r>
      <w:r>
        <w:rPr>
          <w:rFonts w:ascii="宋体" w:eastAsia="宋体" w:hAnsi="SimSun" w:cs="宋体"/>
          <w:sz w:val="28"/>
          <w:bdr w:val="none" w:sz="0" w:space="0" w:color="auto"/>
        </w:rPr>
        <w:t>访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</w:t>
      </w:r>
      <w:r>
        <w:rPr>
          <w:rFonts w:ascii="宋体" w:eastAsia="宋体" w:hAnsi="SimSun" w:cs="宋体"/>
          <w:sz w:val="28"/>
          <w:bdr w:val="none" w:sz="0" w:space="0" w:color="auto"/>
        </w:rPr>
        <w:t>现实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cs="宋体"/>
          <w:sz w:val="28"/>
          <w:bdr w:val="none" w:sz="0" w:space="0" w:color="auto"/>
        </w:rPr>
        <w:t>——</w:t>
      </w:r>
      <w:r>
        <w:rPr>
          <w:rFonts w:ascii="宋体" w:eastAsia="宋体" w:hAnsi="MS Mincho" w:cs="宋体"/>
          <w:sz w:val="28"/>
          <w:bdr w:val="none" w:sz="0" w:space="0" w:color="auto"/>
        </w:rPr>
        <w:t>一因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提供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索被采</w:t>
      </w:r>
      <w:r>
        <w:rPr>
          <w:rFonts w:ascii="宋体" w:eastAsia="宋体" w:hAnsi="SimSun" w:cs="宋体"/>
          <w:sz w:val="28"/>
          <w:bdr w:val="none" w:sz="0" w:space="0" w:color="auto"/>
        </w:rPr>
        <w:t>纳</w:t>
      </w:r>
      <w:r>
        <w:rPr>
          <w:rFonts w:ascii="宋体" w:eastAsia="宋体" w:hAnsi="MS Mincho" w:cs="宋体"/>
          <w:sz w:val="28"/>
          <w:bdr w:val="none" w:sz="0" w:space="0" w:color="auto"/>
        </w:rPr>
        <w:t>后会有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索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，所以也就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生了一些</w:t>
      </w:r>
      <w:r>
        <w:rPr>
          <w:rFonts w:ascii="宋体" w:eastAsia="宋体" w:hAnsi="SimSun" w:cs="宋体"/>
          <w:sz w:val="28"/>
          <w:bdr w:val="none" w:sz="0" w:space="0" w:color="auto"/>
        </w:rPr>
        <w:t>专业线</w:t>
      </w:r>
      <w:r>
        <w:rPr>
          <w:rFonts w:ascii="宋体" w:eastAsia="宋体" w:hAnsi="MS Mincho" w:cs="宋体"/>
          <w:sz w:val="28"/>
          <w:bdr w:val="none" w:sz="0" w:space="0" w:color="auto"/>
        </w:rPr>
        <w:t>人，在</w:t>
      </w:r>
      <w:r>
        <w:rPr>
          <w:rFonts w:ascii="宋体" w:eastAsia="宋体" w:hAnsi="SimSun" w:cs="宋体"/>
          <w:sz w:val="28"/>
          <w:bdr w:val="none" w:sz="0" w:space="0" w:color="auto"/>
        </w:rPr>
        <w:t>热线组</w:t>
      </w:r>
      <w:r>
        <w:rPr>
          <w:rFonts w:ascii="宋体" w:eastAsia="宋体" w:hAnsi="MS Mincho" w:cs="宋体"/>
          <w:sz w:val="28"/>
          <w:bdr w:val="none" w:sz="0" w:space="0" w:color="auto"/>
        </w:rPr>
        <w:t>最出名的要数</w:t>
      </w:r>
      <w:r>
        <w:rPr>
          <w:rFonts w:ascii="宋体" w:eastAsia="宋体" w:hAnsi="SimSun" w:cs="宋体"/>
          <w:sz w:val="28"/>
          <w:bdr w:val="none" w:sz="0" w:space="0" w:color="auto"/>
        </w:rPr>
        <w:t>马</w:t>
      </w:r>
      <w:r>
        <w:rPr>
          <w:rFonts w:ascii="宋体" w:eastAsia="宋体" w:hAnsi="MS Mincho" w:cs="宋体"/>
          <w:sz w:val="28"/>
          <w:bdr w:val="none" w:sz="0" w:space="0" w:color="auto"/>
        </w:rPr>
        <w:t>先生了，他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次都会先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你有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趣做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条儿</w:t>
      </w:r>
      <w:r>
        <w:rPr>
          <w:rFonts w:ascii="宋体" w:eastAsia="宋体" w:hAnsi="SimSun" w:cs="宋体"/>
          <w:sz w:val="28"/>
          <w:bdr w:val="none" w:sz="0" w:space="0" w:color="auto"/>
        </w:rPr>
        <w:t>吗</w:t>
      </w:r>
      <w:r>
        <w:rPr>
          <w:rFonts w:ascii="宋体" w:eastAsia="宋体" w:hAnsi="MS Mincho" w:cs="宋体"/>
          <w:sz w:val="28"/>
          <w:bdr w:val="none" w:sz="0" w:space="0" w:color="auto"/>
        </w:rPr>
        <w:t>？有的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我再告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cs="宋体"/>
          <w:sz w:val="28"/>
          <w:bdr w:val="none" w:sz="0" w:space="0" w:color="auto"/>
        </w:rPr>
        <w:t>……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最巧合的来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cs="宋体"/>
          <w:sz w:val="28"/>
          <w:bdr w:val="none" w:sz="0" w:space="0" w:color="auto"/>
        </w:rPr>
        <w:t>——————</w:t>
      </w:r>
      <w:r>
        <w:rPr>
          <w:rFonts w:ascii="宋体" w:eastAsia="宋体" w:hAnsi="MS Mincho" w:cs="宋体"/>
          <w:sz w:val="28"/>
          <w:bdr w:val="none" w:sz="0" w:space="0" w:color="auto"/>
        </w:rPr>
        <w:t>有一位女士来</w:t>
      </w:r>
      <w:r>
        <w:rPr>
          <w:rFonts w:ascii="宋体" w:eastAsia="宋体" w:hAnsi="SimSun" w:cs="宋体"/>
          <w:sz w:val="28"/>
          <w:bdr w:val="none" w:sz="0" w:space="0" w:color="auto"/>
        </w:rPr>
        <w:t>电</w:t>
      </w:r>
      <w:r>
        <w:rPr>
          <w:rFonts w:ascii="宋体" w:eastAsia="宋体" w:hAnsi="MS Mincho" w:cs="宋体"/>
          <w:sz w:val="28"/>
          <w:bdr w:val="none" w:sz="0" w:space="0" w:color="auto"/>
        </w:rPr>
        <w:t>指名找我，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做的那条新</w:t>
      </w:r>
      <w:r>
        <w:rPr>
          <w:rFonts w:ascii="宋体" w:eastAsia="宋体" w:hAnsi="SimSun" w:cs="宋体"/>
          <w:sz w:val="28"/>
          <w:bdr w:val="none" w:sz="0" w:space="0" w:color="auto"/>
        </w:rPr>
        <w:t>闻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生在她家附近，那天正好我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接</w:t>
      </w:r>
      <w:r>
        <w:rPr>
          <w:rFonts w:ascii="宋体" w:eastAsia="宋体" w:hAnsi="SimSun" w:cs="宋体"/>
          <w:sz w:val="28"/>
          <w:bdr w:val="none" w:sz="0" w:space="0" w:color="auto"/>
        </w:rPr>
        <w:t>热线</w:t>
      </w:r>
      <w:r>
        <w:rPr>
          <w:rFonts w:ascii="宋体" w:eastAsia="宋体" w:hAnsi="MS Mincho" w:cs="宋体"/>
          <w:sz w:val="28"/>
          <w:bdr w:val="none" w:sz="0" w:space="0" w:color="auto"/>
        </w:rPr>
        <w:t>，她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们对这问题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注，当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我真是感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好奇妙。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在接</w:t>
      </w:r>
      <w:r>
        <w:rPr>
          <w:rFonts w:ascii="宋体" w:eastAsia="宋体" w:hAnsi="SimSun" w:cs="宋体"/>
          <w:sz w:val="28"/>
          <w:bdr w:val="none" w:sz="0" w:space="0" w:color="auto"/>
        </w:rPr>
        <w:t>热线</w:t>
      </w:r>
      <w:r>
        <w:rPr>
          <w:rFonts w:ascii="宋体" w:eastAsia="宋体" w:hAnsi="MS Mincho" w:cs="宋体"/>
          <w:sz w:val="28"/>
          <w:bdr w:val="none" w:sz="0" w:space="0" w:color="auto"/>
        </w:rPr>
        <w:t>的半个月里，我确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感到，我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察生活的能力和新</w:t>
      </w:r>
      <w:r>
        <w:rPr>
          <w:rFonts w:ascii="宋体" w:eastAsia="宋体" w:hAnsi="SimSun" w:cs="宋体"/>
          <w:sz w:val="28"/>
          <w:bdr w:val="none" w:sz="0" w:space="0" w:color="auto"/>
        </w:rPr>
        <w:t>闻</w:t>
      </w:r>
      <w:r>
        <w:rPr>
          <w:rFonts w:ascii="宋体" w:eastAsia="宋体" w:hAnsi="MS Mincho" w:cs="宋体"/>
          <w:sz w:val="28"/>
          <w:bdr w:val="none" w:sz="0" w:space="0" w:color="auto"/>
        </w:rPr>
        <w:t>的敏感性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，有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普通市民有着更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微的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察力，他</w:t>
      </w:r>
      <w:r>
        <w:rPr>
          <w:rFonts w:ascii="宋体" w:eastAsia="宋体" w:hAnsi="SimSun" w:cs="宋体"/>
          <w:sz w:val="28"/>
          <w:bdr w:val="none" w:sz="0" w:space="0" w:color="auto"/>
        </w:rPr>
        <w:t>们发现</w:t>
      </w:r>
      <w:r>
        <w:rPr>
          <w:rFonts w:ascii="宋体" w:eastAsia="宋体" w:hAnsi="MS Mincho" w:cs="宋体"/>
          <w:sz w:val="28"/>
          <w:bdr w:val="none" w:sz="0" w:space="0" w:color="auto"/>
        </w:rPr>
        <w:t>社会中存在的的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，苦于找不到解决的渠道，求助于媒体，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明他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是很信任并且依</w:t>
      </w:r>
      <w:r>
        <w:rPr>
          <w:rFonts w:ascii="宋体" w:eastAsia="宋体" w:hAnsi="SimSun" w:cs="宋体"/>
          <w:sz w:val="28"/>
          <w:bdr w:val="none" w:sz="0" w:space="0" w:color="auto"/>
        </w:rPr>
        <w:t>赖</w:t>
      </w:r>
      <w:r>
        <w:rPr>
          <w:rFonts w:ascii="宋体" w:eastAsia="宋体" w:hAnsi="MS Mincho" w:cs="宋体"/>
          <w:sz w:val="28"/>
          <w:bdr w:val="none" w:sz="0" w:space="0" w:color="auto"/>
        </w:rPr>
        <w:t>媒体的，我也感到</w:t>
      </w:r>
      <w:r>
        <w:rPr>
          <w:rFonts w:ascii="宋体" w:eastAsia="宋体" w:hAnsi="SimSun" w:cs="宋体"/>
          <w:sz w:val="28"/>
          <w:bdr w:val="none" w:sz="0" w:space="0" w:color="auto"/>
        </w:rPr>
        <w:t>隐隐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任感和使命感，但是又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得自己的能力其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很有限，除了安慰的</w:t>
      </w:r>
      <w:r>
        <w:rPr>
          <w:rFonts w:ascii="宋体" w:eastAsia="宋体" w:hAnsi="SimSun" w:cs="宋体"/>
          <w:sz w:val="28"/>
          <w:bdr w:val="none" w:sz="0" w:space="0" w:color="auto"/>
        </w:rPr>
        <w:t>话语</w:t>
      </w:r>
      <w:r>
        <w:rPr>
          <w:rFonts w:ascii="宋体" w:eastAsia="宋体" w:hAnsi="MS Mincho" w:cs="宋体"/>
          <w:sz w:val="28"/>
          <w:bdr w:val="none" w:sz="0" w:space="0" w:color="auto"/>
        </w:rPr>
        <w:t>，也只能帮他</w:t>
      </w:r>
      <w:r>
        <w:rPr>
          <w:rFonts w:ascii="宋体" w:eastAsia="宋体" w:hAnsi="SimSun" w:cs="宋体"/>
          <w:sz w:val="28"/>
          <w:bdr w:val="none" w:sz="0" w:space="0" w:color="auto"/>
        </w:rPr>
        <w:t>们记录</w:t>
      </w:r>
      <w:r>
        <w:rPr>
          <w:rFonts w:ascii="宋体" w:eastAsia="宋体" w:hAnsi="MS Mincho" w:cs="宋体"/>
          <w:sz w:val="28"/>
          <w:bdr w:val="none" w:sz="0" w:space="0" w:color="auto"/>
        </w:rPr>
        <w:t>下来，而后</w:t>
      </w:r>
      <w:r>
        <w:rPr>
          <w:rFonts w:ascii="宋体" w:eastAsia="宋体" w:hAnsi="SimSun" w:cs="宋体"/>
          <w:sz w:val="28"/>
          <w:bdr w:val="none" w:sz="0" w:space="0" w:color="auto"/>
        </w:rPr>
        <w:t>编辑</w:t>
      </w:r>
      <w:r>
        <w:rPr>
          <w:rFonts w:ascii="宋体" w:eastAsia="宋体" w:hAnsi="MS Mincho" w:cs="宋体"/>
          <w:sz w:val="28"/>
          <w:bdr w:val="none" w:sz="0" w:space="0" w:color="auto"/>
        </w:rPr>
        <w:t>看了</w:t>
      </w:r>
      <w:r>
        <w:rPr>
          <w:rFonts w:ascii="宋体" w:eastAsia="宋体" w:hAnsi="SimSun" w:cs="宋体"/>
          <w:sz w:val="28"/>
          <w:bdr w:val="none" w:sz="0" w:space="0" w:color="auto"/>
        </w:rPr>
        <w:t>热线记录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又会因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一些不得已的原因而放弃，很多的最后都是以不能做，不好做而告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接的帮助也是无法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些信任遭到不得已的冷遇多了以后，是否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定的存在？我希望市民能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多些理解，相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部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，然后媒体人一起付出更多的努力！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暑期大学生</w:t>
      </w:r>
      <w:r>
        <w:rPr>
          <w:rFonts w:ascii="宋体" w:eastAsia="宋体" w:hAnsi="SimSun" w:cs="宋体"/>
          <w:sz w:val="28"/>
          <w:bdr w:val="none" w:sz="0" w:space="0" w:color="auto"/>
        </w:rPr>
        <w:t>实习报</w:t>
      </w:r>
      <w:r>
        <w:rPr>
          <w:rFonts w:ascii="宋体" w:eastAsia="宋体" w:hAnsi="MS Mincho" w:cs="宋体"/>
          <w:sz w:val="28"/>
          <w:bdr w:val="none" w:sz="0" w:space="0" w:color="auto"/>
        </w:rPr>
        <w:t>告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回想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之前两个月的暑假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，我一直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以忘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。十年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木，百年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人。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四年来，我以做一名高素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秀大学生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，全面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格要求自己，不断追求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，不断完善自己，不断超越自己。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我就要走上社会了，离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生活四年的大学校园了，一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我有一点不舍，可是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又能怎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呢，聚散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，只能期望自己将来的生活比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要好，那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的生活才是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，才是更有意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的生活。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践主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hAnsi="MS Mincho" w:cs="宋体"/>
          <w:sz w:val="28"/>
          <w:bdr w:val="none" w:sz="0" w:space="0" w:color="auto"/>
        </w:rPr>
        <w:t>暑期家教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践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：暑假放假期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践地点</w:t>
      </w:r>
      <w:r>
        <w:rPr>
          <w:rFonts w:ascii="宋体" w:eastAsia="宋体" w:hAnsi="MS Mincho" w:cs="宋体"/>
          <w:sz w:val="28"/>
          <w:bdr w:val="none" w:sz="0" w:space="0" w:color="auto"/>
        </w:rPr>
        <w:t>：太原市尖草坪区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眼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，一个炎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的假期就要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去了。</w:t>
      </w:r>
      <w:r>
        <w:rPr>
          <w:rFonts w:ascii="宋体" w:eastAsia="宋体" w:hAnsi="SimSun" w:cs="宋体"/>
          <w:sz w:val="28"/>
          <w:bdr w:val="none" w:sz="0" w:space="0" w:color="auto"/>
        </w:rPr>
        <w:t>蓦</w:t>
      </w:r>
      <w:r>
        <w:rPr>
          <w:rFonts w:ascii="宋体" w:eastAsia="宋体" w:hAnsi="MS Mincho" w:cs="宋体"/>
          <w:sz w:val="28"/>
          <w:bdr w:val="none" w:sz="0" w:space="0" w:color="auto"/>
        </w:rPr>
        <w:t>然回首，不能不感慨光</w:t>
      </w:r>
      <w:r>
        <w:rPr>
          <w:rFonts w:ascii="宋体" w:eastAsia="宋体" w:hAnsi="SimSun" w:cs="宋体"/>
          <w:sz w:val="28"/>
          <w:bdr w:val="none" w:sz="0" w:space="0" w:color="auto"/>
        </w:rPr>
        <w:t>阴</w:t>
      </w:r>
      <w:r>
        <w:rPr>
          <w:rFonts w:ascii="宋体" w:eastAsia="宋体" w:hAnsi="MS Mincho" w:cs="宋体"/>
          <w:sz w:val="28"/>
          <w:bdr w:val="none" w:sz="0" w:space="0" w:color="auto"/>
        </w:rPr>
        <w:t>似箭般穿梭中的那份无奈。当准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收拾心情，重整出</w:t>
      </w:r>
      <w:r>
        <w:rPr>
          <w:rFonts w:ascii="宋体" w:eastAsia="宋体" w:hAnsi="SimSun" w:cs="宋体"/>
          <w:sz w:val="28"/>
          <w:bdr w:val="none" w:sz="0" w:space="0" w:color="auto"/>
        </w:rPr>
        <w:t>发时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原来匆匆的假期里多了一份沉沉的充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。暑假期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，我找到了一份家教的工作。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是我自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入大学以来找到的第一份社会兼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工作。得到此份工作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，我的内心非常</w:t>
      </w:r>
      <w:r>
        <w:rPr>
          <w:rFonts w:ascii="宋体" w:eastAsia="宋体" w:hAnsi="SimSun" w:cs="宋体"/>
          <w:sz w:val="28"/>
          <w:bdr w:val="none" w:sz="0" w:space="0" w:color="auto"/>
        </w:rPr>
        <w:t>兴奋</w:t>
      </w:r>
      <w:r>
        <w:rPr>
          <w:rFonts w:ascii="宋体" w:eastAsia="宋体" w:hAnsi="MS Mincho" w:cs="宋体"/>
          <w:sz w:val="28"/>
          <w:bdr w:val="none" w:sz="0" w:space="0" w:color="auto"/>
        </w:rPr>
        <w:t>。因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自己得到了一个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自己的能力同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自身价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的机会。于是，我的暑假生活又增添了一道</w:t>
      </w:r>
      <w:r>
        <w:rPr>
          <w:rFonts w:ascii="宋体" w:eastAsia="宋体" w:hAnsi="SimSun" w:cs="宋体"/>
          <w:sz w:val="28"/>
          <w:bdr w:val="none" w:sz="0" w:space="0" w:color="auto"/>
        </w:rPr>
        <w:t>绚丽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景。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道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景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我学会了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多，体味了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多，思考了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cs="宋体"/>
          <w:sz w:val="28"/>
          <w:bdr w:val="none" w:sz="0" w:space="0" w:color="auto"/>
        </w:rPr>
        <w:t>……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最熟悉的陌生称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谓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了将近一个半月的家教生涯，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在的我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个称</w:t>
      </w:r>
      <w:r>
        <w:rPr>
          <w:rFonts w:ascii="宋体" w:eastAsia="宋体" w:hAnsi="SimSun" w:cs="宋体"/>
          <w:sz w:val="28"/>
          <w:bdr w:val="none" w:sz="0" w:space="0" w:color="auto"/>
        </w:rPr>
        <w:t>谓</w:t>
      </w:r>
      <w:r>
        <w:rPr>
          <w:rFonts w:ascii="宋体" w:eastAsia="宋体" w:hAnsi="MS Mincho" w:cs="宋体"/>
          <w:sz w:val="28"/>
          <w:bdr w:val="none" w:sz="0" w:space="0" w:color="auto"/>
        </w:rPr>
        <w:t>不再陌生，当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人称呼我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，没有了昔日的逃避与羞</w:t>
      </w:r>
      <w:r>
        <w:rPr>
          <w:rFonts w:ascii="宋体" w:eastAsia="宋体" w:hAnsi="SimSun" w:cs="宋体"/>
          <w:sz w:val="28"/>
          <w:bdr w:val="none" w:sz="0" w:space="0" w:color="auto"/>
        </w:rPr>
        <w:t>涩</w:t>
      </w:r>
      <w:r>
        <w:rPr>
          <w:rFonts w:ascii="宋体" w:eastAsia="宋体" w:hAnsi="MS Mincho" w:cs="宋体"/>
          <w:sz w:val="28"/>
          <w:bdr w:val="none" w:sz="0" w:space="0" w:color="auto"/>
        </w:rPr>
        <w:t>。有人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是太阳底下最神圣的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然我的兼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只是沾上了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的丁点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，可我分明感到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两个字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来的豪</w:t>
      </w:r>
      <w:r>
        <w:rPr>
          <w:rFonts w:ascii="宋体" w:eastAsia="宋体" w:hAnsi="SimSun" w:cs="宋体"/>
          <w:sz w:val="28"/>
          <w:bdr w:val="none" w:sz="0" w:space="0" w:color="auto"/>
        </w:rPr>
        <w:t>迈</w:t>
      </w:r>
      <w:r>
        <w:rPr>
          <w:rFonts w:ascii="宋体" w:eastAsia="宋体" w:hAnsi="MS Mincho" w:cs="宋体"/>
          <w:sz w:val="28"/>
          <w:bdr w:val="none" w:sz="0" w:space="0" w:color="auto"/>
        </w:rPr>
        <w:t>感。然而当告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了家教</w:t>
      </w:r>
      <w:r>
        <w:rPr>
          <w:rFonts w:ascii="宋体" w:eastAsia="宋体" w:hAnsi="SimSun" w:cs="宋体"/>
          <w:sz w:val="28"/>
          <w:bdr w:val="none" w:sz="0" w:space="0" w:color="auto"/>
        </w:rPr>
        <w:t>职务时</w:t>
      </w:r>
      <w:r>
        <w:rPr>
          <w:rFonts w:ascii="宋体" w:eastAsia="宋体" w:hAnsi="MS Mincho" w:cs="宋体"/>
          <w:sz w:val="28"/>
          <w:bdr w:val="none" w:sz="0" w:space="0" w:color="auto"/>
        </w:rPr>
        <w:t>，原先最熟悉的称</w:t>
      </w:r>
      <w:r>
        <w:rPr>
          <w:rFonts w:ascii="宋体" w:eastAsia="宋体" w:hAnsi="SimSun" w:cs="宋体"/>
          <w:sz w:val="28"/>
          <w:bdr w:val="none" w:sz="0" w:space="0" w:color="auto"/>
        </w:rPr>
        <w:t>谓</w:t>
      </w:r>
      <w:r>
        <w:rPr>
          <w:rFonts w:ascii="宋体" w:eastAsia="宋体" w:hAnsi="MS Mincho" w:cs="宋体"/>
          <w:sz w:val="28"/>
          <w:bdr w:val="none" w:sz="0" w:space="0" w:color="auto"/>
        </w:rPr>
        <w:t>，瞬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只留下陌生的</w:t>
      </w:r>
      <w:r>
        <w:rPr>
          <w:rFonts w:ascii="宋体" w:eastAsia="宋体" w:hAnsi="SimSun" w:cs="宋体"/>
          <w:sz w:val="28"/>
          <w:bdr w:val="none" w:sz="0" w:space="0" w:color="auto"/>
        </w:rPr>
        <w:t>晕</w:t>
      </w:r>
      <w:r>
        <w:rPr>
          <w:rFonts w:ascii="宋体" w:eastAsia="宋体" w:hAnsi="MS Mincho" w:cs="宋体"/>
          <w:sz w:val="28"/>
          <w:bdr w:val="none" w:sz="0" w:space="0" w:color="auto"/>
        </w:rPr>
        <w:t>印，一圈又一圈</w:t>
      </w:r>
      <w:r>
        <w:rPr>
          <w:rFonts w:ascii="宋体" w:eastAsia="宋体" w:cs="宋体"/>
          <w:sz w:val="28"/>
          <w:bdr w:val="none" w:sz="0" w:space="0" w:color="auto"/>
        </w:rPr>
        <w:t>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面伊始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第一次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面是在</w:t>
      </w: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13</w:t>
      </w:r>
      <w:r>
        <w:rPr>
          <w:rFonts w:ascii="宋体" w:eastAsia="宋体" w:hAnsi="MS Mincho" w:cs="宋体"/>
          <w:sz w:val="28"/>
          <w:bdr w:val="none" w:sz="0" w:space="0" w:color="auto"/>
        </w:rPr>
        <w:t>号的下午，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一天主要是了解他的学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情况，看完他的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卷以后，我又和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个孩子交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了一会，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的感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就是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个孩子的抽象思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很好，但是可能是在上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  <w:r>
        <w:rPr>
          <w:rFonts w:ascii="宋体" w:eastAsia="宋体" w:hAnsi="MS Mincho" w:cs="宋体"/>
          <w:sz w:val="28"/>
          <w:bdr w:val="none" w:sz="0" w:space="0" w:color="auto"/>
        </w:rPr>
        <w:t>候听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够认</w:t>
      </w:r>
      <w:r>
        <w:rPr>
          <w:rFonts w:ascii="宋体" w:eastAsia="宋体" w:hAnsi="MS Mincho" w:cs="宋体"/>
          <w:sz w:val="28"/>
          <w:bdr w:val="none" w:sz="0" w:space="0" w:color="auto"/>
        </w:rPr>
        <w:t>真，数学方面基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不扎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算能力有待提高，而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面太窄，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感殛待培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较严</w:t>
      </w:r>
      <w:r>
        <w:rPr>
          <w:rFonts w:ascii="宋体" w:eastAsia="宋体" w:hAnsi="MS Mincho" w:cs="宋体"/>
          <w:sz w:val="28"/>
          <w:bdr w:val="none" w:sz="0" w:space="0" w:color="auto"/>
        </w:rPr>
        <w:t>重，不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单词</w:t>
      </w:r>
      <w:r>
        <w:rPr>
          <w:rFonts w:ascii="宋体" w:eastAsia="宋体" w:hAnsi="MS Mincho" w:cs="宋体"/>
          <w:sz w:val="28"/>
          <w:bdr w:val="none" w:sz="0" w:space="0" w:color="auto"/>
        </w:rPr>
        <w:t>掌握不好，英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不敢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，而且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经产</w:t>
      </w:r>
      <w:r>
        <w:rPr>
          <w:rFonts w:ascii="宋体" w:eastAsia="宋体" w:hAnsi="MS Mincho" w:cs="宋体"/>
          <w:sz w:val="28"/>
          <w:bdr w:val="none" w:sz="0" w:space="0" w:color="auto"/>
        </w:rPr>
        <w:t>生了畏惧感和</w:t>
      </w:r>
      <w:r>
        <w:rPr>
          <w:rFonts w:ascii="宋体" w:eastAsia="宋体" w:hAnsi="SimSun" w:cs="宋体"/>
          <w:sz w:val="28"/>
          <w:bdr w:val="none" w:sz="0" w:space="0" w:color="auto"/>
        </w:rPr>
        <w:t>厌恶</w:t>
      </w:r>
      <w:r>
        <w:rPr>
          <w:rFonts w:ascii="宋体" w:eastAsia="宋体" w:hAnsi="MS Mincho" w:cs="宋体"/>
          <w:sz w:val="28"/>
          <w:bdr w:val="none" w:sz="0" w:space="0" w:color="auto"/>
        </w:rPr>
        <w:t>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安排：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上述情况，我</w:t>
      </w:r>
      <w:r>
        <w:rPr>
          <w:rFonts w:ascii="宋体" w:eastAsia="宋体" w:hAnsi="SimSun" w:cs="宋体"/>
          <w:sz w:val="28"/>
          <w:bdr w:val="none" w:sz="0" w:space="0" w:color="auto"/>
        </w:rPr>
        <w:t>为该</w:t>
      </w:r>
      <w:r>
        <w:rPr>
          <w:rFonts w:ascii="宋体" w:eastAsia="宋体" w:hAnsi="MS Mincho" w:cs="宋体"/>
          <w:sz w:val="28"/>
          <w:bdr w:val="none" w:sz="0" w:space="0" w:color="auto"/>
        </w:rPr>
        <w:t>生制定了一套方法：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（一）数学采用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夯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cs="宋体"/>
          <w:sz w:val="28"/>
          <w:bdr w:val="none" w:sz="0" w:space="0" w:color="auto"/>
        </w:rPr>
        <w:t>—</w:t>
      </w:r>
      <w:r>
        <w:rPr>
          <w:rFonts w:ascii="宋体" w:eastAsia="宋体" w:hAnsi="MS Mincho" w:cs="宋体"/>
          <w:sz w:val="28"/>
          <w:bdr w:val="none" w:sz="0" w:space="0" w:color="auto"/>
        </w:rPr>
        <w:t>逐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提高</w:t>
      </w:r>
      <w:r>
        <w:rPr>
          <w:rFonts w:ascii="宋体" w:eastAsia="宋体" w:cs="宋体"/>
          <w:sz w:val="28"/>
          <w:bdr w:val="none" w:sz="0" w:space="0" w:color="auto"/>
        </w:rPr>
        <w:t>—</w:t>
      </w:r>
      <w:r>
        <w:rPr>
          <w:rFonts w:ascii="宋体" w:eastAsia="宋体" w:hAnsi="MS Mincho" w:cs="宋体"/>
          <w:sz w:val="28"/>
          <w:bdr w:val="none" w:sz="0" w:space="0" w:color="auto"/>
        </w:rPr>
        <w:t>超前学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分三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走的</w:t>
      </w:r>
      <w:r>
        <w:rPr>
          <w:rFonts w:ascii="宋体" w:eastAsia="宋体" w:hAnsi="SimSun" w:cs="宋体"/>
          <w:sz w:val="28"/>
          <w:bdr w:val="none" w:sz="0" w:space="0" w:color="auto"/>
        </w:rPr>
        <w:t>辅导计</w:t>
      </w:r>
      <w:r>
        <w:rPr>
          <w:rFonts w:ascii="宋体" w:eastAsia="宋体" w:hAnsi="MS Mincho" w:cs="宋体"/>
          <w:sz w:val="28"/>
          <w:bdr w:val="none" w:sz="0" w:space="0" w:color="auto"/>
        </w:rPr>
        <w:t>划，首先花大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十天</w:t>
      </w:r>
      <w:r>
        <w:rPr>
          <w:rFonts w:ascii="宋体" w:eastAsia="宋体" w:hAnsi="SimSun" w:cs="宋体"/>
          <w:sz w:val="28"/>
          <w:bdr w:val="none" w:sz="0" w:space="0" w:color="auto"/>
        </w:rPr>
        <w:t>时间对</w:t>
      </w:r>
      <w:r>
        <w:rPr>
          <w:rFonts w:ascii="宋体" w:eastAsia="宋体" w:hAnsi="MS Mincho" w:cs="宋体"/>
          <w:sz w:val="28"/>
          <w:bdr w:val="none" w:sz="0" w:space="0" w:color="auto"/>
        </w:rPr>
        <w:t>他初一的数学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性的</w:t>
      </w:r>
      <w:r>
        <w:rPr>
          <w:rFonts w:ascii="宋体" w:eastAsia="宋体" w:hAnsi="SimSun" w:cs="宋体"/>
          <w:sz w:val="28"/>
          <w:bdr w:val="none" w:sz="0" w:space="0" w:color="auto"/>
        </w:rPr>
        <w:t>补习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他掌握的比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差的章</w:t>
      </w:r>
      <w:r>
        <w:rPr>
          <w:rFonts w:ascii="宋体" w:eastAsia="宋体" w:hAnsi="SimSun" w:cs="宋体"/>
          <w:sz w:val="28"/>
          <w:bdr w:val="none" w:sz="0" w:space="0" w:color="auto"/>
        </w:rPr>
        <w:t>节进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专题训练</w:t>
      </w:r>
      <w:r>
        <w:rPr>
          <w:rFonts w:ascii="宋体" w:eastAsia="宋体" w:hAnsi="MS Mincho" w:cs="宋体"/>
          <w:sz w:val="28"/>
          <w:bdr w:val="none" w:sz="0" w:space="0" w:color="auto"/>
        </w:rPr>
        <w:t>；然后再花大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十天</w:t>
      </w:r>
      <w:r>
        <w:rPr>
          <w:rFonts w:ascii="宋体" w:eastAsia="宋体" w:hAnsi="SimSun" w:cs="宋体"/>
          <w:sz w:val="28"/>
          <w:bdr w:val="none" w:sz="0" w:space="0" w:color="auto"/>
        </w:rPr>
        <w:t>时间对</w:t>
      </w:r>
      <w:r>
        <w:rPr>
          <w:rFonts w:ascii="宋体" w:eastAsia="宋体" w:hAnsi="MS Mincho" w:cs="宋体"/>
          <w:sz w:val="28"/>
          <w:bdr w:val="none" w:sz="0" w:space="0" w:color="auto"/>
        </w:rPr>
        <w:t>他初一的数学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行整体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，提高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度；随后花大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五天的</w:t>
      </w:r>
      <w:r>
        <w:rPr>
          <w:rFonts w:ascii="宋体" w:eastAsia="宋体" w:hAnsi="SimSun" w:cs="宋体"/>
          <w:sz w:val="28"/>
          <w:bdr w:val="none" w:sz="0" w:space="0" w:color="auto"/>
        </w:rPr>
        <w:t>时间给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解一些数学解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技巧和方法，提高他的数学思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能力；最后剩下的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他提前教初二的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8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（二）而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主要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专题训练</w:t>
      </w:r>
      <w:r>
        <w:rPr>
          <w:rFonts w:ascii="宋体" w:eastAsia="宋体" w:hAnsi="MS Mincho" w:cs="宋体"/>
          <w:sz w:val="28"/>
          <w:bdr w:val="none" w:sz="0" w:space="0" w:color="auto"/>
        </w:rPr>
        <w:t>，并重点</w:t>
      </w:r>
      <w:r>
        <w:rPr>
          <w:rFonts w:ascii="宋体" w:eastAsia="宋体" w:hAnsi="SimSun" w:cs="宋体"/>
          <w:sz w:val="28"/>
          <w:bdr w:val="none" w:sz="0" w:space="0" w:color="auto"/>
        </w:rPr>
        <w:t>训练阅读</w:t>
      </w:r>
      <w:r>
        <w:rPr>
          <w:rFonts w:ascii="宋体" w:eastAsia="宋体" w:hAnsi="MS Mincho" w:cs="宋体"/>
          <w:sz w:val="28"/>
          <w:bdr w:val="none" w:sz="0" w:space="0" w:color="auto"/>
        </w:rPr>
        <w:t>理解和文言文。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（三）英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由于他的基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太差，而且已</w:t>
      </w:r>
      <w:r>
        <w:rPr>
          <w:rFonts w:ascii="宋体" w:eastAsia="宋体" w:hAnsi="SimSun" w:cs="宋体"/>
          <w:sz w:val="28"/>
          <w:bdr w:val="none" w:sz="0" w:space="0" w:color="auto"/>
        </w:rPr>
        <w:t>经对</w:t>
      </w:r>
      <w:r>
        <w:rPr>
          <w:rFonts w:ascii="宋体" w:eastAsia="宋体" w:hAnsi="MS Mincho" w:cs="宋体"/>
          <w:sz w:val="28"/>
          <w:bdr w:val="none" w:sz="0" w:space="0" w:color="auto"/>
        </w:rPr>
        <w:t>英</w:t>
      </w:r>
      <w:r>
        <w:rPr>
          <w:rFonts w:ascii="宋体" w:eastAsia="宋体" w:hAnsi="SimSun" w:cs="宋体"/>
          <w:sz w:val="28"/>
          <w:bdr w:val="none" w:sz="0" w:space="0" w:color="auto"/>
        </w:rPr>
        <w:t>语产</w:t>
      </w:r>
      <w:r>
        <w:rPr>
          <w:rFonts w:ascii="宋体" w:eastAsia="宋体" w:hAnsi="MS Mincho" w:cs="宋体"/>
          <w:sz w:val="28"/>
          <w:bdr w:val="none" w:sz="0" w:space="0" w:color="auto"/>
        </w:rPr>
        <w:t>生了畏惧感，所以我不打算在英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方面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行太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，主要是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解一些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美的英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短文，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一些英美文化方面的知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解文章的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住一些</w:t>
      </w:r>
      <w:r>
        <w:rPr>
          <w:rFonts w:ascii="宋体" w:eastAsia="宋体" w:hAnsi="SimSun" w:cs="宋体"/>
          <w:sz w:val="28"/>
          <w:bdr w:val="none" w:sz="0" w:space="0" w:color="auto"/>
        </w:rPr>
        <w:t>单词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法，并和他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行英</w:t>
      </w:r>
      <w:r>
        <w:rPr>
          <w:rFonts w:ascii="宋体" w:eastAsia="宋体" w:hAnsi="SimSun" w:cs="宋体"/>
          <w:sz w:val="28"/>
          <w:bdr w:val="none" w:sz="0" w:space="0" w:color="auto"/>
        </w:rPr>
        <w:t>语对话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他敢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之，采用鼓励式教育，培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起他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英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快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乐时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光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在和他相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的日子里，我一直把他当作我的朋友一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看待，当作我的弟弟一</w:t>
      </w:r>
      <w:r>
        <w:rPr>
          <w:rFonts w:ascii="宋体" w:eastAsia="宋体" w:hAnsi="SimSun" w:cs="宋体"/>
          <w:sz w:val="28"/>
          <w:bdr w:val="none" w:sz="0" w:space="0" w:color="auto"/>
        </w:rPr>
        <w:t>样对</w:t>
      </w:r>
      <w:r>
        <w:rPr>
          <w:rFonts w:ascii="宋体" w:eastAsia="宋体" w:hAnsi="MS Mincho" w:cs="宋体"/>
          <w:sz w:val="28"/>
          <w:bdr w:val="none" w:sz="0" w:space="0" w:color="auto"/>
        </w:rPr>
        <w:t>待，在</w:t>
      </w:r>
      <w:r>
        <w:rPr>
          <w:rFonts w:ascii="宋体" w:eastAsia="宋体" w:hAnsi="SimSun" w:cs="宋体"/>
          <w:sz w:val="28"/>
          <w:bdr w:val="none" w:sz="0" w:space="0" w:color="auto"/>
        </w:rPr>
        <w:t>讲课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候，我尽量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言有趣，</w:t>
      </w:r>
      <w:r>
        <w:rPr>
          <w:rFonts w:ascii="宋体" w:eastAsia="宋体" w:hAnsi="SimSun" w:cs="宋体"/>
          <w:sz w:val="28"/>
          <w:bdr w:val="none" w:sz="0" w:space="0" w:color="auto"/>
        </w:rPr>
        <w:t>简洁</w:t>
      </w:r>
      <w:r>
        <w:rPr>
          <w:rFonts w:ascii="宋体" w:eastAsia="宋体" w:hAnsi="MS Mincho" w:cs="宋体"/>
          <w:sz w:val="28"/>
          <w:bdr w:val="none" w:sz="0" w:space="0" w:color="auto"/>
        </w:rPr>
        <w:t>明了，在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后，我和他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心，帮他解决一些他在平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遇到的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。到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束家教的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候，他的数学已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有了很大的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文水平也有了很大的提高，英</w:t>
      </w:r>
      <w:r>
        <w:rPr>
          <w:rFonts w:ascii="宋体" w:eastAsia="宋体" w:hAnsi="SimSun" w:cs="宋体"/>
          <w:sz w:val="28"/>
          <w:bdr w:val="none" w:sz="0" w:space="0" w:color="auto"/>
        </w:rPr>
        <w:t>语虽</w:t>
      </w:r>
      <w:r>
        <w:rPr>
          <w:rFonts w:ascii="宋体" w:eastAsia="宋体" w:hAnsi="MS Mincho" w:cs="宋体"/>
          <w:sz w:val="28"/>
          <w:bdr w:val="none" w:sz="0" w:space="0" w:color="auto"/>
        </w:rPr>
        <w:t>然不能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他有了很大的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，但是他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始敢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，愿意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更令我高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的是，以前他</w:t>
      </w:r>
      <w:r>
        <w:rPr>
          <w:rFonts w:ascii="宋体" w:eastAsia="宋体" w:hAnsi="SimSun" w:cs="宋体"/>
          <w:sz w:val="28"/>
          <w:bdr w:val="none" w:sz="0" w:space="0" w:color="auto"/>
        </w:rPr>
        <w:t>对每</w:t>
      </w:r>
      <w:r>
        <w:rPr>
          <w:rFonts w:ascii="宋体" w:eastAsia="宋体" w:hAnsi="MS Mincho" w:cs="宋体"/>
          <w:sz w:val="28"/>
          <w:bdr w:val="none" w:sz="0" w:space="0" w:color="auto"/>
        </w:rPr>
        <w:t>天繁重的学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很</w:t>
      </w:r>
      <w:r>
        <w:rPr>
          <w:rFonts w:ascii="宋体" w:eastAsia="宋体" w:hAnsi="SimSun" w:cs="宋体"/>
          <w:sz w:val="28"/>
          <w:bdr w:val="none" w:sz="0" w:space="0" w:color="auto"/>
        </w:rPr>
        <w:t>厌恶</w:t>
      </w:r>
      <w:r>
        <w:rPr>
          <w:rFonts w:ascii="宋体" w:eastAsia="宋体" w:hAnsi="MS Mincho" w:cs="宋体"/>
          <w:sz w:val="28"/>
          <w:bdr w:val="none" w:sz="0" w:space="0" w:color="auto"/>
        </w:rPr>
        <w:t>，不理解父母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他期望，但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一个月的交流，他有了很大的改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，我走的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候，他把我送到了</w:t>
      </w:r>
      <w:r>
        <w:rPr>
          <w:rFonts w:ascii="宋体" w:eastAsia="宋体" w:hAnsi="SimSun" w:cs="宋体"/>
          <w:sz w:val="28"/>
          <w:bdr w:val="none" w:sz="0" w:space="0" w:color="auto"/>
        </w:rPr>
        <w:t>车</w:t>
      </w:r>
      <w:r>
        <w:rPr>
          <w:rFonts w:ascii="宋体" w:eastAsia="宋体" w:hAnsi="MS Mincho" w:cs="宋体"/>
          <w:sz w:val="28"/>
          <w:bdr w:val="none" w:sz="0" w:space="0" w:color="auto"/>
        </w:rPr>
        <w:t>站，并且</w:t>
      </w:r>
      <w:r>
        <w:rPr>
          <w:rFonts w:ascii="宋体" w:eastAsia="宋体" w:hAnsi="SimSun" w:cs="宋体"/>
          <w:sz w:val="28"/>
          <w:bdr w:val="none" w:sz="0" w:space="0" w:color="auto"/>
        </w:rPr>
        <w:t>郑</w:t>
      </w:r>
      <w:r>
        <w:rPr>
          <w:rFonts w:ascii="宋体" w:eastAsia="宋体" w:hAnsi="MS Mincho" w:cs="宋体"/>
          <w:sz w:val="28"/>
          <w:bdr w:val="none" w:sz="0" w:space="0" w:color="auto"/>
        </w:rPr>
        <w:t>重的告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，你放心，我会努力学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的，今年我的成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一定会提高的。听着他的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，我感到由衷的高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然我一直不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他叫我老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，把我当朋友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待，但我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得我也没有玷</w:t>
      </w:r>
      <w:r>
        <w:rPr>
          <w:rFonts w:ascii="宋体" w:eastAsia="宋体" w:hAnsi="SimSun" w:cs="宋体"/>
          <w:sz w:val="28"/>
          <w:bdr w:val="none" w:sz="0" w:space="0" w:color="auto"/>
        </w:rPr>
        <w:t>污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师这</w:t>
      </w:r>
      <w:r>
        <w:rPr>
          <w:rFonts w:ascii="宋体" w:eastAsia="宋体" w:hAnsi="MS Mincho" w:cs="宋体"/>
          <w:sz w:val="28"/>
          <w:bdr w:val="none" w:sz="0" w:space="0" w:color="auto"/>
        </w:rPr>
        <w:t>个神圣的字眼，他的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句</w:t>
      </w:r>
      <w:r>
        <w:rPr>
          <w:rFonts w:ascii="宋体" w:eastAsia="宋体" w:hAnsi="SimSun" w:cs="宋体"/>
          <w:sz w:val="28"/>
          <w:bdr w:val="none" w:sz="0" w:space="0" w:color="auto"/>
        </w:rPr>
        <w:t>话让</w:t>
      </w:r>
      <w:r>
        <w:rPr>
          <w:rFonts w:ascii="宋体" w:eastAsia="宋体" w:hAnsi="MS Mincho" w:cs="宋体"/>
          <w:sz w:val="28"/>
          <w:bdr w:val="none" w:sz="0" w:space="0" w:color="auto"/>
        </w:rPr>
        <w:t>我肯定了我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次家教的成果。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9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拿着自己</w:t>
      </w:r>
      <w:r>
        <w:rPr>
          <w:rFonts w:ascii="宋体" w:eastAsia="宋体" w:hAnsi="SimSun" w:cs="宋体"/>
          <w:sz w:val="28"/>
          <w:bdr w:val="none" w:sz="0" w:space="0" w:color="auto"/>
        </w:rPr>
        <w:t>挣</w:t>
      </w:r>
      <w:r>
        <w:rPr>
          <w:rFonts w:ascii="宋体" w:eastAsia="宋体" w:hAnsi="MS Mincho" w:cs="宋体"/>
          <w:sz w:val="28"/>
          <w:bdr w:val="none" w:sz="0" w:space="0" w:color="auto"/>
        </w:rPr>
        <w:t>的第一笔</w:t>
      </w:r>
      <w:r>
        <w:rPr>
          <w:rFonts w:ascii="宋体" w:eastAsia="宋体" w:hAnsi="SimSun" w:cs="宋体"/>
          <w:sz w:val="28"/>
          <w:bdr w:val="none" w:sz="0" w:space="0" w:color="auto"/>
        </w:rPr>
        <w:t>钱</w:t>
      </w:r>
      <w:r>
        <w:rPr>
          <w:rFonts w:ascii="宋体" w:eastAsia="宋体" w:hAnsi="MS Mincho" w:cs="宋体"/>
          <w:sz w:val="28"/>
          <w:bdr w:val="none" w:sz="0" w:space="0" w:color="auto"/>
        </w:rPr>
        <w:t>，我有一</w:t>
      </w:r>
      <w:r>
        <w:rPr>
          <w:rFonts w:ascii="宋体" w:eastAsia="宋体" w:hAnsi="SimSun" w:cs="宋体"/>
          <w:sz w:val="28"/>
          <w:bdr w:val="none" w:sz="0" w:space="0" w:color="auto"/>
        </w:rPr>
        <w:t>种说</w:t>
      </w:r>
      <w:r>
        <w:rPr>
          <w:rFonts w:ascii="宋体" w:eastAsia="宋体" w:hAnsi="MS Mincho" w:cs="宋体"/>
          <w:sz w:val="28"/>
          <w:bdr w:val="none" w:sz="0" w:space="0" w:color="auto"/>
        </w:rPr>
        <w:t>不出的喜悦，第一次自己</w:t>
      </w:r>
      <w:r>
        <w:rPr>
          <w:rFonts w:ascii="宋体" w:eastAsia="宋体" w:hAnsi="SimSun" w:cs="宋体"/>
          <w:sz w:val="28"/>
          <w:bdr w:val="none" w:sz="0" w:space="0" w:color="auto"/>
        </w:rPr>
        <w:t>挣钱</w:t>
      </w:r>
      <w:r>
        <w:rPr>
          <w:rFonts w:ascii="宋体" w:eastAsia="宋体" w:hAnsi="MS Mincho" w:cs="宋体"/>
          <w:sz w:val="28"/>
          <w:bdr w:val="none" w:sz="0" w:space="0" w:color="auto"/>
        </w:rPr>
        <w:t>，第一次和父母一起分担家庭的重担。我又想起了那个孩子的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，想起他的</w:t>
      </w:r>
      <w:r>
        <w:rPr>
          <w:rFonts w:ascii="宋体" w:eastAsia="宋体" w:hAnsi="SimSun" w:cs="宋体"/>
          <w:sz w:val="28"/>
          <w:bdr w:val="none" w:sz="0" w:space="0" w:color="auto"/>
        </w:rPr>
        <w:t>转变</w:t>
      </w:r>
      <w:r>
        <w:rPr>
          <w:rFonts w:ascii="宋体" w:eastAsia="宋体" w:hAnsi="MS Mincho" w:cs="宋体"/>
          <w:sz w:val="28"/>
          <w:bdr w:val="none" w:sz="0" w:space="0" w:color="auto"/>
        </w:rPr>
        <w:t>，我笑了，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个暑假，我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个暑假，我早起</w:t>
      </w:r>
      <w:r>
        <w:rPr>
          <w:rFonts w:ascii="宋体" w:eastAsia="宋体" w:hAnsi="SimSun" w:cs="宋体"/>
          <w:sz w:val="28"/>
          <w:bdr w:val="none" w:sz="0" w:space="0" w:color="auto"/>
        </w:rPr>
        <w:t>晚归</w:t>
      </w:r>
      <w:r>
        <w:rPr>
          <w:rFonts w:ascii="宋体" w:eastAsia="宋体" w:hAnsi="MS Mincho" w:cs="宋体"/>
          <w:sz w:val="28"/>
          <w:bdr w:val="none" w:sz="0" w:space="0" w:color="auto"/>
        </w:rPr>
        <w:t>的奔波，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！家教生活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我想起了很多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西，得到了很多感触。如果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以前在家里，我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成了不怕吃苦的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家教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了我的耐心与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容，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心与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任。而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些将是我在踏入社会后需永</w:t>
      </w:r>
      <w:r>
        <w:rPr>
          <w:rFonts w:ascii="宋体" w:eastAsia="宋体" w:hAnsi="SimSun" w:cs="宋体"/>
          <w:sz w:val="28"/>
          <w:bdr w:val="none" w:sz="0" w:space="0" w:color="auto"/>
        </w:rPr>
        <w:t>远铭记</w:t>
      </w:r>
      <w:r>
        <w:rPr>
          <w:rFonts w:ascii="宋体" w:eastAsia="宋体" w:hAnsi="MS Mincho" w:cs="宋体"/>
          <w:sz w:val="28"/>
          <w:bdr w:val="none" w:sz="0" w:space="0" w:color="auto"/>
        </w:rPr>
        <w:t>的，</w:t>
      </w:r>
      <w:r>
        <w:rPr>
          <w:rFonts w:ascii="宋体" w:eastAsia="宋体" w:cs="宋体"/>
          <w:sz w:val="28"/>
          <w:bdr w:val="none" w:sz="0" w:space="0" w:color="auto"/>
        </w:rPr>
        <w:t>patience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tolerance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care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responsibility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friendliness</w:t>
      </w:r>
      <w:r>
        <w:rPr>
          <w:rFonts w:ascii="宋体" w:eastAsia="宋体" w:hAnsi="MS Mincho" w:cs="宋体"/>
          <w:sz w:val="28"/>
          <w:bdr w:val="none" w:sz="0" w:space="0" w:color="auto"/>
        </w:rPr>
        <w:t>。耐心，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容，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心，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任，友善。我想，</w:t>
      </w:r>
      <w:r>
        <w:rPr>
          <w:rFonts w:ascii="宋体" w:eastAsia="宋体" w:hAnsi="SimSun" w:cs="宋体"/>
          <w:sz w:val="28"/>
          <w:bdr w:val="none" w:sz="0" w:space="0" w:color="auto"/>
        </w:rPr>
        <w:t>这应该</w:t>
      </w:r>
      <w:r>
        <w:rPr>
          <w:rFonts w:ascii="宋体" w:eastAsia="宋体" w:hAnsi="MS Mincho" w:cs="宋体"/>
          <w:sz w:val="28"/>
          <w:bdr w:val="none" w:sz="0" w:space="0" w:color="auto"/>
        </w:rPr>
        <w:t>是我今年盛夏收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的最丰</w:t>
      </w:r>
      <w:r>
        <w:rPr>
          <w:rFonts w:ascii="宋体" w:eastAsia="宋体" w:hAnsi="SimSun" w:cs="宋体"/>
          <w:sz w:val="28"/>
          <w:bdr w:val="none" w:sz="0" w:space="0" w:color="auto"/>
        </w:rPr>
        <w:t>硕</w:t>
      </w:r>
      <w:r>
        <w:rPr>
          <w:rFonts w:ascii="宋体" w:eastAsia="宋体" w:hAnsi="MS Mincho" w:cs="宋体"/>
          <w:sz w:val="28"/>
          <w:bdr w:val="none" w:sz="0" w:space="0" w:color="auto"/>
        </w:rPr>
        <w:t>的果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感悟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暑假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束了，但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个暑假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找工作的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却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我永</w:t>
      </w:r>
      <w:r>
        <w:rPr>
          <w:rFonts w:ascii="宋体" w:eastAsia="宋体" w:hAnsi="SimSun" w:cs="宋体"/>
          <w:sz w:val="28"/>
          <w:bdr w:val="none" w:sz="0" w:space="0" w:color="auto"/>
        </w:rPr>
        <w:t>远难</w:t>
      </w:r>
      <w:r>
        <w:rPr>
          <w:rFonts w:ascii="宋体" w:eastAsia="宋体" w:hAnsi="MS Mincho" w:cs="宋体"/>
          <w:sz w:val="28"/>
          <w:bdr w:val="none" w:sz="0" w:space="0" w:color="auto"/>
        </w:rPr>
        <w:t>忘。在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放假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参加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游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聘，本来初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，但因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需要手机而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了放弃，班主任介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的去博物</w:t>
      </w:r>
      <w:r>
        <w:rPr>
          <w:rFonts w:ascii="宋体" w:eastAsia="宋体" w:hAnsi="SimSun" w:cs="宋体"/>
          <w:sz w:val="28"/>
          <w:bdr w:val="none" w:sz="0" w:space="0" w:color="auto"/>
        </w:rPr>
        <w:t>馆实</w:t>
      </w:r>
      <w:r>
        <w:rPr>
          <w:rFonts w:ascii="宋体" w:eastAsia="宋体" w:hAnsi="MS Mincho" w:cs="宋体"/>
          <w:sz w:val="28"/>
          <w:bdr w:val="none" w:sz="0" w:space="0" w:color="auto"/>
        </w:rPr>
        <w:t>践却因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博物</w:t>
      </w:r>
      <w:r>
        <w:rPr>
          <w:rFonts w:ascii="宋体" w:eastAsia="宋体" w:hAnsi="SimSun" w:cs="宋体"/>
          <w:sz w:val="28"/>
          <w:bdr w:val="none" w:sz="0" w:space="0" w:color="auto"/>
        </w:rPr>
        <w:t>馆</w:t>
      </w:r>
      <w:r>
        <w:rPr>
          <w:rFonts w:ascii="宋体" w:eastAsia="宋体" w:hAnsi="MS Mincho" w:cs="宋体"/>
          <w:sz w:val="28"/>
          <w:bdr w:val="none" w:sz="0" w:space="0" w:color="auto"/>
        </w:rPr>
        <w:t>突然取消</w:t>
      </w:r>
      <w:r>
        <w:rPr>
          <w:rFonts w:ascii="宋体" w:eastAsia="宋体" w:hAnsi="SimSun" w:cs="宋体"/>
          <w:sz w:val="28"/>
          <w:bdr w:val="none" w:sz="0" w:space="0" w:color="auto"/>
        </w:rPr>
        <w:t>计</w:t>
      </w:r>
      <w:r>
        <w:rPr>
          <w:rFonts w:ascii="宋体" w:eastAsia="宋体" w:hAnsi="MS Mincho" w:cs="宋体"/>
          <w:sz w:val="28"/>
          <w:bdr w:val="none" w:sz="0" w:space="0" w:color="auto"/>
        </w:rPr>
        <w:t>划而流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，最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，在放假后，我不得不穿梭于太原市的大街小巷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始我的求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之旅。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看着街上</w:t>
      </w:r>
      <w:r>
        <w:rPr>
          <w:rFonts w:ascii="宋体" w:eastAsia="宋体" w:hAnsi="SimSun" w:cs="宋体"/>
          <w:sz w:val="28"/>
          <w:bdr w:val="none" w:sz="0" w:space="0" w:color="auto"/>
        </w:rPr>
        <w:t>张贴</w:t>
      </w:r>
      <w:r>
        <w:rPr>
          <w:rFonts w:ascii="宋体" w:eastAsia="宋体" w:hAnsi="MS Mincho" w:cs="宋体"/>
          <w:sz w:val="28"/>
          <w:bdr w:val="none" w:sz="0" w:space="0" w:color="auto"/>
        </w:rPr>
        <w:t>的招工广告，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条件：精通平面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电脑编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cs="宋体"/>
          <w:sz w:val="28"/>
          <w:bdr w:val="none" w:sz="0" w:space="0" w:color="auto"/>
        </w:rPr>
        <w:t>…</w:t>
      </w:r>
      <w:r>
        <w:rPr>
          <w:rFonts w:ascii="宋体" w:eastAsia="宋体" w:hAnsi="MS Mincho" w:cs="宋体"/>
          <w:sz w:val="28"/>
          <w:bdr w:val="none" w:sz="0" w:space="0" w:color="auto"/>
        </w:rPr>
        <w:t>条件：有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游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，有工作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者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先</w:t>
      </w:r>
      <w:r>
        <w:rPr>
          <w:rFonts w:ascii="宋体" w:eastAsia="宋体" w:cs="宋体"/>
          <w:sz w:val="28"/>
          <w:bdr w:val="none" w:sz="0" w:space="0" w:color="auto"/>
        </w:rPr>
        <w:t>…”</w:t>
      </w:r>
      <w:r>
        <w:rPr>
          <w:rFonts w:ascii="宋体" w:eastAsia="宋体" w:hAnsi="MS Mincho" w:cs="宋体"/>
          <w:sz w:val="28"/>
          <w:bdr w:val="none" w:sz="0" w:space="0" w:color="auto"/>
        </w:rPr>
        <w:t>看着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些广告，我真正感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到，其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大学生真的什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都不是，在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个人才遍地的社会，我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懂的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在太少了，然而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多大学生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把自己当作天之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子，鄙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体力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者，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天却花前月下，高歌</w:t>
      </w:r>
      <w:r>
        <w:rPr>
          <w:rFonts w:ascii="宋体" w:eastAsia="宋体" w:hAnsi="SimSun" w:cs="宋体"/>
          <w:sz w:val="28"/>
          <w:bdr w:val="none" w:sz="0" w:space="0" w:color="auto"/>
        </w:rPr>
        <w:t>纵</w:t>
      </w:r>
      <w:r>
        <w:rPr>
          <w:rFonts w:ascii="宋体" w:eastAsia="宋体" w:hAnsi="MS Mincho" w:cs="宋体"/>
          <w:sz w:val="28"/>
          <w:bdr w:val="none" w:sz="0" w:space="0" w:color="auto"/>
        </w:rPr>
        <w:t>酒，无所事事。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0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一次次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聘被婉拒，我才真正深切感受到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在工作的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力，也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始反省自己的学</w:t>
      </w:r>
      <w:r>
        <w:rPr>
          <w:rFonts w:ascii="宋体" w:eastAsia="宋体" w:hAnsi="SimSun" w:cs="宋体"/>
          <w:sz w:val="28"/>
          <w:bdr w:val="none" w:sz="0" w:space="0" w:color="auto"/>
        </w:rPr>
        <w:t>习态</w:t>
      </w:r>
      <w:r>
        <w:rPr>
          <w:rFonts w:ascii="宋体" w:eastAsia="宋体" w:hAnsi="MS Mincho" w:cs="宋体"/>
          <w:sz w:val="28"/>
          <w:bdr w:val="none" w:sz="0" w:space="0" w:color="auto"/>
        </w:rPr>
        <w:t>度。但也正是在被一次次婉拒后仍在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持，我才找到了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份家教，当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真有一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山重水覆疑无路，柳暗花明又一村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这让</w:t>
      </w:r>
      <w:r>
        <w:rPr>
          <w:rFonts w:ascii="宋体" w:eastAsia="宋体" w:hAnsi="MS Mincho" w:cs="宋体"/>
          <w:sz w:val="28"/>
          <w:bdr w:val="none" w:sz="0" w:space="0" w:color="auto"/>
        </w:rPr>
        <w:t>我明白了，做任何事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坚</w:t>
      </w:r>
      <w:r>
        <w:rPr>
          <w:rFonts w:ascii="宋体" w:eastAsia="宋体" w:hAnsi="MS Mincho" w:cs="宋体"/>
          <w:sz w:val="28"/>
          <w:bdr w:val="none" w:sz="0" w:space="0" w:color="auto"/>
        </w:rPr>
        <w:t>持，要屡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屡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  <w:r>
        <w:rPr>
          <w:rFonts w:ascii="宋体" w:eastAsia="宋体" w:hAnsi="SimSun" w:cs="宋体"/>
          <w:sz w:val="28"/>
          <w:bdr w:val="none" w:sz="0" w:space="0" w:color="auto"/>
        </w:rPr>
        <w:t>寻</w:t>
      </w:r>
      <w:r>
        <w:rPr>
          <w:rFonts w:ascii="宋体" w:eastAsia="宋体" w:hAnsi="MS Mincho" w:cs="宋体"/>
          <w:sz w:val="28"/>
          <w:bdr w:val="none" w:sz="0" w:space="0" w:color="auto"/>
        </w:rPr>
        <w:t>找工作的路很苦，打工的那些日子也不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松，但是我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的很充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的很快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。打工的那些日子，我明白了：不</w:t>
      </w:r>
      <w:r>
        <w:rPr>
          <w:rFonts w:ascii="宋体" w:eastAsia="宋体" w:hAnsi="SimSun" w:cs="宋体"/>
          <w:sz w:val="28"/>
          <w:bdr w:val="none" w:sz="0" w:space="0" w:color="auto"/>
        </w:rPr>
        <w:t>经历风</w:t>
      </w:r>
      <w:r>
        <w:rPr>
          <w:rFonts w:ascii="宋体" w:eastAsia="宋体" w:hAnsi="MS Mincho" w:cs="宋体"/>
          <w:sz w:val="28"/>
          <w:bdr w:val="none" w:sz="0" w:space="0" w:color="auto"/>
        </w:rPr>
        <w:t>雨，怎</w:t>
      </w:r>
      <w:r>
        <w:rPr>
          <w:rFonts w:ascii="宋体" w:eastAsia="宋体" w:hAnsi="SimSun" w:cs="宋体"/>
          <w:sz w:val="28"/>
          <w:bdr w:val="none" w:sz="0" w:space="0" w:color="auto"/>
        </w:rPr>
        <w:t>么见</w:t>
      </w:r>
      <w:r>
        <w:rPr>
          <w:rFonts w:ascii="宋体" w:eastAsia="宋体" w:hAnsi="MS Mincho" w:cs="宋体"/>
          <w:sz w:val="28"/>
          <w:bdr w:val="none" w:sz="0" w:space="0" w:color="auto"/>
        </w:rPr>
        <w:t>彩虹，打工的那些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我懂得了：梅花香自苦寒来！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是我在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学后写的暑期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</w:t>
      </w:r>
      <w:r>
        <w:rPr>
          <w:rFonts w:ascii="宋体" w:eastAsia="宋体" w:hAnsi="SimSun" w:cs="宋体"/>
          <w:sz w:val="28"/>
          <w:bdr w:val="none" w:sz="0" w:space="0" w:color="auto"/>
        </w:rPr>
        <w:t>报</w:t>
      </w:r>
      <w:r>
        <w:rPr>
          <w:rFonts w:ascii="宋体" w:eastAsia="宋体" w:hAnsi="MS Mincho" w:cs="宋体"/>
          <w:sz w:val="28"/>
          <w:bdr w:val="none" w:sz="0" w:space="0" w:color="auto"/>
        </w:rPr>
        <w:t>告，写的或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有点乱，但都是我的真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感受，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段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，只是几十天，但我</w:t>
      </w:r>
      <w:r>
        <w:rPr>
          <w:rFonts w:ascii="宋体" w:eastAsia="宋体" w:hAnsi="SimSun" w:cs="宋体"/>
          <w:sz w:val="28"/>
          <w:bdr w:val="none" w:sz="0" w:space="0" w:color="auto"/>
        </w:rPr>
        <w:t>认为</w:t>
      </w:r>
      <w:r>
        <w:rPr>
          <w:rFonts w:ascii="宋体" w:eastAsia="宋体" w:hAnsi="MS Mincho" w:cs="宋体"/>
          <w:sz w:val="28"/>
          <w:bdr w:val="none" w:sz="0" w:space="0" w:color="auto"/>
        </w:rPr>
        <w:t>它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我的以后的生活有很大的影响。两个月的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，我学到了很多的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西，也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到了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得最重要的是，我</w:t>
      </w:r>
      <w:r>
        <w:rPr>
          <w:rFonts w:ascii="宋体" w:eastAsia="宋体" w:hAnsi="SimSun" w:cs="宋体"/>
          <w:sz w:val="28"/>
          <w:bdr w:val="none" w:sz="0" w:space="0" w:color="auto"/>
        </w:rPr>
        <w:t>对认识</w:t>
      </w:r>
      <w:r>
        <w:rPr>
          <w:rFonts w:ascii="宋体" w:eastAsia="宋体" w:hAnsi="MS Mincho" w:cs="宋体"/>
          <w:sz w:val="28"/>
          <w:bdr w:val="none" w:sz="0" w:space="0" w:color="auto"/>
        </w:rPr>
        <w:t>从一</w:t>
      </w:r>
      <w:r>
        <w:rPr>
          <w:rFonts w:ascii="宋体" w:eastAsia="宋体" w:hAnsi="SimSun" w:cs="宋体"/>
          <w:sz w:val="28"/>
          <w:bdr w:val="none" w:sz="0" w:space="0" w:color="auto"/>
        </w:rPr>
        <w:t>种单纯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好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成了第一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实习经历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于教</w:t>
      </w:r>
      <w:r>
        <w:rPr>
          <w:rFonts w:ascii="宋体" w:eastAsia="宋体" w:hAnsi="SimSun" w:cs="宋体"/>
          <w:sz w:val="28"/>
          <w:bdr w:val="none" w:sz="0" w:space="0" w:color="auto"/>
        </w:rPr>
        <w:t>师这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职业</w:t>
      </w:r>
      <w:r>
        <w:rPr>
          <w:rFonts w:ascii="宋体" w:eastAsia="宋体" w:hAnsi="MS Mincho" w:cs="宋体"/>
          <w:sz w:val="28"/>
          <w:bdr w:val="none" w:sz="0" w:space="0" w:color="auto"/>
        </w:rPr>
        <w:t>有了更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深刻的了解，不再是大学校园里那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想当然的年少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狂似的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腔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血，而是有了更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理性的思考，教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究竟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做，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做什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？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几个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是在我的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前和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程当中一直心存疑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的，而在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中和与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人的聊天中，我也</w:t>
      </w:r>
      <w:r>
        <w:rPr>
          <w:rFonts w:ascii="宋体" w:eastAsia="宋体" w:hAnsi="SimSun" w:cs="宋体"/>
          <w:sz w:val="28"/>
          <w:bdr w:val="none" w:sz="0" w:space="0" w:color="auto"/>
        </w:rPr>
        <w:t>对开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有着越来越深刻地了解。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暑期大学生</w:t>
      </w:r>
      <w:r>
        <w:rPr>
          <w:rFonts w:ascii="宋体" w:eastAsia="宋体" w:hAnsi="SimSun" w:cs="宋体"/>
          <w:sz w:val="28"/>
          <w:bdr w:val="none" w:sz="0" w:space="0" w:color="auto"/>
        </w:rPr>
        <w:t>实习报</w:t>
      </w:r>
      <w:r>
        <w:rPr>
          <w:rFonts w:ascii="宋体" w:eastAsia="宋体" w:hAnsi="MS Mincho" w:cs="宋体"/>
          <w:sz w:val="28"/>
          <w:bdr w:val="none" w:sz="0" w:space="0" w:color="auto"/>
        </w:rPr>
        <w:t>告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暑假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眼就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去了，一个月的</w:t>
      </w:r>
      <w:r>
        <w:rPr>
          <w:rFonts w:ascii="宋体" w:eastAsia="宋体" w:hAnsi="SimSun" w:cs="宋体"/>
          <w:sz w:val="28"/>
          <w:bdr w:val="none" w:sz="0" w:space="0" w:color="auto"/>
        </w:rPr>
        <w:t>时间说长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短不短，在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个假期里我体会到了很多，感受也很深，通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自己的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身体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社会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自己更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的了解社会，在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践中，增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见识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了自己的勇气，培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自己的</w:t>
      </w:r>
      <w:r>
        <w:rPr>
          <w:rFonts w:ascii="宋体" w:eastAsia="宋体" w:hAnsi="SimSun" w:cs="宋体"/>
          <w:sz w:val="28"/>
          <w:bdr w:val="none" w:sz="0" w:space="0" w:color="auto"/>
        </w:rPr>
        <w:t>韧</w:t>
      </w:r>
      <w:r>
        <w:rPr>
          <w:rFonts w:ascii="宋体" w:eastAsia="宋体" w:hAnsi="MS Mincho" w:cs="宋体"/>
          <w:sz w:val="28"/>
          <w:bdr w:val="none" w:sz="0" w:space="0" w:color="auto"/>
        </w:rPr>
        <w:t>性，寒假放假后，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熟人的介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来到一家汽</w:t>
      </w:r>
      <w:r>
        <w:rPr>
          <w:rFonts w:ascii="宋体" w:eastAsia="宋体" w:hAnsi="SimSun" w:cs="宋体"/>
          <w:sz w:val="28"/>
          <w:bdr w:val="none" w:sz="0" w:space="0" w:color="auto"/>
        </w:rPr>
        <w:t>车</w:t>
      </w:r>
      <w:r>
        <w:rPr>
          <w:rFonts w:ascii="宋体" w:eastAsia="宋体" w:hAnsi="MS Mincho" w:cs="宋体"/>
          <w:sz w:val="28"/>
          <w:bdr w:val="none" w:sz="0" w:space="0" w:color="auto"/>
        </w:rPr>
        <w:t>公司，而我在公司里做最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的工作，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天在公司的吧台售</w:t>
      </w:r>
      <w:r>
        <w:rPr>
          <w:rFonts w:ascii="宋体" w:eastAsia="宋体" w:hAnsi="SimSun" w:cs="宋体"/>
          <w:sz w:val="28"/>
          <w:bdr w:val="none" w:sz="0" w:space="0" w:color="auto"/>
        </w:rPr>
        <w:t>卖饮</w:t>
      </w:r>
      <w:r>
        <w:rPr>
          <w:rFonts w:ascii="宋体" w:eastAsia="宋体" w:hAnsi="MS Mincho" w:cs="宋体"/>
          <w:sz w:val="28"/>
          <w:bdr w:val="none" w:sz="0" w:space="0" w:color="auto"/>
        </w:rPr>
        <w:t>料，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客</w:t>
      </w:r>
      <w:r>
        <w:rPr>
          <w:rFonts w:ascii="宋体" w:eastAsia="宋体" w:hAnsi="SimSun" w:cs="宋体"/>
          <w:sz w:val="28"/>
          <w:bdr w:val="none" w:sz="0" w:space="0" w:color="auto"/>
        </w:rPr>
        <w:t>户</w:t>
      </w:r>
      <w:r>
        <w:rPr>
          <w:rFonts w:ascii="宋体" w:eastAsia="宋体" w:hAnsi="MS Mincho" w:cs="宋体"/>
          <w:sz w:val="28"/>
          <w:bdr w:val="none" w:sz="0" w:space="0" w:color="auto"/>
        </w:rPr>
        <w:t>倒茶，通</w:t>
      </w:r>
      <w:r>
        <w:rPr>
          <w:rFonts w:ascii="宋体" w:eastAsia="宋体" w:hAnsi="SimSun" w:cs="宋体"/>
          <w:sz w:val="28"/>
          <w:bdr w:val="none" w:sz="0" w:space="0" w:color="auto"/>
        </w:rPr>
        <w:t>过这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践更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了解社会。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首先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一下公司，它是广州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弗汽</w:t>
      </w:r>
      <w:r>
        <w:rPr>
          <w:rFonts w:ascii="宋体" w:eastAsia="宋体" w:hAnsi="SimSun" w:cs="宋体"/>
          <w:sz w:val="28"/>
          <w:bdr w:val="none" w:sz="0" w:space="0" w:color="auto"/>
        </w:rPr>
        <w:t>车</w:t>
      </w:r>
      <w:r>
        <w:rPr>
          <w:rFonts w:ascii="宋体" w:eastAsia="宋体" w:hAnsi="MS Mincho" w:cs="宋体"/>
          <w:sz w:val="28"/>
          <w:bdr w:val="none" w:sz="0" w:space="0" w:color="auto"/>
        </w:rPr>
        <w:t>公司中汽</w:t>
      </w:r>
      <w:r>
        <w:rPr>
          <w:rFonts w:ascii="宋体" w:eastAsia="宋体" w:hAnsi="SimSun" w:cs="宋体"/>
          <w:sz w:val="28"/>
          <w:bdr w:val="none" w:sz="0" w:space="0" w:color="auto"/>
        </w:rPr>
        <w:t>车</w:t>
      </w:r>
      <w:r>
        <w:rPr>
          <w:rFonts w:ascii="宋体" w:eastAsia="宋体" w:hAnsi="MS Mincho" w:cs="宋体"/>
          <w:sz w:val="28"/>
          <w:bdr w:val="none" w:sz="0" w:space="0" w:color="auto"/>
        </w:rPr>
        <w:t>的一个代售店，前面汽</w:t>
      </w:r>
      <w:r>
        <w:rPr>
          <w:rFonts w:ascii="宋体" w:eastAsia="宋体" w:hAnsi="SimSun" w:cs="宋体"/>
          <w:sz w:val="28"/>
          <w:bdr w:val="none" w:sz="0" w:space="0" w:color="auto"/>
        </w:rPr>
        <w:t>车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厅</w:t>
      </w:r>
      <w:r>
        <w:rPr>
          <w:rFonts w:ascii="宋体" w:eastAsia="宋体" w:hAnsi="MS Mincho" w:cs="宋体"/>
          <w:sz w:val="28"/>
          <w:bdr w:val="none" w:sz="0" w:space="0" w:color="auto"/>
        </w:rPr>
        <w:t>，展</w:t>
      </w:r>
      <w:r>
        <w:rPr>
          <w:rFonts w:ascii="宋体" w:eastAsia="宋体" w:hAnsi="SimSun" w:cs="宋体"/>
          <w:sz w:val="28"/>
          <w:bdr w:val="none" w:sz="0" w:space="0" w:color="auto"/>
        </w:rPr>
        <w:t>卖</w:t>
      </w:r>
      <w:r>
        <w:rPr>
          <w:rFonts w:ascii="宋体" w:eastAsia="宋体" w:hAnsi="MS Mincho" w:cs="宋体"/>
          <w:sz w:val="28"/>
          <w:bdr w:val="none" w:sz="0" w:space="0" w:color="auto"/>
        </w:rPr>
        <w:t>汽</w:t>
      </w:r>
      <w:r>
        <w:rPr>
          <w:rFonts w:ascii="宋体" w:eastAsia="宋体" w:hAnsi="SimSun" w:cs="宋体"/>
          <w:sz w:val="28"/>
          <w:bdr w:val="none" w:sz="0" w:space="0" w:color="auto"/>
        </w:rPr>
        <w:t>车</w:t>
      </w:r>
      <w:r>
        <w:rPr>
          <w:rFonts w:ascii="宋体" w:eastAsia="宋体" w:hAnsi="MS Mincho" w:cs="宋体"/>
          <w:sz w:val="28"/>
          <w:bdr w:val="none" w:sz="0" w:space="0" w:color="auto"/>
        </w:rPr>
        <w:t>，中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是吧台和客</w:t>
      </w:r>
      <w:r>
        <w:rPr>
          <w:rFonts w:ascii="宋体" w:eastAsia="宋体" w:hAnsi="SimSun" w:cs="宋体"/>
          <w:sz w:val="28"/>
          <w:bdr w:val="none" w:sz="0" w:space="0" w:color="auto"/>
        </w:rPr>
        <w:t>户</w:t>
      </w:r>
      <w:r>
        <w:rPr>
          <w:rFonts w:ascii="宋体" w:eastAsia="宋体" w:hAnsi="MS Mincho" w:cs="宋体"/>
          <w:sz w:val="28"/>
          <w:bdr w:val="none" w:sz="0" w:space="0" w:color="auto"/>
        </w:rPr>
        <w:t>休息区，后面是汽</w:t>
      </w:r>
      <w:r>
        <w:rPr>
          <w:rFonts w:ascii="宋体" w:eastAsia="宋体" w:hAnsi="SimSun" w:cs="宋体"/>
          <w:sz w:val="28"/>
          <w:bdr w:val="none" w:sz="0" w:space="0" w:color="auto"/>
        </w:rPr>
        <w:t>车维护</w:t>
      </w:r>
      <w:r>
        <w:rPr>
          <w:rFonts w:ascii="宋体" w:eastAsia="宋体" w:hAnsi="MS Mincho" w:cs="宋体"/>
          <w:sz w:val="28"/>
          <w:bdr w:val="none" w:sz="0" w:space="0" w:color="auto"/>
        </w:rPr>
        <w:t>部，而我就在公司中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的吧台工作，由于以前没干</w:t>
      </w:r>
      <w:r>
        <w:rPr>
          <w:rFonts w:ascii="宋体" w:eastAsia="宋体" w:hAnsi="SimSun" w:cs="宋体"/>
          <w:sz w:val="28"/>
          <w:bdr w:val="none" w:sz="0" w:space="0" w:color="auto"/>
        </w:rPr>
        <w:t>过类</w:t>
      </w:r>
      <w:r>
        <w:rPr>
          <w:rFonts w:ascii="宋体" w:eastAsia="宋体" w:hAnsi="MS Mincho" w:cs="宋体"/>
          <w:sz w:val="28"/>
          <w:bdr w:val="none" w:sz="0" w:space="0" w:color="auto"/>
        </w:rPr>
        <w:t>似的工作，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商品的价格和其它方面都了解甚少，所以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需要接受他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正式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工的培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1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几天后，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工作有所了解，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一些的基本的礼</w:t>
      </w:r>
      <w:r>
        <w:rPr>
          <w:rFonts w:ascii="宋体" w:eastAsia="宋体" w:hAnsi="SimSun" w:cs="宋体"/>
          <w:sz w:val="28"/>
          <w:bdr w:val="none" w:sz="0" w:space="0" w:color="auto"/>
        </w:rPr>
        <w:t>仪</w:t>
      </w:r>
      <w:r>
        <w:rPr>
          <w:rFonts w:ascii="宋体" w:eastAsia="宋体" w:hAnsi="MS Mincho" w:cs="宋体"/>
          <w:sz w:val="28"/>
          <w:bdr w:val="none" w:sz="0" w:space="0" w:color="auto"/>
        </w:rPr>
        <w:t>也有所熟悉，但是通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几天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践，我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在与客</w:t>
      </w:r>
      <w:r>
        <w:rPr>
          <w:rFonts w:ascii="宋体" w:eastAsia="宋体" w:hAnsi="SimSun" w:cs="宋体"/>
          <w:sz w:val="28"/>
          <w:bdr w:val="none" w:sz="0" w:space="0" w:color="auto"/>
        </w:rPr>
        <w:t>户</w:t>
      </w:r>
      <w:r>
        <w:rPr>
          <w:rFonts w:ascii="宋体" w:eastAsia="宋体" w:hAnsi="MS Mincho" w:cs="宋体"/>
          <w:sz w:val="28"/>
          <w:bdr w:val="none" w:sz="0" w:space="0" w:color="auto"/>
        </w:rPr>
        <w:t>交流与接待方面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有所欠缺，同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的工作在其他同事手中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流利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行，而我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不能。通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一个假期的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践我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吃以下几点：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第一：服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务态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度至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重要。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一个服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客就是上帝，更何况是来公司</w:t>
      </w:r>
      <w:r>
        <w:rPr>
          <w:rFonts w:ascii="宋体" w:eastAsia="宋体" w:hAnsi="SimSun" w:cs="宋体"/>
          <w:sz w:val="28"/>
          <w:bdr w:val="none" w:sz="0" w:space="0" w:color="auto"/>
        </w:rPr>
        <w:t>买车</w:t>
      </w:r>
      <w:r>
        <w:rPr>
          <w:rFonts w:ascii="宋体" w:eastAsia="宋体" w:hAnsi="MS Mincho" w:cs="宋体"/>
          <w:sz w:val="28"/>
          <w:bdr w:val="none" w:sz="0" w:space="0" w:color="auto"/>
        </w:rPr>
        <w:t>的客</w:t>
      </w:r>
      <w:r>
        <w:rPr>
          <w:rFonts w:ascii="宋体" w:eastAsia="宋体" w:hAnsi="SimSun" w:cs="宋体"/>
          <w:sz w:val="28"/>
          <w:bdr w:val="none" w:sz="0" w:space="0" w:color="auto"/>
        </w:rPr>
        <w:t>户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度一定要好，因此良好的服</w:t>
      </w:r>
      <w:r>
        <w:rPr>
          <w:rFonts w:ascii="宋体" w:eastAsia="宋体" w:hAnsi="SimSun" w:cs="宋体"/>
          <w:sz w:val="28"/>
          <w:bdr w:val="none" w:sz="0" w:space="0" w:color="auto"/>
        </w:rPr>
        <w:t>务态</w:t>
      </w:r>
      <w:r>
        <w:rPr>
          <w:rFonts w:ascii="宋体" w:eastAsia="宋体" w:hAnsi="MS Mincho" w:cs="宋体"/>
          <w:sz w:val="28"/>
          <w:bdr w:val="none" w:sz="0" w:space="0" w:color="auto"/>
        </w:rPr>
        <w:t>度是必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的，要想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得更多的利</w:t>
      </w:r>
      <w:r>
        <w:rPr>
          <w:rFonts w:ascii="宋体" w:eastAsia="宋体" w:hAnsi="SimSun" w:cs="宋体"/>
          <w:sz w:val="28"/>
          <w:bdr w:val="none" w:sz="0" w:space="0" w:color="auto"/>
        </w:rPr>
        <w:t>润</w:t>
      </w:r>
      <w:r>
        <w:rPr>
          <w:rFonts w:ascii="宋体" w:eastAsia="宋体" w:hAnsi="MS Mincho" w:cs="宋体"/>
          <w:sz w:val="28"/>
          <w:bdr w:val="none" w:sz="0" w:space="0" w:color="auto"/>
        </w:rPr>
        <w:t>就必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提高</w:t>
      </w:r>
      <w:r>
        <w:rPr>
          <w:rFonts w:ascii="宋体" w:eastAsia="宋体" w:hAnsi="SimSun" w:cs="宋体"/>
          <w:sz w:val="28"/>
          <w:bdr w:val="none" w:sz="0" w:space="0" w:color="auto"/>
        </w:rPr>
        <w:t>销</w:t>
      </w:r>
      <w:r>
        <w:rPr>
          <w:rFonts w:ascii="宋体" w:eastAsia="宋体" w:hAnsi="MS Mincho" w:cs="宋体"/>
          <w:sz w:val="28"/>
          <w:bdr w:val="none" w:sz="0" w:space="0" w:color="auto"/>
        </w:rPr>
        <w:t>售量，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就要求我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想客</w:t>
      </w:r>
      <w:r>
        <w:rPr>
          <w:rFonts w:ascii="宋体" w:eastAsia="宋体" w:hAnsi="SimSun" w:cs="宋体"/>
          <w:sz w:val="28"/>
          <w:bdr w:val="none" w:sz="0" w:space="0" w:color="auto"/>
        </w:rPr>
        <w:t>户</w:t>
      </w:r>
      <w:r>
        <w:rPr>
          <w:rFonts w:ascii="宋体" w:eastAsia="宋体" w:hAnsi="MS Mincho" w:cs="宋体"/>
          <w:sz w:val="28"/>
          <w:bdr w:val="none" w:sz="0" w:space="0" w:color="auto"/>
        </w:rPr>
        <w:t>之所想，急所其之所急，提高服</w:t>
      </w:r>
      <w:r>
        <w:rPr>
          <w:rFonts w:ascii="宋体" w:eastAsia="宋体" w:hAnsi="SimSun" w:cs="宋体"/>
          <w:sz w:val="28"/>
          <w:bdr w:val="none" w:sz="0" w:space="0" w:color="auto"/>
        </w:rPr>
        <w:t>务质</w:t>
      </w:r>
      <w:r>
        <w:rPr>
          <w:rFonts w:ascii="宋体" w:eastAsia="宋体" w:hAnsi="MS Mincho" w:cs="宋体"/>
          <w:sz w:val="28"/>
          <w:bdr w:val="none" w:sz="0" w:space="0" w:color="auto"/>
        </w:rPr>
        <w:t>量，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言要礼貌文明，待客要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情周到，要尽可能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足客</w:t>
      </w:r>
      <w:r>
        <w:rPr>
          <w:rFonts w:ascii="宋体" w:eastAsia="宋体" w:hAnsi="SimSun" w:cs="宋体"/>
          <w:sz w:val="28"/>
          <w:bdr w:val="none" w:sz="0" w:space="0" w:color="auto"/>
        </w:rPr>
        <w:t>户</w:t>
      </w:r>
      <w:r>
        <w:rPr>
          <w:rFonts w:ascii="宋体" w:eastAsia="宋体" w:hAnsi="MS Mincho" w:cs="宋体"/>
          <w:sz w:val="28"/>
          <w:bdr w:val="none" w:sz="0" w:space="0" w:color="auto"/>
        </w:rPr>
        <w:t>的要求，比如</w:t>
      </w:r>
      <w:r>
        <w:rPr>
          <w:rFonts w:ascii="宋体" w:eastAsia="宋体" w:hAnsi="SimSun" w:cs="宋体"/>
          <w:sz w:val="28"/>
          <w:bdr w:val="none" w:sz="0" w:space="0" w:color="auto"/>
        </w:rPr>
        <w:t>说为</w:t>
      </w:r>
      <w:r>
        <w:rPr>
          <w:rFonts w:ascii="宋体" w:eastAsia="宋体" w:hAnsi="MS Mincho" w:cs="宋体"/>
          <w:sz w:val="28"/>
          <w:bdr w:val="none" w:sz="0" w:space="0" w:color="auto"/>
        </w:rPr>
        <w:t>客</w:t>
      </w:r>
      <w:r>
        <w:rPr>
          <w:rFonts w:ascii="宋体" w:eastAsia="宋体" w:hAnsi="SimSun" w:cs="宋体"/>
          <w:sz w:val="28"/>
          <w:bdr w:val="none" w:sz="0" w:space="0" w:color="auto"/>
        </w:rPr>
        <w:t>户</w:t>
      </w:r>
      <w:r>
        <w:rPr>
          <w:rFonts w:ascii="宋体" w:eastAsia="宋体" w:hAnsi="MS Mincho" w:cs="宋体"/>
          <w:sz w:val="28"/>
          <w:bdr w:val="none" w:sz="0" w:space="0" w:color="auto"/>
        </w:rPr>
        <w:t>倒茶，一般广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人都喜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喝茶，因此，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倒茶，一定要注意茶的温度和茶的香味，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客</w:t>
      </w:r>
      <w:r>
        <w:rPr>
          <w:rFonts w:ascii="宋体" w:eastAsia="宋体" w:hAnsi="SimSun" w:cs="宋体"/>
          <w:sz w:val="28"/>
          <w:bdr w:val="none" w:sz="0" w:space="0" w:color="auto"/>
        </w:rPr>
        <w:t>户满</w:t>
      </w:r>
      <w:r>
        <w:rPr>
          <w:rFonts w:ascii="宋体" w:eastAsia="宋体" w:hAnsi="MS Mincho" w:cs="宋体"/>
          <w:sz w:val="28"/>
          <w:bdr w:val="none" w:sz="0" w:space="0" w:color="auto"/>
        </w:rPr>
        <w:t>意，而如果不恰当的水温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客</w:t>
      </w:r>
      <w:r>
        <w:rPr>
          <w:rFonts w:ascii="宋体" w:eastAsia="宋体" w:hAnsi="SimSun" w:cs="宋体"/>
          <w:sz w:val="28"/>
          <w:bdr w:val="none" w:sz="0" w:space="0" w:color="auto"/>
        </w:rPr>
        <w:t>户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意，因此，也就必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好好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客</w:t>
      </w:r>
      <w:r>
        <w:rPr>
          <w:rFonts w:ascii="宋体" w:eastAsia="宋体" w:hAnsi="SimSun" w:cs="宋体"/>
          <w:sz w:val="28"/>
          <w:bdr w:val="none" w:sz="0" w:space="0" w:color="auto"/>
        </w:rPr>
        <w:t>户</w:t>
      </w:r>
      <w:r>
        <w:rPr>
          <w:rFonts w:ascii="宋体" w:eastAsia="宋体" w:hAnsi="MS Mincho" w:cs="宋体"/>
          <w:sz w:val="28"/>
          <w:bdr w:val="none" w:sz="0" w:space="0" w:color="auto"/>
        </w:rPr>
        <w:t>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们满</w:t>
      </w:r>
      <w:r>
        <w:rPr>
          <w:rFonts w:ascii="宋体" w:eastAsia="宋体" w:hAnsi="MS Mincho" w:cs="宋体"/>
          <w:sz w:val="28"/>
          <w:bdr w:val="none" w:sz="0" w:space="0" w:color="auto"/>
        </w:rPr>
        <w:t>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第二：要好好遵守公司的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矩。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俗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国有国法，家有家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自然，作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一个公司也有很多的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定，比如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：上班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不可以串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，不可以</w:t>
      </w:r>
      <w:r>
        <w:rPr>
          <w:rFonts w:ascii="宋体" w:eastAsia="宋体" w:hAnsi="SimSun" w:cs="宋体"/>
          <w:sz w:val="28"/>
          <w:bdr w:val="none" w:sz="0" w:space="0" w:color="auto"/>
        </w:rPr>
        <w:t>闲</w:t>
      </w:r>
      <w:r>
        <w:rPr>
          <w:rFonts w:ascii="宋体" w:eastAsia="宋体" w:hAnsi="MS Mincho" w:cs="宋体"/>
          <w:sz w:val="28"/>
          <w:bdr w:val="none" w:sz="0" w:space="0" w:color="auto"/>
        </w:rPr>
        <w:t>聊，不可以随意接听手机等等。所</w:t>
      </w:r>
      <w:r>
        <w:rPr>
          <w:rFonts w:ascii="宋体" w:eastAsia="宋体" w:hAnsi="SimSun" w:cs="宋体"/>
          <w:sz w:val="28"/>
          <w:bdr w:val="none" w:sz="0" w:space="0" w:color="auto"/>
        </w:rPr>
        <w:t>谓</w:t>
      </w:r>
      <w:r>
        <w:rPr>
          <w:rFonts w:ascii="宋体" w:eastAsia="宋体" w:hAnsi="MS Mincho" w:cs="宋体"/>
          <w:sz w:val="28"/>
          <w:bdr w:val="none" w:sz="0" w:space="0" w:color="auto"/>
        </w:rPr>
        <w:t>不可以串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就是不可以擅自离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自己的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位。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不可以随便串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呢？因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各个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位各个人都有各自的工作，如果随便串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会出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某个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位缺人，如果客</w:t>
      </w:r>
      <w:r>
        <w:rPr>
          <w:rFonts w:ascii="宋体" w:eastAsia="宋体" w:hAnsi="SimSun" w:cs="宋体"/>
          <w:sz w:val="28"/>
          <w:bdr w:val="none" w:sz="0" w:space="0" w:color="auto"/>
        </w:rPr>
        <w:t>户刚</w:t>
      </w:r>
      <w:r>
        <w:rPr>
          <w:rFonts w:ascii="宋体" w:eastAsia="宋体" w:hAnsi="MS Mincho" w:cs="宋体"/>
          <w:sz w:val="28"/>
          <w:bdr w:val="none" w:sz="0" w:space="0" w:color="auto"/>
        </w:rPr>
        <w:t>好找某个</w:t>
      </w:r>
      <w:r>
        <w:rPr>
          <w:rFonts w:ascii="宋体" w:eastAsia="宋体" w:hAnsi="SimSun" w:cs="宋体"/>
          <w:sz w:val="28"/>
          <w:bdr w:val="none" w:sz="0" w:space="0" w:color="auto"/>
        </w:rPr>
        <w:t>岗</w:t>
      </w:r>
      <w:r>
        <w:rPr>
          <w:rFonts w:ascii="宋体" w:eastAsia="宋体" w:hAnsi="MS Mincho" w:cs="宋体"/>
          <w:sz w:val="28"/>
          <w:bdr w:val="none" w:sz="0" w:space="0" w:color="auto"/>
        </w:rPr>
        <w:t>位的人而又恰好不在，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公司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面影响。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同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不可以</w:t>
      </w:r>
      <w:r>
        <w:rPr>
          <w:rFonts w:ascii="宋体" w:eastAsia="宋体" w:hAnsi="SimSun" w:cs="宋体"/>
          <w:sz w:val="28"/>
          <w:bdr w:val="none" w:sz="0" w:space="0" w:color="auto"/>
        </w:rPr>
        <w:t>闲</w:t>
      </w:r>
      <w:r>
        <w:rPr>
          <w:rFonts w:ascii="宋体" w:eastAsia="宋体" w:hAnsi="MS Mincho" w:cs="宋体"/>
          <w:sz w:val="28"/>
          <w:bdr w:val="none" w:sz="0" w:space="0" w:color="auto"/>
        </w:rPr>
        <w:t>聊是因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如果在工作</w:t>
      </w:r>
      <w:r>
        <w:rPr>
          <w:rFonts w:ascii="宋体" w:eastAsia="宋体" w:hAnsi="SimSun" w:cs="宋体"/>
          <w:sz w:val="28"/>
          <w:bdr w:val="none" w:sz="0" w:space="0" w:color="auto"/>
        </w:rPr>
        <w:t>时间员</w:t>
      </w:r>
      <w:r>
        <w:rPr>
          <w:rFonts w:ascii="宋体" w:eastAsia="宋体" w:hAnsi="MS Mincho" w:cs="宋体"/>
          <w:sz w:val="28"/>
          <w:bdr w:val="none" w:sz="0" w:space="0" w:color="auto"/>
        </w:rPr>
        <w:t>工都在一起</w:t>
      </w:r>
      <w:r>
        <w:rPr>
          <w:rFonts w:ascii="宋体" w:eastAsia="宋体" w:hAnsi="SimSun" w:cs="宋体"/>
          <w:sz w:val="28"/>
          <w:bdr w:val="none" w:sz="0" w:space="0" w:color="auto"/>
        </w:rPr>
        <w:t>叽叽喳喳闲谈</w:t>
      </w:r>
      <w:r>
        <w:rPr>
          <w:rFonts w:ascii="宋体" w:eastAsia="宋体" w:hAnsi="MS Mincho" w:cs="宋体"/>
          <w:sz w:val="28"/>
          <w:bdr w:val="none" w:sz="0" w:space="0" w:color="auto"/>
        </w:rPr>
        <w:t>，公司就像一个菜市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，毫无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律可言，那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下去，公司就会日益散漫，不利于公司的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展，而不准接听</w:t>
      </w:r>
      <w:r>
        <w:rPr>
          <w:rFonts w:ascii="宋体" w:eastAsia="宋体" w:hAnsi="SimSun" w:cs="宋体"/>
          <w:sz w:val="28"/>
          <w:bdr w:val="none" w:sz="0" w:space="0" w:color="auto"/>
        </w:rPr>
        <w:t>电话</w:t>
      </w:r>
      <w:r>
        <w:rPr>
          <w:rFonts w:ascii="宋体" w:eastAsia="宋体" w:hAnsi="MS Mincho" w:cs="宋体"/>
          <w:sz w:val="28"/>
          <w:bdr w:val="none" w:sz="0" w:space="0" w:color="auto"/>
        </w:rPr>
        <w:t>也是相同的理由吧，如果被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理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，少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挨批，多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扣薪水，遵守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矩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是很重要的，所</w:t>
      </w:r>
      <w:r>
        <w:rPr>
          <w:rFonts w:ascii="宋体" w:eastAsia="宋体" w:hAnsi="SimSun" w:cs="宋体"/>
          <w:sz w:val="28"/>
          <w:bdr w:val="none" w:sz="0" w:space="0" w:color="auto"/>
        </w:rPr>
        <w:t>谓</w:t>
      </w:r>
      <w:r>
        <w:rPr>
          <w:rFonts w:ascii="宋体" w:eastAsia="宋体" w:hAnsi="MS Mincho" w:cs="宋体"/>
          <w:sz w:val="28"/>
          <w:bdr w:val="none" w:sz="0" w:space="0" w:color="auto"/>
        </w:rPr>
        <w:t>没有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矩不成方</w:t>
      </w:r>
      <w:r>
        <w:rPr>
          <w:rFonts w:ascii="宋体" w:eastAsia="宋体" w:hAnsi="SimSun" w:cs="宋体"/>
          <w:sz w:val="28"/>
          <w:bdr w:val="none" w:sz="0" w:space="0" w:color="auto"/>
        </w:rPr>
        <w:t>圆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。要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格要求自己，既然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了公司就得按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矩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事，即使只是去公司做寒假工是非正式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工，也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用公司的</w:t>
      </w:r>
      <w:r>
        <w:rPr>
          <w:rFonts w:ascii="宋体" w:eastAsia="宋体" w:hAnsi="SimSun" w:cs="宋体"/>
          <w:sz w:val="28"/>
          <w:bdr w:val="none" w:sz="0" w:space="0" w:color="auto"/>
        </w:rPr>
        <w:t>纪</w:t>
      </w:r>
      <w:r>
        <w:rPr>
          <w:rFonts w:ascii="宋体" w:eastAsia="宋体" w:hAnsi="MS Mincho" w:cs="宋体"/>
          <w:sz w:val="28"/>
          <w:bdr w:val="none" w:sz="0" w:space="0" w:color="auto"/>
        </w:rPr>
        <w:t>律要求自己。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第三：要真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待身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的人。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你可以</w:t>
      </w:r>
      <w:r>
        <w:rPr>
          <w:rFonts w:ascii="宋体" w:eastAsia="宋体" w:hAnsi="SimSun" w:cs="宋体"/>
          <w:sz w:val="28"/>
          <w:bdr w:val="none" w:sz="0" w:space="0" w:color="auto"/>
        </w:rPr>
        <w:t>伪</w:t>
      </w:r>
      <w:r>
        <w:rPr>
          <w:rFonts w:ascii="宋体" w:eastAsia="宋体" w:hAnsi="MS Mincho" w:cs="宋体"/>
          <w:sz w:val="28"/>
          <w:bdr w:val="none" w:sz="0" w:space="0" w:color="auto"/>
        </w:rPr>
        <w:t>装你的面孔，</w:t>
      </w:r>
      <w:r>
        <w:rPr>
          <w:rFonts w:ascii="宋体" w:eastAsia="宋体" w:hAnsi="SimSun" w:cs="宋体"/>
          <w:sz w:val="28"/>
          <w:bdr w:val="none" w:sz="0" w:space="0" w:color="auto"/>
        </w:rPr>
        <w:t>伪</w:t>
      </w:r>
      <w:r>
        <w:rPr>
          <w:rFonts w:ascii="宋体" w:eastAsia="宋体" w:hAnsi="MS Mincho" w:cs="宋体"/>
          <w:sz w:val="28"/>
          <w:bdr w:val="none" w:sz="0" w:space="0" w:color="auto"/>
        </w:rPr>
        <w:t>装你的心，但你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不可以忽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的力量，第一天去上班的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候，心里不可避免的有些疑惑，</w:t>
      </w:r>
      <w:r>
        <w:rPr>
          <w:rFonts w:ascii="宋体" w:eastAsia="宋体" w:hAnsi="SimSun" w:cs="宋体"/>
          <w:sz w:val="28"/>
          <w:bdr w:val="none" w:sz="0" w:space="0" w:color="auto"/>
        </w:rPr>
        <w:t>毕</w:t>
      </w:r>
      <w:r>
        <w:rPr>
          <w:rFonts w:ascii="宋体" w:eastAsia="宋体" w:hAnsi="MS Mincho" w:cs="宋体"/>
          <w:sz w:val="28"/>
          <w:bdr w:val="none" w:sz="0" w:space="0" w:color="auto"/>
        </w:rPr>
        <w:t>竟以前没做</w:t>
      </w:r>
      <w:r>
        <w:rPr>
          <w:rFonts w:ascii="宋体" w:eastAsia="宋体" w:hAnsi="SimSun" w:cs="宋体"/>
          <w:sz w:val="28"/>
          <w:bdr w:val="none" w:sz="0" w:space="0" w:color="auto"/>
        </w:rPr>
        <w:t>过类</w:t>
      </w:r>
      <w:r>
        <w:rPr>
          <w:rFonts w:ascii="宋体" w:eastAsia="宋体" w:hAnsi="MS Mincho" w:cs="宋体"/>
          <w:sz w:val="28"/>
          <w:bdr w:val="none" w:sz="0" w:space="0" w:color="auto"/>
        </w:rPr>
        <w:t>似的工作，心里就没底，不知道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去怎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做，要去干些什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等等，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踏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公司的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候，只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几个陌生的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hAnsi="MS Mincho" w:cs="宋体"/>
          <w:sz w:val="28"/>
          <w:bdr w:val="none" w:sz="0" w:space="0" w:color="auto"/>
        </w:rPr>
        <w:t>孔用莫名的眼光看着我，我微笑着和他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打招呼，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早安，</w:t>
      </w:r>
      <w:r>
        <w:rPr>
          <w:rFonts w:ascii="宋体" w:eastAsia="宋体" w:hAnsi="SimSun" w:cs="宋体"/>
          <w:sz w:val="28"/>
          <w:bdr w:val="none" w:sz="0" w:space="0" w:color="auto"/>
        </w:rPr>
        <w:t>尴</w:t>
      </w:r>
      <w:r>
        <w:rPr>
          <w:rFonts w:ascii="宋体" w:eastAsia="宋体" w:hAnsi="MS Mincho" w:cs="宋体"/>
          <w:sz w:val="28"/>
          <w:bdr w:val="none" w:sz="0" w:space="0" w:color="auto"/>
        </w:rPr>
        <w:t>尬的局面立刻得到了</w:t>
      </w:r>
      <w:r>
        <w:rPr>
          <w:rFonts w:ascii="宋体" w:eastAsia="宋体" w:hAnsi="SimSun" w:cs="宋体"/>
          <w:sz w:val="28"/>
          <w:bdr w:val="none" w:sz="0" w:space="0" w:color="auto"/>
        </w:rPr>
        <w:t>缓</w:t>
      </w:r>
      <w:r>
        <w:rPr>
          <w:rFonts w:ascii="宋体" w:eastAsia="宋体" w:hAnsi="MS Mincho" w:cs="宋体"/>
          <w:sz w:val="28"/>
          <w:bdr w:val="none" w:sz="0" w:space="0" w:color="auto"/>
        </w:rPr>
        <w:t>解，大家多用很友善的眼光和善的微笑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迎我的到来。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从那天起，我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成了一个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天早上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到他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都要微笑的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早上好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，那是我心底真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自内心的，真正的微笑，是一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能打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人的真</w:t>
      </w:r>
      <w:r>
        <w:rPr>
          <w:rFonts w:ascii="宋体" w:eastAsia="宋体" w:hAnsi="SimSun" w:cs="宋体"/>
          <w:sz w:val="28"/>
          <w:bdr w:val="none" w:sz="0" w:space="0" w:color="auto"/>
        </w:rPr>
        <w:t>诚问</w:t>
      </w:r>
      <w:r>
        <w:rPr>
          <w:rFonts w:ascii="宋体" w:eastAsia="宋体" w:hAnsi="MS Mincho" w:cs="宋体"/>
          <w:sz w:val="28"/>
          <w:bdr w:val="none" w:sz="0" w:space="0" w:color="auto"/>
        </w:rPr>
        <w:t>候，我</w:t>
      </w:r>
      <w:r>
        <w:rPr>
          <w:rFonts w:ascii="宋体" w:eastAsia="宋体" w:hAnsi="SimSun" w:cs="宋体"/>
          <w:sz w:val="28"/>
          <w:bdr w:val="none" w:sz="0" w:space="0" w:color="auto"/>
        </w:rPr>
        <w:t>总觉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常有一些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西容易被我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忽略，比如一个甜美的微笑，一声</w:t>
      </w:r>
      <w:r>
        <w:rPr>
          <w:rFonts w:ascii="宋体" w:eastAsia="宋体" w:hAnsi="SimSun" w:cs="宋体"/>
          <w:sz w:val="28"/>
          <w:bdr w:val="none" w:sz="0" w:space="0" w:color="auto"/>
        </w:rPr>
        <w:t>轻轻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候，一句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心的</w:t>
      </w:r>
      <w:r>
        <w:rPr>
          <w:rFonts w:ascii="宋体" w:eastAsia="宋体" w:hAnsi="SimSun" w:cs="宋体"/>
          <w:sz w:val="28"/>
          <w:bdr w:val="none" w:sz="0" w:space="0" w:color="auto"/>
        </w:rPr>
        <w:t>话语</w:t>
      </w:r>
      <w:r>
        <w:rPr>
          <w:rFonts w:ascii="宋体" w:eastAsia="宋体" w:hAnsi="MS Mincho" w:cs="宋体"/>
          <w:sz w:val="28"/>
          <w:bdr w:val="none" w:sz="0" w:space="0" w:color="auto"/>
        </w:rPr>
        <w:t>，但他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却表达了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一个人的尊重和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心，也</w:t>
      </w:r>
      <w:r>
        <w:rPr>
          <w:rFonts w:ascii="宋体" w:eastAsia="宋体" w:hAnsi="SimSun" w:cs="宋体"/>
          <w:sz w:val="28"/>
          <w:bdr w:val="none" w:sz="0" w:space="0" w:color="auto"/>
        </w:rPr>
        <w:t>让别</w:t>
      </w:r>
      <w:r>
        <w:rPr>
          <w:rFonts w:ascii="宋体" w:eastAsia="宋体" w:hAnsi="MS Mincho" w:cs="宋体"/>
          <w:sz w:val="28"/>
          <w:bdr w:val="none" w:sz="0" w:space="0" w:color="auto"/>
        </w:rPr>
        <w:t>人感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到被重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心，</w:t>
      </w:r>
      <w:r>
        <w:rPr>
          <w:rFonts w:ascii="宋体" w:eastAsia="宋体" w:hAnsi="SimSun" w:cs="宋体"/>
          <w:sz w:val="28"/>
          <w:bdr w:val="none" w:sz="0" w:space="0" w:color="auto"/>
        </w:rPr>
        <w:t>仅仅</w:t>
      </w:r>
      <w:r>
        <w:rPr>
          <w:rFonts w:ascii="宋体" w:eastAsia="宋体" w:hAnsi="MS Mincho" w:cs="宋体"/>
          <w:sz w:val="28"/>
          <w:bdr w:val="none" w:sz="0" w:space="0" w:color="auto"/>
        </w:rPr>
        <w:t>几天的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，我就和同事打成一片，很好的跟他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交流与沟通。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我想，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是我的真</w:t>
      </w:r>
      <w:r>
        <w:rPr>
          <w:rFonts w:ascii="宋体" w:eastAsia="宋体" w:hAnsi="SimSun" w:cs="宋体"/>
          <w:sz w:val="28"/>
          <w:bdr w:val="none" w:sz="0" w:space="0" w:color="auto"/>
        </w:rPr>
        <w:t>诚换</w:t>
      </w:r>
      <w:r>
        <w:rPr>
          <w:rFonts w:ascii="宋体" w:eastAsia="宋体" w:hAnsi="MS Mincho" w:cs="宋体"/>
          <w:sz w:val="28"/>
          <w:bdr w:val="none" w:sz="0" w:space="0" w:color="auto"/>
        </w:rPr>
        <w:t>得了同事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的信任吧，他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都把我当朋友，也愿意指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我，教我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去做，也跟我</w:t>
      </w:r>
      <w:r>
        <w:rPr>
          <w:rFonts w:ascii="宋体" w:eastAsia="宋体" w:hAnsi="SimSun" w:cs="宋体"/>
          <w:sz w:val="28"/>
          <w:bdr w:val="none" w:sz="0" w:space="0" w:color="auto"/>
        </w:rPr>
        <w:t>谈现</w:t>
      </w:r>
      <w:r>
        <w:rPr>
          <w:rFonts w:ascii="宋体" w:eastAsia="宋体" w:hAnsi="MS Mincho" w:cs="宋体"/>
          <w:sz w:val="28"/>
          <w:bdr w:val="none" w:sz="0" w:space="0" w:color="auto"/>
        </w:rPr>
        <w:t>在的就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形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等与工作无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的事情，短短的一个月，使我受益匪浅，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我懂得了如何更好的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人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事，当今社会一直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展中，所以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人才的要求也越来越高，我</w:t>
      </w:r>
      <w:r>
        <w:rPr>
          <w:rFonts w:ascii="宋体" w:eastAsia="宋体" w:hAnsi="SimSun" w:cs="宋体"/>
          <w:sz w:val="28"/>
          <w:bdr w:val="none" w:sz="0" w:space="0" w:color="auto"/>
        </w:rPr>
        <w:t>们应该</w:t>
      </w:r>
      <w:r>
        <w:rPr>
          <w:rFonts w:ascii="宋体" w:eastAsia="宋体" w:hAnsi="MS Mincho" w:cs="宋体"/>
          <w:sz w:val="28"/>
          <w:bdr w:val="none" w:sz="0" w:space="0" w:color="auto"/>
        </w:rPr>
        <w:t>用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展的眼光看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，就要不断提高思想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，更好的完善自己，要用真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的力量去感</w:t>
      </w:r>
      <w:r>
        <w:rPr>
          <w:rFonts w:ascii="宋体" w:eastAsia="宋体" w:hAnsi="SimSun" w:cs="宋体"/>
          <w:sz w:val="28"/>
          <w:bdr w:val="none" w:sz="0" w:space="0" w:color="auto"/>
        </w:rPr>
        <w:t>动别</w:t>
      </w:r>
      <w:r>
        <w:rPr>
          <w:rFonts w:ascii="宋体" w:eastAsia="宋体" w:hAnsi="MS Mincho" w:cs="宋体"/>
          <w:sz w:val="28"/>
          <w:bdr w:val="none" w:sz="0" w:space="0" w:color="auto"/>
        </w:rPr>
        <w:t>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3"/>
          <w:cols w:space="708"/>
          <w:titlePg w:val="0"/>
        </w:sect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第四：我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也需要有工作的激情与耐心。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激情与耐心就像火与冰，看似两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完全不同的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西，却能碰撞出最美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的火花，在公司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，同事跟我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想做好服</w:t>
      </w:r>
      <w:r>
        <w:rPr>
          <w:rFonts w:ascii="宋体" w:eastAsia="宋体" w:hAnsi="SimSun" w:cs="宋体"/>
          <w:sz w:val="28"/>
          <w:bdr w:val="none" w:sz="0" w:space="0" w:color="auto"/>
        </w:rPr>
        <w:t>务这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，一定要有激情与耐心，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一行需要有恒久的耐心去不断学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新的知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，用知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武装自己，提高自己的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水平，要用耐心去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理好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件事，用耐心去把事情做得有条有理，那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做事才有效率。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我的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理在我走之前也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我一些指点，他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一个人在他的学生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代要好好学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，但也要适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的增</w:t>
      </w:r>
      <w:r>
        <w:rPr>
          <w:rFonts w:ascii="宋体" w:eastAsia="宋体" w:hAnsi="SimSun" w:cs="宋体"/>
          <w:sz w:val="28"/>
          <w:bdr w:val="none" w:sz="0" w:space="0" w:color="auto"/>
        </w:rPr>
        <w:t>长见识</w:t>
      </w:r>
      <w:r>
        <w:rPr>
          <w:rFonts w:ascii="宋体" w:eastAsia="宋体" w:hAnsi="MS Mincho" w:cs="宋体"/>
          <w:sz w:val="28"/>
          <w:bdr w:val="none" w:sz="0" w:space="0" w:color="auto"/>
        </w:rPr>
        <w:t>，去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践，去体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社会，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是重要的，但把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运用于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践也重要，在大学学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自己的能力很重要，在寒假参与社会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践是一个很好的机会，</w:t>
      </w:r>
      <w:r>
        <w:rPr>
          <w:rFonts w:ascii="宋体" w:eastAsia="宋体" w:hAnsi="SimSun" w:cs="宋体"/>
          <w:sz w:val="28"/>
          <w:bdr w:val="none" w:sz="0" w:space="0" w:color="auto"/>
        </w:rPr>
        <w:t>赚钱</w:t>
      </w:r>
      <w:r>
        <w:rPr>
          <w:rFonts w:ascii="宋体" w:eastAsia="宋体" w:hAnsi="MS Mincho" w:cs="宋体"/>
          <w:sz w:val="28"/>
          <w:bdr w:val="none" w:sz="0" w:space="0" w:color="auto"/>
        </w:rPr>
        <w:t>不是主要的。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学生，能</w:t>
      </w:r>
      <w:r>
        <w:rPr>
          <w:rFonts w:ascii="宋体" w:eastAsia="宋体" w:hAnsi="SimSun" w:cs="宋体"/>
          <w:sz w:val="28"/>
          <w:bdr w:val="none" w:sz="0" w:space="0" w:color="auto"/>
        </w:rPr>
        <w:t>赚</w:t>
      </w:r>
      <w:r>
        <w:rPr>
          <w:rFonts w:ascii="宋体" w:eastAsia="宋体" w:hAnsi="MS Mincho" w:cs="宋体"/>
          <w:sz w:val="28"/>
          <w:bdr w:val="none" w:sz="0" w:space="0" w:color="auto"/>
        </w:rPr>
        <w:t>到多少，等到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后，有的是</w:t>
      </w:r>
      <w:r>
        <w:rPr>
          <w:rFonts w:ascii="宋体" w:eastAsia="宋体" w:hAnsi="SimSun" w:cs="宋体"/>
          <w:sz w:val="28"/>
          <w:bdr w:val="none" w:sz="0" w:space="0" w:color="auto"/>
        </w:rPr>
        <w:t>赚钱</w:t>
      </w:r>
      <w:r>
        <w:rPr>
          <w:rFonts w:ascii="宋体" w:eastAsia="宋体" w:hAnsi="MS Mincho" w:cs="宋体"/>
          <w:sz w:val="28"/>
          <w:bdr w:val="none" w:sz="0" w:space="0" w:color="auto"/>
        </w:rPr>
        <w:t>的机会，做寒假工主要的目的是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自己的能力。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然后他跟我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了他</w:t>
      </w:r>
      <w:r>
        <w:rPr>
          <w:rFonts w:ascii="宋体" w:eastAsia="宋体" w:hAnsi="SimSun" w:cs="宋体"/>
          <w:sz w:val="28"/>
          <w:bdr w:val="none" w:sz="0" w:space="0" w:color="auto"/>
        </w:rPr>
        <w:t>读书时</w:t>
      </w:r>
      <w:r>
        <w:rPr>
          <w:rFonts w:ascii="宋体" w:eastAsia="宋体" w:hAnsi="MS Mincho" w:cs="宋体"/>
          <w:sz w:val="28"/>
          <w:bdr w:val="none" w:sz="0" w:space="0" w:color="auto"/>
        </w:rPr>
        <w:t>的事，他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候求知欲很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，想方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法的想多学点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西，在假期的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常去打工，目的就是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自己，体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社会生活。我想在学生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代，多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自己是十分重要的。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经过这</w:t>
      </w:r>
      <w:r>
        <w:rPr>
          <w:rFonts w:ascii="宋体" w:eastAsia="宋体" w:hAnsi="MS Mincho" w:cs="宋体"/>
          <w:sz w:val="28"/>
          <w:bdr w:val="none" w:sz="0" w:space="0" w:color="auto"/>
        </w:rPr>
        <w:t>一个暑假的打工生活，我收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了很多，走出了美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的象牙塔感受外面的世界，去体会社会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争的</w:t>
      </w:r>
      <w:r>
        <w:rPr>
          <w:rFonts w:ascii="宋体" w:eastAsia="宋体" w:hAnsi="SimSun" w:cs="宋体"/>
          <w:sz w:val="28"/>
          <w:bdr w:val="none" w:sz="0" w:space="0" w:color="auto"/>
        </w:rPr>
        <w:t>现实</w:t>
      </w:r>
      <w:r>
        <w:rPr>
          <w:rFonts w:ascii="宋体" w:eastAsia="宋体" w:hAnsi="MS Mincho" w:cs="宋体"/>
          <w:sz w:val="28"/>
          <w:bdr w:val="none" w:sz="0" w:space="0" w:color="auto"/>
        </w:rPr>
        <w:t>与残酷，而不要做一只井底蛙，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毫感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不到社会工作的</w:t>
      </w:r>
      <w:r>
        <w:rPr>
          <w:rFonts w:ascii="宋体" w:eastAsia="宋体" w:hAnsi="SimSun" w:cs="宋体"/>
          <w:sz w:val="28"/>
          <w:bdr w:val="none" w:sz="0" w:space="0" w:color="auto"/>
        </w:rPr>
        <w:t>复杂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艰</w:t>
      </w:r>
      <w:r>
        <w:rPr>
          <w:rFonts w:ascii="宋体" w:eastAsia="宋体" w:hAnsi="MS Mincho" w:cs="宋体"/>
          <w:sz w:val="28"/>
          <w:bdr w:val="none" w:sz="0" w:space="0" w:color="auto"/>
        </w:rPr>
        <w:t>辛。通</w:t>
      </w:r>
      <w:r>
        <w:rPr>
          <w:rFonts w:ascii="宋体" w:eastAsia="宋体" w:hAnsi="SimSun" w:cs="宋体"/>
          <w:sz w:val="28"/>
          <w:bdr w:val="none" w:sz="0" w:space="0" w:color="auto"/>
        </w:rPr>
        <w:t>过这</w:t>
      </w:r>
      <w:r>
        <w:rPr>
          <w:rFonts w:ascii="宋体" w:eastAsia="宋体" w:hAnsi="MS Mincho" w:cs="宋体"/>
          <w:sz w:val="28"/>
          <w:bdr w:val="none" w:sz="0" w:space="0" w:color="auto"/>
        </w:rPr>
        <w:t>一个多月的打工生活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我懂得了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多做人的道理，也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我看到了自己的不足和缺点，所以在今后的学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中要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格要求自己，提高自己的素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，努力学</w:t>
      </w:r>
      <w:r>
        <w:rPr>
          <w:rFonts w:ascii="宋体" w:eastAsia="宋体" w:hAnsi="SimSun" w:cs="宋体"/>
          <w:sz w:val="28"/>
          <w:bdr w:val="none" w:sz="0" w:space="0" w:color="auto"/>
        </w:rPr>
        <w:t>习专业</w:t>
      </w:r>
      <w:r>
        <w:rPr>
          <w:rFonts w:ascii="宋体" w:eastAsia="宋体" w:hAnsi="MS Mincho" w:cs="宋体"/>
          <w:sz w:val="28"/>
          <w:bdr w:val="none" w:sz="0" w:space="0" w:color="auto"/>
        </w:rPr>
        <w:t>技能，做一个能适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社会的人。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暑期大学生</w:t>
      </w:r>
      <w:r>
        <w:rPr>
          <w:rFonts w:ascii="宋体" w:eastAsia="宋体" w:hAnsi="SimSun" w:cs="宋体"/>
          <w:sz w:val="28"/>
          <w:bdr w:val="none" w:sz="0" w:space="0" w:color="auto"/>
        </w:rPr>
        <w:t>实习报</w:t>
      </w:r>
      <w:r>
        <w:rPr>
          <w:rFonts w:ascii="宋体" w:eastAsia="宋体" w:hAnsi="MS Mincho" w:cs="宋体"/>
          <w:sz w:val="28"/>
          <w:bdr w:val="none" w:sz="0" w:space="0" w:color="auto"/>
        </w:rPr>
        <w:t>告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大一的校园生活在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忙碌的期考中告一段落，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于迎来了愉快的暑假。暑假假期很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，两个月的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。如果漫漫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假就一直玩的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也会很无聊的，所以我决定找份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工作来充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自己的假期，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也可以利用暑期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来增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自己的社会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我的</w:t>
      </w:r>
      <w:r>
        <w:rPr>
          <w:rFonts w:ascii="宋体" w:eastAsia="宋体" w:hAnsi="SimSun" w:cs="宋体"/>
          <w:sz w:val="28"/>
          <w:bdr w:val="none" w:sz="0" w:space="0" w:color="auto"/>
        </w:rPr>
        <w:t>专业</w:t>
      </w:r>
      <w:r>
        <w:rPr>
          <w:rFonts w:ascii="宋体" w:eastAsia="宋体" w:hAnsi="MS Mincho" w:cs="宋体"/>
          <w:sz w:val="28"/>
          <w:bdr w:val="none" w:sz="0" w:space="0" w:color="auto"/>
        </w:rPr>
        <w:t>是旅行社</w:t>
      </w:r>
      <w:r>
        <w:rPr>
          <w:rFonts w:ascii="宋体" w:eastAsia="宋体" w:hAnsi="SimSun" w:cs="宋体"/>
          <w:sz w:val="28"/>
          <w:bdr w:val="none" w:sz="0" w:space="0" w:color="auto"/>
        </w:rPr>
        <w:t>经营</w:t>
      </w:r>
      <w:r>
        <w:rPr>
          <w:rFonts w:ascii="宋体" w:eastAsia="宋体" w:hAnsi="MS Mincho" w:cs="宋体"/>
          <w:sz w:val="28"/>
          <w:bdr w:val="none" w:sz="0" w:space="0" w:color="auto"/>
        </w:rPr>
        <w:t>管理，所以我最初的目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是想去旅行社找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工作。但是工作不是那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好找的，找了很多家都碰壁。主要是我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旅行社的</w:t>
      </w:r>
      <w:r>
        <w:rPr>
          <w:rFonts w:ascii="宋体" w:eastAsia="宋体" w:hAnsi="SimSun" w:cs="宋体"/>
          <w:sz w:val="28"/>
          <w:bdr w:val="none" w:sz="0" w:space="0" w:color="auto"/>
        </w:rPr>
        <w:t>业务</w:t>
      </w:r>
      <w:r>
        <w:rPr>
          <w:rFonts w:ascii="宋体" w:eastAsia="宋体" w:hAnsi="MS Mincho" w:cs="宋体"/>
          <w:sz w:val="28"/>
          <w:bdr w:val="none" w:sz="0" w:space="0" w:color="auto"/>
        </w:rPr>
        <w:t>不熟悉，如果在哪个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出了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，会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旅行社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来很大的</w:t>
      </w:r>
      <w:r>
        <w:rPr>
          <w:rFonts w:ascii="宋体" w:eastAsia="宋体" w:hAnsi="SimSun" w:cs="宋体"/>
          <w:sz w:val="28"/>
          <w:bdr w:val="none" w:sz="0" w:space="0" w:color="auto"/>
        </w:rPr>
        <w:t>损</w:t>
      </w:r>
      <w:r>
        <w:rPr>
          <w:rFonts w:ascii="宋体" w:eastAsia="宋体" w:hAnsi="MS Mincho" w:cs="宋体"/>
          <w:sz w:val="28"/>
          <w:bdr w:val="none" w:sz="0" w:space="0" w:color="auto"/>
        </w:rPr>
        <w:t>失，而且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在暑假是旅游的高峰期，旅行社也挺忙的，在加上多了一个不会做事的人在，</w:t>
      </w:r>
      <w:r>
        <w:rPr>
          <w:rFonts w:ascii="宋体" w:eastAsia="宋体" w:hAnsi="SimSun" w:cs="宋体"/>
          <w:sz w:val="28"/>
          <w:bdr w:val="none" w:sz="0" w:space="0" w:color="auto"/>
        </w:rPr>
        <w:t>岂</w:t>
      </w:r>
      <w:r>
        <w:rPr>
          <w:rFonts w:ascii="宋体" w:eastAsia="宋体" w:hAnsi="MS Mincho" w:cs="宋体"/>
          <w:sz w:val="28"/>
          <w:bdr w:val="none" w:sz="0" w:space="0" w:color="auto"/>
        </w:rPr>
        <w:t>不是很麻</w:t>
      </w:r>
      <w:r>
        <w:rPr>
          <w:rFonts w:ascii="宋体" w:eastAsia="宋体" w:hAnsi="SimSun" w:cs="宋体"/>
          <w:sz w:val="28"/>
          <w:bdr w:val="none" w:sz="0" w:space="0" w:color="auto"/>
        </w:rPr>
        <w:t>烦</w:t>
      </w:r>
      <w:r>
        <w:rPr>
          <w:rFonts w:ascii="宋体" w:eastAsia="宋体" w:hAnsi="MS Mincho" w:cs="宋体"/>
          <w:sz w:val="28"/>
          <w:bdr w:val="none" w:sz="0" w:space="0" w:color="auto"/>
        </w:rPr>
        <w:t>。所以我只好往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的方向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展了，我就朝酒店方面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攻。酒店的</w:t>
      </w:r>
      <w:r>
        <w:rPr>
          <w:rFonts w:ascii="宋体" w:eastAsia="宋体" w:hAnsi="SimSun" w:cs="宋体"/>
          <w:sz w:val="28"/>
          <w:bdr w:val="none" w:sz="0" w:space="0" w:color="auto"/>
        </w:rPr>
        <w:t>实习岗</w:t>
      </w:r>
      <w:r>
        <w:rPr>
          <w:rFonts w:ascii="宋体" w:eastAsia="宋体" w:hAnsi="MS Mincho" w:cs="宋体"/>
          <w:sz w:val="28"/>
          <w:bdr w:val="none" w:sz="0" w:space="0" w:color="auto"/>
        </w:rPr>
        <w:t>位也很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找，不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功夫不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有心人，我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于在一家</w:t>
      </w:r>
      <w:r>
        <w:rPr>
          <w:rFonts w:ascii="宋体" w:eastAsia="宋体" w:hAnsi="SimSun" w:cs="宋体"/>
          <w:sz w:val="28"/>
          <w:bdr w:val="none" w:sz="0" w:space="0" w:color="auto"/>
        </w:rPr>
        <w:t>宾馆</w:t>
      </w:r>
      <w:r>
        <w:rPr>
          <w:rFonts w:ascii="宋体" w:eastAsia="宋体" w:hAnsi="MS Mincho" w:cs="宋体"/>
          <w:sz w:val="28"/>
          <w:bdr w:val="none" w:sz="0" w:space="0" w:color="auto"/>
        </w:rPr>
        <w:t>找到了工作。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的那家</w:t>
      </w:r>
      <w:r>
        <w:rPr>
          <w:rFonts w:ascii="宋体" w:eastAsia="宋体" w:hAnsi="SimSun" w:cs="宋体"/>
          <w:sz w:val="28"/>
          <w:bdr w:val="none" w:sz="0" w:space="0" w:color="auto"/>
        </w:rPr>
        <w:t>宾馆</w:t>
      </w:r>
      <w:r>
        <w:rPr>
          <w:rFonts w:ascii="宋体" w:eastAsia="宋体" w:hAnsi="MS Mincho" w:cs="宋体"/>
          <w:sz w:val="28"/>
          <w:bdr w:val="none" w:sz="0" w:space="0" w:color="auto"/>
        </w:rPr>
        <w:t>叫</w:t>
      </w:r>
      <w:r>
        <w:rPr>
          <w:rFonts w:ascii="宋体" w:eastAsia="宋体" w:cs="宋体"/>
          <w:sz w:val="28"/>
          <w:bdr w:val="none" w:sz="0" w:space="0" w:color="auto"/>
        </w:rPr>
        <w:t>“XX</w:t>
      </w:r>
      <w:r>
        <w:rPr>
          <w:rFonts w:ascii="宋体" w:eastAsia="宋体" w:hAnsi="SimSun" w:cs="宋体"/>
          <w:sz w:val="28"/>
          <w:bdr w:val="none" w:sz="0" w:space="0" w:color="auto"/>
        </w:rPr>
        <w:t>宾馆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。我在</w:t>
      </w:r>
      <w:r>
        <w:rPr>
          <w:rFonts w:ascii="宋体" w:eastAsia="宋体" w:hAnsi="SimSun" w:cs="宋体"/>
          <w:sz w:val="28"/>
          <w:bdr w:val="none" w:sz="0" w:space="0" w:color="auto"/>
        </w:rPr>
        <w:t>宾馆</w:t>
      </w:r>
      <w:r>
        <w:rPr>
          <w:rFonts w:ascii="宋体" w:eastAsia="宋体" w:hAnsi="MS Mincho" w:cs="宋体"/>
          <w:sz w:val="28"/>
          <w:bdr w:val="none" w:sz="0" w:space="0" w:color="auto"/>
        </w:rPr>
        <w:t>的前台工作，主要的工作就是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入住的客人登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身份，安排房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服</w:t>
      </w:r>
      <w:r>
        <w:rPr>
          <w:rFonts w:ascii="宋体" w:eastAsia="宋体" w:hAnsi="SimSun" w:cs="宋体"/>
          <w:sz w:val="28"/>
          <w:bdr w:val="none" w:sz="0" w:space="0" w:color="auto"/>
        </w:rPr>
        <w:t>务员</w:t>
      </w:r>
      <w:r>
        <w:rPr>
          <w:rFonts w:ascii="宋体" w:eastAsia="宋体" w:hAnsi="MS Mincho" w:cs="宋体"/>
          <w:sz w:val="28"/>
          <w:bdr w:val="none" w:sz="0" w:space="0" w:color="auto"/>
        </w:rPr>
        <w:t>哪些房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退房了。我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一次上班都是</w:t>
      </w:r>
      <w:r>
        <w:rPr>
          <w:rFonts w:ascii="宋体" w:eastAsia="宋体" w:cs="宋体"/>
          <w:sz w:val="28"/>
          <w:bdr w:val="none" w:sz="0" w:space="0" w:color="auto"/>
        </w:rPr>
        <w:t>24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，因</w:t>
      </w:r>
      <w:r>
        <w:rPr>
          <w:rFonts w:ascii="宋体" w:eastAsia="宋体" w:hAnsi="SimSun" w:cs="宋体"/>
          <w:sz w:val="28"/>
          <w:bdr w:val="none" w:sz="0" w:space="0" w:color="auto"/>
        </w:rPr>
        <w:t>为这</w:t>
      </w:r>
      <w:r>
        <w:rPr>
          <w:rFonts w:ascii="宋体" w:eastAsia="宋体" w:hAnsi="MS Mincho" w:cs="宋体"/>
          <w:sz w:val="28"/>
          <w:bdr w:val="none" w:sz="0" w:space="0" w:color="auto"/>
        </w:rPr>
        <w:t>里的上班是两个人</w:t>
      </w:r>
      <w:r>
        <w:rPr>
          <w:rFonts w:ascii="宋体" w:eastAsia="宋体" w:hAnsi="SimSun" w:cs="宋体"/>
          <w:sz w:val="28"/>
          <w:bdr w:val="none" w:sz="0" w:space="0" w:color="auto"/>
        </w:rPr>
        <w:t>轮</w:t>
      </w:r>
      <w:r>
        <w:rPr>
          <w:rFonts w:ascii="宋体" w:eastAsia="宋体" w:hAnsi="MS Mincho" w:cs="宋体"/>
          <w:sz w:val="28"/>
          <w:bdr w:val="none" w:sz="0" w:space="0" w:color="auto"/>
        </w:rPr>
        <w:t>流的，一个班的范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是从第一天早上的</w:t>
      </w: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点到第二天的</w:t>
      </w: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点。看起来好像有点累，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上都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班的，但整个工作内容是很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的，所以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份工作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算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松。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客人住店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出示身份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件，然后登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到公安网上，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个是很重要的，没有登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是不可以住店的。如果公安局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布什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缉</w:t>
      </w:r>
      <w:r>
        <w:rPr>
          <w:rFonts w:ascii="宋体" w:eastAsia="宋体" w:hAnsi="MS Mincho" w:cs="宋体"/>
          <w:sz w:val="28"/>
          <w:bdr w:val="none" w:sz="0" w:space="0" w:color="auto"/>
        </w:rPr>
        <w:t>令到</w:t>
      </w:r>
      <w:r>
        <w:rPr>
          <w:rFonts w:ascii="宋体" w:eastAsia="宋体" w:hAnsi="SimSun" w:cs="宋体"/>
          <w:sz w:val="28"/>
          <w:bdr w:val="none" w:sz="0" w:space="0" w:color="auto"/>
        </w:rPr>
        <w:t>宾馆</w:t>
      </w:r>
      <w:r>
        <w:rPr>
          <w:rFonts w:ascii="宋体" w:eastAsia="宋体" w:hAnsi="MS Mincho" w:cs="宋体"/>
          <w:sz w:val="28"/>
          <w:bdr w:val="none" w:sz="0" w:space="0" w:color="auto"/>
        </w:rPr>
        <w:t>里，我</w:t>
      </w:r>
      <w:r>
        <w:rPr>
          <w:rFonts w:ascii="宋体" w:eastAsia="宋体" w:hAnsi="SimSun" w:cs="宋体"/>
          <w:sz w:val="28"/>
          <w:bdr w:val="none" w:sz="0" w:space="0" w:color="auto"/>
        </w:rPr>
        <w:t>们还</w:t>
      </w:r>
      <w:r>
        <w:rPr>
          <w:rFonts w:ascii="宋体" w:eastAsia="宋体" w:hAnsi="MS Mincho" w:cs="宋体"/>
          <w:sz w:val="28"/>
          <w:bdr w:val="none" w:sz="0" w:space="0" w:color="auto"/>
        </w:rPr>
        <w:t>要随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注意入住的人和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是否有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，帮助他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抓住嫌疑人。不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我在</w:t>
      </w:r>
      <w:r>
        <w:rPr>
          <w:rFonts w:ascii="宋体" w:eastAsia="宋体" w:hAnsi="SimSun" w:cs="宋体"/>
          <w:sz w:val="28"/>
          <w:bdr w:val="none" w:sz="0" w:space="0" w:color="auto"/>
        </w:rPr>
        <w:t>宾馆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没有遇到</w:t>
      </w:r>
      <w:r>
        <w:rPr>
          <w:rFonts w:ascii="宋体" w:eastAsia="宋体" w:hAnsi="SimSun" w:cs="宋体"/>
          <w:sz w:val="28"/>
          <w:bdr w:val="none" w:sz="0" w:space="0" w:color="auto"/>
        </w:rPr>
        <w:t>过这种</w:t>
      </w:r>
      <w:r>
        <w:rPr>
          <w:rFonts w:ascii="宋体" w:eastAsia="宋体" w:hAnsi="MS Mincho" w:cs="宋体"/>
          <w:sz w:val="28"/>
          <w:bdr w:val="none" w:sz="0" w:space="0" w:color="auto"/>
        </w:rPr>
        <w:t>事。在</w:t>
      </w:r>
      <w:r>
        <w:rPr>
          <w:rFonts w:ascii="宋体" w:eastAsia="宋体" w:cs="宋体"/>
          <w:sz w:val="28"/>
          <w:bdr w:val="none" w:sz="0" w:space="0" w:color="auto"/>
        </w:rPr>
        <w:t>12</w:t>
      </w:r>
      <w:r>
        <w:rPr>
          <w:rFonts w:ascii="宋体" w:eastAsia="宋体" w:hAnsi="MS Mincho" w:cs="宋体"/>
          <w:sz w:val="28"/>
          <w:bdr w:val="none" w:sz="0" w:space="0" w:color="auto"/>
        </w:rPr>
        <w:t>点以前，客人就得退房，如果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没退的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要打</w:t>
      </w:r>
      <w:r>
        <w:rPr>
          <w:rFonts w:ascii="宋体" w:eastAsia="宋体" w:hAnsi="SimSun" w:cs="宋体"/>
          <w:sz w:val="28"/>
          <w:bdr w:val="none" w:sz="0" w:space="0" w:color="auto"/>
        </w:rPr>
        <w:t>电话</w:t>
      </w:r>
      <w:r>
        <w:rPr>
          <w:rFonts w:ascii="宋体" w:eastAsia="宋体" w:hAnsi="MS Mincho" w:cs="宋体"/>
          <w:sz w:val="28"/>
          <w:bdr w:val="none" w:sz="0" w:space="0" w:color="auto"/>
        </w:rPr>
        <w:t>到房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去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是否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续</w:t>
      </w:r>
      <w:r>
        <w:rPr>
          <w:rFonts w:ascii="宋体" w:eastAsia="宋体" w:hAnsi="MS Mincho" w:cs="宋体"/>
          <w:sz w:val="28"/>
          <w:bdr w:val="none" w:sz="0" w:space="0" w:color="auto"/>
        </w:rPr>
        <w:t>房。客人退了房，我</w:t>
      </w:r>
      <w:r>
        <w:rPr>
          <w:rFonts w:ascii="宋体" w:eastAsia="宋体" w:hAnsi="SimSun" w:cs="宋体"/>
          <w:sz w:val="28"/>
          <w:bdr w:val="none" w:sz="0" w:space="0" w:color="auto"/>
        </w:rPr>
        <w:t>们还</w:t>
      </w:r>
      <w:r>
        <w:rPr>
          <w:rFonts w:ascii="宋体" w:eastAsia="宋体" w:hAnsi="MS Mincho" w:cs="宋体"/>
          <w:sz w:val="28"/>
          <w:bdr w:val="none" w:sz="0" w:space="0" w:color="auto"/>
        </w:rPr>
        <w:t>需要把他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的住房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料推掉，也是在公安网上。同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要打</w:t>
      </w:r>
      <w:r>
        <w:rPr>
          <w:rFonts w:ascii="宋体" w:eastAsia="宋体" w:hAnsi="SimSun" w:cs="宋体"/>
          <w:sz w:val="28"/>
          <w:bdr w:val="none" w:sz="0" w:space="0" w:color="auto"/>
        </w:rPr>
        <w:t>电话给</w:t>
      </w:r>
      <w:r>
        <w:rPr>
          <w:rFonts w:ascii="宋体" w:eastAsia="宋体" w:hAnsi="MS Mincho" w:cs="宋体"/>
          <w:sz w:val="28"/>
          <w:bdr w:val="none" w:sz="0" w:space="0" w:color="auto"/>
        </w:rPr>
        <w:t>服</w:t>
      </w:r>
      <w:r>
        <w:rPr>
          <w:rFonts w:ascii="宋体" w:eastAsia="宋体" w:hAnsi="SimSun" w:cs="宋体"/>
          <w:sz w:val="28"/>
          <w:bdr w:val="none" w:sz="0" w:space="0" w:color="auto"/>
        </w:rPr>
        <w:t>务员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打</w:t>
      </w:r>
      <w:r>
        <w:rPr>
          <w:rFonts w:ascii="宋体" w:eastAsia="宋体" w:hAnsi="SimSun" w:cs="宋体"/>
          <w:sz w:val="28"/>
          <w:bdr w:val="none" w:sz="0" w:space="0" w:color="auto"/>
        </w:rPr>
        <w:t>扫</w:t>
      </w:r>
      <w:r>
        <w:rPr>
          <w:rFonts w:ascii="宋体" w:eastAsia="宋体" w:hAnsi="MS Mincho" w:cs="宋体"/>
          <w:sz w:val="28"/>
          <w:bdr w:val="none" w:sz="0" w:space="0" w:color="auto"/>
        </w:rPr>
        <w:t>退出的房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，以便更快的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新客人入住。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宾馆</w:t>
      </w:r>
      <w:r>
        <w:rPr>
          <w:rFonts w:ascii="宋体" w:eastAsia="宋体" w:hAnsi="MS Mincho" w:cs="宋体"/>
          <w:sz w:val="28"/>
          <w:bdr w:val="none" w:sz="0" w:space="0" w:color="auto"/>
        </w:rPr>
        <w:t>的工作就是</w:t>
      </w:r>
      <w:r>
        <w:rPr>
          <w:rFonts w:ascii="宋体" w:eastAsia="宋体" w:hAnsi="SimSun" w:cs="宋体"/>
          <w:sz w:val="28"/>
          <w:bdr w:val="none" w:sz="0" w:space="0" w:color="auto"/>
        </w:rPr>
        <w:t>这么简单</w:t>
      </w:r>
      <w:r>
        <w:rPr>
          <w:rFonts w:ascii="宋体" w:eastAsia="宋体" w:hAnsi="MS Mincho" w:cs="宋体"/>
          <w:sz w:val="28"/>
          <w:bdr w:val="none" w:sz="0" w:space="0" w:color="auto"/>
        </w:rPr>
        <w:t>，不</w:t>
      </w:r>
      <w:r>
        <w:rPr>
          <w:rFonts w:ascii="宋体" w:eastAsia="宋体" w:hAnsi="SimSun" w:cs="宋体"/>
          <w:sz w:val="28"/>
          <w:bdr w:val="none" w:sz="0" w:space="0" w:color="auto"/>
        </w:rPr>
        <w:t>过每</w:t>
      </w:r>
      <w:r>
        <w:rPr>
          <w:rFonts w:ascii="宋体" w:eastAsia="宋体" w:hAnsi="MS Mincho" w:cs="宋体"/>
          <w:sz w:val="28"/>
          <w:bdr w:val="none" w:sz="0" w:space="0" w:color="auto"/>
        </w:rPr>
        <w:t>天都会遇到一些事，比如客人嫌房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不干</w:t>
      </w:r>
      <w:r>
        <w:rPr>
          <w:rFonts w:ascii="宋体" w:eastAsia="宋体" w:hAnsi="SimSun" w:cs="宋体"/>
          <w:sz w:val="28"/>
          <w:bdr w:val="none" w:sz="0" w:space="0" w:color="auto"/>
        </w:rPr>
        <w:t>净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房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，或者客人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需要多点的洗漱工具等等。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些都是可以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到的小事，我也常常做的比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周到，客人也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我的服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较满</w:t>
      </w:r>
      <w:r>
        <w:rPr>
          <w:rFonts w:ascii="宋体" w:eastAsia="宋体" w:hAnsi="MS Mincho" w:cs="宋体"/>
          <w:sz w:val="28"/>
          <w:bdr w:val="none" w:sz="0" w:space="0" w:color="auto"/>
        </w:rPr>
        <w:t>意。也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是我以前在旅</w:t>
      </w:r>
      <w:r>
        <w:rPr>
          <w:rFonts w:ascii="宋体" w:eastAsia="宋体" w:hAnsi="SimSun" w:cs="宋体"/>
          <w:sz w:val="28"/>
          <w:bdr w:val="none" w:sz="0" w:space="0" w:color="auto"/>
        </w:rPr>
        <w:t>馆</w:t>
      </w:r>
      <w:r>
        <w:rPr>
          <w:rFonts w:ascii="宋体" w:eastAsia="宋体" w:hAnsi="MS Mincho" w:cs="宋体"/>
          <w:sz w:val="28"/>
          <w:bdr w:val="none" w:sz="0" w:space="0" w:color="auto"/>
        </w:rPr>
        <w:t>的前台打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工，所以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瞒顺</w:t>
      </w:r>
      <w:r>
        <w:rPr>
          <w:rFonts w:ascii="宋体" w:eastAsia="宋体" w:hAnsi="MS Mincho" w:cs="宋体"/>
          <w:sz w:val="28"/>
          <w:bdr w:val="none" w:sz="0" w:space="0" w:color="auto"/>
        </w:rPr>
        <w:t>利的，不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学到的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瞒</w:t>
      </w:r>
      <w:r>
        <w:rPr>
          <w:rFonts w:ascii="宋体" w:eastAsia="宋体" w:hAnsi="MS Mincho" w:cs="宋体"/>
          <w:sz w:val="28"/>
          <w:bdr w:val="none" w:sz="0" w:space="0" w:color="auto"/>
        </w:rPr>
        <w:t>多的。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个月里，我又学会了很多在学校学不到的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西。参加社会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践真的是在离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大学之前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取工作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法，而且也在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次工作中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拓了我的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野，增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了才干，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明确了自己的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斗目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，所以我受益匪浅在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份工作中。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社会是另一个学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和受教育的大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堂，在那片广</w:t>
      </w:r>
      <w:r>
        <w:rPr>
          <w:rFonts w:ascii="宋体" w:eastAsia="宋体" w:hAnsi="SimSun" w:cs="宋体"/>
          <w:sz w:val="28"/>
          <w:bdr w:val="none" w:sz="0" w:space="0" w:color="auto"/>
        </w:rPr>
        <w:t>阔</w:t>
      </w:r>
      <w:r>
        <w:rPr>
          <w:rFonts w:ascii="宋体" w:eastAsia="宋体" w:hAnsi="MS Mincho" w:cs="宋体"/>
          <w:sz w:val="28"/>
          <w:bdr w:val="none" w:sz="0" w:space="0" w:color="auto"/>
        </w:rPr>
        <w:t>的天地里，既能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的人生价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得到体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，更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将来更加激烈的</w:t>
      </w:r>
      <w:r>
        <w:rPr>
          <w:rFonts w:ascii="宋体" w:eastAsia="宋体" w:hAnsi="SimSun" w:cs="宋体"/>
          <w:sz w:val="28"/>
          <w:bdr w:val="none" w:sz="0" w:space="0" w:color="auto"/>
        </w:rPr>
        <w:t>竞</w:t>
      </w:r>
      <w:r>
        <w:rPr>
          <w:rFonts w:ascii="宋体" w:eastAsia="宋体" w:hAnsi="MS Mincho" w:cs="宋体"/>
          <w:sz w:val="28"/>
          <w:bdr w:val="none" w:sz="0" w:space="0" w:color="auto"/>
        </w:rPr>
        <w:t>争打下了更</w:t>
      </w:r>
      <w:r>
        <w:rPr>
          <w:rFonts w:ascii="宋体" w:eastAsia="宋体" w:hAnsi="SimSun" w:cs="宋体"/>
          <w:sz w:val="28"/>
          <w:bdr w:val="none" w:sz="0" w:space="0" w:color="auto"/>
        </w:rPr>
        <w:t>为坚实</w:t>
      </w:r>
      <w:r>
        <w:rPr>
          <w:rFonts w:ascii="宋体" w:eastAsia="宋体" w:hAnsi="MS Mincho" w:cs="宋体"/>
          <w:sz w:val="28"/>
          <w:bdr w:val="none" w:sz="0" w:space="0" w:color="auto"/>
        </w:rPr>
        <w:t>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。陶渊明</w:t>
      </w:r>
      <w:r>
        <w:rPr>
          <w:rFonts w:ascii="宋体" w:eastAsia="宋体" w:hAnsi="SimSun" w:cs="宋体"/>
          <w:sz w:val="28"/>
          <w:bdr w:val="none" w:sz="0" w:space="0" w:color="auto"/>
        </w:rPr>
        <w:t>说过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盛年不再来，一日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再晨，及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宜自勉，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月不待人。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希望以后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的机会，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践中得到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暑期大学生</w:t>
      </w:r>
      <w:r>
        <w:rPr>
          <w:rFonts w:ascii="宋体" w:eastAsia="宋体" w:hAnsi="SimSun" w:cs="宋体"/>
          <w:sz w:val="28"/>
          <w:bdr w:val="none" w:sz="0" w:space="0" w:color="auto"/>
        </w:rPr>
        <w:t>实习报</w:t>
      </w:r>
      <w:r>
        <w:rPr>
          <w:rFonts w:ascii="宋体" w:eastAsia="宋体" w:hAnsi="MS Mincho" w:cs="宋体"/>
          <w:sz w:val="28"/>
          <w:bdr w:val="none" w:sz="0" w:space="0" w:color="auto"/>
        </w:rPr>
        <w:t>告</w:t>
      </w:r>
      <w:r>
        <w:rPr>
          <w:rFonts w:ascii="宋体" w:eastAsia="宋体" w:cs="宋体"/>
          <w:sz w:val="28"/>
          <w:bdr w:val="none" w:sz="0" w:space="0" w:color="auto"/>
        </w:rPr>
        <w:t>8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的北京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，内心依然有很多的不舍，因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一个多月里，有太多太多的感</w:t>
      </w:r>
      <w:r>
        <w:rPr>
          <w:rFonts w:ascii="宋体" w:eastAsia="宋体" w:hAnsi="SimSun" w:cs="宋体"/>
          <w:sz w:val="28"/>
          <w:bdr w:val="none" w:sz="0" w:space="0" w:color="auto"/>
        </w:rPr>
        <w:t>动值</w:t>
      </w:r>
      <w:r>
        <w:rPr>
          <w:rFonts w:ascii="宋体" w:eastAsia="宋体" w:hAnsi="MS Mincho" w:cs="宋体"/>
          <w:sz w:val="28"/>
          <w:bdr w:val="none" w:sz="0" w:space="0" w:color="auto"/>
        </w:rPr>
        <w:t>得我珍藏，有太多太多的感悟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得我回味。我要感</w:t>
      </w:r>
      <w:r>
        <w:rPr>
          <w:rFonts w:ascii="宋体" w:eastAsia="宋体" w:hAnsi="SimSun" w:cs="宋体"/>
          <w:sz w:val="28"/>
          <w:bdr w:val="none" w:sz="0" w:space="0" w:color="auto"/>
        </w:rPr>
        <w:t>谢这</w:t>
      </w:r>
      <w:r>
        <w:rPr>
          <w:rFonts w:ascii="宋体" w:eastAsia="宋体" w:hAnsi="MS Mincho" w:cs="宋体"/>
          <w:sz w:val="28"/>
          <w:bdr w:val="none" w:sz="0" w:space="0" w:color="auto"/>
        </w:rPr>
        <w:t>次北京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之旅，它第一次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我真正地接触了大公司的企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文化、感受到了外企良好的</w:t>
      </w:r>
      <w:r>
        <w:rPr>
          <w:rFonts w:ascii="宋体" w:eastAsia="宋体" w:hAnsi="SimSun" w:cs="宋体"/>
          <w:sz w:val="28"/>
          <w:bdr w:val="none" w:sz="0" w:space="0" w:color="auto"/>
        </w:rPr>
        <w:t>组织结</w:t>
      </w:r>
      <w:r>
        <w:rPr>
          <w:rFonts w:ascii="宋体" w:eastAsia="宋体" w:hAnsi="MS Mincho" w:cs="宋体"/>
          <w:sz w:val="28"/>
          <w:bdr w:val="none" w:sz="0" w:space="0" w:color="auto"/>
        </w:rPr>
        <w:t>构和企</w:t>
      </w:r>
      <w:r>
        <w:rPr>
          <w:rFonts w:ascii="宋体" w:eastAsia="宋体" w:hAnsi="SimSun" w:cs="宋体"/>
          <w:sz w:val="28"/>
          <w:bdr w:val="none" w:sz="0" w:space="0" w:color="auto"/>
        </w:rPr>
        <w:t>业环</w:t>
      </w:r>
      <w:r>
        <w:rPr>
          <w:rFonts w:ascii="宋体" w:eastAsia="宋体" w:hAnsi="MS Mincho" w:cs="宋体"/>
          <w:sz w:val="28"/>
          <w:bdr w:val="none" w:sz="0" w:space="0" w:color="auto"/>
        </w:rPr>
        <w:t>境，当然也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了我感受百年奥运的精彩和整个城市的氛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。下面，我将以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之旅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北京之行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两个部分来分享一下本人此次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北京</w:t>
      </w:r>
      <w:r>
        <w:rPr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Fonts w:ascii="宋体" w:eastAsia="宋体" w:hAnsi="MS Mincho" w:cs="宋体"/>
          <w:sz w:val="28"/>
          <w:bdr w:val="none" w:sz="0" w:space="0" w:color="auto"/>
        </w:rPr>
        <w:t>之旅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的感受。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一．</w:t>
      </w:r>
      <w:r>
        <w:rPr>
          <w:rStyle w:val="strong"/>
          <w:rFonts w:ascii="宋体" w:eastAsia="宋体" w:hAnsi="SimSun" w:cs="宋体"/>
          <w:sz w:val="28"/>
          <w:bdr w:val="none" w:sz="0" w:space="0" w:color="auto"/>
        </w:rPr>
        <w:t>实习</w:t>
      </w:r>
      <w:r>
        <w:rPr>
          <w:rStyle w:val="strong"/>
          <w:rFonts w:ascii="宋体" w:eastAsia="宋体" w:hAnsi="MS Mincho" w:cs="宋体"/>
          <w:sz w:val="28"/>
          <w:bdr w:val="none" w:sz="0" w:space="0" w:color="auto"/>
        </w:rPr>
        <w:t>之旅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https://d.book118.com/887140023123006050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26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SimSun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887140023123006050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29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暑期大学生实习报告15篇</dc:title>
  <dc:subject>随着人们自身素质提升，报告的用途越来越大，报告包含标题、正文、结尾等。你所见过的报告是什么样的呢？以下是小编为大家整理的暑期大学生实习报告，仅供参考，希望能够帮助到大家。暑期大学生实习报告1实习方式：</dc:subject>
  <cp:keywords>暑期大学生实习报告</cp:keywords>
  <cp:revision>0</cp:revision>
</cp:coreProperties>
</file>