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初中校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稿（通用</w:t>
      </w:r>
      <w:r>
        <w:rPr>
          <w:rFonts w:ascii="宋体" w:eastAsia="黑体" w:cs="宋体"/>
          <w:b/>
          <w:sz w:val="40"/>
          <w:bdr w:val="none" w:sz="0" w:space="0" w:color="auto"/>
        </w:rPr>
        <w:t>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稿的机会越来越多，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稿也称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，是指在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面稿子。写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多，你确定会写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，新的学期在我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个人的面前都</w:t>
      </w:r>
      <w:r>
        <w:rPr>
          <w:rFonts w:ascii="宋体" w:eastAsia="宋体" w:hAnsi="SimSun" w:cs="宋体"/>
          <w:sz w:val="28"/>
          <w:bdr w:val="none" w:sz="0" w:space="0" w:color="auto"/>
        </w:rPr>
        <w:t>摊开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新白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将如何在</w:t>
      </w:r>
      <w:r>
        <w:rPr>
          <w:rFonts w:ascii="宋体" w:eastAsia="宋体" w:hAnsi="SimSun" w:cs="宋体"/>
          <w:sz w:val="28"/>
          <w:bdr w:val="none" w:sz="0" w:space="0" w:color="auto"/>
        </w:rPr>
        <w:t>这张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上画出人生的又一幅精彩的画卷呢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了勤勉和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了希望与收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律与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了理智与自由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了痛苦与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达与成熟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了拼搏与超越，也就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了成功与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和汗水，用我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情，抓住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的今天，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一心，努力在今朝，去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造美好的明天吧。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持彩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当空舞，且看今朝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新人。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鼓起勇气，把握航向，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希望，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了明天更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煌，去努力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宜人、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</w:t>
      </w:r>
      <w:r>
        <w:rPr>
          <w:rFonts w:ascii="宋体" w:eastAsia="宋体" w:hAnsi="SimSun" w:cs="宋体"/>
          <w:sz w:val="28"/>
          <w:bdr w:val="none" w:sz="0" w:space="0" w:color="auto"/>
        </w:rPr>
        <w:t>暨颁奖</w:t>
      </w:r>
      <w:r>
        <w:rPr>
          <w:rFonts w:ascii="宋体" w:eastAsia="宋体" w:hAnsi="MS Mincho" w:cs="宋体"/>
          <w:sz w:val="28"/>
          <w:bdr w:val="none" w:sz="0" w:space="0" w:color="auto"/>
        </w:rPr>
        <w:t>典礼。在此，我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生向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同学致以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生致以新学期最美好的祝愿：祝全校教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工身体健康、工作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利！祝全校同学全面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的教育教学取得了丰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的成果，在各方面都取得了不小的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节节</w:t>
      </w:r>
      <w:r>
        <w:rPr>
          <w:rFonts w:ascii="宋体" w:eastAsia="宋体" w:hAnsi="MS Mincho" w:cs="宋体"/>
          <w:sz w:val="28"/>
          <w:bdr w:val="none" w:sz="0" w:space="0" w:color="auto"/>
        </w:rPr>
        <w:t>攀升。在育人活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中，我校学生演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捷</w:t>
      </w:r>
      <w:r>
        <w:rPr>
          <w:rFonts w:ascii="宋体" w:eastAsia="宋体" w:hAnsi="SimSun" w:cs="宋体"/>
          <w:sz w:val="28"/>
          <w:bdr w:val="none" w:sz="0" w:space="0" w:color="auto"/>
        </w:rPr>
        <w:t>报频传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极探索新的育人模式。在硬件建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方面，我校也取得了重大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提升。教学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；投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数百万元的新型运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也正在建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之中。教学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公条件也得到了很大改善。所有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些，都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我校的可持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去的一学期，全体教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取、敢于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践的精神状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。全校教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工以高度的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心，心往一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想，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往一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使，以形成学生良好行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为习惯为</w:t>
      </w:r>
      <w:r>
        <w:rPr>
          <w:rFonts w:ascii="宋体" w:eastAsia="宋体" w:hAnsi="MS Mincho" w:cs="宋体"/>
          <w:sz w:val="28"/>
          <w:bdr w:val="none" w:sz="0" w:space="0" w:color="auto"/>
        </w:rPr>
        <w:t>落脚点，以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突破口，苦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内功，增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内涵，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全面提高教育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个核心目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，自加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，辛勤耕耘。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学校做出的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献。新的学期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启新的希望，新的空白承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新的梦想。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的梦想成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提几点希望和要求：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初一新同学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入中学，就是人生中的一个新起点，中学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段是人生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程中十分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，学会做人，明确目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，珍惜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，把在小学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成的好作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、好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律、好品</w:t>
      </w:r>
      <w:r>
        <w:rPr>
          <w:rFonts w:ascii="宋体" w:eastAsia="宋体" w:hAnsi="SimSun" w:cs="宋体"/>
          <w:sz w:val="28"/>
          <w:bdr w:val="none" w:sz="0" w:space="0" w:color="auto"/>
        </w:rPr>
        <w:t>质带</w:t>
      </w:r>
      <w:r>
        <w:rPr>
          <w:rFonts w:ascii="宋体" w:eastAsia="宋体" w:hAnsi="MS Mincho" w:cs="宋体"/>
          <w:sz w:val="28"/>
          <w:bdr w:val="none" w:sz="0" w:space="0" w:color="auto"/>
        </w:rPr>
        <w:t>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初二同学，你</w:t>
      </w:r>
      <w:r>
        <w:rPr>
          <w:rFonts w:ascii="宋体" w:eastAsia="宋体" w:hAnsi="SimSun" w:cs="宋体"/>
          <w:sz w:val="28"/>
          <w:bdr w:val="none" w:sz="0" w:space="0" w:color="auto"/>
        </w:rPr>
        <w:t>们处</w:t>
      </w:r>
      <w:r>
        <w:rPr>
          <w:rFonts w:ascii="宋体" w:eastAsia="宋体" w:hAnsi="MS Mincho" w:cs="宋体"/>
          <w:sz w:val="28"/>
          <w:bdr w:val="none" w:sz="0" w:space="0" w:color="auto"/>
        </w:rPr>
        <w:t>于初中承前启后的年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，是人生思想形成的重要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和能力大幅度提升的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一名同学都明白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一点，努力克服学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上的惰性和智力行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上的惰性，注意知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与品德的提高。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初三同学，此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聚着老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切的目光，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更多的心血，你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着学校和家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的希望，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始最后的冲刺。希望你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利用一切可以利用的零散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向母校交上一份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任心是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向成功的起点，好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中学的沃土上播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希望，洒下真情，奉献智慧。我深信，凭着我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，凭着我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的明天会更美好，我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的明天会更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最后，再次向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的同学表示祝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又是一</w:t>
      </w:r>
      <w:r>
        <w:rPr>
          <w:rFonts w:ascii="宋体" w:eastAsia="宋体" w:hAnsi="SimSun" w:cs="宋体"/>
          <w:sz w:val="28"/>
          <w:bdr w:val="none" w:sz="0" w:space="0" w:color="auto"/>
        </w:rPr>
        <w:t>轮绚丽</w:t>
      </w:r>
      <w:r>
        <w:rPr>
          <w:rFonts w:ascii="宋体" w:eastAsia="宋体" w:hAnsi="MS Mincho" w:cs="宋体"/>
          <w:sz w:val="28"/>
          <w:bdr w:val="none" w:sz="0" w:space="0" w:color="auto"/>
        </w:rPr>
        <w:t>的朝阳，又是一个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新的起点，我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揣着少年梦想的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新生，迎来了</w:t>
      </w:r>
      <w:r>
        <w:rPr>
          <w:rFonts w:ascii="宋体" w:eastAsia="宋体" w:cs="宋体"/>
          <w:sz w:val="28"/>
          <w:bdr w:val="none" w:sz="0" w:space="0" w:color="auto"/>
        </w:rPr>
        <w:t>/</w:t>
      </w:r>
      <w:r>
        <w:rPr>
          <w:rFonts w:ascii="宋体" w:eastAsia="宋体" w:hAnsi="MS Mincho" w:cs="宋体"/>
          <w:sz w:val="28"/>
          <w:bdr w:val="none" w:sz="0" w:space="0" w:color="auto"/>
        </w:rPr>
        <w:t>新学年。在此，我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代表中学董事会、校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新同学！并向全校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工表示新学期的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在年中考中，我校省重点中学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取比例和</w:t>
      </w:r>
      <w:r>
        <w:rPr>
          <w:rFonts w:ascii="宋体" w:eastAsia="宋体" w:hAnsi="SimSun" w:cs="宋体"/>
          <w:sz w:val="28"/>
          <w:bdr w:val="none" w:sz="0" w:space="0" w:color="auto"/>
        </w:rPr>
        <w:t>择优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取比例两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位居市直中学前列。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个暑假，学校斥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75</w:t>
      </w:r>
      <w:r>
        <w:rPr>
          <w:rFonts w:ascii="宋体" w:eastAsia="宋体" w:hAnsi="MS Mincho" w:cs="宋体"/>
          <w:sz w:val="28"/>
          <w:bdr w:val="none" w:sz="0" w:space="0" w:color="auto"/>
        </w:rPr>
        <w:t>万元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教学大楼、学生公寓、学生食堂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行了全面改造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修出新，我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，利用我校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秀学生照片、名人格言、文明用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、教室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境布置等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造了良好的人文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，就能感受到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香气息和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。在招生方面，学校生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爆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量提高，要求就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络绎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具有良好的社会声誉。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中学是一所充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活力的学校，迄今走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了八年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程，将迎来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学十周年校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八年中，我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形成了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本，成才立校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学宗旨，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、自尊、求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、求新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著名省重点中学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，运用民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学校灵活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学机制，逐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走上了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学，精品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之路，逐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全市一所知名学校。，如同它的名字一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着新生的活力与生机，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的朝气和激情，散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着像清晨阳光般的温暖。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步细</w:t>
      </w:r>
      <w:r>
        <w:rPr>
          <w:rFonts w:ascii="宋体" w:eastAsia="宋体" w:hAnsi="MS Mincho" w:cs="宋体"/>
          <w:sz w:val="28"/>
          <w:bdr w:val="none" w:sz="0" w:space="0" w:color="auto"/>
        </w:rPr>
        <w:t>化深化各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造良好人文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化管理，求得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，并且把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上。全体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生都要上好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一个行</w:t>
      </w:r>
      <w:r>
        <w:rPr>
          <w:rFonts w:ascii="宋体" w:eastAsia="宋体" w:hAnsi="SimSun" w:cs="宋体"/>
          <w:sz w:val="28"/>
          <w:bdr w:val="none" w:sz="0" w:space="0" w:color="auto"/>
        </w:rPr>
        <w:t>为负责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有的同学水平参差不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，但要力争在做人和学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，在原有的基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上大大提高一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育人沃土，成才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，未来的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的人才。你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正当青春年少，正是学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、形成能力的大好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大理想，并且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此而努力拼搏，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就自己人生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煌大道。有些同学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然有自己的理想，但是却不愿付出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，致使理想空落，虚度人生最有价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将理想和行</w:t>
      </w:r>
      <w:r>
        <w:rPr>
          <w:rFonts w:ascii="宋体" w:eastAsia="宋体" w:hAnsi="SimSun" w:cs="宋体"/>
          <w:sz w:val="28"/>
          <w:bdr w:val="none" w:sz="0" w:space="0" w:color="auto"/>
        </w:rPr>
        <w:t>动紧紧结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古今之成大器者，必有高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忍不拔的意志和出众的能力。中学正是确立目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铸炼</w:t>
      </w:r>
      <w:r>
        <w:rPr>
          <w:rFonts w:ascii="宋体" w:eastAsia="宋体" w:hAnsi="MS Mincho" w:cs="宋体"/>
          <w:sz w:val="28"/>
          <w:bdr w:val="none" w:sz="0" w:space="0" w:color="auto"/>
        </w:rPr>
        <w:t>意志、培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能力的人生</w:t>
      </w:r>
      <w:r>
        <w:rPr>
          <w:rFonts w:ascii="宋体" w:eastAsia="宋体" w:hAnsi="SimSun" w:cs="宋体"/>
          <w:sz w:val="28"/>
          <w:bdr w:val="none" w:sz="0" w:space="0" w:color="auto"/>
        </w:rPr>
        <w:t>驿</w:t>
      </w:r>
      <w:r>
        <w:rPr>
          <w:rFonts w:ascii="宋体" w:eastAsia="宋体" w:hAnsi="MS Mincho" w:cs="宋体"/>
          <w:sz w:val="28"/>
          <w:bdr w:val="none" w:sz="0" w:space="0" w:color="auto"/>
        </w:rPr>
        <w:t>站。也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和生活中，你曾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遇到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和挫折，有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困惑和失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人，你曾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自己的不足而慨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，但是，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言放弃。今天是一个新的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始，你要确信，只要你一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一个脚印，用智慧和汗水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属于你的未来，成功将会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抱你！中学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一抹清晨的明媚阳光，照亮的是我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的希望和理想，我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把它化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？？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的校园，有高度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明睿智、阳光向上的同学，我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有良好的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学声誉，我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有理由相信在新的学期，全校一定有新的气象，同学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来新的亮点、新的惊喜，中学新的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煌一定会在你、在你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的手中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声响起来了，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们迈</w:t>
      </w:r>
      <w:r>
        <w:rPr>
          <w:rFonts w:ascii="宋体" w:eastAsia="宋体" w:hAnsi="MS Mincho" w:cs="宋体"/>
          <w:sz w:val="28"/>
          <w:bdr w:val="none" w:sz="0" w:space="0" w:color="auto"/>
        </w:rPr>
        <w:t>着昂</w:t>
      </w:r>
      <w:r>
        <w:rPr>
          <w:rFonts w:ascii="宋体" w:eastAsia="宋体" w:hAnsi="SimSun" w:cs="宋体"/>
          <w:sz w:val="28"/>
          <w:bdr w:val="none" w:sz="0" w:space="0" w:color="auto"/>
        </w:rPr>
        <w:t>扬坚实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教室，走向美好的明天！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送爽，大地流金，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暑假生活的美好回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新学年的向往，我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又回到了熟悉的校园。今天，我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20xx—20xx</w:t>
      </w:r>
      <w:r>
        <w:rPr>
          <w:rFonts w:ascii="宋体" w:eastAsia="宋体" w:hAnsi="MS Mincho" w:cs="宋体"/>
          <w:sz w:val="28"/>
          <w:bdr w:val="none" w:sz="0" w:space="0" w:color="auto"/>
        </w:rPr>
        <w:t>新学年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学典礼，</w:t>
      </w:r>
      <w:r>
        <w:rPr>
          <w:rFonts w:ascii="宋体" w:eastAsia="宋体" w:hAnsi="SimSun" w:cs="宋体"/>
          <w:sz w:val="28"/>
          <w:bdr w:val="none" w:sz="0" w:space="0" w:color="auto"/>
        </w:rPr>
        <w:t>这标</w:t>
      </w:r>
      <w:r>
        <w:rPr>
          <w:rFonts w:ascii="宋体" w:eastAsia="宋体" w:hAnsi="MS Mincho" w:cs="宋体"/>
          <w:sz w:val="28"/>
          <w:bdr w:val="none" w:sz="0" w:space="0" w:color="auto"/>
        </w:rPr>
        <w:t>志着我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国中学踏着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伐又将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始新的征程。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个学期，有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1060</w:t>
      </w:r>
      <w:r>
        <w:rPr>
          <w:rFonts w:ascii="宋体" w:eastAsia="宋体" w:hAnsi="MS Mincho" w:cs="宋体"/>
          <w:sz w:val="28"/>
          <w:bdr w:val="none" w:sz="0" w:space="0" w:color="auto"/>
        </w:rPr>
        <w:t>余名朝气蓬勃的七年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新同学，融入了我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的加入，使我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的校园更加充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生机和活力。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刚刚过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作，求真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，克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攻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，取得了最大的教育效益。我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统帅</w:t>
      </w:r>
      <w:r>
        <w:rPr>
          <w:rFonts w:ascii="宋体" w:eastAsia="宋体" w:hAnsi="MS Mincho" w:cs="宋体"/>
          <w:sz w:val="28"/>
          <w:bdr w:val="none" w:sz="0" w:space="0" w:color="auto"/>
        </w:rPr>
        <w:t>下的年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与教研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管理、学生自主管理、走班式第二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的中考都取得了喜人的成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，我校参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人数</w:t>
      </w:r>
      <w:r>
        <w:rPr>
          <w:rFonts w:ascii="宋体" w:eastAsia="宋体" w:cs="宋体"/>
          <w:sz w:val="28"/>
          <w:bdr w:val="none" w:sz="0" w:space="0" w:color="auto"/>
        </w:rPr>
        <w:t>805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人，其中被省示范高中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取的有</w:t>
      </w:r>
      <w:r>
        <w:rPr>
          <w:rFonts w:ascii="宋体" w:eastAsia="宋体" w:cs="宋体"/>
          <w:sz w:val="28"/>
          <w:bdr w:val="none" w:sz="0" w:space="0" w:color="auto"/>
        </w:rPr>
        <w:t>485</w:t>
      </w:r>
      <w:r>
        <w:rPr>
          <w:rFonts w:ascii="宋体" w:eastAsia="宋体" w:hAnsi="MS Mincho" w:cs="宋体"/>
          <w:sz w:val="28"/>
          <w:bdr w:val="none" w:sz="0" w:space="0" w:color="auto"/>
        </w:rPr>
        <w:t>人，被省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准化高中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取的有</w:t>
      </w:r>
      <w:r>
        <w:rPr>
          <w:rFonts w:ascii="宋体" w:eastAsia="宋体" w:cs="宋体"/>
          <w:sz w:val="28"/>
          <w:bdr w:val="none" w:sz="0" w:space="0" w:color="auto"/>
        </w:rPr>
        <w:t>299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总计为</w:t>
      </w:r>
      <w:r>
        <w:rPr>
          <w:rFonts w:ascii="宋体" w:eastAsia="宋体" w:cs="宋体"/>
          <w:sz w:val="28"/>
          <w:bdr w:val="none" w:sz="0" w:space="0" w:color="auto"/>
        </w:rPr>
        <w:t>784</w:t>
      </w:r>
      <w:r>
        <w:rPr>
          <w:rFonts w:ascii="宋体" w:eastAsia="宋体" w:hAnsi="MS Mincho" w:cs="宋体"/>
          <w:sz w:val="28"/>
          <w:bdr w:val="none" w:sz="0" w:space="0" w:color="auto"/>
        </w:rPr>
        <w:t>人，升学率达到</w:t>
      </w:r>
      <w:r>
        <w:rPr>
          <w:rFonts w:ascii="宋体" w:eastAsia="宋体" w:cs="宋体"/>
          <w:sz w:val="28"/>
          <w:bdr w:val="none" w:sz="0" w:space="0" w:color="auto"/>
        </w:rPr>
        <w:t>97%</w:t>
      </w:r>
      <w:r>
        <w:rPr>
          <w:rFonts w:ascii="宋体" w:eastAsia="宋体" w:hAnsi="MS Mincho" w:cs="宋体"/>
          <w:sz w:val="28"/>
          <w:bdr w:val="none" w:sz="0" w:space="0" w:color="auto"/>
        </w:rPr>
        <w:t>以上。同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，我校教育教学科研也取得了丰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的成果，我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、校本作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喜人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、科技教育活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、阳光体育活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等等素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教育异彩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呈，</w:t>
      </w:r>
      <w:r>
        <w:rPr>
          <w:rFonts w:ascii="宋体" w:eastAsia="宋体" w:hAnsi="SimSun" w:cs="宋体"/>
          <w:sz w:val="28"/>
          <w:bdr w:val="none" w:sz="0" w:space="0" w:color="auto"/>
        </w:rPr>
        <w:t>种种这</w:t>
      </w:r>
      <w:r>
        <w:rPr>
          <w:rFonts w:ascii="宋体" w:eastAsia="宋体" w:hAnsi="MS Mincho" w:cs="宋体"/>
          <w:sz w:val="28"/>
          <w:bdr w:val="none" w:sz="0" w:space="0" w:color="auto"/>
        </w:rPr>
        <w:t>些，充分展示了我校的名校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里表彰了教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210</w:t>
      </w:r>
      <w:r>
        <w:rPr>
          <w:rFonts w:ascii="宋体" w:eastAsia="宋体" w:hAnsi="MS Mincho" w:cs="宋体"/>
          <w:sz w:val="28"/>
          <w:bdr w:val="none" w:sz="0" w:space="0" w:color="auto"/>
        </w:rPr>
        <w:t>余人次，学生</w:t>
      </w:r>
      <w:r>
        <w:rPr>
          <w:rFonts w:ascii="宋体" w:eastAsia="宋体" w:cs="宋体"/>
          <w:sz w:val="28"/>
          <w:bdr w:val="none" w:sz="0" w:space="0" w:color="auto"/>
        </w:rPr>
        <w:t>500</w:t>
      </w:r>
      <w:r>
        <w:rPr>
          <w:rFonts w:ascii="宋体" w:eastAsia="宋体" w:hAnsi="MS Mincho" w:cs="宋体"/>
          <w:sz w:val="28"/>
          <w:bdr w:val="none" w:sz="0" w:space="0" w:color="auto"/>
        </w:rPr>
        <w:t>余人次。可以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，今天受到表彰的先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集体和个人，是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国中学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和学生的典型代表，是学校良好校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的集中体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国蓬勃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展的美好希望。然而，未受到表彰的同学，并不是你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秀，可能你</w:t>
      </w:r>
      <w:r>
        <w:rPr>
          <w:rFonts w:ascii="宋体" w:eastAsia="宋体" w:hAnsi="SimSun" w:cs="宋体"/>
          <w:sz w:val="28"/>
          <w:bdr w:val="none" w:sz="0" w:space="0" w:color="auto"/>
        </w:rPr>
        <w:t>们优</w:t>
      </w:r>
      <w:r>
        <w:rPr>
          <w:rFonts w:ascii="宋体" w:eastAsia="宋体" w:hAnsi="MS Mincho" w:cs="宋体"/>
          <w:sz w:val="28"/>
          <w:bdr w:val="none" w:sz="0" w:space="0" w:color="auto"/>
        </w:rPr>
        <w:t>秀的一面没有被老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加倍努力，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力拼搏，赶超他人，超越自己。甚至个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使世界向我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过脸</w:t>
      </w:r>
      <w:r>
        <w:rPr>
          <w:rFonts w:ascii="宋体" w:eastAsia="宋体" w:hAnsi="MS Mincho" w:cs="宋体"/>
          <w:sz w:val="28"/>
          <w:bdr w:val="none" w:sz="0" w:space="0" w:color="auto"/>
        </w:rPr>
        <w:t>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也不能放弃自己。三百六十行，行行出状元，可能我成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平平，但我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球打得好，字写得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，歌唱得棒，那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，在努力学好文化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术业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攻，我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展自己的体育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</w:t>
      </w:r>
      <w:r>
        <w:rPr>
          <w:rFonts w:ascii="宋体" w:eastAsia="宋体" w:hAnsi="SimSun" w:cs="宋体"/>
          <w:sz w:val="28"/>
          <w:bdr w:val="none" w:sz="0" w:space="0" w:color="auto"/>
        </w:rPr>
        <w:t>艺术爱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竟，学校要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立大教育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是：希望大家在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国三年，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一笔好字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一批好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懂一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种艺术爱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cs="宋体"/>
          <w:sz w:val="28"/>
          <w:bdr w:val="none" w:sz="0" w:space="0" w:color="auto"/>
        </w:rPr>
        <w:t>2-3</w:t>
      </w:r>
      <w:r>
        <w:rPr>
          <w:rFonts w:ascii="宋体" w:eastAsia="宋体" w:hAnsi="SimSun" w:cs="宋体"/>
          <w:sz w:val="28"/>
          <w:bdr w:val="none" w:sz="0" w:space="0" w:color="auto"/>
        </w:rPr>
        <w:t>类终</w:t>
      </w:r>
      <w:r>
        <w:rPr>
          <w:rFonts w:ascii="宋体" w:eastAsia="宋体" w:hAnsi="MS Mincho" w:cs="宋体"/>
          <w:sz w:val="28"/>
          <w:bdr w:val="none" w:sz="0" w:space="0" w:color="auto"/>
        </w:rPr>
        <w:t>身受益的技能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考上一所理想的高中。社会需要各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人才，学校培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大家人人成人，我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要求自己我必成才。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基于此，本学期我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推行学校</w:t>
      </w:r>
      <w:r>
        <w:rPr>
          <w:rFonts w:ascii="宋体" w:eastAsia="宋体" w:hAnsi="SimSun" w:cs="宋体"/>
          <w:sz w:val="28"/>
          <w:bdr w:val="none" w:sz="0" w:space="0" w:color="auto"/>
        </w:rPr>
        <w:t>统帅</w:t>
      </w:r>
      <w:r>
        <w:rPr>
          <w:rFonts w:ascii="宋体" w:eastAsia="宋体" w:hAnsi="MS Mincho" w:cs="宋体"/>
          <w:sz w:val="28"/>
          <w:bdr w:val="none" w:sz="0" w:space="0" w:color="auto"/>
        </w:rPr>
        <w:t>下的年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与教研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管理、学生自主管理的基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上，着力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行先学后教教学模式改革、全面推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走班式社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本，外塑形象，内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生的互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展，使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，学会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造，学会做人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校如家、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展学生，成就教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学理念，淬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出一支求是、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铁军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，我校践行的先学后教教学模式改革与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顺应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代培</w:t>
      </w:r>
      <w:r>
        <w:rPr>
          <w:rFonts w:ascii="宋体" w:eastAsia="宋体" w:hAnsi="SimSun" w:cs="宋体"/>
          <w:sz w:val="28"/>
          <w:bdr w:val="none" w:sz="0" w:space="0" w:color="auto"/>
        </w:rPr>
        <w:t>养终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的人、培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展的人的目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而言却面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着巨大的挑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提出以下四点希望：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第一、希望大家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拼搏意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，做合作型教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学校的一切工作既需要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个体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性、更需要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集体拼搏，无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大到学校整体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、小到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的几位任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，都要有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，互相之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短，密切配合。我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和汲取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，克服或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避自己的不足，要胸襟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，大家要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言、真</w:t>
      </w:r>
      <w:r>
        <w:rPr>
          <w:rFonts w:ascii="宋体" w:eastAsia="宋体" w:hAnsi="SimSun" w:cs="宋体"/>
          <w:sz w:val="28"/>
          <w:bdr w:val="none" w:sz="0" w:space="0" w:color="auto"/>
        </w:rPr>
        <w:t>实发</w:t>
      </w:r>
      <w:r>
        <w:rPr>
          <w:rFonts w:ascii="宋体" w:eastAsia="宋体" w:hAnsi="MS Mincho" w:cs="宋体"/>
          <w:sz w:val="28"/>
          <w:bdr w:val="none" w:sz="0" w:space="0" w:color="auto"/>
        </w:rPr>
        <w:t>言。只要我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的群体智慧充分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出来，必将会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造令人</w:t>
      </w:r>
      <w:r>
        <w:rPr>
          <w:rFonts w:ascii="宋体" w:eastAsia="宋体" w:hAnsi="SimSun" w:cs="宋体"/>
          <w:sz w:val="28"/>
          <w:bdr w:val="none" w:sz="0" w:space="0" w:color="auto"/>
        </w:rPr>
        <w:t>瞩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第二、希望大家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立全新教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师观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，做学者型教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新的教</w:t>
      </w:r>
      <w:r>
        <w:rPr>
          <w:rFonts w:ascii="宋体" w:eastAsia="宋体" w:hAnsi="SimSun" w:cs="宋体"/>
          <w:sz w:val="28"/>
          <w:bdr w:val="none" w:sz="0" w:space="0" w:color="auto"/>
        </w:rPr>
        <w:t>师观认为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授者、倡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是学生思想的启蒙者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学生智慧潜能的激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火花的点燃者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的参与者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学生成功事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的合作伙伴，成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密的朋友。我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：要做教育家，不当教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要做科研型，不做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新型，不做常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了达到以上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最新的教育理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准，更新教育理念，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真研究教材，研究教法，研究学情，向于漪老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，多次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，聚焦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堂，反躬自身，努力做学者型教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第三、希望大家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立反思之反思意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，做反思型教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教授指出：写三年教案，依然是一位普通的教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，而写三年教学反思就能成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寇永升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年一年共写了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万字的教学反思。可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教学反思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师每节课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写出教学反思，捕捉教学中最深刻、最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忘的亮点或不足之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反思吸取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教学工作，提升自己教育教学水平，做反思型教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第四、希望大家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学生以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和自由，做引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展核心素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要求培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展的人，培</w:t>
      </w:r>
      <w:r>
        <w:rPr>
          <w:rFonts w:ascii="宋体" w:eastAsia="宋体" w:hAnsi="SimSun" w:cs="宋体"/>
          <w:sz w:val="28"/>
          <w:bdr w:val="none" w:sz="0" w:space="0" w:color="auto"/>
        </w:rPr>
        <w:t>养终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就需要学生学会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和自由。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努力地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一点儿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上留点儿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他先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没有回答出来，留点儿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他思考。作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没有做完，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留出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他做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有期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，教育是慢的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个人在自己的生命周期里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候耐心地等一下，花期反而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儿反而大。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大胆地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学生更多的自由。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学生自主、独立、理性地待人待事。作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，都期盼自己的学生有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独立之思想、自由之精神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就大胆地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学生自由吧。不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占学生的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，不禁</w:t>
      </w:r>
      <w:r>
        <w:rPr>
          <w:rFonts w:ascii="宋体" w:eastAsia="宋体" w:hAnsi="SimSun" w:cs="宋体"/>
          <w:sz w:val="28"/>
          <w:bdr w:val="none" w:sz="0" w:space="0" w:color="auto"/>
        </w:rPr>
        <w:t>锢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，做引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，新的学年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启新的希望，新的空白承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新的梦想。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梦想成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提出四点要求：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一是要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持做一个品德高尚的人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大的哲学家培根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把美的形象和美的德行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合起来才会放射出真正的光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。教育家陶行知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德是做人的根本，如果没有德，学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越大，社会危害越大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身在何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，都要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持做一个真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的人，善良的人，守信用的人，要懂得珍惜生活，孝敬父母，学会感恩，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他人。要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言文明、行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文明，不出口成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，不乱扔果皮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屑、重</w:t>
      </w:r>
      <w:r>
        <w:rPr>
          <w:rFonts w:ascii="宋体" w:eastAsia="宋体" w:hAnsi="SimSun" w:cs="宋体"/>
          <w:sz w:val="28"/>
          <w:bdr w:val="none" w:sz="0" w:space="0" w:color="auto"/>
        </w:rPr>
        <w:t>视厕</w:t>
      </w:r>
      <w:r>
        <w:rPr>
          <w:rFonts w:ascii="宋体" w:eastAsia="宋体" w:hAnsi="MS Mincho" w:cs="宋体"/>
          <w:sz w:val="28"/>
          <w:bdr w:val="none" w:sz="0" w:space="0" w:color="auto"/>
        </w:rPr>
        <w:t>所文明。从一言一行、一点一滴要求自己，做品德高尚的人。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二是要直面自己，了解自己，从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趣特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，做最好的自己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，在前行的道路上，有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需要停下来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自己：我是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，我有什</w:t>
      </w:r>
      <w:r>
        <w:rPr>
          <w:rFonts w:ascii="宋体" w:eastAsia="宋体" w:hAnsi="SimSun" w:cs="宋体"/>
          <w:sz w:val="28"/>
          <w:bdr w:val="none" w:sz="0" w:space="0" w:color="auto"/>
        </w:rPr>
        <w:t>么兴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好，我将来要干什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。我喜</w:t>
      </w:r>
      <w:r>
        <w:rPr>
          <w:rFonts w:ascii="宋体" w:eastAsia="宋体" w:hAnsi="SimSun" w:cs="宋体"/>
          <w:sz w:val="28"/>
          <w:bdr w:val="none" w:sz="0" w:space="0" w:color="auto"/>
        </w:rPr>
        <w:t>爱阅读</w:t>
      </w:r>
      <w:r>
        <w:rPr>
          <w:rFonts w:ascii="宋体" w:eastAsia="宋体" w:hAnsi="MS Mincho" w:cs="宋体"/>
          <w:sz w:val="28"/>
          <w:bdr w:val="none" w:sz="0" w:space="0" w:color="auto"/>
        </w:rPr>
        <w:t>，我就要有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划、有体系地去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让这样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伴随我的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生。我喜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科学，我就要深刻地去研究，投入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和情感，不断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新。我喜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，我就打好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球，踢好足球，跳好舞蹈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之，要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在在做人，本本分分求知。要有一个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事求是，不断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展，不断超越自己的精神。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期待着你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各美其美，美人之美，美美与共，全面而有个性的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三是要正确面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和挫折，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立自信，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持不懈的前行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和挫折是磨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个人意志的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金石，</w:t>
      </w:r>
      <w:r>
        <w:rPr>
          <w:rFonts w:ascii="宋体" w:eastAsia="宋体" w:hAnsi="SimSun" w:cs="宋体"/>
          <w:sz w:val="28"/>
          <w:bdr w:val="none" w:sz="0" w:space="0" w:color="auto"/>
        </w:rPr>
        <w:t>俞</w:t>
      </w:r>
      <w:r>
        <w:rPr>
          <w:rFonts w:ascii="宋体" w:eastAsia="宋体" w:hAnsi="MS Mincho" w:cs="宋体"/>
          <w:sz w:val="28"/>
          <w:bdr w:val="none" w:sz="0" w:space="0" w:color="auto"/>
        </w:rPr>
        <w:t>敏洪与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云的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就告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：成功的人，背后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伴随有失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的故事。其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不是如此。一个人失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了并不可怕，可怕的是失去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自己的信心，一个人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自己都没有信心，那才是真正的失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住：酸甜苦辣都有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，成功失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都是收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只是要在失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中不断地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立自信心。同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也需要持之以恒，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千里之行，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于跬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万里之船，成于</w:t>
      </w:r>
      <w:r>
        <w:rPr>
          <w:rFonts w:ascii="宋体" w:eastAsia="宋体" w:hAnsi="SimSun" w:cs="宋体"/>
          <w:sz w:val="28"/>
          <w:bdr w:val="none" w:sz="0" w:space="0" w:color="auto"/>
        </w:rPr>
        <w:t>罗盘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的就是要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着梦想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持前行。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四是要学会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身体，安全健康、快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生命在于运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的人，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是能保持旺盛的精力和充沛的体能，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自己的身心得到</w:t>
      </w:r>
      <w:r>
        <w:rPr>
          <w:rFonts w:ascii="宋体" w:eastAsia="宋体" w:hAnsi="SimSun" w:cs="宋体"/>
          <w:sz w:val="28"/>
          <w:bdr w:val="none" w:sz="0" w:space="0" w:color="auto"/>
        </w:rPr>
        <w:t>锤炼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良好的心理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。大量的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明：体育运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不但不会影响和阻碍智力的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展，反而会有助于人体智力的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展，大大提高学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，大家要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到安全是一切的保障。人的生命只有一次，我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要善待自己，珍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刻注意安全，牢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安全第一，注意交通安全、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食安全、活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安全等等，安全警</w:t>
      </w:r>
      <w:r>
        <w:rPr>
          <w:rFonts w:ascii="宋体" w:eastAsia="宋体" w:hAnsi="SimSun" w:cs="宋体"/>
          <w:sz w:val="28"/>
          <w:bdr w:val="none" w:sz="0" w:space="0" w:color="auto"/>
        </w:rPr>
        <w:t>钟长鸣</w:t>
      </w:r>
      <w:r>
        <w:rPr>
          <w:rFonts w:ascii="宋体" w:eastAsia="宋体" w:hAnsi="MS Mincho" w:cs="宋体"/>
          <w:sz w:val="28"/>
          <w:bdr w:val="none" w:sz="0" w:space="0" w:color="auto"/>
        </w:rPr>
        <w:t>于心，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安全陪伴我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，青春是一本</w:t>
      </w:r>
      <w:r>
        <w:rPr>
          <w:rFonts w:ascii="宋体" w:eastAsia="宋体" w:hAnsi="SimSun" w:cs="宋体"/>
          <w:sz w:val="28"/>
          <w:bdr w:val="none" w:sz="0" w:space="0" w:color="auto"/>
        </w:rPr>
        <w:t>仓</w:t>
      </w:r>
      <w:r>
        <w:rPr>
          <w:rFonts w:ascii="宋体" w:eastAsia="宋体" w:hAnsi="MS Mincho" w:cs="宋体"/>
          <w:sz w:val="28"/>
          <w:bdr w:val="none" w:sz="0" w:space="0" w:color="auto"/>
        </w:rPr>
        <w:t>促的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，稍有不留意，就会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率地翻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，青少年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段正是不留意的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刻提醒自己：莫等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，白了少年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，空悲切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顾兴</w:t>
      </w:r>
      <w:r>
        <w:rPr>
          <w:rFonts w:ascii="宋体" w:eastAsia="宋体" w:hAnsi="MS Mincho" w:cs="宋体"/>
          <w:sz w:val="28"/>
          <w:bdr w:val="none" w:sz="0" w:space="0" w:color="auto"/>
        </w:rPr>
        <w:t>国的昨天，成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喜人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展望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国的明天，前景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不忘初心，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守信念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撸</w:t>
      </w:r>
      <w:r>
        <w:rPr>
          <w:rFonts w:ascii="宋体" w:eastAsia="宋体" w:hAnsi="MS Mincho" w:cs="宋体"/>
          <w:sz w:val="28"/>
          <w:bdr w:val="none" w:sz="0" w:space="0" w:color="auto"/>
        </w:rPr>
        <w:t>起袖子加油干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的激情和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一个今天写就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，淬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求是、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铁军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暑假生活的美好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新学期新生活的美好憧憬，我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又相聚到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隆重集会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行淮口中学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年秋季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学典礼。首先，我代表学校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初一、高一新生的到来表示最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生表示最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候！衷心希望你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好、工作好、身体好！再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两天就是中国人民抗日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暨</w:t>
      </w:r>
      <w:r>
        <w:rPr>
          <w:rFonts w:ascii="宋体" w:eastAsia="宋体" w:hAnsi="MS Mincho" w:cs="宋体"/>
          <w:sz w:val="28"/>
          <w:bdr w:val="none" w:sz="0" w:space="0" w:color="auto"/>
        </w:rPr>
        <w:t>世界反法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周年的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念日，全国各地都在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铭记历</w:t>
      </w:r>
      <w:r>
        <w:rPr>
          <w:rFonts w:ascii="宋体" w:eastAsia="宋体" w:hAnsi="MS Mincho" w:cs="宋体"/>
          <w:sz w:val="28"/>
          <w:bdr w:val="none" w:sz="0" w:space="0" w:color="auto"/>
        </w:rPr>
        <w:t>史、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先烈、珍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和平、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未来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题纪</w:t>
      </w:r>
      <w:r>
        <w:rPr>
          <w:rFonts w:ascii="宋体" w:eastAsia="宋体" w:hAnsi="MS Mincho" w:cs="宋体"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。希望全体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收看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兵式、</w:t>
      </w:r>
      <w:r>
        <w:rPr>
          <w:rFonts w:ascii="宋体" w:eastAsia="宋体" w:hAnsi="SimSun" w:cs="宋体"/>
          <w:sz w:val="28"/>
          <w:bdr w:val="none" w:sz="0" w:space="0" w:color="auto"/>
        </w:rPr>
        <w:t>电视记录</w:t>
      </w:r>
      <w:r>
        <w:rPr>
          <w:rFonts w:ascii="宋体" w:eastAsia="宋体" w:hAnsi="MS Mincho" w:cs="宋体"/>
          <w:sz w:val="28"/>
          <w:bdr w:val="none" w:sz="0" w:space="0" w:color="auto"/>
        </w:rPr>
        <w:t>片、走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红军</w:t>
      </w:r>
      <w:r>
        <w:rPr>
          <w:rFonts w:ascii="宋体" w:eastAsia="宋体" w:hAnsi="MS Mincho" w:cs="宋体"/>
          <w:sz w:val="28"/>
          <w:bdr w:val="none" w:sz="0" w:space="0" w:color="auto"/>
        </w:rPr>
        <w:t>、到革命博物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等方式全身心融入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，更加真切地感悟抗日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争的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史，感悟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大的民族精神，不断增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民族自尊心、自信心和自豪感，从民族的苦</w:t>
      </w:r>
      <w:r>
        <w:rPr>
          <w:rFonts w:ascii="宋体" w:eastAsia="宋体" w:hAnsi="SimSun" w:cs="宋体"/>
          <w:sz w:val="28"/>
          <w:bdr w:val="none" w:sz="0" w:space="0" w:color="auto"/>
        </w:rPr>
        <w:t>难辉</w:t>
      </w:r>
      <w:r>
        <w:rPr>
          <w:rFonts w:ascii="宋体" w:eastAsia="宋体" w:hAnsi="MS Mincho" w:cs="宋体"/>
          <w:sz w:val="28"/>
          <w:bdr w:val="none" w:sz="0" w:space="0" w:color="auto"/>
        </w:rPr>
        <w:t>煌中汲取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的力量，倍加珍惜今天的幸福生活，沉心静气地教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育人、心无旁</w:t>
      </w:r>
      <w:r>
        <w:rPr>
          <w:rFonts w:ascii="宋体" w:eastAsia="宋体" w:hAnsi="SimSun" w:cs="宋体"/>
          <w:sz w:val="28"/>
          <w:bdr w:val="none" w:sz="0" w:space="0" w:color="auto"/>
        </w:rPr>
        <w:t>骛</w:t>
      </w:r>
      <w:r>
        <w:rPr>
          <w:rFonts w:ascii="宋体" w:eastAsia="宋体" w:hAnsi="MS Mincho" w:cs="宋体"/>
          <w:sz w:val="28"/>
          <w:bdr w:val="none" w:sz="0" w:space="0" w:color="auto"/>
        </w:rPr>
        <w:t>地求知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昨天，我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自律、我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自豪。在全校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力拼搏下，学校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生了可喜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化，取得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。一是校园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全面升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化美、景致美的校园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形成；二是校园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风严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风纯</w:t>
      </w:r>
      <w:r>
        <w:rPr>
          <w:rFonts w:ascii="宋体" w:eastAsia="宋体" w:hAnsi="MS Mincho" w:cs="宋体"/>
          <w:sz w:val="28"/>
          <w:bdr w:val="none" w:sz="0" w:space="0" w:color="auto"/>
        </w:rPr>
        <w:t>的校园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可，学校知名度、美誉度再度提升。三是校园文化建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亮点分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文化个性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文化丰富多彩、管理文化彰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个性。四是治校策略科学有效，管理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范有序，管理效能不断提升。五是教学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量不断提高。今年高三出口通</w:t>
      </w:r>
      <w:r>
        <w:rPr>
          <w:rFonts w:ascii="宋体" w:eastAsia="宋体" w:hAnsi="SimSun" w:cs="宋体"/>
          <w:sz w:val="28"/>
          <w:bdr w:val="none" w:sz="0" w:space="0" w:color="auto"/>
        </w:rPr>
        <w:t>过单</w:t>
      </w:r>
      <w:r>
        <w:rPr>
          <w:rFonts w:ascii="宋体" w:eastAsia="宋体" w:hAnsi="MS Mincho" w:cs="宋体"/>
          <w:sz w:val="28"/>
          <w:bdr w:val="none" w:sz="0" w:space="0" w:color="auto"/>
        </w:rPr>
        <w:t>招、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体、文化等考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向高校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cs="宋体"/>
          <w:sz w:val="28"/>
          <w:bdr w:val="none" w:sz="0" w:space="0" w:color="auto"/>
        </w:rPr>
        <w:t>450</w:t>
      </w:r>
      <w:r>
        <w:rPr>
          <w:rFonts w:ascii="宋体" w:eastAsia="宋体" w:hAnsi="MS Mincho" w:cs="宋体"/>
          <w:sz w:val="28"/>
          <w:bdr w:val="none" w:sz="0" w:space="0" w:color="auto"/>
        </w:rPr>
        <w:t>多名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秀生源，初三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再次名列全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第一。非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绩稳</w:t>
      </w:r>
      <w:r>
        <w:rPr>
          <w:rFonts w:ascii="宋体" w:eastAsia="宋体" w:hAnsi="MS Mincho" w:cs="宋体"/>
          <w:sz w:val="28"/>
          <w:bdr w:val="none" w:sz="0" w:space="0" w:color="auto"/>
        </w:rPr>
        <w:t>中有升。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展望明天，我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。学校将在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和成功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</w:t>
      </w:r>
      <w:r>
        <w:rPr>
          <w:rFonts w:ascii="宋体" w:eastAsia="宋体" w:hAnsi="SimSun" w:cs="宋体"/>
          <w:sz w:val="28"/>
          <w:bdr w:val="none" w:sz="0" w:space="0" w:color="auto"/>
        </w:rPr>
        <w:t>务实进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抓手，全力做好常</w:t>
      </w:r>
      <w:r>
        <w:rPr>
          <w:rFonts w:ascii="宋体" w:eastAsia="宋体" w:hAnsi="SimSun" w:cs="宋体"/>
          <w:sz w:val="28"/>
          <w:bdr w:val="none" w:sz="0" w:space="0" w:color="auto"/>
        </w:rPr>
        <w:t>规兴</w:t>
      </w:r>
      <w:r>
        <w:rPr>
          <w:rFonts w:ascii="宋体" w:eastAsia="宋体" w:hAnsi="MS Mincho" w:cs="宋体"/>
          <w:sz w:val="28"/>
          <w:bdr w:val="none" w:sz="0" w:space="0" w:color="auto"/>
        </w:rPr>
        <w:t>校；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持以出口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，全力做好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高校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送人才工作；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持以安全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保障，全力做好安全管理工作。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此新学年来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，我提几点期望，与大家共勉。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立一个目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成人成才，希望同学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阳光学子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天行健，君子以自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有朝气，有自己的成人成才目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，你才有了做事的路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，才有做事的目的，才有做事的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力，才会持之以恒去努力、去拼搏、去克服一切困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。因此，希望淮中的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位学子都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，争做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阳光学子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成一个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，希望同学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道德的模范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，道德成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。学校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持把学生的道德品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人格培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来抓。那是因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良好的道德品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是成就事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和人生的先决条件。希望同学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按照《中小学生守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》、《中学生日常行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范》和学校有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动习惯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守信、文明守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的当代中学生。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一个信念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我能我行，希望同学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的主人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，需要有决心、有信心、更需要有行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韧劲</w:t>
      </w:r>
      <w:r>
        <w:rPr>
          <w:rFonts w:ascii="宋体" w:eastAsia="宋体" w:hAnsi="MS Mincho" w:cs="宋体"/>
          <w:sz w:val="28"/>
          <w:bdr w:val="none" w:sz="0" w:space="0" w:color="auto"/>
        </w:rPr>
        <w:t>、有定力。知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无垠，如果我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下，将永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做不了学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的主人，而只会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心理。真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希望大家明确自己的学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，端正自己的学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度，探索符合自己的学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持做到多一份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、多一份思考，多一份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察，多一份探索，自主地去学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，就会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辛苦中有无限的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趣，付出中有更多的收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！学校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大家提供了良好的成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平台，但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住，成功一定要靠自己的努力。因此，希望同学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真做好学</w:t>
      </w:r>
      <w:r>
        <w:rPr>
          <w:rFonts w:ascii="宋体" w:eastAsia="宋体" w:hAnsi="SimSun" w:cs="宋体"/>
          <w:sz w:val="28"/>
          <w:bdr w:val="none" w:sz="0" w:space="0" w:color="auto"/>
        </w:rPr>
        <w:t>习规</w:t>
      </w:r>
      <w:r>
        <w:rPr>
          <w:rFonts w:ascii="宋体" w:eastAsia="宋体" w:hAnsi="MS Mincho" w:cs="宋体"/>
          <w:sz w:val="28"/>
          <w:bdr w:val="none" w:sz="0" w:space="0" w:color="auto"/>
        </w:rPr>
        <w:t>划，合理用好学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信自己能成</w:t>
      </w:r>
      <w:r>
        <w:rPr>
          <w:rFonts w:ascii="宋体" w:eastAsia="宋体" w:hAnsi="SimSun" w:cs="宋体"/>
          <w:sz w:val="28"/>
          <w:bdr w:val="none" w:sz="0" w:space="0" w:color="auto"/>
        </w:rPr>
        <w:t>为驾驭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造一个氛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文明和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，希望同学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文明的使者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生机活力，文化氛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渐浓</w:t>
      </w:r>
      <w:r>
        <w:rPr>
          <w:rFonts w:ascii="宋体" w:eastAsia="宋体" w:hAnsi="MS Mincho" w:cs="宋体"/>
          <w:sz w:val="28"/>
          <w:bdr w:val="none" w:sz="0" w:space="0" w:color="auto"/>
        </w:rPr>
        <w:t>厚，校园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美。所有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些都来之不易，需要我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倍加珍惜和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，确保校园常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常新，整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完好，文明有序。要做到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一个人自身做起，从我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手、一投足，一声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候，一个会心的微笑、一个信任的眼神中去体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淮中文明的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播者、文明的践行者、文明的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造者、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淮中精神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遍社会。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起一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冲刺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高三，希望所有高三学子成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高考的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者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高三是中学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期，是人生成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路上的重要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静得下、坐得住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的定力；有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复记</w:t>
      </w:r>
      <w:r>
        <w:rPr>
          <w:rFonts w:ascii="宋体" w:eastAsia="宋体" w:hAnsi="MS Mincho" w:cs="宋体"/>
          <w:sz w:val="28"/>
          <w:bdr w:val="none" w:sz="0" w:space="0" w:color="auto"/>
        </w:rPr>
        <w:t>、反</w:t>
      </w:r>
      <w:r>
        <w:rPr>
          <w:rFonts w:ascii="宋体" w:eastAsia="宋体" w:hAnsi="SimSun" w:cs="宋体"/>
          <w:sz w:val="28"/>
          <w:bdr w:val="none" w:sz="0" w:space="0" w:color="auto"/>
        </w:rPr>
        <w:t>复练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的耐力；有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追求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者、挑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的魄力。在老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和精心指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下，确立高考目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、理清学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思路、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准有效打法、静心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、用心思考、科学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，信心百倍地接受高考的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，在人生重要的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折期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自己崇高理想。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</w:t>
      </w:r>
      <w:r>
        <w:rPr>
          <w:rFonts w:ascii="宋体" w:eastAsia="宋体" w:hAnsi="SimSun" w:cs="宋体"/>
          <w:sz w:val="28"/>
          <w:bdr w:val="none" w:sz="0" w:space="0" w:color="auto"/>
        </w:rPr>
        <w:t>继续发扬爱岗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、勇争第一的精神，努力在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践上大有作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，把教育</w:t>
      </w:r>
      <w:r>
        <w:rPr>
          <w:rFonts w:ascii="宋体" w:eastAsia="宋体" w:hAnsi="SimSun" w:cs="宋体"/>
          <w:sz w:val="28"/>
          <w:bdr w:val="none" w:sz="0" w:space="0" w:color="auto"/>
        </w:rPr>
        <w:t>这项复杂</w:t>
      </w:r>
      <w:r>
        <w:rPr>
          <w:rFonts w:ascii="宋体" w:eastAsia="宋体" w:hAnsi="MS Mincho" w:cs="宋体"/>
          <w:sz w:val="28"/>
          <w:bdr w:val="none" w:sz="0" w:space="0" w:color="auto"/>
        </w:rPr>
        <w:t>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的工程化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做活、做精做透。期望大家切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在三个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上着力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必把尊重学生成</w:t>
      </w:r>
      <w:r>
        <w:rPr>
          <w:rFonts w:ascii="宋体" w:eastAsia="宋体" w:hAnsi="SimSun" w:cs="宋体"/>
          <w:sz w:val="28"/>
          <w:bdr w:val="none" w:sz="0" w:space="0" w:color="auto"/>
        </w:rPr>
        <w:t>长规</w:t>
      </w:r>
      <w:r>
        <w:rPr>
          <w:rFonts w:ascii="宋体" w:eastAsia="宋体" w:hAnsi="MS Mincho" w:cs="宋体"/>
          <w:sz w:val="28"/>
          <w:bdr w:val="none" w:sz="0" w:space="0" w:color="auto"/>
        </w:rPr>
        <w:t>律作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点和落脚点，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必把推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堂改革、提升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堂效益作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的支撑点和立足点，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必把教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育人和启智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人生幸福的指南和准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在工作中把高尚</w:t>
      </w:r>
      <w:r>
        <w:rPr>
          <w:rFonts w:ascii="宋体" w:eastAsia="宋体" w:hAnsi="SimSun" w:cs="宋体"/>
          <w:sz w:val="28"/>
          <w:bdr w:val="none" w:sz="0" w:space="0" w:color="auto"/>
        </w:rPr>
        <w:t>变为现实</w:t>
      </w:r>
      <w:r>
        <w:rPr>
          <w:rFonts w:ascii="宋体" w:eastAsia="宋体" w:hAnsi="MS Mincho" w:cs="宋体"/>
          <w:sz w:val="28"/>
          <w:bdr w:val="none" w:sz="0" w:space="0" w:color="auto"/>
        </w:rPr>
        <w:t>、把平凡</w:t>
      </w:r>
      <w:r>
        <w:rPr>
          <w:rFonts w:ascii="宋体" w:eastAsia="宋体" w:hAnsi="SimSun" w:cs="宋体"/>
          <w:sz w:val="28"/>
          <w:bdr w:val="none" w:sz="0" w:space="0" w:color="auto"/>
        </w:rPr>
        <w:t>变为伟</w:t>
      </w:r>
      <w:r>
        <w:rPr>
          <w:rFonts w:ascii="宋体" w:eastAsia="宋体" w:hAnsi="MS Mincho" w:cs="宋体"/>
          <w:sz w:val="28"/>
          <w:bdr w:val="none" w:sz="0" w:space="0" w:color="auto"/>
        </w:rPr>
        <w:t>大，无愧于人民教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人民的崇高使命。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展未有尽，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永不止，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步继</w:t>
      </w:r>
      <w:r>
        <w:rPr>
          <w:rFonts w:ascii="宋体" w:eastAsia="宋体" w:hAnsi="MS Mincho" w:cs="宋体"/>
          <w:sz w:val="28"/>
          <w:bdr w:val="none" w:sz="0" w:space="0" w:color="auto"/>
        </w:rPr>
        <w:t>承和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，携手并肩、同心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为创</w:t>
      </w:r>
      <w:r>
        <w:rPr>
          <w:rFonts w:ascii="宋体" w:eastAsia="宋体" w:hAnsi="MS Mincho" w:cs="宋体"/>
          <w:sz w:val="28"/>
          <w:bdr w:val="none" w:sz="0" w:space="0" w:color="auto"/>
        </w:rPr>
        <w:t>造淮口中学更加美好的明天而努力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工身体健康，生活幸福，工作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利！祝所有同学生活愉快，学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金秋九月，丹桂盛放，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香，今天，我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代表学校党政，向全体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生表示最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向本学期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入我校的新老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，新升入我校的新同学表示最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也向今天受到表彰的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、三好学生、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干部表示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在第二十九个教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，我代表学校党政各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，向全体老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和教育工作者，表示最崇高的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辛苦了，我代表全体同学感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恰逢金秋收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日，犹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新春播</w:t>
      </w:r>
      <w:r>
        <w:rPr>
          <w:rFonts w:ascii="宋体" w:eastAsia="宋体" w:hAnsi="SimSun" w:cs="宋体"/>
          <w:sz w:val="28"/>
          <w:bdr w:val="none" w:sz="0" w:space="0" w:color="auto"/>
        </w:rPr>
        <w:t>种时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去的一个学年，在上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下，在全体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生的共同努力下，我校在各方面取得了前所未有的好成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绩跃</w:t>
      </w:r>
      <w:r>
        <w:rPr>
          <w:rFonts w:ascii="宋体" w:eastAsia="宋体" w:hAnsi="MS Mincho" w:cs="宋体"/>
          <w:sz w:val="28"/>
          <w:bdr w:val="none" w:sz="0" w:space="0" w:color="auto"/>
        </w:rPr>
        <w:t>居全省前列，教研教改水平取得大提升，精神文明建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得到大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年的高考中，我校二本上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人数达</w:t>
      </w:r>
      <w:r>
        <w:rPr>
          <w:rFonts w:ascii="宋体" w:eastAsia="宋体" w:cs="宋体"/>
          <w:sz w:val="28"/>
          <w:bdr w:val="none" w:sz="0" w:space="0" w:color="auto"/>
        </w:rPr>
        <w:t>1193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可同学以</w:t>
      </w:r>
      <w:r>
        <w:rPr>
          <w:rFonts w:ascii="宋体" w:eastAsia="宋体" w:cs="宋体"/>
          <w:sz w:val="28"/>
          <w:bdr w:val="none" w:sz="0" w:space="0" w:color="auto"/>
        </w:rPr>
        <w:t>686</w:t>
      </w:r>
      <w:r>
        <w:rPr>
          <w:rFonts w:ascii="宋体" w:eastAsia="宋体" w:hAnsi="MS Mincho" w:cs="宋体"/>
          <w:sz w:val="28"/>
          <w:bdr w:val="none" w:sz="0" w:space="0" w:color="auto"/>
        </w:rPr>
        <w:t>分勇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咸阳市理科状元，被北京大学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赵忆</w:t>
      </w:r>
      <w:r>
        <w:rPr>
          <w:rFonts w:ascii="宋体" w:eastAsia="宋体" w:hAnsi="MS Mincho" w:cs="宋体"/>
          <w:sz w:val="28"/>
          <w:bdr w:val="none" w:sz="0" w:space="0" w:color="auto"/>
        </w:rPr>
        <w:t>漠同学以</w:t>
      </w:r>
      <w:r>
        <w:rPr>
          <w:rFonts w:ascii="宋体" w:eastAsia="宋体" w:cs="宋体"/>
          <w:sz w:val="28"/>
          <w:bdr w:val="none" w:sz="0" w:space="0" w:color="auto"/>
        </w:rPr>
        <w:t>673</w:t>
      </w:r>
      <w:r>
        <w:rPr>
          <w:rFonts w:ascii="宋体" w:eastAsia="宋体" w:hAnsi="MS Mincho" w:cs="宋体"/>
          <w:sz w:val="28"/>
          <w:bdr w:val="none" w:sz="0" w:space="0" w:color="auto"/>
        </w:rPr>
        <w:t>分、郭蕾同学以</w:t>
      </w:r>
      <w:r>
        <w:rPr>
          <w:rFonts w:ascii="宋体" w:eastAsia="宋体" w:cs="宋体"/>
          <w:sz w:val="28"/>
          <w:bdr w:val="none" w:sz="0" w:space="0" w:color="auto"/>
        </w:rPr>
        <w:t>664</w:t>
      </w:r>
      <w:r>
        <w:rPr>
          <w:rFonts w:ascii="宋体" w:eastAsia="宋体" w:hAnsi="MS Mincho" w:cs="宋体"/>
          <w:sz w:val="28"/>
          <w:bdr w:val="none" w:sz="0" w:space="0" w:color="auto"/>
        </w:rPr>
        <w:t>分分</w:t>
      </w:r>
      <w:r>
        <w:rPr>
          <w:rFonts w:ascii="宋体" w:eastAsia="宋体" w:hAnsi="SimSun" w:cs="宋体"/>
          <w:sz w:val="28"/>
          <w:bdr w:val="none" w:sz="0" w:space="0" w:color="auto"/>
        </w:rPr>
        <w:t>别获</w:t>
      </w:r>
      <w:r>
        <w:rPr>
          <w:rFonts w:ascii="宋体" w:eastAsia="宋体" w:hAnsi="MS Mincho" w:cs="宋体"/>
          <w:sz w:val="28"/>
          <w:bdr w:val="none" w:sz="0" w:space="0" w:color="auto"/>
        </w:rPr>
        <w:t>全市理科第二名和第四名，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若昕同学以</w:t>
      </w:r>
      <w:r>
        <w:rPr>
          <w:rFonts w:ascii="宋体" w:eastAsia="宋体" w:cs="宋体"/>
          <w:sz w:val="28"/>
          <w:bdr w:val="none" w:sz="0" w:space="0" w:color="auto"/>
        </w:rPr>
        <w:t>621</w:t>
      </w:r>
      <w:r>
        <w:rPr>
          <w:rFonts w:ascii="宋体" w:eastAsia="宋体" w:hAnsi="MS Mincho" w:cs="宋体"/>
          <w:sz w:val="28"/>
          <w:bdr w:val="none" w:sz="0" w:space="0" w:color="auto"/>
        </w:rPr>
        <w:t>分、</w:t>
      </w:r>
      <w:r>
        <w:rPr>
          <w:rFonts w:ascii="宋体" w:eastAsia="宋体" w:hAnsi="SimSun" w:cs="宋体"/>
          <w:sz w:val="28"/>
          <w:bdr w:val="none" w:sz="0" w:space="0" w:color="auto"/>
        </w:rPr>
        <w:t>韩炜</w:t>
      </w:r>
      <w:r>
        <w:rPr>
          <w:rFonts w:ascii="宋体" w:eastAsia="宋体" w:hAnsi="MS Mincho" w:cs="宋体"/>
          <w:sz w:val="28"/>
          <w:bdr w:val="none" w:sz="0" w:space="0" w:color="auto"/>
        </w:rPr>
        <w:t>天同学以</w:t>
      </w:r>
      <w:r>
        <w:rPr>
          <w:rFonts w:ascii="宋体" w:eastAsia="宋体" w:cs="宋体"/>
          <w:sz w:val="28"/>
          <w:bdr w:val="none" w:sz="0" w:space="0" w:color="auto"/>
        </w:rPr>
        <w:t>618</w:t>
      </w:r>
      <w:r>
        <w:rPr>
          <w:rFonts w:ascii="宋体" w:eastAsia="宋体" w:hAnsi="MS Mincho" w:cs="宋体"/>
          <w:sz w:val="28"/>
          <w:bdr w:val="none" w:sz="0" w:space="0" w:color="auto"/>
        </w:rPr>
        <w:t>分分</w:t>
      </w:r>
      <w:r>
        <w:rPr>
          <w:rFonts w:ascii="宋体" w:eastAsia="宋体" w:hAnsi="SimSun" w:cs="宋体"/>
          <w:sz w:val="28"/>
          <w:bdr w:val="none" w:sz="0" w:space="0" w:color="auto"/>
        </w:rPr>
        <w:t>别获</w:t>
      </w:r>
      <w:r>
        <w:rPr>
          <w:rFonts w:ascii="宋体" w:eastAsia="宋体" w:hAnsi="MS Mincho" w:cs="宋体"/>
          <w:sz w:val="28"/>
          <w:bdr w:val="none" w:sz="0" w:space="0" w:color="auto"/>
        </w:rPr>
        <w:t>全市文科第二、第四名。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展史上再</w:t>
      </w:r>
      <w:r>
        <w:rPr>
          <w:rFonts w:ascii="宋体" w:eastAsia="宋体" w:hAnsi="SimSun" w:cs="宋体"/>
          <w:sz w:val="28"/>
          <w:bdr w:val="none" w:sz="0" w:space="0" w:color="auto"/>
        </w:rPr>
        <w:t>续辉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史也再一次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拼搏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造奇迹，不懈努力超越自己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出了累累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中学是一所充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活力和希望的学校，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的一代又一代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良俊秀，扎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工作，无私奉献，形成了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求真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量立校、管理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校，科研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学思想。本学期，教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和科研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将以新的精神、新的面貌，新的形象，新的思想，新的教法，全力推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堂改革工作，使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堂改革在理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上深化，在形式上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化，在操作上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化，在效果上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展我校的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、兄弟学校老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、社会各界朋友到我校交流工作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我校教育教学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大力加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的教学水平。政教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委和安保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学生的安全、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律教育，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大学生自主管理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伍，完善学生自主管理机制，提高自主管理水平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机，安排学生身心健康教育的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加大班主任的培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力度，提高班主任适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期教育和学生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展的新要求。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公室、后勤服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和基建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，要提高服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和水平，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造一个安全、舒适、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广大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生排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提出了太多的要求，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此，我希望全体老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三省吾身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：一省言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止是否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学生表率，二省教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，三省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堂教学是否使学生会学。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，桃李沁香，秋天是收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成才的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、育人的沃土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中学也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们严</w:t>
      </w:r>
      <w:r>
        <w:rPr>
          <w:rFonts w:ascii="宋体" w:eastAsia="宋体" w:hAnsi="MS Mincho" w:cs="宋体"/>
          <w:sz w:val="28"/>
          <w:bdr w:val="none" w:sz="0" w:space="0" w:color="auto"/>
        </w:rPr>
        <w:t>格勤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、超越自己的精神。高三年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入高考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段，正在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冲刺跑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，抛弃两年的疲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拿云的精神，目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就在前方，道路就在脚下，意志就在心中，用整整</w:t>
      </w:r>
      <w:r>
        <w:rPr>
          <w:rFonts w:ascii="宋体" w:eastAsia="宋体" w:cs="宋体"/>
          <w:sz w:val="28"/>
          <w:bdr w:val="none" w:sz="0" w:space="0" w:color="auto"/>
        </w:rPr>
        <w:t>274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你人生的理想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高二年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中途跑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，前行不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，后退不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起点，漫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的道路上，没有起点的期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目光，没有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呼喜悦，只有你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拼搏的身影。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自己加油，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同窗喝彩，心中有目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，脚下有力量，明年的此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  <w:r>
        <w:rPr>
          <w:rFonts w:ascii="宋体" w:eastAsia="宋体" w:hAnsi="MS Mincho" w:cs="宋体"/>
          <w:sz w:val="28"/>
          <w:bdr w:val="none" w:sz="0" w:space="0" w:color="auto"/>
        </w:rPr>
        <w:t>上洋溢的，肯定是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利的阳光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高一的同学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，初中的冲刺</w:t>
      </w:r>
      <w:r>
        <w:rPr>
          <w:rFonts w:ascii="宋体" w:eastAsia="宋体" w:hAnsi="SimSun" w:cs="宋体"/>
          <w:sz w:val="28"/>
          <w:bdr w:val="none" w:sz="0" w:space="0" w:color="auto"/>
        </w:rPr>
        <w:t>刚刚结</w:t>
      </w:r>
      <w:r>
        <w:rPr>
          <w:rFonts w:ascii="宋体" w:eastAsia="宋体" w:hAnsi="MS Mincho" w:cs="宋体"/>
          <w:sz w:val="28"/>
          <w:bdr w:val="none" w:sz="0" w:space="0" w:color="auto"/>
        </w:rPr>
        <w:t>束，高中的跑道更加漫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，不要畏惧，不要迷茫，良好的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是成功的基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的精神是成功的秘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高中的生活，制定好三年的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划，从新的起点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一个脚印，用智慧和汗水，用恒心和毅力，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属于你的未来，成功就在你的身旁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山有路勤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径，学海无涯苦作舟，学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没有捷径可走，需要的是踏踏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的精神，所以我希望大家一定要做到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：上自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要像上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要像考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要像高考一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。唯有如此，学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才能成功。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，本学期，我校和西安交通大学金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留学中心</w:t>
      </w:r>
      <w:r>
        <w:rPr>
          <w:rFonts w:ascii="宋体" w:eastAsia="宋体" w:hAnsi="SimSun" w:cs="宋体"/>
          <w:sz w:val="28"/>
          <w:bdr w:val="none" w:sz="0" w:space="0" w:color="auto"/>
        </w:rPr>
        <w:t>联办</w:t>
      </w:r>
      <w:r>
        <w:rPr>
          <w:rFonts w:ascii="宋体" w:eastAsia="宋体" w:hAnsi="MS Mincho" w:cs="宋体"/>
          <w:sz w:val="28"/>
          <w:bdr w:val="none" w:sz="0" w:space="0" w:color="auto"/>
        </w:rPr>
        <w:t>的国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方向班正式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是我校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《国家中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化、多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措，也是我校教育教学和国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与融合而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出的重要一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了咸阳市国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教育的空白，咸阳的市民出国前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再也不需要去西安了，我校高三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科，就可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入国外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合排名前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名的大学。国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方向班的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，使我校形成了理工、文史、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体理、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文、国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五大就学方向，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了我校学子的成才渠道。面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，广泛吸收与借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教育的先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，探索与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适合我校教育教学的方法和管理模式，努力落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堂教学改革在国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方向班的推行。通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的探索与努力，将国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方向班打造成教学与管理的模范班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今后我校</w:t>
      </w:r>
      <w:r>
        <w:rPr>
          <w:rFonts w:ascii="宋体" w:eastAsia="宋体" w:hAnsi="SimSun" w:cs="宋体"/>
          <w:sz w:val="28"/>
          <w:bdr w:val="none" w:sz="0" w:space="0" w:color="auto"/>
        </w:rPr>
        <w:t>举办标</w:t>
      </w:r>
      <w:r>
        <w:rPr>
          <w:rFonts w:ascii="宋体" w:eastAsia="宋体" w:hAnsi="MS Mincho" w:cs="宋体"/>
          <w:sz w:val="28"/>
          <w:bdr w:val="none" w:sz="0" w:space="0" w:color="auto"/>
        </w:rPr>
        <w:t>准化教学班提供宝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略既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，回首与展望，我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都是豪情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，前行与沉思，我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都将激情澎湃。站在新的起点，我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自当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蹄，面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前程，我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定会乘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生携手，以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的斗志，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真真工作，踏踏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中学建成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化、特色化、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化、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代化、国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的一流中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名校而努力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盛夏、迎来金秋，在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送爽、果</w:t>
      </w:r>
      <w:r>
        <w:rPr>
          <w:rFonts w:ascii="宋体" w:eastAsia="宋体" w:hAnsi="SimSun" w:cs="宋体"/>
          <w:sz w:val="28"/>
          <w:bdr w:val="none" w:sz="0" w:space="0" w:color="auto"/>
        </w:rPr>
        <w:t>实飘</w:t>
      </w:r>
      <w:r>
        <w:rPr>
          <w:rFonts w:ascii="宋体" w:eastAsia="宋体" w:hAnsi="MS Mincho" w:cs="宋体"/>
          <w:sz w:val="28"/>
          <w:bdr w:val="none" w:sz="0" w:space="0" w:color="auto"/>
        </w:rPr>
        <w:t>香的美好日子里，今天我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隆重集会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行南少林国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学校新学期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学典礼。首先，我要向辛勤耕耘、默默奉献的老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道一声：你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并代表全体老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又升入了一个新的年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新的学年，身体健康，学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借此机会，我将上学期我校教育教学工作向大家作</w:t>
      </w:r>
      <w:r>
        <w:rPr>
          <w:rFonts w:ascii="宋体" w:eastAsia="宋体" w:hAnsi="SimSun" w:cs="宋体"/>
          <w:sz w:val="28"/>
          <w:bdr w:val="none" w:sz="0" w:space="0" w:color="auto"/>
        </w:rPr>
        <w:t>简单汇报</w:t>
      </w:r>
      <w:r>
        <w:rPr>
          <w:rFonts w:ascii="宋体" w:eastAsia="宋体" w:hAnsi="MS Mincho" w:cs="宋体"/>
          <w:sz w:val="28"/>
          <w:bdr w:val="none" w:sz="0" w:space="0" w:color="auto"/>
        </w:rPr>
        <w:t>。上学期我校各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工作在上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管理，狠抓教学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工作取得了可喜的成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。高考但是，我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要清楚的看到，我校在教育教学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量方面与其他兄弟学校的差距，我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差，有些科目的成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在期末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位居后列。新的学年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启新的希望，新的空白承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新的梦想。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梦想能成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里，我代表学校向同学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提几点希望和要求：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整，尽早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要把以休息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主的暑假生活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整到以学</w:t>
      </w:r>
      <w:r>
        <w:rPr>
          <w:rFonts w:ascii="宋体" w:eastAsia="宋体" w:hAnsi="SimSun" w:cs="宋体"/>
          <w:sz w:val="28"/>
          <w:bdr w:val="none" w:sz="0" w:space="0" w:color="auto"/>
        </w:rPr>
        <w:t>习为</w:t>
      </w:r>
      <w:r>
        <w:rPr>
          <w:rFonts w:ascii="宋体" w:eastAsia="宋体" w:hAnsi="MS Mincho" w:cs="宋体"/>
          <w:sz w:val="28"/>
          <w:bdr w:val="none" w:sz="0" w:space="0" w:color="auto"/>
        </w:rPr>
        <w:t>主的校园生活中来，把全部精力投入到学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上来。要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第二天有充沛的精力投入到学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在行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方面，要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格按照中学生行</w:t>
      </w:r>
      <w:r>
        <w:rPr>
          <w:rFonts w:ascii="宋体" w:eastAsia="宋体" w:hAnsi="SimSun" w:cs="宋体"/>
          <w:sz w:val="28"/>
          <w:bdr w:val="none" w:sz="0" w:space="0" w:color="auto"/>
        </w:rPr>
        <w:t>为规则</w:t>
      </w:r>
      <w:r>
        <w:rPr>
          <w:rFonts w:ascii="宋体" w:eastAsia="宋体" w:hAnsi="MS Mincho" w:cs="宋体"/>
          <w:sz w:val="28"/>
          <w:bdr w:val="none" w:sz="0" w:space="0" w:color="auto"/>
        </w:rPr>
        <w:t>来要求自己。要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生，遵守校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，争做文明学生。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在安全与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律方面，一定要按学校的要求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。上楼下楼，出操、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操、放学回家等都要把安全放在第一位。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上要改掉一些不良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，不浪</w:t>
      </w:r>
      <w:r>
        <w:rPr>
          <w:rFonts w:ascii="宋体" w:eastAsia="宋体" w:hAnsi="SimSun" w:cs="宋体"/>
          <w:sz w:val="28"/>
          <w:bdr w:val="none" w:sz="0" w:space="0" w:color="auto"/>
        </w:rPr>
        <w:t>费课</w:t>
      </w:r>
      <w:r>
        <w:rPr>
          <w:rFonts w:ascii="宋体" w:eastAsia="宋体" w:hAnsi="MS Mincho" w:cs="宋体"/>
          <w:sz w:val="28"/>
          <w:bdr w:val="none" w:sz="0" w:space="0" w:color="auto"/>
        </w:rPr>
        <w:t>堂上一分一秒。要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研的精神，要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展比学赶超的活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真思考，踊</w:t>
      </w:r>
      <w:r>
        <w:rPr>
          <w:rFonts w:ascii="宋体" w:eastAsia="宋体" w:hAnsi="SimSun" w:cs="宋体"/>
          <w:sz w:val="28"/>
          <w:bdr w:val="none" w:sz="0" w:space="0" w:color="auto"/>
        </w:rPr>
        <w:t>跃发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抄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朝气、充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希望的新学期里，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心手相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，共同努力，用我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南少林国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学校更加美好的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，南少林国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学校将是是老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梦想起航的港湾，是同学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成才的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初中校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金秋九月，金菊盛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如画的收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新的学年，迎来了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余名朝气蓬勃的初一新同学。他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的融入，使我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个大家庭更加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大，更加充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生机和活力。我代表学校各位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新同学表示由衷地的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在上学年度在各个方面取得良好成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表示衷心地祝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新的学年，孕育着新的希望和憧憬，我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与同学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暑假短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休息与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整之后，又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信心与斗志地站在新学年的起跑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而全身心投入，努力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斗。在此，我祝愿并相信我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生都能在新学年的工作与学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下美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去的一学年，是我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年。在全体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生的共同努力下，学校各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利完成了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定的工作目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，教育教学取得了可喜成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了良好局面。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突出，在</w:t>
      </w:r>
      <w:r>
        <w:rPr>
          <w:rFonts w:ascii="宋体" w:eastAsia="宋体" w:cs="宋体"/>
          <w:sz w:val="28"/>
          <w:bdr w:val="none" w:sz="0" w:space="0" w:color="auto"/>
        </w:rPr>
        <w:t>150</w:t>
      </w:r>
      <w:r>
        <w:rPr>
          <w:rFonts w:ascii="宋体" w:eastAsia="宋体" w:hAnsi="MS Mincho" w:cs="宋体"/>
          <w:sz w:val="28"/>
          <w:bdr w:val="none" w:sz="0" w:space="0" w:color="auto"/>
        </w:rPr>
        <w:t>余考生中达普高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余人，其中达第一批重点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多同学被各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高高一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学府</w:t>
      </w:r>
      <w:r>
        <w:rPr>
          <w:rFonts w:ascii="宋体" w:eastAsia="宋体" w:hAnsi="SimSun" w:cs="宋体"/>
          <w:sz w:val="28"/>
          <w:bdr w:val="none" w:sz="0" w:space="0" w:color="auto"/>
        </w:rPr>
        <w:t>录龋</w:t>
      </w:r>
      <w:r>
        <w:rPr>
          <w:rFonts w:ascii="宋体" w:eastAsia="宋体" w:hAnsi="MS Mincho" w:cs="宋体"/>
          <w:sz w:val="28"/>
          <w:bdr w:val="none" w:sz="0" w:space="0" w:color="auto"/>
        </w:rPr>
        <w:t>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在全区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于中上游水平，深受各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和广大人民的肯定。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的取得，与同学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的刻苦努力，老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密不可分。目前，我校有着一支能吃苦，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出了很多骨干教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然取得不小成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。但是，在新的学年里，我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能否将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绩发扬</w:t>
      </w:r>
      <w:r>
        <w:rPr>
          <w:rFonts w:ascii="宋体" w:eastAsia="宋体" w:hAnsi="MS Mincho" w:cs="宋体"/>
          <w:sz w:val="28"/>
          <w:bdr w:val="none" w:sz="0" w:space="0" w:color="auto"/>
        </w:rPr>
        <w:t>光大，能否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造新的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</w:t>
      </w:r>
      <w:r>
        <w:rPr>
          <w:rFonts w:ascii="宋体" w:eastAsia="宋体" w:hAnsi="SimSun" w:cs="宋体"/>
          <w:sz w:val="28"/>
          <w:bdr w:val="none" w:sz="0" w:space="0" w:color="auto"/>
        </w:rPr>
        <w:t>应该认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新学年，学校的德育工作将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展以日常行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教育、心理健康教育等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主要内容的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教育。同学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的主人，是学校的主人，希望你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以主人翁的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极参与到学校、班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的管理工作中去，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工作、学校工作出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献出自己的一份力量。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提出以下几点希望和要求：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品牌意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，打造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学校形象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展奠基。从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在起，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个人都要从学校要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展、要生存的高度，高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立、反映、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学校形象，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于自律、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校如家、追求内在修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与外在形象的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学校声誉，努力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之增光添彩。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先学会做人，再学会作学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，先成人再成才。我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早已达成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在一个人成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多因素中，知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固然重要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但比知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更重要的是能力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比能力更重要的是道德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比道德重要的是信念。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格自律，遵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、无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律、不道德、低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趣味等不良行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提升个人的道德修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与人格品位。当你听到家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或老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</w:t>
      </w:r>
      <w:r>
        <w:rPr>
          <w:rFonts w:ascii="宋体" w:eastAsia="宋体" w:hAnsi="SimSun" w:cs="宋体"/>
          <w:sz w:val="28"/>
          <w:bdr w:val="none" w:sz="0" w:space="0" w:color="auto"/>
        </w:rPr>
        <w:t>们赞</w:t>
      </w:r>
      <w:r>
        <w:rPr>
          <w:rFonts w:ascii="宋体" w:eastAsia="宋体" w:hAnsi="MS Mincho" w:cs="宋体"/>
          <w:sz w:val="28"/>
          <w:bdr w:val="none" w:sz="0" w:space="0" w:color="auto"/>
        </w:rPr>
        <w:t>美你的不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是身高和年</w:t>
      </w:r>
      <w:r>
        <w:rPr>
          <w:rFonts w:ascii="宋体" w:eastAsia="宋体" w:hAnsi="SimSun" w:cs="宋体"/>
          <w:sz w:val="28"/>
          <w:bdr w:val="none" w:sz="0" w:space="0" w:color="auto"/>
        </w:rPr>
        <w:t>龄长</w:t>
      </w:r>
      <w:r>
        <w:rPr>
          <w:rFonts w:ascii="宋体" w:eastAsia="宋体" w:hAnsi="MS Mincho" w:cs="宋体"/>
          <w:sz w:val="28"/>
          <w:bdr w:val="none" w:sz="0" w:space="0" w:color="auto"/>
        </w:rPr>
        <w:t>高了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大了，更是他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得你懂事了，成熟了，品位高了。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、以提高教学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中心，以提高学校品位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我校的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而努力拼搏。狠抓教学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量，是学校工作的永恒主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它合民心，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民意，学生高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长欢</w:t>
      </w:r>
      <w:r>
        <w:rPr>
          <w:rFonts w:ascii="宋体" w:eastAsia="宋体" w:hAnsi="MS Mincho" w:cs="宋体"/>
          <w:sz w:val="28"/>
          <w:bdr w:val="none" w:sz="0" w:space="0" w:color="auto"/>
        </w:rPr>
        <w:t>迎。只有真正提高了教学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量，使学生得到全面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展，才是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，才是培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祖国建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人才的正确途径。希望广大同学</w:t>
      </w:r>
      <w:r>
        <w:rPr>
          <w:rFonts w:ascii="宋体" w:eastAsia="宋体" w:hAnsi="SimSun" w:cs="宋体"/>
          <w:sz w:val="28"/>
          <w:bdr w:val="none" w:sz="0" w:space="0" w:color="auto"/>
        </w:rPr>
        <w:t>发扬顽强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拼搏精神，端正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大志，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今后考取高一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学校打下良好的基矗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标远</w:t>
      </w:r>
      <w:r>
        <w:rPr>
          <w:rFonts w:ascii="宋体" w:eastAsia="宋体" w:hAnsi="MS Mincho" w:cs="宋体"/>
          <w:sz w:val="28"/>
          <w:bdr w:val="none" w:sz="0" w:space="0" w:color="auto"/>
        </w:rPr>
        <w:t>大，学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才有真正的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力，才能有更好的效率。中学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代是打基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的黄金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好好把握，充分利用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。初一是我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长阶</w:t>
      </w:r>
      <w:r>
        <w:rPr>
          <w:rFonts w:ascii="宋体" w:eastAsia="宋体" w:hAnsi="MS Mincho" w:cs="宋体"/>
          <w:sz w:val="28"/>
          <w:bdr w:val="none" w:sz="0" w:space="0" w:color="auto"/>
        </w:rPr>
        <w:t>段的重要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折点，俗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端是成功的一半，因此成功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了杏花十中，你就走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，也走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了拼搏和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斗。我相信：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持不懈的努力和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一定能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有最后的收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和喜悦。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初二的同学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和能力大幅度提升的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初中的大部分教学内容都是在二年</w:t>
      </w:r>
      <w:r>
        <w:rPr>
          <w:rFonts w:ascii="宋体" w:eastAsia="宋体" w:hAnsi="SimSun" w:cs="宋体"/>
          <w:sz w:val="28"/>
          <w:bdr w:val="none" w:sz="0" w:space="0" w:color="auto"/>
        </w:rPr>
        <w:t>级进</w:t>
      </w:r>
      <w:r>
        <w:rPr>
          <w:rFonts w:ascii="宋体" w:eastAsia="宋体" w:hAnsi="MS Mincho" w:cs="宋体"/>
          <w:sz w:val="28"/>
          <w:bdr w:val="none" w:sz="0" w:space="0" w:color="auto"/>
        </w:rPr>
        <w:t>行，我真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一名同学都明白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一点，在平</w:t>
      </w:r>
      <w:r>
        <w:rPr>
          <w:rFonts w:ascii="宋体" w:eastAsia="宋体" w:hAnsi="SimSun" w:cs="宋体"/>
          <w:sz w:val="28"/>
          <w:bdr w:val="none" w:sz="0" w:space="0" w:color="auto"/>
        </w:rPr>
        <w:t>稳过</w:t>
      </w:r>
      <w:r>
        <w:rPr>
          <w:rFonts w:ascii="宋体" w:eastAsia="宋体" w:hAnsi="MS Mincho" w:cs="宋体"/>
          <w:sz w:val="28"/>
          <w:bdr w:val="none" w:sz="0" w:space="0" w:color="auto"/>
        </w:rPr>
        <w:t>渡的基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自己在新学期制定新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征途中的困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和挫折要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得起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吹浪打。有一句名言是：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有信心的人，可以化渺小</w:t>
      </w:r>
      <w:r>
        <w:rPr>
          <w:rFonts w:ascii="宋体" w:eastAsia="宋体" w:hAnsi="SimSun" w:cs="宋体"/>
          <w:sz w:val="28"/>
          <w:bdr w:val="none" w:sz="0" w:space="0" w:color="auto"/>
        </w:rPr>
        <w:t>为伟</w:t>
      </w:r>
      <w:r>
        <w:rPr>
          <w:rFonts w:ascii="宋体" w:eastAsia="宋体" w:hAnsi="MS Mincho" w:cs="宋体"/>
          <w:sz w:val="28"/>
          <w:bdr w:val="none" w:sz="0" w:space="0" w:color="auto"/>
        </w:rPr>
        <w:t>大，化平庸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神奇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用信心作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持作帆，</w:t>
      </w:r>
      <w:r>
        <w:rPr>
          <w:rFonts w:ascii="宋体" w:eastAsia="宋体" w:hAnsi="SimSun" w:cs="宋体"/>
          <w:sz w:val="28"/>
          <w:bdr w:val="none" w:sz="0" w:space="0" w:color="auto"/>
        </w:rPr>
        <w:t>驾驶</w:t>
      </w:r>
      <w:r>
        <w:rPr>
          <w:rFonts w:ascii="宋体" w:eastAsia="宋体" w:hAnsi="MS Mincho" w:cs="宋体"/>
          <w:sz w:val="28"/>
          <w:bdr w:val="none" w:sz="0" w:space="0" w:color="auto"/>
        </w:rPr>
        <w:t>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的小舟在老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下到达成功的彼岸。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集了老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更多的目光，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更多的心血，你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着全校希望，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始最后一学期的冲刺，人生能有几回搏，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一搏。今年我校中考成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在量上有了突破，在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上有了提高，很多同学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入了非常理想的学校。成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的基本功、良好的心理素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，更离不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辛勤培育他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，离不</w:t>
      </w:r>
      <w:r>
        <w:rPr>
          <w:rFonts w:ascii="宋体" w:eastAsia="宋体" w:hAnsi="SimSun" w:cs="宋体"/>
          <w:sz w:val="28"/>
          <w:bdr w:val="none" w:sz="0" w:space="0" w:color="auto"/>
        </w:rPr>
        <w:t>开为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提供了良好学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境的班集体。同学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扎，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。明天，以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向母校交上一份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高尚的道德品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，不断完善自己。未来需要的人才是全面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展的人才，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在不断丰富自己的同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，要努力提高自己的思想修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各方面的能力，因此我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心生活，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注社会，平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自己努力、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束、克制与完善，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今后的人生打下良好的基矗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https://d.book118.com/888023040037006043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802304003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初中校长开学讲话稿（通用22篇）</dc:title>
  <dc:subject>在现在的社会生活中，我们可以使用讲话稿的机会越来越多，讲话稿也称“发言稿”，是指在讲话前拟定的书面稿子。写讲话稿的注意事项有许多，你确定会写吗？以下是小编帮大家整理的初中校长开学讲话稿，希望能够帮助到大家。　　初中校长开学讲话稿 篇1尊敬各位领导，亲爱老师们、同学们：　　大家下午好!　　同学们，新的学期在我们每个人的面前都摊开了一张新白纸，那么我们将如何在这张白纸上画出人生的又一幅精彩的画卷呢?同学们，选择了勤勉和奋斗，也就选择了希望与</dc:subject>
  <cp:keywords>初中校长开学讲话稿</cp:keywords>
  <cp:revision>0</cp:revision>
</cp:coreProperties>
</file>