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幼儿园</w:t>
      </w:r>
      <w:r>
        <w:rPr>
          <w:rFonts w:ascii="宋体" w:eastAsia="黑体" w:hAnsi="SimSun" w:cs="宋体"/>
          <w:b/>
          <w:sz w:val="40"/>
        </w:rPr>
        <w:t>师</w:t>
      </w:r>
      <w:r>
        <w:rPr>
          <w:rFonts w:ascii="宋体" w:eastAsia="黑体" w:hAnsi="MS Mincho" w:cs="宋体"/>
          <w:b/>
          <w:sz w:val="40"/>
        </w:rPr>
        <w:t>德</w:t>
      </w:r>
      <w:r>
        <w:rPr>
          <w:rFonts w:ascii="宋体" w:eastAsia="黑体" w:hAnsi="SimSun" w:cs="宋体"/>
          <w:b/>
          <w:sz w:val="40"/>
        </w:rPr>
        <w:t>师风</w:t>
      </w:r>
      <w:r>
        <w:rPr>
          <w:rFonts w:ascii="宋体" w:eastAsia="黑体" w:hAnsi="MS Mincho" w:cs="宋体"/>
          <w:b/>
          <w:sz w:val="40"/>
        </w:rPr>
        <w:t>演</w:t>
      </w:r>
      <w:r>
        <w:rPr>
          <w:rFonts w:ascii="宋体" w:eastAsia="黑体" w:hAnsi="SimSun" w:cs="宋体"/>
          <w:b/>
          <w:sz w:val="40"/>
        </w:rPr>
        <w:t>讲</w:t>
      </w:r>
      <w:r>
        <w:rPr>
          <w:rFonts w:ascii="宋体" w:eastAsia="黑体" w:hAnsi="MS Mincho" w:cs="宋体"/>
          <w:b/>
          <w:sz w:val="40"/>
        </w:rPr>
        <w:t>稿</w:t>
      </w:r>
      <w:r>
        <w:rPr>
          <w:rFonts w:ascii="宋体" w:eastAsia="黑体" w:cs="宋体"/>
          <w:b/>
          <w:sz w:val="40"/>
        </w:rPr>
        <w:t>(</w:t>
      </w:r>
      <w:r>
        <w:rPr>
          <w:rFonts w:ascii="宋体" w:eastAsia="黑体" w:hAnsi="SimSun" w:cs="宋体"/>
          <w:b/>
          <w:sz w:val="40"/>
        </w:rPr>
        <w:t>汇编</w:t>
      </w:r>
      <w:r>
        <w:rPr>
          <w:rFonts w:ascii="宋体" w:eastAsia="黑体" w:cs="宋体"/>
          <w:b/>
          <w:sz w:val="40"/>
        </w:rPr>
        <w:t>13</w:t>
      </w:r>
      <w:r>
        <w:rPr>
          <w:rFonts w:ascii="宋体" w:eastAsia="黑体" w:hAnsi="MS Mincho" w:cs="宋体"/>
          <w:b/>
          <w:sz w:val="40"/>
        </w:rPr>
        <w:t>篇</w:t>
      </w:r>
      <w:r>
        <w:rPr>
          <w:rFonts w:ascii="宋体" w:eastAsia="黑体" w:cs="宋体"/>
          <w:b/>
          <w:sz w:val="40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演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稿可以按照用途、性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等来划分，是演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上一个重要的准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工作。在生活中，演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稿的使用越来越广泛，相信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多人会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得演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稿很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写吧，以下是小</w:t>
      </w:r>
      <w:r>
        <w:rPr>
          <w:rFonts w:ascii="宋体" w:eastAsia="宋体" w:hAnsi="SimSun" w:cs="宋体"/>
          <w:sz w:val="28"/>
        </w:rPr>
        <w:t>编为</w:t>
      </w:r>
      <w:r>
        <w:rPr>
          <w:rFonts w:ascii="宋体" w:eastAsia="宋体" w:hAnsi="MS Mincho" w:cs="宋体"/>
          <w:sz w:val="28"/>
        </w:rPr>
        <w:t>大家收集的幼儿园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德</w:t>
      </w:r>
      <w:r>
        <w:rPr>
          <w:rFonts w:ascii="宋体" w:eastAsia="宋体" w:hAnsi="SimSun" w:cs="宋体"/>
          <w:sz w:val="28"/>
        </w:rPr>
        <w:t>师风</w:t>
      </w:r>
      <w:r>
        <w:rPr>
          <w:rFonts w:ascii="宋体" w:eastAsia="宋体" w:hAnsi="MS Mincho" w:cs="宋体"/>
          <w:sz w:val="28"/>
        </w:rPr>
        <w:t>演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稿，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迎大家分享。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德</w:t>
      </w:r>
      <w:r>
        <w:rPr>
          <w:rFonts w:ascii="宋体" w:eastAsia="宋体" w:hAnsi="SimSun" w:cs="宋体"/>
          <w:i w:val="0"/>
          <w:iCs w:val="0"/>
          <w:sz w:val="28"/>
        </w:rPr>
        <w:t>师风</w:t>
      </w:r>
      <w:r>
        <w:rPr>
          <w:rFonts w:ascii="宋体" w:eastAsia="宋体" w:hAnsi="MS Mincho" w:cs="宋体"/>
          <w:i w:val="0"/>
          <w:iCs w:val="0"/>
          <w:sz w:val="28"/>
        </w:rPr>
        <w:t>演</w:t>
      </w:r>
      <w:r>
        <w:rPr>
          <w:rFonts w:ascii="宋体" w:eastAsia="宋体" w:hAnsi="SimSun" w:cs="宋体"/>
          <w:i w:val="0"/>
          <w:iCs w:val="0"/>
          <w:sz w:val="28"/>
        </w:rPr>
        <w:t>讲</w:t>
      </w:r>
      <w:r>
        <w:rPr>
          <w:rFonts w:ascii="宋体" w:eastAsia="宋体" w:hAnsi="MS Mincho" w:cs="宋体"/>
          <w:i w:val="0"/>
          <w:iCs w:val="0"/>
          <w:sz w:val="28"/>
        </w:rPr>
        <w:t>稿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尊敬的各位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，同仁：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大家好：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不知哪位学者曾</w:t>
      </w:r>
      <w:r>
        <w:rPr>
          <w:rFonts w:ascii="宋体" w:eastAsia="宋体" w:hAnsi="SimSun" w:cs="宋体"/>
          <w:sz w:val="28"/>
        </w:rPr>
        <w:t>经说过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职业</w:t>
      </w:r>
      <w:r>
        <w:rPr>
          <w:rFonts w:ascii="宋体" w:eastAsia="宋体" w:hAnsi="MS Mincho" w:cs="宋体"/>
          <w:sz w:val="28"/>
        </w:rPr>
        <w:t>是太阳底下最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越、最光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着</w:t>
      </w:r>
      <w:r>
        <w:rPr>
          <w:rFonts w:ascii="宋体" w:eastAsia="宋体" w:hAnsi="SimSun" w:cs="宋体"/>
          <w:sz w:val="28"/>
        </w:rPr>
        <w:t>对这</w:t>
      </w:r>
      <w:r>
        <w:rPr>
          <w:rFonts w:ascii="宋体" w:eastAsia="宋体" w:hAnsi="MS Mincho" w:cs="宋体"/>
          <w:sz w:val="28"/>
        </w:rPr>
        <w:t>一理念的憧憬，我踏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了幼儿园。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可是，当我第一天走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教室，真正面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着一群</w:t>
      </w:r>
      <w:r>
        <w:rPr>
          <w:rFonts w:ascii="宋体" w:eastAsia="宋体" w:hAnsi="SimSun" w:cs="宋体"/>
          <w:sz w:val="28"/>
        </w:rPr>
        <w:t>灿烂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小太阳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，我的心里直犯</w:t>
      </w:r>
      <w:r>
        <w:rPr>
          <w:rFonts w:ascii="宋体" w:eastAsia="宋体" w:hAnsi="SimSun" w:cs="宋体"/>
          <w:sz w:val="28"/>
        </w:rPr>
        <w:t>嘀</w:t>
      </w:r>
      <w:r>
        <w:rPr>
          <w:rFonts w:ascii="宋体" w:eastAsia="宋体" w:hAnsi="MS Mincho" w:cs="宋体"/>
          <w:sz w:val="28"/>
        </w:rPr>
        <w:t>咕做一个孩子王，和孩子交流，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就是我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身与之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斗的事</w:t>
      </w:r>
      <w:r>
        <w:rPr>
          <w:rFonts w:ascii="宋体" w:eastAsia="宋体" w:hAnsi="SimSun" w:cs="宋体"/>
          <w:sz w:val="28"/>
        </w:rPr>
        <w:t>业吗</w:t>
      </w:r>
      <w:r>
        <w:rPr>
          <w:rFonts w:ascii="宋体" w:eastAsia="宋体" w:hAnsi="MS Mincho" w:cs="宋体"/>
          <w:sz w:val="28"/>
        </w:rPr>
        <w:t>？他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稚嫩，他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乳臭未干，他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呀呀学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动爱闹</w:t>
      </w:r>
      <w:r>
        <w:rPr>
          <w:rFonts w:ascii="宋体" w:eastAsia="宋体" w:hAnsi="MS Mincho" w:cs="宋体"/>
          <w:sz w:val="28"/>
        </w:rPr>
        <w:t>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喜怒无常，但他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是祖国的希望。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</w:rPr>
        <w:t>面</w:t>
      </w:r>
      <w:r>
        <w:rPr>
          <w:rFonts w:ascii="宋体" w:eastAsia="宋体" w:hAnsi="SimSun" w:cs="宋体"/>
          <w:sz w:val="28"/>
        </w:rPr>
        <w:t>对现实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做些什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，我又能做些什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呢？工作以来，我不只一次</w:t>
      </w:r>
      <w:r>
        <w:rPr>
          <w:rFonts w:ascii="宋体" w:eastAsia="宋体" w:hAnsi="SimSun" w:cs="宋体"/>
          <w:sz w:val="28"/>
        </w:rPr>
        <w:t>问过</w:t>
      </w:r>
      <w:r>
        <w:rPr>
          <w:rFonts w:ascii="宋体" w:eastAsia="宋体" w:hAnsi="MS Mincho" w:cs="宋体"/>
          <w:sz w:val="28"/>
        </w:rPr>
        <w:t>自己曾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，我一味地追求怎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孩子，怎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掌握高科技知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技能，而有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孩子的品德教育，孩子的心理健康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些基本的常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我却忽略了自从听了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一个故事，我的教学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念</w:t>
      </w:r>
      <w:r>
        <w:rPr>
          <w:rFonts w:ascii="宋体" w:eastAsia="宋体" w:hAnsi="SimSun" w:cs="宋体"/>
          <w:sz w:val="28"/>
        </w:rPr>
        <w:t>转变</w:t>
      </w:r>
      <w:r>
        <w:rPr>
          <w:rFonts w:ascii="宋体" w:eastAsia="宋体" w:hAnsi="MS Mincho" w:cs="宋体"/>
          <w:sz w:val="28"/>
        </w:rPr>
        <w:t>了故事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生在</w:t>
      </w:r>
      <w:r>
        <w:rPr>
          <w:rFonts w:ascii="宋体" w:eastAsia="宋体" w:cs="宋体"/>
          <w:sz w:val="28"/>
        </w:rPr>
        <w:t>1987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月，</w:t>
      </w:r>
      <w:r>
        <w:rPr>
          <w:rFonts w:ascii="宋体" w:eastAsia="宋体" w:cs="宋体"/>
          <w:sz w:val="28"/>
        </w:rPr>
        <w:t>75</w:t>
      </w:r>
      <w:r>
        <w:rPr>
          <w:rFonts w:ascii="宋体" w:eastAsia="宋体" w:hAnsi="MS Mincho" w:cs="宋体"/>
          <w:sz w:val="28"/>
        </w:rPr>
        <w:t>位</w:t>
      </w:r>
      <w:r>
        <w:rPr>
          <w:rFonts w:ascii="宋体" w:eastAsia="宋体" w:hAnsi="SimSun" w:cs="宋体"/>
          <w:sz w:val="28"/>
        </w:rPr>
        <w:t>诺贝尔奖</w:t>
      </w:r>
      <w:r>
        <w:rPr>
          <w:rFonts w:ascii="宋体" w:eastAsia="宋体" w:hAnsi="MS Mincho" w:cs="宋体"/>
          <w:sz w:val="28"/>
        </w:rPr>
        <w:t>金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得者在巴黎集会上，有人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一位金</w:t>
      </w:r>
      <w:r>
        <w:rPr>
          <w:rFonts w:ascii="宋体" w:eastAsia="宋体" w:hAnsi="SimSun" w:cs="宋体"/>
          <w:sz w:val="28"/>
        </w:rPr>
        <w:t>奖获</w:t>
      </w:r>
      <w:r>
        <w:rPr>
          <w:rFonts w:ascii="宋体" w:eastAsia="宋体" w:hAnsi="MS Mincho" w:cs="宋体"/>
          <w:sz w:val="28"/>
        </w:rPr>
        <w:t>得者：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您在哪所大学，哪个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室学到了您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最主要的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西？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出人意料，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位白</w:t>
      </w:r>
      <w:r>
        <w:rPr>
          <w:rFonts w:ascii="宋体" w:eastAsia="宋体" w:hAnsi="SimSun" w:cs="宋体"/>
          <w:sz w:val="28"/>
        </w:rPr>
        <w:t>发苍苍</w:t>
      </w:r>
      <w:r>
        <w:rPr>
          <w:rFonts w:ascii="宋体" w:eastAsia="宋体" w:hAnsi="MS Mincho" w:cs="宋体"/>
          <w:sz w:val="28"/>
        </w:rPr>
        <w:t>的学者回答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，是在幼儿园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在幼儿园学到了什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呢？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学者回答：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把自己的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西分一半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小伙伴；不是自己的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西不能拿；做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了事情要敢于承</w:t>
      </w:r>
      <w:r>
        <w:rPr>
          <w:rFonts w:ascii="宋体" w:eastAsia="宋体" w:hAnsi="SimSun" w:cs="宋体"/>
          <w:sz w:val="28"/>
        </w:rPr>
        <w:t>认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并表示歉意；午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休息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不能吵</w:t>
      </w:r>
      <w:r>
        <w:rPr>
          <w:rFonts w:ascii="宋体" w:eastAsia="宋体" w:hAnsi="SimSun" w:cs="宋体"/>
          <w:sz w:val="28"/>
        </w:rPr>
        <w:t>闹</w:t>
      </w:r>
      <w:r>
        <w:rPr>
          <w:rFonts w:ascii="宋体" w:eastAsia="宋体" w:hAnsi="MS Mincho" w:cs="宋体"/>
          <w:sz w:val="28"/>
        </w:rPr>
        <w:t>；和小朋友在一起要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、互助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从根本上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，我学到的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最主要的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西就是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真的很感</w:t>
      </w:r>
      <w:r>
        <w:rPr>
          <w:rFonts w:ascii="宋体" w:eastAsia="宋体" w:hAnsi="SimSun" w:cs="宋体"/>
          <w:sz w:val="28"/>
        </w:rPr>
        <w:t>谢这</w:t>
      </w:r>
      <w:r>
        <w:rPr>
          <w:rFonts w:ascii="宋体" w:eastAsia="宋体" w:hAnsi="MS Mincho" w:cs="宋体"/>
          <w:sz w:val="28"/>
        </w:rPr>
        <w:t>位学者，他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了我教学教程中一个深刻的教</w:t>
      </w:r>
      <w:r>
        <w:rPr>
          <w:rFonts w:ascii="宋体" w:eastAsia="宋体" w:hAnsi="SimSun" w:cs="宋体"/>
          <w:sz w:val="28"/>
        </w:rPr>
        <w:t>诲</w:t>
      </w:r>
      <w:r>
        <w:rPr>
          <w:rFonts w:ascii="宋体" w:eastAsia="宋体" w:hAnsi="MS Mincho" w:cs="宋体"/>
          <w:sz w:val="28"/>
        </w:rPr>
        <w:t>，我在</w:t>
      </w:r>
      <w:r>
        <w:rPr>
          <w:rFonts w:ascii="宋体" w:eastAsia="宋体" w:hAnsi="SimSun" w:cs="宋体"/>
          <w:sz w:val="28"/>
        </w:rPr>
        <w:t>强调发挥</w:t>
      </w:r>
      <w:r>
        <w:rPr>
          <w:rFonts w:ascii="宋体" w:eastAsia="宋体" w:hAnsi="MS Mincho" w:cs="宋体"/>
          <w:sz w:val="28"/>
        </w:rPr>
        <w:t>幼儿的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造性、</w:t>
      </w:r>
      <w:r>
        <w:rPr>
          <w:rFonts w:ascii="宋体" w:eastAsia="宋体" w:hAnsi="SimSun" w:cs="宋体"/>
          <w:sz w:val="28"/>
        </w:rPr>
        <w:t>竞</w:t>
      </w:r>
      <w:r>
        <w:rPr>
          <w:rFonts w:ascii="宋体" w:eastAsia="宋体" w:hAnsi="MS Mincho" w:cs="宋体"/>
          <w:sz w:val="28"/>
        </w:rPr>
        <w:t>争性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，并不能忽略培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幼儿从小</w:t>
      </w:r>
      <w:r>
        <w:rPr>
          <w:rFonts w:ascii="宋体" w:eastAsia="宋体" w:hAnsi="SimSun" w:cs="宋体"/>
          <w:sz w:val="28"/>
        </w:rPr>
        <w:t>发扬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民族</w:t>
      </w:r>
      <w:r>
        <w:rPr>
          <w:rFonts w:ascii="宋体" w:eastAsia="宋体" w:hAnsi="SimSun" w:cs="宋体"/>
          <w:sz w:val="28"/>
        </w:rPr>
        <w:t>传统</w:t>
      </w:r>
      <w:r>
        <w:rPr>
          <w:rFonts w:ascii="宋体" w:eastAsia="宋体" w:hAnsi="MS Mincho" w:cs="宋体"/>
          <w:sz w:val="28"/>
        </w:rPr>
        <w:t>的人格要素忍耐、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容、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说实</w:t>
      </w:r>
      <w:r>
        <w:rPr>
          <w:rFonts w:ascii="宋体" w:eastAsia="宋体" w:hAnsi="MS Mincho" w:cs="宋体"/>
          <w:sz w:val="28"/>
        </w:rPr>
        <w:t>在的，其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，我也只不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才</w:t>
      </w:r>
      <w:r>
        <w:rPr>
          <w:rFonts w:ascii="宋体" w:eastAsia="宋体" w:cs="宋体"/>
          <w:sz w:val="28"/>
        </w:rPr>
        <w:t>21</w:t>
      </w:r>
      <w:r>
        <w:rPr>
          <w:rFonts w:ascii="宋体" w:eastAsia="宋体" w:hAnsi="SimSun" w:cs="宋体"/>
          <w:sz w:val="28"/>
        </w:rPr>
        <w:t>岁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在做着学生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代没有做完的梦，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需要父母的呵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！可是，</w:t>
      </w:r>
      <w:r>
        <w:rPr>
          <w:rFonts w:ascii="宋体" w:eastAsia="宋体" w:hAnsi="SimSun" w:cs="宋体"/>
          <w:sz w:val="28"/>
        </w:rPr>
        <w:t>现实</w:t>
      </w:r>
      <w:r>
        <w:rPr>
          <w:rFonts w:ascii="宋体" w:eastAsia="宋体" w:hAnsi="MS Mincho" w:cs="宋体"/>
          <w:sz w:val="28"/>
        </w:rPr>
        <w:t>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我，我已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了幼教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个光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而又</w:t>
      </w:r>
      <w:r>
        <w:rPr>
          <w:rFonts w:ascii="宋体" w:eastAsia="宋体" w:hAnsi="SimSun" w:cs="宋体"/>
          <w:sz w:val="28"/>
        </w:rPr>
        <w:t>艰</w:t>
      </w:r>
      <w:r>
        <w:rPr>
          <w:rFonts w:ascii="宋体" w:eastAsia="宋体" w:hAnsi="MS Mincho" w:cs="宋体"/>
          <w:sz w:val="28"/>
        </w:rPr>
        <w:t>巨的</w:t>
      </w:r>
      <w:r>
        <w:rPr>
          <w:rFonts w:ascii="宋体" w:eastAsia="宋体" w:hAnsi="SimSun" w:cs="宋体"/>
          <w:sz w:val="28"/>
        </w:rPr>
        <w:t>职业</w:t>
      </w:r>
      <w:r>
        <w:rPr>
          <w:rFonts w:ascii="宋体" w:eastAsia="宋体" w:hAnsi="MS Mincho" w:cs="宋体"/>
          <w:sz w:val="28"/>
        </w:rPr>
        <w:t>，我已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入了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个神圣的殿堂，我已承担起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没有理由推卸的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任，我必</w:t>
      </w:r>
      <w:r>
        <w:rPr>
          <w:rFonts w:ascii="宋体" w:eastAsia="宋体" w:hAnsi="SimSun" w:cs="宋体"/>
          <w:sz w:val="28"/>
        </w:rPr>
        <w:t>须义</w:t>
      </w:r>
      <w:r>
        <w:rPr>
          <w:rFonts w:ascii="宋体" w:eastAsia="宋体" w:hAnsi="MS Mincho" w:cs="宋体"/>
          <w:sz w:val="28"/>
        </w:rPr>
        <w:t>无反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地去做好那位学者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我的教</w:t>
      </w:r>
      <w:r>
        <w:rPr>
          <w:rFonts w:ascii="宋体" w:eastAsia="宋体" w:hAnsi="SimSun" w:cs="宋体"/>
          <w:sz w:val="28"/>
        </w:rPr>
        <w:t>诲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然，在大人眼里我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只是个孩子，但我要有父母的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任感；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只是个学生，但我要有老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的激情我要在人生的沙漠里播</w:t>
      </w:r>
      <w:r>
        <w:rPr>
          <w:rFonts w:ascii="宋体" w:eastAsia="宋体" w:hAnsi="SimSun" w:cs="宋体"/>
          <w:sz w:val="28"/>
        </w:rPr>
        <w:t>种绿</w:t>
      </w:r>
      <w:r>
        <w:rPr>
          <w:rFonts w:ascii="宋体" w:eastAsia="宋体" w:hAnsi="MS Mincho" w:cs="宋体"/>
          <w:sz w:val="28"/>
        </w:rPr>
        <w:t>洲；在生命的童山上播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花草；在社会的沃土中播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希望。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我知道前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的道路一定不会平坦，但我会沿着那陡峭的山路勇敢的攀登，在今后的旅途中刻苦学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、虚心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教、不断提高自身素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，把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朋友的无私帮助、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幼儿的</w:t>
      </w:r>
      <w:r>
        <w:rPr>
          <w:rFonts w:ascii="宋体" w:eastAsia="宋体" w:hAnsi="SimSun" w:cs="宋体"/>
          <w:sz w:val="28"/>
        </w:rPr>
        <w:t>关怀爱护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事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的不断追求，</w:t>
      </w:r>
      <w:r>
        <w:rPr>
          <w:rFonts w:ascii="宋体" w:eastAsia="宋体" w:hAnsi="SimSun" w:cs="宋体"/>
          <w:sz w:val="28"/>
        </w:rPr>
        <w:t>挥</w:t>
      </w:r>
      <w:r>
        <w:rPr>
          <w:rFonts w:ascii="宋体" w:eastAsia="宋体" w:hAnsi="MS Mincho" w:cs="宋体"/>
          <w:sz w:val="28"/>
        </w:rPr>
        <w:t>洒地淋漓尽致！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德</w:t>
      </w:r>
      <w:r>
        <w:rPr>
          <w:rFonts w:ascii="宋体" w:eastAsia="宋体" w:hAnsi="SimSun" w:cs="宋体"/>
          <w:i w:val="0"/>
          <w:iCs w:val="0"/>
          <w:sz w:val="28"/>
        </w:rPr>
        <w:t>师风</w:t>
      </w:r>
      <w:r>
        <w:rPr>
          <w:rFonts w:ascii="宋体" w:eastAsia="宋体" w:hAnsi="MS Mincho" w:cs="宋体"/>
          <w:i w:val="0"/>
          <w:iCs w:val="0"/>
          <w:sz w:val="28"/>
        </w:rPr>
        <w:t>演</w:t>
      </w:r>
      <w:r>
        <w:rPr>
          <w:rFonts w:ascii="宋体" w:eastAsia="宋体" w:hAnsi="SimSun" w:cs="宋体"/>
          <w:i w:val="0"/>
          <w:iCs w:val="0"/>
          <w:sz w:val="28"/>
        </w:rPr>
        <w:t>讲</w:t>
      </w:r>
      <w:r>
        <w:rPr>
          <w:rFonts w:ascii="宋体" w:eastAsia="宋体" w:hAnsi="MS Mincho" w:cs="宋体"/>
          <w:i w:val="0"/>
          <w:iCs w:val="0"/>
          <w:sz w:val="28"/>
        </w:rPr>
        <w:t>稿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尊敬的各位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，同仁</w:t>
      </w:r>
      <w:r>
        <w:rPr>
          <w:rFonts w:ascii="宋体" w:eastAsia="宋体" w:cs="宋体"/>
          <w:sz w:val="28"/>
        </w:rPr>
        <w:t>: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大家好</w:t>
      </w:r>
      <w:r>
        <w:rPr>
          <w:rFonts w:ascii="宋体" w:eastAsia="宋体" w:cs="宋体"/>
          <w:sz w:val="28"/>
        </w:rPr>
        <w:t>: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很多人都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得幼儿园教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的工作很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松很</w:t>
      </w:r>
      <w:r>
        <w:rPr>
          <w:rFonts w:ascii="宋体" w:eastAsia="宋体" w:hAnsi="SimSun" w:cs="宋体"/>
          <w:sz w:val="28"/>
        </w:rPr>
        <w:t>惬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的确，在园中，孩子是快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的，除了老</w:t>
      </w:r>
      <w:r>
        <w:rPr>
          <w:rFonts w:ascii="宋体" w:eastAsia="宋体" w:hAnsi="SimSun" w:cs="宋体"/>
          <w:sz w:val="28"/>
        </w:rPr>
        <w:t>师带给</w:t>
      </w:r>
      <w:r>
        <w:rPr>
          <w:rFonts w:ascii="宋体" w:eastAsia="宋体" w:hAnsi="MS Mincho" w:cs="宋体"/>
          <w:sz w:val="28"/>
        </w:rPr>
        <w:t>了他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玩的、吃的、学的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趣外，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有老</w:t>
      </w:r>
      <w:r>
        <w:rPr>
          <w:rFonts w:ascii="宋体" w:eastAsia="宋体" w:hAnsi="SimSun" w:cs="宋体"/>
          <w:sz w:val="28"/>
        </w:rPr>
        <w:t>师为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们创</w:t>
      </w:r>
      <w:r>
        <w:rPr>
          <w:rFonts w:ascii="宋体" w:eastAsia="宋体" w:hAnsi="MS Mincho" w:cs="宋体"/>
          <w:sz w:val="28"/>
        </w:rPr>
        <w:t>造的舒适、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松的生活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</w:t>
      </w:r>
      <w:r>
        <w:rPr>
          <w:rFonts w:ascii="宋体" w:eastAsia="宋体" w:cs="宋体"/>
          <w:sz w:val="28"/>
        </w:rPr>
        <w:t xml:space="preserve">! 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孩子的，从心底的出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，但是很少有人会考</w:t>
      </w:r>
      <w:r>
        <w:rPr>
          <w:rFonts w:ascii="宋体" w:eastAsia="宋体" w:hAnsi="SimSun" w:cs="宋体"/>
          <w:sz w:val="28"/>
        </w:rPr>
        <w:t>虑</w:t>
      </w:r>
      <w:r>
        <w:rPr>
          <w:rFonts w:ascii="宋体" w:eastAsia="宋体" w:hAnsi="MS Mincho" w:cs="宋体"/>
          <w:sz w:val="28"/>
        </w:rPr>
        <w:t>幼儿教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所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环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境。年年孩子不同，班班孩子不同，个个孩子不同，如此多的不同，</w:t>
      </w:r>
      <w:r>
        <w:rPr>
          <w:rFonts w:ascii="宋体" w:eastAsia="宋体" w:hAnsi="SimSun" w:cs="宋体"/>
          <w:sz w:val="28"/>
        </w:rPr>
        <w:t>带给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是欣喜，同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不可避免的是更多的挑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、困惑和</w:t>
      </w:r>
      <w:r>
        <w:rPr>
          <w:rFonts w:ascii="宋体" w:eastAsia="宋体" w:hAnsi="SimSun" w:cs="宋体"/>
          <w:sz w:val="28"/>
        </w:rPr>
        <w:t>艰</w:t>
      </w:r>
      <w:r>
        <w:rPr>
          <w:rFonts w:ascii="宋体" w:eastAsia="宋体" w:hAnsi="MS Mincho" w:cs="宋体"/>
          <w:sz w:val="28"/>
        </w:rPr>
        <w:t>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有一天早餐后，一个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流鼻涕的小男孩煊可能</w:t>
      </w:r>
      <w:r>
        <w:rPr>
          <w:rFonts w:ascii="宋体" w:eastAsia="宋体" w:hAnsi="SimSun" w:cs="宋体"/>
          <w:sz w:val="28"/>
        </w:rPr>
        <w:t>肠</w:t>
      </w:r>
      <w:r>
        <w:rPr>
          <w:rFonts w:ascii="宋体" w:eastAsia="宋体" w:hAnsi="MS Mincho" w:cs="宋体"/>
          <w:sz w:val="28"/>
        </w:rPr>
        <w:t>胃不舒服，将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吃下去早餐吐了出来，他的嘴角，衣服都留有，如此</w:t>
      </w:r>
      <w:r>
        <w:rPr>
          <w:rFonts w:ascii="宋体" w:eastAsia="宋体" w:hAnsi="SimSun" w:cs="宋体"/>
          <w:sz w:val="28"/>
        </w:rPr>
        <w:t>秽</w:t>
      </w:r>
      <w:r>
        <w:rPr>
          <w:rFonts w:ascii="宋体" w:eastAsia="宋体" w:hAnsi="MS Mincho" w:cs="宋体"/>
          <w:sz w:val="28"/>
        </w:rPr>
        <w:t>物，真的不堪目睹。不要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收拾，看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的人都会</w:t>
      </w:r>
      <w:r>
        <w:rPr>
          <w:rFonts w:ascii="宋体" w:eastAsia="宋体" w:hAnsi="SimSun" w:cs="宋体"/>
          <w:sz w:val="28"/>
        </w:rPr>
        <w:t>恶</w:t>
      </w:r>
      <w:r>
        <w:rPr>
          <w:rFonts w:ascii="宋体" w:eastAsia="宋体" w:hAnsi="MS Mincho" w:cs="宋体"/>
          <w:sz w:val="28"/>
        </w:rPr>
        <w:t>心倒胃口。而老</w:t>
      </w:r>
      <w:r>
        <w:rPr>
          <w:rFonts w:ascii="宋体" w:eastAsia="宋体" w:hAnsi="SimSun" w:cs="宋体"/>
          <w:sz w:val="28"/>
        </w:rPr>
        <w:t>师见</w:t>
      </w:r>
      <w:r>
        <w:rPr>
          <w:rFonts w:ascii="宋体" w:eastAsia="宋体" w:hAnsi="MS Mincho" w:cs="宋体"/>
          <w:sz w:val="28"/>
        </w:rPr>
        <w:t>状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来，毫不理会那些</w:t>
      </w:r>
      <w:r>
        <w:rPr>
          <w:rFonts w:ascii="宋体" w:eastAsia="宋体" w:hAnsi="SimSun" w:cs="宋体"/>
          <w:sz w:val="28"/>
        </w:rPr>
        <w:t>脏</w:t>
      </w:r>
      <w:r>
        <w:rPr>
          <w:rFonts w:ascii="宋体" w:eastAsia="宋体" w:hAnsi="MS Mincho" w:cs="宋体"/>
          <w:sz w:val="28"/>
        </w:rPr>
        <w:t>物，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真地清理起来并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声</w:t>
      </w:r>
      <w:r>
        <w:rPr>
          <w:rFonts w:ascii="宋体" w:eastAsia="宋体" w:hAnsi="SimSun" w:cs="宋体"/>
          <w:sz w:val="28"/>
        </w:rPr>
        <w:t>细语</w:t>
      </w:r>
      <w:r>
        <w:rPr>
          <w:rFonts w:ascii="宋体" w:eastAsia="宋体" w:hAnsi="MS Mincho" w:cs="宋体"/>
          <w:sz w:val="28"/>
        </w:rPr>
        <w:t>地安慰</w:t>
      </w:r>
      <w:r>
        <w:rPr>
          <w:rFonts w:ascii="宋体" w:eastAsia="宋体" w:cs="宋体"/>
          <w:sz w:val="28"/>
        </w:rPr>
        <w:t>: “</w:t>
      </w:r>
      <w:r>
        <w:rPr>
          <w:rFonts w:ascii="宋体" w:eastAsia="宋体" w:hAnsi="MS Mincho" w:cs="宋体"/>
          <w:sz w:val="28"/>
        </w:rPr>
        <w:t>没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系的，以后要注意，不要乱吃零食，知道了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cs="宋体"/>
          <w:sz w:val="28"/>
        </w:rPr>
        <w:t>?”</w:t>
      </w:r>
      <w:r>
        <w:rPr>
          <w:rFonts w:ascii="宋体" w:eastAsia="宋体" w:hAnsi="MS Mincho" w:cs="宋体"/>
          <w:sz w:val="28"/>
        </w:rPr>
        <w:t>打</w:t>
      </w:r>
      <w:r>
        <w:rPr>
          <w:rFonts w:ascii="宋体" w:eastAsia="宋体" w:hAnsi="SimSun" w:cs="宋体"/>
          <w:sz w:val="28"/>
        </w:rPr>
        <w:t>扫呕</w:t>
      </w:r>
      <w:r>
        <w:rPr>
          <w:rFonts w:ascii="宋体" w:eastAsia="宋体" w:hAnsi="MS Mincho" w:cs="宋体"/>
          <w:sz w:val="28"/>
        </w:rPr>
        <w:t>吐物和清洗拉在</w:t>
      </w:r>
      <w:r>
        <w:rPr>
          <w:rFonts w:ascii="宋体" w:eastAsia="宋体" w:hAnsi="SimSun" w:cs="宋体"/>
          <w:sz w:val="28"/>
        </w:rPr>
        <w:t>裤</w:t>
      </w:r>
      <w:r>
        <w:rPr>
          <w:rFonts w:ascii="宋体" w:eastAsia="宋体" w:hAnsi="MS Mincho" w:cs="宋体"/>
          <w:sz w:val="28"/>
        </w:rPr>
        <w:t>子里的大便是常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的事，更不用</w:t>
      </w:r>
      <w:r>
        <w:rPr>
          <w:rFonts w:ascii="宋体" w:eastAsia="宋体" w:hAnsi="SimSun" w:cs="宋体"/>
          <w:sz w:val="28"/>
        </w:rPr>
        <w:t>说给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擦鼻涕擦眼泪擦屁股，哄他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吃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、睡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些都需要有十足的耐心和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心。所以好多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来幼儿园上班的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，都会出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没有胃口的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孩子有</w:t>
      </w:r>
      <w:r>
        <w:rPr>
          <w:rFonts w:ascii="宋体" w:eastAsia="宋体" w:hAnsi="SimSun" w:cs="宋体"/>
          <w:sz w:val="28"/>
        </w:rPr>
        <w:t>难处</w:t>
      </w:r>
      <w:r>
        <w:rPr>
          <w:rFonts w:ascii="宋体" w:eastAsia="宋体" w:hAnsi="MS Mincho" w:cs="宋体"/>
          <w:sz w:val="28"/>
        </w:rPr>
        <w:t>可以找父母、找老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可以找园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、找老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可老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找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、园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和孩子，幼儿老</w:t>
      </w:r>
      <w:r>
        <w:rPr>
          <w:rFonts w:ascii="宋体" w:eastAsia="宋体" w:hAnsi="SimSun" w:cs="宋体"/>
          <w:sz w:val="28"/>
        </w:rPr>
        <w:t>师载负</w:t>
      </w:r>
      <w:r>
        <w:rPr>
          <w:rFonts w:ascii="宋体" w:eastAsia="宋体" w:hAnsi="MS Mincho" w:cs="宋体"/>
          <w:sz w:val="28"/>
        </w:rPr>
        <w:t>着何其重的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任啊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温柔、漂亮的</w:t>
      </w:r>
      <w:r>
        <w:rPr>
          <w:rFonts w:ascii="宋体" w:eastAsia="宋体" w:hAnsi="SimSun" w:cs="宋体"/>
          <w:sz w:val="28"/>
        </w:rPr>
        <w:t>杨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师对</w:t>
      </w:r>
      <w:r>
        <w:rPr>
          <w:rFonts w:ascii="宋体" w:eastAsia="宋体" w:hAnsi="MS Mincho" w:cs="宋体"/>
          <w:sz w:val="28"/>
        </w:rPr>
        <w:t>工作充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情，</w:t>
      </w:r>
      <w:r>
        <w:rPr>
          <w:rFonts w:ascii="宋体" w:eastAsia="宋体" w:hAnsi="SimSun" w:cs="宋体"/>
          <w:sz w:val="28"/>
        </w:rPr>
        <w:t>对每</w:t>
      </w:r>
      <w:r>
        <w:rPr>
          <w:rFonts w:ascii="宋体" w:eastAsia="宋体" w:hAnsi="MS Mincho" w:cs="宋体"/>
          <w:sz w:val="28"/>
        </w:rPr>
        <w:t>个小朋友都充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。一次，一个向来</w:t>
      </w:r>
      <w:r>
        <w:rPr>
          <w:rFonts w:ascii="宋体" w:eastAsia="宋体" w:hAnsi="SimSun" w:cs="宋体"/>
          <w:sz w:val="28"/>
        </w:rPr>
        <w:t>捣</w:t>
      </w:r>
      <w:r>
        <w:rPr>
          <w:rFonts w:ascii="宋体" w:eastAsia="宋体" w:hAnsi="MS Mincho" w:cs="宋体"/>
          <w:sz w:val="28"/>
        </w:rPr>
        <w:t>蛋的小男孩滔滔不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欺</w:t>
      </w:r>
      <w:r>
        <w:rPr>
          <w:rFonts w:ascii="宋体" w:eastAsia="宋体" w:hAnsi="SimSun" w:cs="宋体"/>
          <w:sz w:val="28"/>
        </w:rPr>
        <w:t>负</w:t>
      </w:r>
      <w:r>
        <w:rPr>
          <w:rFonts w:ascii="宋体" w:eastAsia="宋体" w:hAnsi="MS Mincho" w:cs="宋体"/>
          <w:sz w:val="28"/>
        </w:rPr>
        <w:t>了小朋友，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拒不</w:t>
      </w:r>
      <w:r>
        <w:rPr>
          <w:rFonts w:ascii="宋体" w:eastAsia="宋体" w:hAnsi="SimSun" w:cs="宋体"/>
          <w:sz w:val="28"/>
        </w:rPr>
        <w:t>认错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闹</w:t>
      </w:r>
      <w:r>
        <w:rPr>
          <w:rFonts w:ascii="宋体" w:eastAsia="宋体" w:hAnsi="MS Mincho" w:cs="宋体"/>
          <w:sz w:val="28"/>
        </w:rPr>
        <w:t>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此，</w:t>
      </w:r>
      <w:r>
        <w:rPr>
          <w:rFonts w:ascii="宋体" w:eastAsia="宋体" w:hAnsi="SimSun" w:cs="宋体"/>
          <w:sz w:val="28"/>
        </w:rPr>
        <w:t>杨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了他。可第二天，滔滔就没有来上学，他爸爸倒是打来</w:t>
      </w:r>
      <w:r>
        <w:rPr>
          <w:rFonts w:ascii="宋体" w:eastAsia="宋体" w:hAnsi="SimSun" w:cs="宋体"/>
          <w:sz w:val="28"/>
        </w:rPr>
        <w:t>电话</w:t>
      </w:r>
      <w:r>
        <w:rPr>
          <w:rFonts w:ascii="宋体" w:eastAsia="宋体" w:hAnsi="MS Mincho" w:cs="宋体"/>
          <w:sz w:val="28"/>
        </w:rPr>
        <w:t>向园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控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了一番。天地良心，作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旁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者的我，可以</w:t>
      </w:r>
      <w:r>
        <w:rPr>
          <w:rFonts w:ascii="宋体" w:eastAsia="宋体" w:hAnsi="SimSun" w:cs="宋体"/>
          <w:sz w:val="28"/>
        </w:rPr>
        <w:t>为杨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杨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并未像滔滔爸所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的那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。真是冤啊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最后</w:t>
      </w:r>
      <w:r>
        <w:rPr>
          <w:rFonts w:ascii="宋体" w:eastAsia="宋体" w:hAnsi="SimSun" w:cs="宋体"/>
          <w:sz w:val="28"/>
        </w:rPr>
        <w:t>杨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道歉，向家</w:t>
      </w:r>
      <w:r>
        <w:rPr>
          <w:rFonts w:ascii="宋体" w:eastAsia="宋体" w:hAnsi="SimSun" w:cs="宋体"/>
          <w:sz w:val="28"/>
        </w:rPr>
        <w:t>长说</w:t>
      </w:r>
      <w:r>
        <w:rPr>
          <w:rFonts w:ascii="宋体" w:eastAsia="宋体" w:hAnsi="MS Mincho" w:cs="宋体"/>
          <w:sz w:val="28"/>
        </w:rPr>
        <w:t>了好多好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，陪了好多的歉意，才化解。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又如，下午老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下班了，但碰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没有按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来接小孩。那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照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小朋友，直至家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来接。有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照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吃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、睡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后，家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很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才来接。</w:t>
      </w:r>
      <w:r>
        <w:rPr>
          <w:rFonts w:ascii="宋体" w:eastAsia="宋体" w:cs="宋体"/>
          <w:sz w:val="28"/>
        </w:rPr>
        <w:t>……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当老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不易，当幼儿老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更不易。幼儿教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是特殊的一群。他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的收入没有小学教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高，社会声望也没有中学、大学老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高，他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通常被称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孩子王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，是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着孩子玩的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高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保姆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。是的，他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没有科学家渊博的知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，也没有企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家灵活的</w:t>
      </w:r>
      <w:r>
        <w:rPr>
          <w:rFonts w:ascii="宋体" w:eastAsia="宋体" w:hAnsi="SimSun" w:cs="宋体"/>
          <w:sz w:val="28"/>
        </w:rPr>
        <w:t>头脑</w:t>
      </w:r>
      <w:r>
        <w:rPr>
          <w:rFonts w:ascii="宋体" w:eastAsia="宋体" w:hAnsi="MS Mincho" w:cs="宋体"/>
          <w:sz w:val="28"/>
        </w:rPr>
        <w:t>，更没有白衣天使的回天之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。然而，孩子是从幼儿教</w:t>
      </w:r>
      <w:r>
        <w:rPr>
          <w:rFonts w:ascii="宋体" w:eastAsia="宋体" w:hAnsi="SimSun" w:cs="宋体"/>
          <w:sz w:val="28"/>
        </w:rPr>
        <w:t>师怀</w:t>
      </w:r>
      <w:r>
        <w:rPr>
          <w:rFonts w:ascii="宋体" w:eastAsia="宋体" w:hAnsi="MS Mincho" w:cs="宋体"/>
          <w:sz w:val="28"/>
        </w:rPr>
        <w:t>里</w:t>
      </w:r>
      <w:r>
        <w:rPr>
          <w:rFonts w:ascii="宋体" w:eastAsia="宋体" w:hAnsi="SimSun" w:cs="宋体"/>
          <w:sz w:val="28"/>
        </w:rPr>
        <w:t>迈</w:t>
      </w:r>
      <w:r>
        <w:rPr>
          <w:rFonts w:ascii="宋体" w:eastAsia="宋体" w:hAnsi="MS Mincho" w:cs="宋体"/>
          <w:sz w:val="28"/>
        </w:rPr>
        <w:t>出启蒙人生的第一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。要使</w:t>
      </w:r>
      <w:r>
        <w:rPr>
          <w:rFonts w:ascii="宋体" w:eastAsia="宋体" w:hAnsi="SimSun" w:cs="宋体"/>
          <w:sz w:val="28"/>
        </w:rPr>
        <w:t>摇篮</w:t>
      </w:r>
      <w:r>
        <w:rPr>
          <w:rFonts w:ascii="宋体" w:eastAsia="宋体" w:hAnsi="MS Mincho" w:cs="宋体"/>
          <w:sz w:val="28"/>
        </w:rPr>
        <w:t>里的生命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大成材，离不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幼儿老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一个人当他有所建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，名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天下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，也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是老年、青年或是少年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但支撑他</w:t>
      </w:r>
      <w:r>
        <w:rPr>
          <w:rFonts w:ascii="宋体" w:eastAsia="宋体" w:hAnsi="SimSun" w:cs="宋体"/>
          <w:sz w:val="28"/>
        </w:rPr>
        <w:t>伟</w:t>
      </w:r>
      <w:r>
        <w:rPr>
          <w:rFonts w:ascii="宋体" w:eastAsia="宋体" w:hAnsi="MS Mincho" w:cs="宋体"/>
          <w:sz w:val="28"/>
        </w:rPr>
        <w:t>大成就的宝塔里底座里，</w:t>
      </w:r>
      <w:r>
        <w:rPr>
          <w:rFonts w:ascii="宋体" w:eastAsia="宋体" w:hAnsi="SimSun" w:cs="宋体"/>
          <w:sz w:val="28"/>
        </w:rPr>
        <w:t>绝对</w:t>
      </w:r>
      <w:r>
        <w:rPr>
          <w:rFonts w:ascii="宋体" w:eastAsia="宋体" w:hAnsi="MS Mincho" w:cs="宋体"/>
          <w:sz w:val="28"/>
        </w:rPr>
        <w:t>也离不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期的良好教育。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天真无邪的孩子来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，世界是神奇的，他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的小</w:t>
      </w:r>
      <w:r>
        <w:rPr>
          <w:rFonts w:ascii="宋体" w:eastAsia="宋体" w:hAnsi="SimSun" w:cs="宋体"/>
          <w:sz w:val="28"/>
        </w:rPr>
        <w:t>脑</w:t>
      </w:r>
      <w:r>
        <w:rPr>
          <w:rFonts w:ascii="宋体" w:eastAsia="宋体" w:hAnsi="MS Mincho" w:cs="宋体"/>
          <w:sz w:val="28"/>
        </w:rPr>
        <w:t>袋里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是装着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，在孩子的眼中，老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是无所不知的天才，</w:t>
      </w:r>
      <w:r>
        <w:rPr>
          <w:rFonts w:ascii="宋体" w:eastAsia="宋体" w:hAnsi="SimSun" w:cs="宋体"/>
          <w:sz w:val="28"/>
        </w:rPr>
        <w:t>脑</w:t>
      </w:r>
      <w:r>
        <w:rPr>
          <w:rFonts w:ascii="宋体" w:eastAsia="宋体" w:hAnsi="MS Mincho" w:cs="宋体"/>
          <w:sz w:val="28"/>
        </w:rPr>
        <w:t>子里充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了智慧，孩子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都想从老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那得到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意的答案。可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，幼儿教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工作量、所承担的社会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任、所要掌握的教育技能都是小学、中学、大学教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所无法比</w:t>
      </w:r>
      <w:r>
        <w:rPr>
          <w:rFonts w:ascii="宋体" w:eastAsia="宋体" w:hAnsi="SimSun" w:cs="宋体"/>
          <w:sz w:val="28"/>
        </w:rPr>
        <w:t>拟</w:t>
      </w:r>
      <w:r>
        <w:rPr>
          <w:rFonts w:ascii="宋体" w:eastAsia="宋体" w:hAnsi="MS Mincho" w:cs="宋体"/>
          <w:sz w:val="28"/>
        </w:rPr>
        <w:t>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当然，他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也有自己的幸福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刻。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当看到孩子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有了点滴的</w:t>
      </w:r>
      <w:r>
        <w:rPr>
          <w:rFonts w:ascii="宋体" w:eastAsia="宋体" w:hAnsi="SimSun" w:cs="宋体"/>
          <w:sz w:val="28"/>
        </w:rPr>
        <w:t>进步时</w:t>
      </w:r>
      <w:r>
        <w:rPr>
          <w:rFonts w:ascii="宋体" w:eastAsia="宋体" w:hAnsi="MS Mincho" w:cs="宋体"/>
          <w:sz w:val="28"/>
        </w:rPr>
        <w:t>，一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丰收的喜悦就在他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心底</w:t>
      </w:r>
      <w:r>
        <w:rPr>
          <w:rFonts w:ascii="宋体" w:eastAsia="宋体" w:hAnsi="SimSun" w:cs="宋体"/>
          <w:sz w:val="28"/>
        </w:rPr>
        <w:t>绽</w:t>
      </w:r>
      <w:r>
        <w:rPr>
          <w:rFonts w:ascii="宋体" w:eastAsia="宋体" w:hAnsi="MS Mincho" w:cs="宋体"/>
          <w:sz w:val="28"/>
        </w:rPr>
        <w:t>放，一股幸福的暖流就在他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的心底回</w:t>
      </w:r>
      <w:r>
        <w:rPr>
          <w:rFonts w:ascii="宋体" w:eastAsia="宋体" w:hAnsi="SimSun" w:cs="宋体"/>
          <w:sz w:val="28"/>
        </w:rPr>
        <w:t>荡</w:t>
      </w:r>
      <w:r>
        <w:rPr>
          <w:rFonts w:ascii="宋体" w:eastAsia="宋体" w:hAnsi="MS Mincho" w:cs="宋体"/>
          <w:sz w:val="28"/>
        </w:rPr>
        <w:t>。日出日落，</w:t>
      </w:r>
      <w:r>
        <w:rPr>
          <w:rFonts w:ascii="宋体" w:eastAsia="宋体" w:hAnsi="SimSun" w:cs="宋体"/>
          <w:sz w:val="28"/>
        </w:rPr>
        <w:t>风风</w:t>
      </w:r>
      <w:r>
        <w:rPr>
          <w:rFonts w:ascii="宋体" w:eastAsia="宋体" w:hAnsi="MS Mincho" w:cs="宋体"/>
          <w:sz w:val="28"/>
        </w:rPr>
        <w:t>雨雨，他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就在孩子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的微笑中，在孩子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的歌声中，感受到世界的博大，生活的美好。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幼儿老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就在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平凡、</w:t>
      </w:r>
      <w:r>
        <w:rPr>
          <w:rFonts w:ascii="宋体" w:eastAsia="宋体" w:hAnsi="SimSun" w:cs="宋体"/>
          <w:sz w:val="28"/>
        </w:rPr>
        <w:t>琐</w:t>
      </w:r>
      <w:r>
        <w:rPr>
          <w:rFonts w:ascii="宋体" w:eastAsia="宋体" w:hAnsi="MS Mincho" w:cs="宋体"/>
          <w:sz w:val="28"/>
        </w:rPr>
        <w:t>碎枯燥的工作中，默默地奉献着自己的青春和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血，</w:t>
      </w:r>
      <w:r>
        <w:rPr>
          <w:rFonts w:ascii="宋体" w:eastAsia="宋体" w:hAnsi="SimSun" w:cs="宋体"/>
          <w:sz w:val="28"/>
        </w:rPr>
        <w:t>寻</w:t>
      </w:r>
      <w:r>
        <w:rPr>
          <w:rFonts w:ascii="宋体" w:eastAsia="宋体" w:hAnsi="MS Mincho" w:cs="宋体"/>
          <w:sz w:val="28"/>
        </w:rPr>
        <w:t>找自己的人生价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我的演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完</w:t>
      </w:r>
      <w:r>
        <w:rPr>
          <w:rFonts w:ascii="宋体" w:eastAsia="宋体" w:hAnsi="SimSun" w:cs="宋体"/>
          <w:sz w:val="28"/>
        </w:rPr>
        <w:t>毕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谢谢</w:t>
      </w:r>
      <w:r>
        <w:rPr>
          <w:rFonts w:ascii="宋体" w:eastAsia="宋体" w:hAnsi="MS Mincho" w:cs="宋体"/>
          <w:sz w:val="28"/>
        </w:rPr>
        <w:t>大家</w:t>
      </w:r>
      <w:r>
        <w:rPr>
          <w:rFonts w:ascii="宋体" w:eastAsia="宋体" w:cs="宋体"/>
          <w:sz w:val="28"/>
        </w:rPr>
        <w:t>!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德</w:t>
      </w:r>
      <w:r>
        <w:rPr>
          <w:rFonts w:ascii="宋体" w:eastAsia="宋体" w:hAnsi="SimSun" w:cs="宋体"/>
          <w:i w:val="0"/>
          <w:iCs w:val="0"/>
          <w:sz w:val="28"/>
        </w:rPr>
        <w:t>师风</w:t>
      </w:r>
      <w:r>
        <w:rPr>
          <w:rFonts w:ascii="宋体" w:eastAsia="宋体" w:hAnsi="MS Mincho" w:cs="宋体"/>
          <w:i w:val="0"/>
          <w:iCs w:val="0"/>
          <w:sz w:val="28"/>
        </w:rPr>
        <w:t>演</w:t>
      </w:r>
      <w:r>
        <w:rPr>
          <w:rFonts w:ascii="宋体" w:eastAsia="宋体" w:hAnsi="SimSun" w:cs="宋体"/>
          <w:i w:val="0"/>
          <w:iCs w:val="0"/>
          <w:sz w:val="28"/>
        </w:rPr>
        <w:t>讲</w:t>
      </w:r>
      <w:r>
        <w:rPr>
          <w:rFonts w:ascii="宋体" w:eastAsia="宋体" w:hAnsi="MS Mincho" w:cs="宋体"/>
          <w:i w:val="0"/>
          <w:iCs w:val="0"/>
          <w:sz w:val="28"/>
        </w:rPr>
        <w:t>稿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尊敬的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亲爱</w:t>
      </w:r>
      <w:r>
        <w:rPr>
          <w:rFonts w:ascii="宋体" w:eastAsia="宋体" w:hAnsi="MS Mincho" w:cs="宋体"/>
          <w:sz w:val="28"/>
        </w:rPr>
        <w:t>的同事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大家好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道德是一</w:t>
      </w:r>
      <w:r>
        <w:rPr>
          <w:rFonts w:ascii="宋体" w:eastAsia="宋体" w:hAnsi="SimSun" w:cs="宋体"/>
          <w:sz w:val="28"/>
        </w:rPr>
        <w:t>种职业</w:t>
      </w:r>
      <w:r>
        <w:rPr>
          <w:rFonts w:ascii="宋体" w:eastAsia="宋体" w:hAnsi="MS Mincho" w:cs="宋体"/>
          <w:sz w:val="28"/>
        </w:rPr>
        <w:t>道德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SimSun" w:cs="宋体"/>
          <w:sz w:val="28"/>
        </w:rPr>
        <w:t>简</w:t>
      </w:r>
      <w:r>
        <w:rPr>
          <w:rFonts w:ascii="宋体" w:eastAsia="宋体" w:hAnsi="MS Mincho" w:cs="宋体"/>
          <w:sz w:val="28"/>
        </w:rPr>
        <w:t>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德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，它是教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在从事教育活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遵守的道德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范和行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，以及与之相适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的道德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念、情操和品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德是教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的重要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成部分。教</w:t>
      </w:r>
      <w:r>
        <w:rPr>
          <w:rFonts w:ascii="宋体" w:eastAsia="宋体" w:hAnsi="SimSun" w:cs="宋体"/>
          <w:sz w:val="28"/>
        </w:rPr>
        <w:t>师劳动</w:t>
      </w:r>
      <w:r>
        <w:rPr>
          <w:rFonts w:ascii="宋体" w:eastAsia="宋体" w:hAnsi="MS Mincho" w:cs="宋体"/>
          <w:sz w:val="28"/>
        </w:rPr>
        <w:t>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性、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性、</w:t>
      </w:r>
      <w:r>
        <w:rPr>
          <w:rFonts w:ascii="宋体" w:eastAsia="宋体" w:hAnsi="SimSun" w:cs="宋体"/>
          <w:sz w:val="28"/>
        </w:rPr>
        <w:t>艺术</w:t>
      </w:r>
      <w:r>
        <w:rPr>
          <w:rFonts w:ascii="宋体" w:eastAsia="宋体" w:hAnsi="MS Mincho" w:cs="宋体"/>
          <w:sz w:val="28"/>
        </w:rPr>
        <w:t>性、</w:t>
      </w:r>
      <w:r>
        <w:rPr>
          <w:rFonts w:ascii="宋体" w:eastAsia="宋体" w:hAnsi="SimSun" w:cs="宋体"/>
          <w:sz w:val="28"/>
        </w:rPr>
        <w:t>复杂</w:t>
      </w:r>
      <w:r>
        <w:rPr>
          <w:rFonts w:ascii="宋体" w:eastAsia="宋体" w:hAnsi="MS Mincho" w:cs="宋体"/>
          <w:sz w:val="28"/>
        </w:rPr>
        <w:t>性、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期性、示范性与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造性的特点决定了教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构成的特殊性。教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利完成教学任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、培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人所必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具有的身心的相</w:t>
      </w:r>
      <w:r>
        <w:rPr>
          <w:rFonts w:ascii="宋体" w:eastAsia="宋体" w:hAnsi="SimSun" w:cs="宋体"/>
          <w:sz w:val="28"/>
        </w:rPr>
        <w:t>对稳</w:t>
      </w:r>
      <w:r>
        <w:rPr>
          <w:rFonts w:ascii="宋体" w:eastAsia="宋体" w:hAnsi="MS Mincho" w:cs="宋体"/>
          <w:sz w:val="28"/>
        </w:rPr>
        <w:t>定的潜在的基本品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其本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特点是指教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自身的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量，即教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身心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展的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水平。其构成要素主要是教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的机体素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、文化知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、道德素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与心理素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等。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德是教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人格特征的直接体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。在教育中，一切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德要求都基于教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的人格，因</w:t>
      </w:r>
      <w:r>
        <w:rPr>
          <w:rFonts w:ascii="宋体" w:eastAsia="宋体" w:hAnsi="SimSun" w:cs="宋体"/>
          <w:sz w:val="28"/>
        </w:rPr>
        <w:t>为师</w:t>
      </w:r>
      <w:r>
        <w:rPr>
          <w:rFonts w:ascii="宋体" w:eastAsia="宋体" w:hAnsi="MS Mincho" w:cs="宋体"/>
          <w:sz w:val="28"/>
        </w:rPr>
        <w:t>德的魅力主要从人格特征中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示出来，</w:t>
      </w:r>
      <w:r>
        <w:rPr>
          <w:rFonts w:ascii="宋体" w:eastAsia="宋体" w:hAnsi="SimSun" w:cs="宋体"/>
          <w:sz w:val="28"/>
        </w:rPr>
        <w:t>历</w:t>
      </w:r>
      <w:r>
        <w:rPr>
          <w:rFonts w:ascii="宋体" w:eastAsia="宋体" w:hAnsi="MS Mincho" w:cs="宋体"/>
          <w:sz w:val="28"/>
        </w:rPr>
        <w:t>代的教育家提出的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以身作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循循善</w:t>
      </w:r>
      <w:r>
        <w:rPr>
          <w:rFonts w:ascii="宋体" w:eastAsia="宋体" w:hAnsi="SimSun" w:cs="宋体"/>
          <w:sz w:val="28"/>
        </w:rPr>
        <w:t>诱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诲</w:t>
      </w:r>
      <w:r>
        <w:rPr>
          <w:rFonts w:ascii="宋体" w:eastAsia="宋体" w:hAnsi="MS Mincho" w:cs="宋体"/>
          <w:sz w:val="28"/>
        </w:rPr>
        <w:t>人不倦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躬行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等，既是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德的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范，又是教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良好人格的品格特征的体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在学生心目中，教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是社会的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范、道德的化身、人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的楷模、父母的替身。他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都把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德高尚的教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的榜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，模仿其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度、情趣、品行、乃至行</w:t>
      </w:r>
      <w:r>
        <w:rPr>
          <w:rFonts w:ascii="宋体" w:eastAsia="宋体" w:hAnsi="SimSun" w:cs="宋体"/>
          <w:sz w:val="28"/>
        </w:rPr>
        <w:t>为举</w:t>
      </w:r>
      <w:r>
        <w:rPr>
          <w:rFonts w:ascii="宋体" w:eastAsia="宋体" w:hAnsi="MS Mincho" w:cs="宋体"/>
          <w:sz w:val="28"/>
        </w:rPr>
        <w:t>止、音容笑貌等。儿童接受知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程中，正是个性与品德形成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期。尽管社会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境、家庭等因素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儿童的个性形成和品德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展具有一定的影响，但教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的作用最大。教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的影响主要通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两方面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行。一方面是教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一定的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教育内容、教育方法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学生的影响。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另一方面是通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本人的人格特征、言行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止等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学生的影响。由于儿童好模仿，教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的言行就潜移默化地影响着儿童的个性、品德的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一个人从儿童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始所形成的道德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念、行</w:t>
      </w:r>
      <w:r>
        <w:rPr>
          <w:rFonts w:ascii="宋体" w:eastAsia="宋体" w:hAnsi="SimSun" w:cs="宋体"/>
          <w:sz w:val="28"/>
        </w:rPr>
        <w:t>为习惯</w:t>
      </w:r>
      <w:r>
        <w:rPr>
          <w:rFonts w:ascii="宋体" w:eastAsia="宋体" w:hAnsi="MS Mincho" w:cs="宋体"/>
          <w:sz w:val="28"/>
        </w:rPr>
        <w:t>、世界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等教</w:t>
      </w:r>
      <w:r>
        <w:rPr>
          <w:rFonts w:ascii="宋体" w:eastAsia="宋体" w:hAnsi="SimSun" w:cs="宋体"/>
          <w:sz w:val="28"/>
        </w:rPr>
        <w:t>师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起了决定性的作用。尽管社会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气、家庭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儿童的道德品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形成有一定影响，但无法代替教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教育的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秀。因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的教育具有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期性和系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性，无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是德育内容、德育方法，甚至德育手段等都是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期而系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生影响。其次，教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的教育具有科学性。儿童的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多行</w:t>
      </w:r>
      <w:r>
        <w:rPr>
          <w:rFonts w:ascii="宋体" w:eastAsia="宋体" w:hAnsi="SimSun" w:cs="宋体"/>
          <w:sz w:val="28"/>
        </w:rPr>
        <w:t>为习惯</w:t>
      </w:r>
      <w:r>
        <w:rPr>
          <w:rFonts w:ascii="宋体" w:eastAsia="宋体" w:hAnsi="MS Mincho" w:cs="宋体"/>
          <w:sz w:val="28"/>
        </w:rPr>
        <w:t>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都是根据儿童成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律有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划、有</w:t>
      </w:r>
      <w:r>
        <w:rPr>
          <w:rFonts w:ascii="宋体" w:eastAsia="宋体" w:hAnsi="SimSun" w:cs="宋体"/>
          <w:sz w:val="28"/>
        </w:rPr>
        <w:t>步骤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要具有真正意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上的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德，我想除了需要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真学</w:t>
      </w:r>
      <w:r>
        <w:rPr>
          <w:rFonts w:ascii="宋体" w:eastAsia="宋体" w:hAnsi="SimSun" w:cs="宋体"/>
          <w:sz w:val="28"/>
        </w:rPr>
        <w:t>习师</w:t>
      </w:r>
      <w:r>
        <w:rPr>
          <w:rFonts w:ascii="宋体" w:eastAsia="宋体" w:hAnsi="MS Mincho" w:cs="宋体"/>
          <w:sz w:val="28"/>
        </w:rPr>
        <w:t>德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范、准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外，更需要将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德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范内化</w:t>
      </w:r>
      <w:r>
        <w:rPr>
          <w:rFonts w:ascii="宋体" w:eastAsia="宋体" w:hAnsi="SimSun" w:cs="宋体"/>
          <w:sz w:val="28"/>
        </w:rPr>
        <w:t>为师</w:t>
      </w:r>
      <w:r>
        <w:rPr>
          <w:rFonts w:ascii="宋体" w:eastAsia="宋体" w:hAnsi="MS Mincho" w:cs="宋体"/>
          <w:sz w:val="28"/>
        </w:rPr>
        <w:t>德行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，只有如此，才能真正感悟到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职业动</w:t>
      </w:r>
      <w:r>
        <w:rPr>
          <w:rFonts w:ascii="宋体" w:eastAsia="宋体" w:hAnsi="MS Mincho" w:cs="宋体"/>
          <w:sz w:val="28"/>
        </w:rPr>
        <w:t>人的生命力和特殊的幸福感。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于我在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德践行中的</w:t>
      </w:r>
      <w:r>
        <w:rPr>
          <w:rFonts w:ascii="宋体" w:eastAsia="宋体" w:hAnsi="SimSun" w:cs="宋体"/>
          <w:sz w:val="28"/>
        </w:rPr>
        <w:t>经历</w:t>
      </w:r>
      <w:r>
        <w:rPr>
          <w:rFonts w:ascii="宋体" w:eastAsia="宋体" w:hAnsi="MS Mincho" w:cs="宋体"/>
          <w:sz w:val="28"/>
        </w:rPr>
        <w:t>和感悟，概括起来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，主要体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在两个方面：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cs="宋体"/>
          <w:b/>
          <w:bCs/>
          <w:sz w:val="28"/>
        </w:rPr>
        <w:t xml:space="preserve"> </w:t>
      </w:r>
      <w:r>
        <w:rPr>
          <w:rFonts w:ascii="宋体" w:eastAsia="宋体" w:hAnsi="MS Mincho" w:cs="宋体"/>
          <w:b/>
          <w:bCs/>
          <w:sz w:val="28"/>
        </w:rPr>
        <w:t>精心培育学生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光</w:t>
      </w:r>
      <w:r>
        <w:rPr>
          <w:rFonts w:ascii="宋体" w:eastAsia="宋体" w:hAnsi="SimSun" w:cs="宋体"/>
          <w:sz w:val="28"/>
        </w:rPr>
        <w:t>阴</w:t>
      </w:r>
      <w:r>
        <w:rPr>
          <w:rFonts w:ascii="宋体" w:eastAsia="宋体" w:hAnsi="MS Mincho" w:cs="宋体"/>
          <w:sz w:val="28"/>
        </w:rPr>
        <w:t>荏苒，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瞬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在教育</w:t>
      </w:r>
      <w:r>
        <w:rPr>
          <w:rFonts w:ascii="宋体" w:eastAsia="宋体" w:hAnsi="SimSun" w:cs="宋体"/>
          <w:sz w:val="28"/>
        </w:rPr>
        <w:t>战线</w:t>
      </w:r>
      <w:r>
        <w:rPr>
          <w:rFonts w:ascii="宋体" w:eastAsia="宋体" w:hAnsi="MS Mincho" w:cs="宋体"/>
          <w:sz w:val="28"/>
        </w:rPr>
        <w:t>上我已度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了十个春秋，回首</w:t>
      </w:r>
      <w:r>
        <w:rPr>
          <w:rFonts w:ascii="宋体" w:eastAsia="宋体" w:hAnsi="SimSun" w:cs="宋体"/>
          <w:sz w:val="28"/>
        </w:rPr>
        <w:t>这许许</w:t>
      </w:r>
      <w:r>
        <w:rPr>
          <w:rFonts w:ascii="宋体" w:eastAsia="宋体" w:hAnsi="MS Mincho" w:cs="宋体"/>
          <w:sz w:val="28"/>
        </w:rPr>
        <w:t>多多个日日夜夜，酸甜苦辣各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其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，摸爬</w:t>
      </w:r>
      <w:r>
        <w:rPr>
          <w:rFonts w:ascii="宋体" w:eastAsia="宋体" w:hAnsi="SimSun" w:cs="宋体"/>
          <w:sz w:val="28"/>
        </w:rPr>
        <w:t>滚</w:t>
      </w:r>
      <w:r>
        <w:rPr>
          <w:rFonts w:ascii="宋体" w:eastAsia="宋体" w:hAnsi="MS Mincho" w:cs="宋体"/>
          <w:sz w:val="28"/>
        </w:rPr>
        <w:t>打中我熟悉了幼儿教</w:t>
      </w:r>
      <w:r>
        <w:rPr>
          <w:rFonts w:ascii="宋体" w:eastAsia="宋体" w:hAnsi="SimSun" w:cs="宋体"/>
          <w:sz w:val="28"/>
        </w:rPr>
        <w:t>师这</w:t>
      </w:r>
      <w:r>
        <w:rPr>
          <w:rFonts w:ascii="宋体" w:eastAsia="宋体" w:hAnsi="MS Mincho" w:cs="宋体"/>
          <w:sz w:val="28"/>
        </w:rPr>
        <w:t>个行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。一切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了孩子，教育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践使我懂得了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累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的内涵，懂得了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，懂得了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去教我的学生。我成了孩子生活的朋友、学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导师</w:t>
      </w:r>
      <w:r>
        <w:rPr>
          <w:rFonts w:ascii="宋体" w:eastAsia="宋体" w:hAnsi="MS Mincho" w:cs="宋体"/>
          <w:sz w:val="28"/>
        </w:rPr>
        <w:t>，把更多的精力</w:t>
      </w:r>
      <w:r>
        <w:rPr>
          <w:rFonts w:ascii="宋体" w:eastAsia="宋体" w:hAnsi="SimSun" w:cs="宋体"/>
          <w:sz w:val="28"/>
        </w:rPr>
        <w:t>倾</w:t>
      </w:r>
      <w:r>
        <w:rPr>
          <w:rFonts w:ascii="宋体" w:eastAsia="宋体" w:hAnsi="MS Mincho" w:cs="宋体"/>
          <w:sz w:val="28"/>
        </w:rPr>
        <w:t>注在孩子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的身上。我用真</w:t>
      </w:r>
      <w:r>
        <w:rPr>
          <w:rFonts w:ascii="宋体" w:eastAsia="宋体" w:hAnsi="SimSun" w:cs="宋体"/>
          <w:sz w:val="28"/>
        </w:rPr>
        <w:t>诚换</w:t>
      </w:r>
      <w:r>
        <w:rPr>
          <w:rFonts w:ascii="宋体" w:eastAsia="宋体" w:hAnsi="MS Mincho" w:cs="宋体"/>
          <w:sz w:val="28"/>
        </w:rPr>
        <w:t>取孩子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的信任，用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心呵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润</w:t>
      </w:r>
      <w:r>
        <w:rPr>
          <w:rFonts w:ascii="宋体" w:eastAsia="宋体" w:hAnsi="MS Mincho" w:cs="宋体"/>
          <w:sz w:val="28"/>
        </w:rPr>
        <w:t>物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无声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一天天地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大了，从小小班到大班，跨越了幼儿园的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个年</w:t>
      </w:r>
      <w:r>
        <w:rPr>
          <w:rFonts w:ascii="宋体" w:eastAsia="宋体" w:hAnsi="SimSun" w:cs="宋体"/>
          <w:sz w:val="28"/>
        </w:rPr>
        <w:t>龄阶</w:t>
      </w:r>
      <w:r>
        <w:rPr>
          <w:rFonts w:ascii="宋体" w:eastAsia="宋体" w:hAnsi="MS Mincho" w:cs="宋体"/>
          <w:sz w:val="28"/>
        </w:rPr>
        <w:t>段，听着他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从幼稚的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呀呀学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到朗</w:t>
      </w:r>
      <w:r>
        <w:rPr>
          <w:rFonts w:ascii="宋体" w:eastAsia="宋体" w:hAnsi="SimSun" w:cs="宋体"/>
          <w:sz w:val="28"/>
        </w:rPr>
        <w:t>诵</w:t>
      </w:r>
      <w:r>
        <w:rPr>
          <w:rFonts w:ascii="宋体" w:eastAsia="宋体" w:hAnsi="MS Mincho" w:cs="宋体"/>
          <w:sz w:val="28"/>
        </w:rPr>
        <w:t>一首首美妙的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歌，孩子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的健康成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是我最大的人生快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一次我在上班途中，偶遇三年前教的幼儿走在上小学的路上，她竟然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得我，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切地叫了声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吴老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，而我也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得她的名字，那份感</w:t>
      </w:r>
      <w:r>
        <w:rPr>
          <w:rFonts w:ascii="宋体" w:eastAsia="宋体" w:hAnsi="SimSun" w:cs="宋体"/>
          <w:sz w:val="28"/>
        </w:rPr>
        <w:t>动让</w:t>
      </w:r>
      <w:r>
        <w:rPr>
          <w:rFonts w:ascii="宋体" w:eastAsia="宋体" w:hAnsi="MS Mincho" w:cs="宋体"/>
          <w:sz w:val="28"/>
        </w:rPr>
        <w:t>我深深地感悟到当教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的光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和自豪。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二、</w:t>
      </w:r>
      <w:r>
        <w:rPr>
          <w:rFonts w:ascii="宋体" w:eastAsia="宋体" w:cs="宋体"/>
          <w:b/>
          <w:bCs/>
          <w:sz w:val="28"/>
        </w:rPr>
        <w:t xml:space="preserve"> </w:t>
      </w:r>
      <w:r>
        <w:rPr>
          <w:rFonts w:ascii="宋体" w:eastAsia="宋体" w:hAnsi="MS Mincho" w:cs="宋体"/>
          <w:b/>
          <w:bCs/>
          <w:sz w:val="28"/>
        </w:rPr>
        <w:t>不断完善自己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日新月异</w:t>
      </w:r>
      <w:r>
        <w:rPr>
          <w:rFonts w:ascii="宋体" w:eastAsia="宋体" w:hAnsi="SimSun" w:cs="宋体"/>
          <w:sz w:val="28"/>
        </w:rPr>
        <w:t>飞</w:t>
      </w:r>
      <w:r>
        <w:rPr>
          <w:rFonts w:ascii="宋体" w:eastAsia="宋体" w:hAnsi="MS Mincho" w:cs="宋体"/>
          <w:sz w:val="28"/>
        </w:rPr>
        <w:t>速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展的世界，教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不能墨守成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，固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自封。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代社会、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代教育的急</w:t>
      </w:r>
      <w:r>
        <w:rPr>
          <w:rFonts w:ascii="宋体" w:eastAsia="宋体" w:hAnsi="SimSun" w:cs="宋体"/>
          <w:sz w:val="28"/>
        </w:rPr>
        <w:t>剧变</w:t>
      </w:r>
      <w:r>
        <w:rPr>
          <w:rFonts w:ascii="宋体" w:eastAsia="宋体" w:hAnsi="MS Mincho" w:cs="宋体"/>
          <w:sz w:val="28"/>
        </w:rPr>
        <w:t>革向教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提出了挑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，要求教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具有多方面、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合性的能力。因此，我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立起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身学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不断探索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的思想，在教育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践中，潜心学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、运用理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研</w:t>
      </w:r>
      <w:r>
        <w:rPr>
          <w:rFonts w:ascii="宋体" w:eastAsia="宋体" w:hAnsi="SimSun" w:cs="宋体"/>
          <w:sz w:val="28"/>
        </w:rPr>
        <w:t>业务</w:t>
      </w:r>
      <w:r>
        <w:rPr>
          <w:rFonts w:ascii="宋体" w:eastAsia="宋体" w:hAnsi="MS Mincho" w:cs="宋体"/>
          <w:sz w:val="28"/>
        </w:rPr>
        <w:t>，掌握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代科学知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发扬</w:t>
      </w:r>
      <w:r>
        <w:rPr>
          <w:rFonts w:ascii="宋体" w:eastAsia="宋体" w:hAnsi="MS Mincho" w:cs="宋体"/>
          <w:sz w:val="28"/>
        </w:rPr>
        <w:t>探索和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新精神，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教育事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不断攀登。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一个幼教工作者，我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立正确的世界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和人生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，不断提高自身的文化素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和政治修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处处为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表，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幼儿得到良好的教育和熏陶。来到吉的堡幼儿园已近四年的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光，在园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关怀</w:t>
      </w:r>
      <w:r>
        <w:rPr>
          <w:rFonts w:ascii="宋体" w:eastAsia="宋体" w:hAnsi="MS Mincho" w:cs="宋体"/>
          <w:sz w:val="28"/>
        </w:rPr>
        <w:t>和帮助下，我和全园老</w:t>
      </w:r>
      <w:r>
        <w:rPr>
          <w:rFonts w:ascii="宋体" w:eastAsia="宋体" w:hAnsi="SimSun" w:cs="宋体"/>
          <w:sz w:val="28"/>
        </w:rPr>
        <w:t>师团结协</w:t>
      </w:r>
      <w:r>
        <w:rPr>
          <w:rFonts w:ascii="宋体" w:eastAsia="宋体" w:hAnsi="MS Mincho" w:cs="宋体"/>
          <w:sz w:val="28"/>
        </w:rPr>
        <w:t>作，</w:t>
      </w:r>
      <w:r>
        <w:rPr>
          <w:rFonts w:ascii="宋体" w:eastAsia="宋体" w:hAnsi="SimSun" w:cs="宋体"/>
          <w:sz w:val="28"/>
        </w:rPr>
        <w:t>满怀</w:t>
      </w:r>
      <w:r>
        <w:rPr>
          <w:rFonts w:ascii="宋体" w:eastAsia="宋体" w:hAnsi="MS Mincho" w:cs="宋体"/>
          <w:sz w:val="28"/>
        </w:rPr>
        <w:t>激情地面</w:t>
      </w:r>
      <w:r>
        <w:rPr>
          <w:rFonts w:ascii="宋体" w:eastAsia="宋体" w:hAnsi="SimSun" w:cs="宋体"/>
          <w:sz w:val="28"/>
        </w:rPr>
        <w:t>对每</w:t>
      </w:r>
      <w:r>
        <w:rPr>
          <w:rFonts w:ascii="宋体" w:eastAsia="宋体" w:hAnsi="MS Mincho" w:cs="宋体"/>
          <w:sz w:val="28"/>
        </w:rPr>
        <w:t>一位幼儿和家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在健康文明、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极向上的校园文化熏陶下，我在工作中始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保持良好的心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定</w:t>
      </w:r>
      <w:r>
        <w:rPr>
          <w:rFonts w:ascii="宋体" w:eastAsia="宋体" w:hAnsi="SimSun" w:cs="宋体"/>
          <w:sz w:val="28"/>
        </w:rPr>
        <w:t>乐观</w:t>
      </w:r>
      <w:r>
        <w:rPr>
          <w:rFonts w:ascii="宋体" w:eastAsia="宋体" w:hAnsi="MS Mincho" w:cs="宋体"/>
          <w:sz w:val="28"/>
        </w:rPr>
        <w:t>的情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，尽心竭力地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真干好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一件事情，包括教育教学工作、家</w:t>
      </w:r>
      <w:r>
        <w:rPr>
          <w:rFonts w:ascii="宋体" w:eastAsia="宋体" w:hAnsi="SimSun" w:cs="宋体"/>
          <w:sz w:val="28"/>
        </w:rPr>
        <w:t>长访谈</w:t>
      </w:r>
      <w:r>
        <w:rPr>
          <w:rFonts w:ascii="宋体" w:eastAsia="宋体" w:hAnsi="MS Mincho" w:cs="宋体"/>
          <w:sz w:val="28"/>
        </w:rPr>
        <w:t>工作等。通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潜心学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努力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足自己的求知、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展需求，在</w:t>
      </w:r>
      <w:r>
        <w:rPr>
          <w:rFonts w:ascii="宋体" w:eastAsia="宋体" w:hAnsi="SimSun" w:cs="宋体"/>
          <w:sz w:val="28"/>
        </w:rPr>
        <w:t>电脑</w:t>
      </w:r>
      <w:r>
        <w:rPr>
          <w:rFonts w:ascii="宋体" w:eastAsia="宋体" w:hAnsi="MS Mincho" w:cs="宋体"/>
          <w:sz w:val="28"/>
        </w:rPr>
        <w:t>、英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中不断完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善自己。虚心向有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吸取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人的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来完善自己的教育教学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格，争取更大的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在教与学的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程中，我与幼儿一起成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，共同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，以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切和</w:t>
      </w:r>
      <w:r>
        <w:rPr>
          <w:rFonts w:ascii="宋体" w:eastAsia="宋体" w:hAnsi="SimSun" w:cs="宋体"/>
          <w:sz w:val="28"/>
        </w:rPr>
        <w:t>蔼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度，文明礼貌的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言，去启迪幼儿，我奉献着，并快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着，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衷于当一名人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灵魂的工程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德</w:t>
      </w:r>
      <w:r>
        <w:rPr>
          <w:rFonts w:ascii="宋体" w:eastAsia="宋体" w:hAnsi="SimSun" w:cs="宋体"/>
          <w:i w:val="0"/>
          <w:iCs w:val="0"/>
          <w:sz w:val="28"/>
        </w:rPr>
        <w:t>师风</w:t>
      </w:r>
      <w:r>
        <w:rPr>
          <w:rFonts w:ascii="宋体" w:eastAsia="宋体" w:hAnsi="MS Mincho" w:cs="宋体"/>
          <w:i w:val="0"/>
          <w:iCs w:val="0"/>
          <w:sz w:val="28"/>
        </w:rPr>
        <w:t>演</w:t>
      </w:r>
      <w:r>
        <w:rPr>
          <w:rFonts w:ascii="宋体" w:eastAsia="宋体" w:hAnsi="SimSun" w:cs="宋体"/>
          <w:i w:val="0"/>
          <w:iCs w:val="0"/>
          <w:sz w:val="28"/>
        </w:rPr>
        <w:t>讲</w:t>
      </w:r>
      <w:r>
        <w:rPr>
          <w:rFonts w:ascii="宋体" w:eastAsia="宋体" w:hAnsi="MS Mincho" w:cs="宋体"/>
          <w:i w:val="0"/>
          <w:iCs w:val="0"/>
          <w:sz w:val="28"/>
        </w:rPr>
        <w:t>稿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尊敬的各位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，同志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大家好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我演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目是《一个幼儿教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职责</w:t>
      </w:r>
      <w:r>
        <w:rPr>
          <w:rFonts w:ascii="宋体" w:eastAsia="宋体" w:hAnsi="MS Mincho" w:cs="宋体"/>
          <w:sz w:val="28"/>
        </w:rPr>
        <w:t>心》一个幼儿教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，一个合格的幼儿教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，首先要具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的是什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可能有人会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：是扎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的基本功，是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些我都</w:t>
      </w:r>
      <w:r>
        <w:rPr>
          <w:rFonts w:ascii="宋体" w:eastAsia="宋体" w:hAnsi="SimSun" w:cs="宋体"/>
          <w:sz w:val="28"/>
        </w:rPr>
        <w:t>赞</w:t>
      </w:r>
      <w:r>
        <w:rPr>
          <w:rFonts w:ascii="宋体" w:eastAsia="宋体" w:hAnsi="MS Mincho" w:cs="宋体"/>
          <w:sz w:val="28"/>
        </w:rPr>
        <w:t>同，但我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得最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当具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的是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烈的</w:t>
      </w:r>
      <w:r>
        <w:rPr>
          <w:rFonts w:ascii="宋体" w:eastAsia="宋体" w:hAnsi="SimSun" w:cs="宋体"/>
          <w:sz w:val="28"/>
        </w:rPr>
        <w:t>职责</w:t>
      </w:r>
      <w:r>
        <w:rPr>
          <w:rFonts w:ascii="宋体" w:eastAsia="宋体" w:hAnsi="MS Mincho" w:cs="宋体"/>
          <w:sz w:val="28"/>
        </w:rPr>
        <w:t>心，</w:t>
      </w:r>
      <w:r>
        <w:rPr>
          <w:rFonts w:ascii="宋体" w:eastAsia="宋体" w:hAnsi="SimSun" w:cs="宋体"/>
          <w:sz w:val="28"/>
        </w:rPr>
        <w:t>职责</w:t>
      </w:r>
      <w:r>
        <w:rPr>
          <w:rFonts w:ascii="宋体" w:eastAsia="宋体" w:hAnsi="MS Mincho" w:cs="宋体"/>
          <w:sz w:val="28"/>
        </w:rPr>
        <w:t>感，没有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烈的</w:t>
      </w:r>
      <w:r>
        <w:rPr>
          <w:rFonts w:ascii="宋体" w:eastAsia="宋体" w:hAnsi="SimSun" w:cs="宋体"/>
          <w:sz w:val="28"/>
        </w:rPr>
        <w:t>职责</w:t>
      </w:r>
      <w:r>
        <w:rPr>
          <w:rFonts w:ascii="宋体" w:eastAsia="宋体" w:hAnsi="MS Mincho" w:cs="宋体"/>
          <w:sz w:val="28"/>
        </w:rPr>
        <w:t>感，</w:t>
      </w:r>
      <w:r>
        <w:rPr>
          <w:rFonts w:ascii="宋体" w:eastAsia="宋体" w:hAnsi="SimSun" w:cs="宋体"/>
          <w:sz w:val="28"/>
        </w:rPr>
        <w:t>职责</w:t>
      </w:r>
      <w:r>
        <w:rPr>
          <w:rFonts w:ascii="宋体" w:eastAsia="宋体" w:hAnsi="MS Mincho" w:cs="宋体"/>
          <w:sz w:val="28"/>
        </w:rPr>
        <w:t>心。一切都无从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起。因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我是幼儿教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，我就要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。我就要平等地欣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一位孩子。我没有理由以貌取人，厚此薄彼，助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孩子的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自</w:t>
      </w:r>
      <w:r>
        <w:rPr>
          <w:rFonts w:ascii="宋体" w:eastAsia="宋体" w:hAnsi="SimSun" w:cs="宋体"/>
          <w:sz w:val="28"/>
        </w:rPr>
        <w:t>负</w:t>
      </w:r>
      <w:r>
        <w:rPr>
          <w:rFonts w:ascii="宋体" w:eastAsia="宋体" w:hAnsi="MS Mincho" w:cs="宋体"/>
          <w:sz w:val="28"/>
        </w:rPr>
        <w:t>或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害孩子的自尊。我唯一能做的是</w:t>
      </w:r>
      <w:r>
        <w:rPr>
          <w:rFonts w:ascii="宋体" w:eastAsia="宋体" w:hAnsi="SimSun" w:cs="宋体"/>
          <w:sz w:val="28"/>
        </w:rPr>
        <w:t>关爱</w:t>
      </w:r>
      <w:r>
        <w:rPr>
          <w:rFonts w:ascii="宋体" w:eastAsia="宋体" w:hAnsi="MS Mincho" w:cs="宋体"/>
          <w:sz w:val="28"/>
        </w:rPr>
        <w:t>有加，</w:t>
      </w:r>
      <w:r>
        <w:rPr>
          <w:rFonts w:ascii="宋体" w:eastAsia="宋体" w:hAnsi="SimSun" w:cs="宋体"/>
          <w:sz w:val="28"/>
        </w:rPr>
        <w:t>为每</w:t>
      </w:r>
      <w:r>
        <w:rPr>
          <w:rFonts w:ascii="宋体" w:eastAsia="宋体" w:hAnsi="MS Mincho" w:cs="宋体"/>
          <w:sz w:val="28"/>
        </w:rPr>
        <w:t>一位孩子供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均等的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展机会，</w:t>
      </w:r>
      <w:r>
        <w:rPr>
          <w:rFonts w:ascii="宋体" w:eastAsia="宋体" w:hAnsi="SimSun" w:cs="宋体"/>
          <w:sz w:val="28"/>
        </w:rPr>
        <w:t>让每</w:t>
      </w:r>
      <w:r>
        <w:rPr>
          <w:rFonts w:ascii="宋体" w:eastAsia="宋体" w:hAnsi="MS Mincho" w:cs="宋体"/>
          <w:sz w:val="28"/>
        </w:rPr>
        <w:t>一位孩子幸福得像花一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健康成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。我班的</w:t>
      </w:r>
      <w:r>
        <w:rPr>
          <w:rFonts w:ascii="宋体" w:eastAsia="宋体" w:hAnsi="SimSun" w:cs="宋体"/>
          <w:sz w:val="28"/>
        </w:rPr>
        <w:t>艺</w:t>
      </w:r>
      <w:r>
        <w:rPr>
          <w:rFonts w:ascii="宋体" w:eastAsia="宋体" w:hAnsi="MS Mincho" w:cs="宋体"/>
          <w:sz w:val="28"/>
        </w:rPr>
        <w:t>林小朋友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入班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，小手那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小，胳膊那</w:t>
      </w:r>
      <w:r>
        <w:rPr>
          <w:rFonts w:ascii="宋体" w:eastAsia="宋体" w:hAnsi="SimSun" w:cs="宋体"/>
          <w:sz w:val="28"/>
        </w:rPr>
        <w:t>么细</w:t>
      </w:r>
      <w:r>
        <w:rPr>
          <w:rFonts w:ascii="宋体" w:eastAsia="宋体" w:hAnsi="MS Mincho" w:cs="宋体"/>
          <w:sz w:val="28"/>
        </w:rPr>
        <w:t>，好象用力一拉会把她拉坏似的，去</w:t>
      </w:r>
      <w:r>
        <w:rPr>
          <w:rFonts w:ascii="宋体" w:eastAsia="宋体" w:hAnsi="SimSun" w:cs="宋体"/>
          <w:sz w:val="28"/>
        </w:rPr>
        <w:t>厕</w:t>
      </w:r>
      <w:r>
        <w:rPr>
          <w:rFonts w:ascii="宋体" w:eastAsia="宋体" w:hAnsi="MS Mincho" w:cs="宋体"/>
          <w:sz w:val="28"/>
        </w:rPr>
        <w:t>所小便，她望着便池不感</w:t>
      </w:r>
      <w:r>
        <w:rPr>
          <w:rFonts w:ascii="宋体" w:eastAsia="宋体" w:hAnsi="SimSun" w:cs="宋体"/>
          <w:sz w:val="28"/>
        </w:rPr>
        <w:t>迈步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递</w:t>
      </w:r>
      <w:r>
        <w:rPr>
          <w:rFonts w:ascii="宋体" w:eastAsia="宋体" w:hAnsi="MS Mincho" w:cs="宋体"/>
          <w:sz w:val="28"/>
        </w:rPr>
        <w:t>上一只手，她扶着</w:t>
      </w:r>
      <w:r>
        <w:rPr>
          <w:rFonts w:ascii="宋体" w:eastAsia="宋体" w:hAnsi="SimSun" w:cs="宋体"/>
          <w:sz w:val="28"/>
        </w:rPr>
        <w:t>迈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去。她小便完，我又</w:t>
      </w:r>
      <w:r>
        <w:rPr>
          <w:rFonts w:ascii="宋体" w:eastAsia="宋体" w:hAnsi="SimSun" w:cs="宋体"/>
          <w:sz w:val="28"/>
        </w:rPr>
        <w:t>递</w:t>
      </w:r>
      <w:r>
        <w:rPr>
          <w:rFonts w:ascii="宋体" w:eastAsia="宋体" w:hAnsi="MS Mincho" w:cs="宋体"/>
          <w:sz w:val="28"/>
        </w:rPr>
        <w:t>上一只手，她又拉着我的手下来，就在</w:t>
      </w:r>
      <w:r>
        <w:rPr>
          <w:rFonts w:ascii="宋体" w:eastAsia="宋体" w:hAnsi="SimSun" w:cs="宋体"/>
          <w:sz w:val="28"/>
        </w:rPr>
        <w:t>这牵牵</w:t>
      </w:r>
      <w:r>
        <w:rPr>
          <w:rFonts w:ascii="宋体" w:eastAsia="宋体" w:hAnsi="MS Mincho" w:cs="宋体"/>
          <w:sz w:val="28"/>
        </w:rPr>
        <w:t>拉拉中，</w:t>
      </w:r>
      <w:r>
        <w:rPr>
          <w:rFonts w:ascii="宋体" w:eastAsia="宋体" w:hAnsi="SimSun" w:cs="宋体"/>
          <w:sz w:val="28"/>
        </w:rPr>
        <w:t>艺</w:t>
      </w:r>
      <w:r>
        <w:rPr>
          <w:rFonts w:ascii="宋体" w:eastAsia="宋体" w:hAnsi="MS Mincho" w:cs="宋体"/>
          <w:sz w:val="28"/>
        </w:rPr>
        <w:t>林能自我入</w:t>
      </w:r>
      <w:r>
        <w:rPr>
          <w:rFonts w:ascii="宋体" w:eastAsia="宋体" w:hAnsi="SimSun" w:cs="宋体"/>
          <w:sz w:val="28"/>
        </w:rPr>
        <w:t>厕</w:t>
      </w:r>
      <w:r>
        <w:rPr>
          <w:rFonts w:ascii="宋体" w:eastAsia="宋体" w:hAnsi="MS Mincho" w:cs="宋体"/>
          <w:sz w:val="28"/>
        </w:rPr>
        <w:t>了，她的</w:t>
      </w:r>
      <w:r>
        <w:rPr>
          <w:rFonts w:ascii="宋体" w:eastAsia="宋体" w:hAnsi="SimSun" w:cs="宋体"/>
          <w:sz w:val="28"/>
        </w:rPr>
        <w:t>妈妈说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‘</w:t>
      </w:r>
      <w:r>
        <w:rPr>
          <w:rFonts w:ascii="宋体" w:eastAsia="宋体" w:hAnsi="SimSun" w:cs="宋体"/>
          <w:sz w:val="28"/>
        </w:rPr>
        <w:t>艺</w:t>
      </w:r>
      <w:r>
        <w:rPr>
          <w:rFonts w:ascii="宋体" w:eastAsia="宋体" w:hAnsi="MS Mincho" w:cs="宋体"/>
          <w:sz w:val="28"/>
        </w:rPr>
        <w:t>林上幼儿园提高真大，多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您教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有欣欣小朋友，入班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你我他分不清，有一次，他要小便，他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，欣欣要尿尿。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欣欣，你</w:t>
      </w:r>
      <w:r>
        <w:rPr>
          <w:rFonts w:ascii="宋体" w:eastAsia="宋体" w:hAnsi="SimSun" w:cs="宋体"/>
          <w:sz w:val="28"/>
        </w:rPr>
        <w:t>这样说</w:t>
      </w:r>
      <w:r>
        <w:rPr>
          <w:rFonts w:ascii="宋体" w:eastAsia="宋体" w:cs="宋体"/>
          <w:sz w:val="28"/>
        </w:rPr>
        <w:t>;‘</w:t>
      </w:r>
      <w:r>
        <w:rPr>
          <w:rFonts w:ascii="宋体" w:eastAsia="宋体" w:hAnsi="MS Mincho" w:cs="宋体"/>
          <w:sz w:val="28"/>
        </w:rPr>
        <w:t>我要小便。</w:t>
      </w:r>
      <w:r>
        <w:rPr>
          <w:rFonts w:ascii="宋体" w:eastAsia="宋体" w:cs="宋体"/>
          <w:sz w:val="28"/>
        </w:rPr>
        <w:t>’”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，你要小便。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弄得我笑痛肚子，就是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一个孩子，在我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心，耐心下，学期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，欣欣能和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完整的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孩子，教孩子是我的</w:t>
      </w:r>
      <w:r>
        <w:rPr>
          <w:rFonts w:ascii="宋体" w:eastAsia="宋体" w:hAnsi="SimSun" w:cs="宋体"/>
          <w:sz w:val="28"/>
        </w:rPr>
        <w:t>职责</w:t>
      </w:r>
      <w:r>
        <w:rPr>
          <w:rFonts w:ascii="宋体" w:eastAsia="宋体" w:hAnsi="MS Mincho" w:cs="宋体"/>
          <w:sz w:val="28"/>
        </w:rPr>
        <w:t>。因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我是幼儿教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，我就要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长负责</w:t>
      </w:r>
      <w:r>
        <w:rPr>
          <w:rFonts w:ascii="宋体" w:eastAsia="宋体" w:hAnsi="MS Mincho" w:cs="宋体"/>
          <w:sz w:val="28"/>
        </w:rPr>
        <w:t>。当家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把他的心肝宝</w:t>
      </w:r>
      <w:r>
        <w:rPr>
          <w:rFonts w:ascii="宋体" w:eastAsia="宋体" w:hAnsi="SimSun" w:cs="宋体"/>
          <w:sz w:val="28"/>
        </w:rPr>
        <w:t>贝</w:t>
      </w:r>
      <w:r>
        <w:rPr>
          <w:rFonts w:ascii="宋体" w:eastAsia="宋体" w:hAnsi="MS Mincho" w:cs="宋体"/>
          <w:sz w:val="28"/>
        </w:rPr>
        <w:t>送到我</w:t>
      </w:r>
      <w:r>
        <w:rPr>
          <w:rFonts w:ascii="宋体" w:eastAsia="宋体" w:hAnsi="SimSun" w:cs="宋体"/>
          <w:sz w:val="28"/>
        </w:rPr>
        <w:t>怀</w:t>
      </w:r>
      <w:r>
        <w:rPr>
          <w:rFonts w:ascii="宋体" w:eastAsia="宋体" w:hAnsi="MS Mincho" w:cs="宋体"/>
          <w:sz w:val="28"/>
        </w:rPr>
        <w:t>里的那一刻，我明白我的</w:t>
      </w:r>
      <w:r>
        <w:rPr>
          <w:rFonts w:ascii="宋体" w:eastAsia="宋体" w:hAnsi="SimSun" w:cs="宋体"/>
          <w:sz w:val="28"/>
        </w:rPr>
        <w:t>职责</w:t>
      </w:r>
      <w:r>
        <w:rPr>
          <w:rFonts w:ascii="宋体" w:eastAsia="宋体" w:hAnsi="MS Mincho" w:cs="宋体"/>
          <w:sz w:val="28"/>
        </w:rPr>
        <w:t>有多重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我要像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呵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孩子，</w:t>
      </w:r>
      <w:r>
        <w:rPr>
          <w:rFonts w:ascii="宋体" w:eastAsia="宋体" w:hAnsi="SimSun" w:cs="宋体"/>
          <w:sz w:val="28"/>
        </w:rPr>
        <w:t>关爱</w:t>
      </w:r>
      <w:r>
        <w:rPr>
          <w:rFonts w:ascii="宋体" w:eastAsia="宋体" w:hAnsi="MS Mincho" w:cs="宋体"/>
          <w:sz w:val="28"/>
        </w:rPr>
        <w:t>孩子，帮忙孩子。我又要做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无法做到的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职责</w:t>
      </w:r>
      <w:r>
        <w:rPr>
          <w:rFonts w:ascii="宋体" w:eastAsia="宋体" w:hAnsi="MS Mincho" w:cs="宋体"/>
          <w:sz w:val="28"/>
        </w:rPr>
        <w:t>，我要培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孩子良好的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，教他如何做人，如何学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，如何生活。引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他明白道理，帮他探索世界奥秘。家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的期望就是我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的努力方向，我要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长负责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一个健康，</w:t>
      </w:r>
      <w:r>
        <w:rPr>
          <w:rFonts w:ascii="宋体" w:eastAsia="宋体" w:hAnsi="SimSun" w:cs="宋体"/>
          <w:sz w:val="28"/>
        </w:rPr>
        <w:t>欢乐</w:t>
      </w:r>
      <w:r>
        <w:rPr>
          <w:rFonts w:ascii="宋体" w:eastAsia="宋体" w:hAnsi="MS Mincho" w:cs="宋体"/>
          <w:sz w:val="28"/>
        </w:rPr>
        <w:t>。活</w:t>
      </w:r>
      <w:r>
        <w:rPr>
          <w:rFonts w:ascii="宋体" w:eastAsia="宋体" w:hAnsi="SimSun" w:cs="宋体"/>
          <w:sz w:val="28"/>
        </w:rPr>
        <w:t>泼聪</w:t>
      </w:r>
      <w:r>
        <w:rPr>
          <w:rFonts w:ascii="宋体" w:eastAsia="宋体" w:hAnsi="MS Mincho" w:cs="宋体"/>
          <w:sz w:val="28"/>
        </w:rPr>
        <w:t>明的宝</w:t>
      </w:r>
      <w:r>
        <w:rPr>
          <w:rFonts w:ascii="宋体" w:eastAsia="宋体" w:hAnsi="SimSun" w:cs="宋体"/>
          <w:sz w:val="28"/>
        </w:rPr>
        <w:t>贝</w:t>
      </w:r>
      <w:r>
        <w:rPr>
          <w:rFonts w:ascii="宋体" w:eastAsia="宋体" w:hAnsi="MS Mincho" w:cs="宋体"/>
          <w:sz w:val="28"/>
        </w:rPr>
        <w:t>。因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我是幼儿教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，我就要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我的幼儿园</w:t>
      </w:r>
      <w:r>
        <w:rPr>
          <w:rFonts w:ascii="宋体" w:eastAsia="宋体" w:hAnsi="SimSun" w:cs="宋体"/>
          <w:sz w:val="28"/>
        </w:rPr>
        <w:t>负责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。我努力把工作干好，在外人眼里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立我的幼儿园的形象，我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造性的落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园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划，早出完</w:t>
      </w:r>
      <w:r>
        <w:rPr>
          <w:rFonts w:ascii="宋体" w:eastAsia="宋体" w:hAnsi="SimSun" w:cs="宋体"/>
          <w:sz w:val="28"/>
        </w:rPr>
        <w:t>归</w:t>
      </w:r>
      <w:r>
        <w:rPr>
          <w:rFonts w:ascii="宋体" w:eastAsia="宋体" w:hAnsi="MS Mincho" w:cs="宋体"/>
          <w:sz w:val="28"/>
        </w:rPr>
        <w:t>，早出完</w:t>
      </w:r>
      <w:r>
        <w:rPr>
          <w:rFonts w:ascii="宋体" w:eastAsia="宋体" w:hAnsi="SimSun" w:cs="宋体"/>
          <w:sz w:val="28"/>
        </w:rPr>
        <w:t>归</w:t>
      </w:r>
      <w:r>
        <w:rPr>
          <w:rFonts w:ascii="宋体" w:eastAsia="宋体" w:hAnsi="MS Mincho" w:cs="宋体"/>
          <w:sz w:val="28"/>
        </w:rPr>
        <w:t>并非是我没完成本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工作，而是我要把工作做得更完美。就拿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次布置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，孩子在班里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，我没法去做，因</w:t>
      </w:r>
      <w:r>
        <w:rPr>
          <w:rFonts w:ascii="宋体" w:eastAsia="宋体" w:hAnsi="SimSun" w:cs="宋体"/>
          <w:sz w:val="28"/>
        </w:rPr>
        <w:t>为这时</w:t>
      </w:r>
      <w:r>
        <w:rPr>
          <w:rFonts w:ascii="宋体" w:eastAsia="宋体" w:hAnsi="MS Mincho" w:cs="宋体"/>
          <w:sz w:val="28"/>
        </w:rPr>
        <w:t>我的眼里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有孩子。等孩子离园后，我才和班里的另一位同志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始布置，因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布置得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多，三八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放半天假，我也没休息，而是利用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半天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把教室布置完。当第二天孩子入园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，我看到孩子露出惊喜的神情。当家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得知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利用假期布置的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，无不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之感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。也更支持我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的工作。他</w:t>
      </w:r>
      <w:r>
        <w:rPr>
          <w:rFonts w:ascii="宋体" w:eastAsia="宋体" w:hAnsi="SimSun" w:cs="宋体"/>
          <w:sz w:val="28"/>
        </w:rPr>
        <w:t>们赞叹</w:t>
      </w:r>
      <w:r>
        <w:rPr>
          <w:rFonts w:ascii="宋体" w:eastAsia="宋体" w:hAnsi="MS Mincho" w:cs="宋体"/>
          <w:sz w:val="28"/>
        </w:rPr>
        <w:t>到：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们为</w:t>
      </w:r>
      <w:r>
        <w:rPr>
          <w:rFonts w:ascii="宋体" w:eastAsia="宋体" w:hAnsi="MS Mincho" w:cs="宋体"/>
          <w:sz w:val="28"/>
        </w:rPr>
        <w:t>了孩子，太辛苦了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市幼儿园就是不一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cs="宋体"/>
          <w:sz w:val="28"/>
        </w:rPr>
        <w:t>!”</w:t>
      </w:r>
      <w:r>
        <w:rPr>
          <w:rFonts w:ascii="宋体" w:eastAsia="宋体" w:hAnsi="MS Mincho" w:cs="宋体"/>
          <w:sz w:val="28"/>
        </w:rPr>
        <w:t>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我是幼儿教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，我就要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国家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。因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此刻的孩子是将来建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祖国的后</w:t>
      </w:r>
      <w:r>
        <w:rPr>
          <w:rFonts w:ascii="宋体" w:eastAsia="宋体" w:hAnsi="SimSun" w:cs="宋体"/>
          <w:sz w:val="28"/>
        </w:rPr>
        <w:t>备军</w:t>
      </w:r>
      <w:r>
        <w:rPr>
          <w:rFonts w:ascii="宋体" w:eastAsia="宋体" w:hAnsi="MS Mincho" w:cs="宋体"/>
          <w:sz w:val="28"/>
        </w:rPr>
        <w:t>，如果此刻我姑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息了一位孩子拿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西而没有告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做不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，那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，他将来有可能做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国家有害的事，又怎能指望他建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祖国所以，我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祖国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，告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，帮孩子分清是与非，容与耻，帮孩子成</w:t>
      </w:r>
      <w:r>
        <w:rPr>
          <w:rFonts w:ascii="宋体" w:eastAsia="宋体" w:hAnsi="SimSun" w:cs="宋体"/>
          <w:sz w:val="28"/>
        </w:rPr>
        <w:t>为对</w:t>
      </w:r>
      <w:r>
        <w:rPr>
          <w:rFonts w:ascii="宋体" w:eastAsia="宋体" w:hAnsi="MS Mincho" w:cs="宋体"/>
          <w:sz w:val="28"/>
        </w:rPr>
        <w:t>祖国有用的人，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是我，一个幼儿教</w:t>
      </w:r>
      <w:r>
        <w:rPr>
          <w:rFonts w:ascii="宋体" w:eastAsia="宋体" w:hAnsi="SimSun" w:cs="宋体"/>
          <w:sz w:val="28"/>
        </w:rPr>
        <w:t>师应负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职责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我是幼儿教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，孩子甜甜的歌声是我心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一股流淌不尽的清泉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孩子好奇的目光是我</w:t>
      </w:r>
      <w:r>
        <w:rPr>
          <w:rFonts w:ascii="宋体" w:eastAsia="宋体" w:hAnsi="SimSun" w:cs="宋体"/>
          <w:sz w:val="28"/>
        </w:rPr>
        <w:t>闹</w:t>
      </w:r>
      <w:r>
        <w:rPr>
          <w:rFonts w:ascii="宋体" w:eastAsia="宋体" w:hAnsi="MS Mincho" w:cs="宋体"/>
          <w:sz w:val="28"/>
        </w:rPr>
        <w:t>中永不停息的思考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银铃</w:t>
      </w:r>
      <w:r>
        <w:rPr>
          <w:rFonts w:ascii="宋体" w:eastAsia="宋体" w:hAnsi="MS Mincho" w:cs="宋体"/>
          <w:sz w:val="28"/>
        </w:rPr>
        <w:t>般的笑声是我人生路上最美的延伸。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德</w:t>
      </w:r>
      <w:r>
        <w:rPr>
          <w:rFonts w:ascii="宋体" w:eastAsia="宋体" w:hAnsi="SimSun" w:cs="宋体"/>
          <w:i w:val="0"/>
          <w:iCs w:val="0"/>
          <w:sz w:val="28"/>
        </w:rPr>
        <w:t>师风</w:t>
      </w:r>
      <w:r>
        <w:rPr>
          <w:rFonts w:ascii="宋体" w:eastAsia="宋体" w:hAnsi="MS Mincho" w:cs="宋体"/>
          <w:i w:val="0"/>
          <w:iCs w:val="0"/>
          <w:sz w:val="28"/>
        </w:rPr>
        <w:t>演</w:t>
      </w:r>
      <w:r>
        <w:rPr>
          <w:rFonts w:ascii="宋体" w:eastAsia="宋体" w:hAnsi="SimSun" w:cs="宋体"/>
          <w:i w:val="0"/>
          <w:iCs w:val="0"/>
          <w:sz w:val="28"/>
        </w:rPr>
        <w:t>讲</w:t>
      </w:r>
      <w:r>
        <w:rPr>
          <w:rFonts w:ascii="宋体" w:eastAsia="宋体" w:hAnsi="MS Mincho" w:cs="宋体"/>
          <w:i w:val="0"/>
          <w:iCs w:val="0"/>
          <w:sz w:val="28"/>
        </w:rPr>
        <w:t>稿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尊敬的各位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、各位老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大家上午好！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我叫</w:t>
      </w:r>
      <w:r>
        <w:rPr>
          <w:rFonts w:ascii="宋体" w:eastAsia="宋体" w:cs="宋体"/>
          <w:sz w:val="28"/>
        </w:rPr>
        <w:t>XXX</w:t>
      </w:r>
      <w:r>
        <w:rPr>
          <w:rFonts w:ascii="宋体" w:eastAsia="宋体" w:hAnsi="MS Mincho" w:cs="宋体"/>
          <w:sz w:val="28"/>
        </w:rPr>
        <w:t>，今天我向大家演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目是：《快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并幸福着》。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有人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，幸福，就是面朝大海，春暖花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，做一个</w:t>
      </w:r>
      <w:r>
        <w:rPr>
          <w:rFonts w:ascii="宋体" w:eastAsia="宋体" w:hAnsi="SimSun" w:cs="宋体"/>
          <w:sz w:val="28"/>
        </w:rPr>
        <w:t>闲</w:t>
      </w:r>
      <w:r>
        <w:rPr>
          <w:rFonts w:ascii="宋体" w:eastAsia="宋体" w:hAnsi="MS Mincho" w:cs="宋体"/>
          <w:sz w:val="28"/>
        </w:rPr>
        <w:t>看云卷云舒的世外人；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也有人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，幸福，就是做一个翩翩而起的舞者，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世人演</w:t>
      </w:r>
      <w:r>
        <w:rPr>
          <w:rFonts w:ascii="宋体" w:eastAsia="宋体" w:hAnsi="SimSun" w:cs="宋体"/>
          <w:sz w:val="28"/>
        </w:rPr>
        <w:t>绎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飞</w:t>
      </w:r>
      <w:r>
        <w:rPr>
          <w:rFonts w:ascii="宋体" w:eastAsia="宋体" w:hAnsi="MS Mincho" w:cs="宋体"/>
          <w:sz w:val="28"/>
        </w:rPr>
        <w:t>天的舞蹈</w:t>
      </w:r>
      <w:r>
        <w:rPr>
          <w:rFonts w:ascii="宋体" w:eastAsia="宋体" w:cs="宋体"/>
          <w:sz w:val="28"/>
        </w:rPr>
        <w:t>……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然而，我以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，幸福，就是做一位能</w:t>
      </w:r>
      <w:r>
        <w:rPr>
          <w:rFonts w:ascii="宋体" w:eastAsia="宋体" w:hAnsi="SimSun" w:cs="宋体"/>
          <w:sz w:val="28"/>
        </w:rPr>
        <w:t>够时</w:t>
      </w:r>
      <w:r>
        <w:rPr>
          <w:rFonts w:ascii="宋体" w:eastAsia="宋体" w:hAnsi="MS Mincho" w:cs="宋体"/>
          <w:sz w:val="28"/>
        </w:rPr>
        <w:t>常守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在祖国的花园里，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祖国乃至世界培育出一</w:t>
      </w:r>
      <w:r>
        <w:rPr>
          <w:rFonts w:ascii="宋体" w:eastAsia="宋体" w:hAnsi="SimSun" w:cs="宋体"/>
          <w:sz w:val="28"/>
        </w:rPr>
        <w:t>朵朵</w:t>
      </w:r>
      <w:r>
        <w:rPr>
          <w:rFonts w:ascii="宋体" w:eastAsia="宋体" w:hAnsi="MS Mincho" w:cs="宋体"/>
          <w:sz w:val="28"/>
        </w:rPr>
        <w:t>美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之花的园丁。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很多朋友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我：你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天都要面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多既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皮又</w:t>
      </w:r>
      <w:r>
        <w:rPr>
          <w:rFonts w:ascii="宋体" w:eastAsia="宋体" w:hAnsi="SimSun" w:cs="宋体"/>
          <w:sz w:val="28"/>
        </w:rPr>
        <w:t>难缠</w:t>
      </w:r>
      <w:r>
        <w:rPr>
          <w:rFonts w:ascii="宋体" w:eastAsia="宋体" w:hAnsi="MS Mincho" w:cs="宋体"/>
          <w:sz w:val="28"/>
        </w:rPr>
        <w:t>的小孩子，你不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烦</w:t>
      </w:r>
      <w:r>
        <w:rPr>
          <w:rFonts w:ascii="宋体" w:eastAsia="宋体" w:hAnsi="MS Mincho" w:cs="宋体"/>
          <w:sz w:val="28"/>
        </w:rPr>
        <w:t>躁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抑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的生活你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得幸福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面</w:t>
      </w:r>
      <w:r>
        <w:rPr>
          <w:rFonts w:ascii="宋体" w:eastAsia="宋体" w:hAnsi="SimSun" w:cs="宋体"/>
          <w:sz w:val="28"/>
        </w:rPr>
        <w:t>对这</w:t>
      </w:r>
      <w:r>
        <w:rPr>
          <w:rFonts w:ascii="宋体" w:eastAsia="宋体" w:hAnsi="MS Mincho" w:cs="宋体"/>
          <w:sz w:val="28"/>
        </w:rPr>
        <w:t>一个个事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幸福与否的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，我都会抿嘴一笑道：其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，我，幸福并快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着！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我幸福，是因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我置身于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世上最</w:t>
      </w:r>
      <w:r>
        <w:rPr>
          <w:rFonts w:ascii="宋体" w:eastAsia="宋体" w:hAnsi="SimSun" w:cs="宋体"/>
          <w:sz w:val="28"/>
        </w:rPr>
        <w:t>纯结</w:t>
      </w:r>
      <w:r>
        <w:rPr>
          <w:rFonts w:ascii="宋体" w:eastAsia="宋体" w:hAnsi="MS Mincho" w:cs="宋体"/>
          <w:sz w:val="28"/>
        </w:rPr>
        <w:t>的地方！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清晨，阳光，很美，但更美的是幼儿园里孩子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那一</w:t>
      </w:r>
      <w:r>
        <w:rPr>
          <w:rFonts w:ascii="宋体" w:eastAsia="宋体" w:hAnsi="SimSun" w:cs="宋体"/>
          <w:sz w:val="28"/>
        </w:rPr>
        <w:t>张张纯洁</w:t>
      </w:r>
      <w:r>
        <w:rPr>
          <w:rFonts w:ascii="宋体" w:eastAsia="宋体" w:hAnsi="MS Mincho" w:cs="宋体"/>
          <w:sz w:val="28"/>
        </w:rPr>
        <w:t>无暇的笑</w:t>
      </w:r>
      <w:r>
        <w:rPr>
          <w:rFonts w:ascii="宋体" w:eastAsia="宋体" w:hAnsi="SimSun" w:cs="宋体"/>
          <w:sz w:val="28"/>
        </w:rPr>
        <w:t>脸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想想，当你一天生活的起点是从小朋友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那天真无邪的笑容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始，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点是以小朋友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歌笑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而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束，途中你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得与他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一起嬉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、打</w:t>
      </w:r>
      <w:r>
        <w:rPr>
          <w:rFonts w:ascii="宋体" w:eastAsia="宋体" w:hAnsi="SimSun" w:cs="宋体"/>
          <w:sz w:val="28"/>
        </w:rPr>
        <w:t>闹</w:t>
      </w:r>
      <w:r>
        <w:rPr>
          <w:rFonts w:ascii="宋体" w:eastAsia="宋体" w:hAnsi="MS Mincho" w:cs="宋体"/>
          <w:sz w:val="28"/>
        </w:rPr>
        <w:t>，以真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的自我展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自己，与孩子一起体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的足迹。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天都在接受孩子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天真无邪的洗礼，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浮躁的内心得以平静，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道</w:t>
      </w:r>
      <w:r>
        <w:rPr>
          <w:rFonts w:ascii="宋体" w:eastAsia="宋体" w:hAnsi="SimSun" w:cs="宋体"/>
          <w:sz w:val="28"/>
        </w:rPr>
        <w:t>这还</w:t>
      </w:r>
      <w:r>
        <w:rPr>
          <w:rFonts w:ascii="宋体" w:eastAsia="宋体" w:hAnsi="MS Mincho" w:cs="宋体"/>
          <w:sz w:val="28"/>
        </w:rPr>
        <w:t>不能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到幸福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我幸福，是因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我置身于一片求知的海洋！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于一个个</w:t>
      </w:r>
      <w:r>
        <w:rPr>
          <w:rFonts w:ascii="宋体" w:eastAsia="宋体" w:hAnsi="SimSun" w:cs="宋体"/>
          <w:sz w:val="28"/>
        </w:rPr>
        <w:t>刚刚</w:t>
      </w:r>
      <w:r>
        <w:rPr>
          <w:rFonts w:ascii="宋体" w:eastAsia="宋体" w:hAnsi="MS Mincho" w:cs="宋体"/>
          <w:sz w:val="28"/>
        </w:rPr>
        <w:t>踏上就知征程的小孩子来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，除了哭声与笑声，最多的恐怕就是好奇心了。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渴</w:t>
      </w:r>
      <w:r>
        <w:rPr>
          <w:rFonts w:ascii="宋体" w:eastAsia="宋体" w:hAnsi="MS Mincho" w:cs="宋体"/>
          <w:sz w:val="28"/>
        </w:rPr>
        <w:t>望就仿佛竹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春笋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甘霖的</w:t>
      </w:r>
      <w:r>
        <w:rPr>
          <w:rFonts w:ascii="宋体" w:eastAsia="宋体" w:hAnsi="SimSun" w:cs="宋体"/>
          <w:sz w:val="28"/>
        </w:rPr>
        <w:t>渴</w:t>
      </w:r>
      <w:r>
        <w:rPr>
          <w:rFonts w:ascii="宋体" w:eastAsia="宋体" w:hAnsi="MS Mincho" w:cs="宋体"/>
          <w:sz w:val="28"/>
        </w:rPr>
        <w:t>望一般</w:t>
      </w:r>
      <w:r>
        <w:rPr>
          <w:rFonts w:ascii="宋体" w:eastAsia="宋体" w:hAnsi="SimSun" w:cs="宋体"/>
          <w:sz w:val="28"/>
        </w:rPr>
        <w:t>浓</w:t>
      </w:r>
      <w:r>
        <w:rPr>
          <w:rFonts w:ascii="宋体" w:eastAsia="宋体" w:hAnsi="MS Mincho" w:cs="宋体"/>
          <w:sz w:val="28"/>
        </w:rPr>
        <w:t>烈。我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够给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们浇</w:t>
      </w:r>
      <w:r>
        <w:rPr>
          <w:rFonts w:ascii="宋体" w:eastAsia="宋体" w:hAnsi="MS Mincho" w:cs="宋体"/>
          <w:sz w:val="28"/>
        </w:rPr>
        <w:t>灌以知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的甘露而快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得，教会孩子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写出的第一个字是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出的第一幅画是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太阳</w:t>
      </w:r>
      <w:r>
        <w:rPr>
          <w:rFonts w:ascii="宋体" w:eastAsia="宋体" w:cs="宋体"/>
          <w:sz w:val="28"/>
        </w:rPr>
        <w:t>”……</w:t>
      </w:r>
      <w:r>
        <w:rPr>
          <w:rFonts w:ascii="宋体" w:eastAsia="宋体" w:hAnsi="SimSun" w:cs="宋体"/>
          <w:sz w:val="28"/>
        </w:rPr>
        <w:t>每每</w:t>
      </w:r>
      <w:r>
        <w:rPr>
          <w:rFonts w:ascii="宋体" w:eastAsia="宋体" w:hAnsi="MS Mincho" w:cs="宋体"/>
          <w:sz w:val="28"/>
        </w:rPr>
        <w:t>想到孩子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与知</w:t>
      </w:r>
      <w:r>
        <w:rPr>
          <w:rFonts w:ascii="宋体" w:eastAsia="宋体" w:hAnsi="SimSun" w:cs="宋体"/>
          <w:sz w:val="28"/>
        </w:rPr>
        <w:t>识对</w:t>
      </w:r>
      <w:r>
        <w:rPr>
          <w:rFonts w:ascii="宋体" w:eastAsia="宋体" w:hAnsi="MS Mincho" w:cs="宋体"/>
          <w:sz w:val="28"/>
        </w:rPr>
        <w:t>接的窗口，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拓人生的道路，是通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我而建立起来的，欣慰之心不禁由然而生！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在与小朋友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朝夕相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的日子里，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教会小朋友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写一个文字，学会一个游</w:t>
      </w:r>
      <w:r>
        <w:rPr>
          <w:rFonts w:ascii="宋体" w:eastAsia="宋体" w:hAnsi="SimSun" w:cs="宋体"/>
          <w:sz w:val="28"/>
        </w:rPr>
        <w:t>戏时</w:t>
      </w:r>
      <w:r>
        <w:rPr>
          <w:rFonts w:ascii="宋体" w:eastAsia="宋体" w:hAnsi="MS Mincho" w:cs="宋体"/>
          <w:sz w:val="28"/>
        </w:rPr>
        <w:t>，我都会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得生活是那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的幸福！因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曾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有人</w:t>
      </w:r>
      <w:r>
        <w:rPr>
          <w:rFonts w:ascii="宋体" w:eastAsia="宋体" w:hAnsi="SimSun" w:cs="宋体"/>
          <w:sz w:val="28"/>
        </w:rPr>
        <w:t>说过</w:t>
      </w:r>
      <w:r>
        <w:rPr>
          <w:rFonts w:ascii="宋体" w:eastAsia="宋体" w:hAnsi="MS Mincho" w:cs="宋体"/>
          <w:sz w:val="28"/>
        </w:rPr>
        <w:t>：人生最大的幸福莫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于和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人一起分享成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我幸福，是因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我置身于能</w:t>
      </w:r>
      <w:r>
        <w:rPr>
          <w:rFonts w:ascii="宋体" w:eastAsia="宋体" w:hAnsi="SimSun" w:cs="宋体"/>
          <w:sz w:val="28"/>
        </w:rPr>
        <w:t>够让</w:t>
      </w:r>
      <w:r>
        <w:rPr>
          <w:rFonts w:ascii="宋体" w:eastAsia="宋体" w:hAnsi="MS Mincho" w:cs="宋体"/>
          <w:sz w:val="28"/>
        </w:rPr>
        <w:t>我人格得以升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的天堂！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未踏入幼儿教</w:t>
      </w:r>
      <w:r>
        <w:rPr>
          <w:rFonts w:ascii="宋体" w:eastAsia="宋体" w:hAnsi="SimSun" w:cs="宋体"/>
          <w:sz w:val="28"/>
        </w:rPr>
        <w:t>师这</w:t>
      </w:r>
      <w:r>
        <w:rPr>
          <w:rFonts w:ascii="宋体" w:eastAsia="宋体" w:hAnsi="MS Mincho" w:cs="宋体"/>
          <w:sz w:val="28"/>
        </w:rPr>
        <w:t>个行</w:t>
      </w:r>
      <w:r>
        <w:rPr>
          <w:rFonts w:ascii="宋体" w:eastAsia="宋体" w:hAnsi="SimSun" w:cs="宋体"/>
          <w:sz w:val="28"/>
        </w:rPr>
        <w:t>业时</w:t>
      </w:r>
      <w:r>
        <w:rPr>
          <w:rFonts w:ascii="宋体" w:eastAsia="宋体" w:hAnsi="MS Mincho" w:cs="宋体"/>
          <w:sz w:val="28"/>
        </w:rPr>
        <w:t>，理想彷徨的，心情是浮躁的，行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懒</w:t>
      </w:r>
      <w:r>
        <w:rPr>
          <w:rFonts w:ascii="宋体" w:eastAsia="宋体" w:hAnsi="MS Mincho" w:cs="宋体"/>
          <w:sz w:val="28"/>
        </w:rPr>
        <w:t>撒的！那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一个人，感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无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生活似乎都无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大雅，任何事都可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其自然，随性而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。可当我跨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幼儿园的的校</w:t>
      </w:r>
      <w:r>
        <w:rPr>
          <w:rFonts w:ascii="宋体" w:eastAsia="宋体" w:hAnsi="SimSun" w:cs="宋体"/>
          <w:sz w:val="28"/>
        </w:rPr>
        <w:t>门时</w:t>
      </w:r>
      <w:r>
        <w:rPr>
          <w:rFonts w:ascii="宋体" w:eastAsia="宋体" w:hAnsi="MS Mincho" w:cs="宋体"/>
          <w:sz w:val="28"/>
        </w:rPr>
        <w:t>，却明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职责</w:t>
      </w:r>
      <w:r>
        <w:rPr>
          <w:rFonts w:ascii="宋体" w:eastAsia="宋体" w:hAnsi="MS Mincho" w:cs="宋体"/>
          <w:sz w:val="28"/>
        </w:rPr>
        <w:t>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格格不入！因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在今后的生活中与我灵魂交相</w:t>
      </w:r>
      <w:r>
        <w:rPr>
          <w:rFonts w:ascii="宋体" w:eastAsia="宋体" w:hAnsi="SimSun" w:cs="宋体"/>
          <w:sz w:val="28"/>
        </w:rPr>
        <w:t>辉</w:t>
      </w:r>
      <w:r>
        <w:rPr>
          <w:rFonts w:ascii="宋体" w:eastAsia="宋体" w:hAnsi="MS Mincho" w:cs="宋体"/>
          <w:sz w:val="28"/>
        </w:rPr>
        <w:t>映的将是一</w:t>
      </w:r>
      <w:r>
        <w:rPr>
          <w:rFonts w:ascii="宋体" w:eastAsia="宋体" w:hAnsi="SimSun" w:cs="宋体"/>
          <w:sz w:val="28"/>
        </w:rPr>
        <w:t>颗颗纯洁</w:t>
      </w:r>
      <w:r>
        <w:rPr>
          <w:rFonts w:ascii="宋体" w:eastAsia="宋体" w:hAnsi="MS Mincho" w:cs="宋体"/>
          <w:sz w:val="28"/>
        </w:rPr>
        <w:t>无暇的心。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古人云：近朱者赤近墨者黑。出于信任，幼儿园、家</w:t>
      </w:r>
      <w:r>
        <w:rPr>
          <w:rFonts w:ascii="宋体" w:eastAsia="宋体" w:hAnsi="SimSun" w:cs="宋体"/>
          <w:sz w:val="28"/>
        </w:rPr>
        <w:t>长给</w:t>
      </w:r>
      <w:r>
        <w:rPr>
          <w:rFonts w:ascii="宋体" w:eastAsia="宋体" w:hAnsi="MS Mincho" w:cs="宋体"/>
          <w:sz w:val="28"/>
        </w:rPr>
        <w:t>了我与小朋友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朝夕相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、教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们习</w:t>
      </w:r>
      <w:r>
        <w:rPr>
          <w:rFonts w:ascii="宋体" w:eastAsia="宋体" w:hAnsi="MS Mincho" w:cs="宋体"/>
          <w:sz w:val="28"/>
        </w:rPr>
        <w:t>文通理的机会，我，</w:t>
      </w:r>
      <w:r>
        <w:rPr>
          <w:rFonts w:ascii="宋体" w:eastAsia="宋体" w:hAnsi="SimSun" w:cs="宋体"/>
          <w:sz w:val="28"/>
        </w:rPr>
        <w:t>岂</w:t>
      </w:r>
      <w:r>
        <w:rPr>
          <w:rFonts w:ascii="宋体" w:eastAsia="宋体" w:hAnsi="MS Mincho" w:cs="宋体"/>
          <w:sz w:val="28"/>
        </w:rPr>
        <w:t>能辜</w:t>
      </w:r>
      <w:r>
        <w:rPr>
          <w:rFonts w:ascii="宋体" w:eastAsia="宋体" w:hAnsi="SimSun" w:cs="宋体"/>
          <w:sz w:val="28"/>
        </w:rPr>
        <w:t>负</w:t>
      </w:r>
      <w:r>
        <w:rPr>
          <w:rFonts w:ascii="宋体" w:eastAsia="宋体" w:hAnsi="MS Mincho" w:cs="宋体"/>
          <w:sz w:val="28"/>
        </w:rPr>
        <w:t>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从那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起，</w:t>
      </w:r>
      <w:r>
        <w:rPr>
          <w:rFonts w:ascii="宋体" w:eastAsia="宋体" w:hAnsi="SimSun" w:cs="宋体"/>
          <w:sz w:val="28"/>
        </w:rPr>
        <w:t>渐渐</w:t>
      </w:r>
      <w:r>
        <w:rPr>
          <w:rFonts w:ascii="宋体" w:eastAsia="宋体" w:hAnsi="MS Mincho" w:cs="宋体"/>
          <w:sz w:val="28"/>
        </w:rPr>
        <w:t>地我学会了去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更多的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籍，以丰富自己的学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；</w:t>
      </w:r>
      <w:r>
        <w:rPr>
          <w:rFonts w:ascii="宋体" w:eastAsia="宋体" w:hAnsi="SimSun" w:cs="宋体"/>
          <w:sz w:val="28"/>
        </w:rPr>
        <w:t>渐渐</w:t>
      </w:r>
      <w:r>
        <w:rPr>
          <w:rFonts w:ascii="宋体" w:eastAsia="宋体" w:hAnsi="MS Mincho" w:cs="宋体"/>
          <w:sz w:val="28"/>
        </w:rPr>
        <w:t>地我学会了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容更多的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人和事，以平静自己浮躁的内心；</w:t>
      </w:r>
      <w:r>
        <w:rPr>
          <w:rFonts w:ascii="宋体" w:eastAsia="宋体" w:hAnsi="SimSun" w:cs="宋体"/>
          <w:sz w:val="28"/>
        </w:rPr>
        <w:t>渐渐</w:t>
      </w:r>
      <w:r>
        <w:rPr>
          <w:rFonts w:ascii="宋体" w:eastAsia="宋体" w:hAnsi="MS Mincho" w:cs="宋体"/>
          <w:sz w:val="28"/>
        </w:rPr>
        <w:t>的我学会了去做一个更加</w:t>
      </w:r>
      <w:r>
        <w:rPr>
          <w:rFonts w:ascii="宋体" w:eastAsia="宋体" w:hAnsi="SimSun" w:cs="宋体"/>
          <w:sz w:val="28"/>
        </w:rPr>
        <w:t>坚强</w:t>
      </w:r>
      <w:r>
        <w:rPr>
          <w:rFonts w:ascii="宋体" w:eastAsia="宋体" w:hAnsi="MS Mincho" w:cs="宋体"/>
          <w:sz w:val="28"/>
        </w:rPr>
        <w:t>人，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小朋友</w:t>
      </w:r>
      <w:r>
        <w:rPr>
          <w:rFonts w:ascii="宋体" w:eastAsia="宋体" w:hAnsi="SimSun" w:cs="宋体"/>
          <w:sz w:val="28"/>
        </w:rPr>
        <w:t>们树</w:t>
      </w:r>
      <w:r>
        <w:rPr>
          <w:rFonts w:ascii="宋体" w:eastAsia="宋体" w:hAnsi="MS Mincho" w:cs="宋体"/>
          <w:sz w:val="28"/>
        </w:rPr>
        <w:t>立起一个生活的榜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！偶</w:t>
      </w:r>
      <w:r>
        <w:rPr>
          <w:rFonts w:ascii="宋体" w:eastAsia="宋体" w:hAnsi="SimSun" w:cs="宋体"/>
          <w:sz w:val="28"/>
        </w:rPr>
        <w:t>尔驻</w:t>
      </w:r>
      <w:r>
        <w:rPr>
          <w:rFonts w:ascii="宋体" w:eastAsia="宋体" w:hAnsi="MS Mincho" w:cs="宋体"/>
          <w:sz w:val="28"/>
        </w:rPr>
        <w:t>足回首，在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个小小的世界里，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一分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一秒都是那</w:t>
      </w:r>
      <w:r>
        <w:rPr>
          <w:rFonts w:ascii="宋体" w:eastAsia="宋体" w:hAnsi="SimSun" w:cs="宋体"/>
          <w:sz w:val="28"/>
        </w:rPr>
        <w:t>样值</w:t>
      </w:r>
      <w:r>
        <w:rPr>
          <w:rFonts w:ascii="宋体" w:eastAsia="宋体" w:hAnsi="MS Mincho" w:cs="宋体"/>
          <w:sz w:val="28"/>
        </w:rPr>
        <w:t>得。没有小朋友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天真无邪的心灵感召，就没有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在我内心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一汪</w:t>
      </w:r>
      <w:r>
        <w:rPr>
          <w:rFonts w:ascii="宋体" w:eastAsia="宋体" w:hAnsi="SimSun" w:cs="宋体"/>
          <w:sz w:val="28"/>
        </w:rPr>
        <w:t>纯净</w:t>
      </w:r>
      <w:r>
        <w:rPr>
          <w:rFonts w:ascii="宋体" w:eastAsia="宋体" w:hAnsi="MS Mincho" w:cs="宋体"/>
          <w:sz w:val="28"/>
        </w:rPr>
        <w:t>的海洋。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生活在小朋友的世界里，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得幸福，比生活在世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其他任何一个地方更</w:t>
      </w:r>
      <w:r>
        <w:rPr>
          <w:rFonts w:ascii="宋体" w:eastAsia="宋体" w:hAnsi="SimSun" w:cs="宋体"/>
          <w:sz w:val="28"/>
        </w:rPr>
        <w:t>为简单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只要我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全身心地融入到他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的生活中去、只要我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够时</w:t>
      </w:r>
      <w:r>
        <w:rPr>
          <w:rFonts w:ascii="宋体" w:eastAsia="宋体" w:hAnsi="MS Mincho" w:cs="宋体"/>
          <w:sz w:val="28"/>
        </w:rPr>
        <w:t>刻</w:t>
      </w:r>
      <w:r>
        <w:rPr>
          <w:rFonts w:ascii="宋体" w:eastAsia="宋体" w:hAnsi="SimSun" w:cs="宋体"/>
          <w:sz w:val="28"/>
        </w:rPr>
        <w:t>怀</w:t>
      </w:r>
      <w:r>
        <w:rPr>
          <w:rFonts w:ascii="宋体" w:eastAsia="宋体" w:hAnsi="MS Mincho" w:cs="宋体"/>
          <w:sz w:val="28"/>
        </w:rPr>
        <w:t>着一</w:t>
      </w:r>
      <w:r>
        <w:rPr>
          <w:rFonts w:ascii="宋体" w:eastAsia="宋体" w:hAnsi="SimSun" w:cs="宋体"/>
          <w:sz w:val="28"/>
        </w:rPr>
        <w:t>颗宽</w:t>
      </w:r>
      <w:r>
        <w:rPr>
          <w:rFonts w:ascii="宋体" w:eastAsia="宋体" w:hAnsi="MS Mincho" w:cs="宋体"/>
          <w:sz w:val="28"/>
        </w:rPr>
        <w:t>容的心、只要我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学会去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生活中的美，只要我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以小朋友的</w:t>
      </w:r>
      <w:r>
        <w:rPr>
          <w:rFonts w:ascii="宋体" w:eastAsia="宋体" w:hAnsi="SimSun" w:cs="宋体"/>
          <w:sz w:val="28"/>
        </w:rPr>
        <w:t>乐为乐</w:t>
      </w:r>
      <w:r>
        <w:rPr>
          <w:rFonts w:ascii="宋体" w:eastAsia="宋体" w:hAnsi="MS Mincho" w:cs="宋体"/>
          <w:sz w:val="28"/>
        </w:rPr>
        <w:t>，以小朋友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忧为忧</w:t>
      </w:r>
      <w:r>
        <w:rPr>
          <w:rFonts w:ascii="宋体" w:eastAsia="宋体" w:hAnsi="MS Mincho" w:cs="宋体"/>
          <w:sz w:val="28"/>
        </w:rPr>
        <w:t>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生活看似</w:t>
      </w:r>
      <w:r>
        <w:rPr>
          <w:rFonts w:ascii="宋体" w:eastAsia="宋体" w:hAnsi="SimSun" w:cs="宋体"/>
          <w:sz w:val="28"/>
        </w:rPr>
        <w:t>单调</w:t>
      </w:r>
      <w:r>
        <w:rPr>
          <w:rFonts w:ascii="宋体" w:eastAsia="宋体" w:hAnsi="MS Mincho" w:cs="宋体"/>
          <w:sz w:val="28"/>
        </w:rPr>
        <w:t>乏味，但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我不幸福呢？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我的演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完</w:t>
      </w:r>
      <w:r>
        <w:rPr>
          <w:rFonts w:ascii="宋体" w:eastAsia="宋体" w:hAnsi="SimSun" w:cs="宋体"/>
          <w:sz w:val="28"/>
        </w:rPr>
        <w:t>毕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谢谢</w:t>
      </w:r>
      <w:r>
        <w:rPr>
          <w:rFonts w:ascii="宋体" w:eastAsia="宋体" w:hAnsi="MS Mincho" w:cs="宋体"/>
          <w:sz w:val="28"/>
        </w:rPr>
        <w:t>！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德</w:t>
      </w:r>
      <w:r>
        <w:rPr>
          <w:rFonts w:ascii="宋体" w:eastAsia="宋体" w:hAnsi="SimSun" w:cs="宋体"/>
          <w:i w:val="0"/>
          <w:iCs w:val="0"/>
          <w:sz w:val="28"/>
        </w:rPr>
        <w:t>师风</w:t>
      </w:r>
      <w:r>
        <w:rPr>
          <w:rFonts w:ascii="宋体" w:eastAsia="宋体" w:hAnsi="MS Mincho" w:cs="宋体"/>
          <w:i w:val="0"/>
          <w:iCs w:val="0"/>
          <w:sz w:val="28"/>
        </w:rPr>
        <w:t>演</w:t>
      </w:r>
      <w:r>
        <w:rPr>
          <w:rFonts w:ascii="宋体" w:eastAsia="宋体" w:hAnsi="SimSun" w:cs="宋体"/>
          <w:i w:val="0"/>
          <w:iCs w:val="0"/>
          <w:sz w:val="28"/>
        </w:rPr>
        <w:t>讲</w:t>
      </w:r>
      <w:r>
        <w:rPr>
          <w:rFonts w:ascii="宋体" w:eastAsia="宋体" w:hAnsi="MS Mincho" w:cs="宋体"/>
          <w:i w:val="0"/>
          <w:iCs w:val="0"/>
          <w:sz w:val="28"/>
        </w:rPr>
        <w:t>稿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尊敬的各位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，同志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大家好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我叫管音杰，小名叫六六。我来自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幼儿园中二班，今日我演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目是《感恩》。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刚刚进</w:t>
      </w:r>
      <w:r>
        <w:rPr>
          <w:rFonts w:ascii="宋体" w:eastAsia="宋体" w:hAnsi="MS Mincho" w:cs="宋体"/>
          <w:sz w:val="28"/>
        </w:rPr>
        <w:t>幼儿园的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会因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想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而哭泣，拉着教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的衣服不停地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：我要回家，我要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那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我不会穿衣，不会穿鞋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喝水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常常弄湿衣服，吃</w:t>
      </w:r>
      <w:r>
        <w:rPr>
          <w:rFonts w:ascii="宋体" w:eastAsia="宋体" w:hAnsi="SimSun" w:cs="宋体"/>
          <w:sz w:val="28"/>
        </w:rPr>
        <w:t>饭时</w:t>
      </w:r>
      <w:r>
        <w:rPr>
          <w:rFonts w:ascii="宋体" w:eastAsia="宋体" w:hAnsi="MS Mincho" w:cs="宋体"/>
          <w:sz w:val="28"/>
        </w:rPr>
        <w:t>米粒洒的到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都是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时还</w:t>
      </w:r>
      <w:r>
        <w:rPr>
          <w:rFonts w:ascii="宋体" w:eastAsia="宋体" w:hAnsi="MS Mincho" w:cs="宋体"/>
          <w:sz w:val="28"/>
        </w:rPr>
        <w:t>会尿床尿</w:t>
      </w:r>
      <w:r>
        <w:rPr>
          <w:rFonts w:ascii="宋体" w:eastAsia="宋体" w:hAnsi="SimSun" w:cs="宋体"/>
          <w:sz w:val="28"/>
        </w:rPr>
        <w:t>裤</w:t>
      </w:r>
      <w:r>
        <w:rPr>
          <w:rFonts w:ascii="宋体" w:eastAsia="宋体" w:hAnsi="MS Mincho" w:cs="宋体"/>
          <w:sz w:val="28"/>
        </w:rPr>
        <w:t>子。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当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就会耐心的帮忙我、鼓励我。余教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陈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常常会把我</w:t>
      </w:r>
      <w:r>
        <w:rPr>
          <w:rFonts w:ascii="宋体" w:eastAsia="宋体" w:hAnsi="SimSun" w:cs="宋体"/>
          <w:sz w:val="28"/>
        </w:rPr>
        <w:t>搂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怀</w:t>
      </w:r>
      <w:r>
        <w:rPr>
          <w:rFonts w:ascii="宋体" w:eastAsia="宋体" w:hAnsi="MS Mincho" w:cs="宋体"/>
          <w:sz w:val="28"/>
        </w:rPr>
        <w:t>里，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声的告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我：六六，教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真喜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你，教</w:t>
      </w:r>
      <w:r>
        <w:rPr>
          <w:rFonts w:ascii="宋体" w:eastAsia="宋体" w:hAnsi="SimSun" w:cs="宋体"/>
          <w:sz w:val="28"/>
        </w:rPr>
        <w:t>师爱</w:t>
      </w:r>
      <w:r>
        <w:rPr>
          <w:rFonts w:ascii="宋体" w:eastAsia="宋体" w:hAnsi="MS Mincho" w:cs="宋体"/>
          <w:sz w:val="28"/>
        </w:rPr>
        <w:t>你。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很快两年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去了，我此刻异常喜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幼儿园，因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在幼儿园有我喜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余教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陈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这么</w:t>
      </w:r>
      <w:r>
        <w:rPr>
          <w:rFonts w:ascii="宋体" w:eastAsia="宋体" w:hAnsi="MS Mincho" w:cs="宋体"/>
          <w:sz w:val="28"/>
        </w:rPr>
        <w:t>多小朋友一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玩，我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得很</w:t>
      </w:r>
      <w:r>
        <w:rPr>
          <w:rFonts w:ascii="宋体" w:eastAsia="宋体" w:hAnsi="SimSun" w:cs="宋体"/>
          <w:sz w:val="28"/>
        </w:rPr>
        <w:t>欢乐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此刻我可棒了，我会自我吃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穿衣，自我洗手擦</w:t>
      </w:r>
      <w:r>
        <w:rPr>
          <w:rFonts w:ascii="宋体" w:eastAsia="宋体" w:hAnsi="SimSun" w:cs="宋体"/>
          <w:sz w:val="28"/>
        </w:rPr>
        <w:t>脸</w:t>
      </w:r>
      <w:r>
        <w:rPr>
          <w:rFonts w:ascii="宋体" w:eastAsia="宋体" w:hAnsi="MS Mincho" w:cs="宋体"/>
          <w:sz w:val="28"/>
        </w:rPr>
        <w:t>，能主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和人打招呼，大家都夸我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：六六，你可真棒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SimSun" w:cs="宋体"/>
          <w:sz w:val="28"/>
        </w:rPr>
        <w:t>妈妈说</w:t>
      </w:r>
      <w:r>
        <w:rPr>
          <w:rFonts w:ascii="宋体" w:eastAsia="宋体" w:hAnsi="MS Mincho" w:cs="宋体"/>
          <w:sz w:val="28"/>
        </w:rPr>
        <w:t>，都是因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师对</w:t>
      </w:r>
      <w:r>
        <w:rPr>
          <w:rFonts w:ascii="宋体" w:eastAsia="宋体" w:hAnsi="MS Mincho" w:cs="宋体"/>
          <w:sz w:val="28"/>
        </w:rPr>
        <w:t>你的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心和帮忙，你才能有</w:t>
      </w:r>
      <w:r>
        <w:rPr>
          <w:rFonts w:ascii="宋体" w:eastAsia="宋体" w:hAnsi="SimSun" w:cs="宋体"/>
          <w:sz w:val="28"/>
        </w:rPr>
        <w:t>这么</w:t>
      </w:r>
      <w:r>
        <w:rPr>
          <w:rFonts w:ascii="宋体" w:eastAsia="宋体" w:hAnsi="MS Mincho" w:cs="宋体"/>
          <w:sz w:val="28"/>
        </w:rPr>
        <w:t>大的提高，我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要永</w:t>
      </w:r>
      <w:r>
        <w:rPr>
          <w:rFonts w:ascii="宋体" w:eastAsia="宋体" w:hAnsi="SimSun" w:cs="宋体"/>
          <w:sz w:val="28"/>
        </w:rPr>
        <w:t>远记</w:t>
      </w:r>
      <w:r>
        <w:rPr>
          <w:rFonts w:ascii="宋体" w:eastAsia="宋体" w:hAnsi="MS Mincho" w:cs="宋体"/>
          <w:sz w:val="28"/>
        </w:rPr>
        <w:t>得，要</w:t>
      </w:r>
      <w:r>
        <w:rPr>
          <w:rFonts w:ascii="宋体" w:eastAsia="宋体" w:hAnsi="SimSun" w:cs="宋体"/>
          <w:sz w:val="28"/>
        </w:rPr>
        <w:t>怀</w:t>
      </w:r>
      <w:r>
        <w:rPr>
          <w:rFonts w:ascii="宋体" w:eastAsia="宋体" w:hAnsi="MS Mincho" w:cs="宋体"/>
          <w:sz w:val="28"/>
        </w:rPr>
        <w:t>有一</w:t>
      </w:r>
      <w:r>
        <w:rPr>
          <w:rFonts w:ascii="宋体" w:eastAsia="宋体" w:hAnsi="SimSun" w:cs="宋体"/>
          <w:sz w:val="28"/>
        </w:rPr>
        <w:t>颗</w:t>
      </w:r>
      <w:r>
        <w:rPr>
          <w:rFonts w:ascii="宋体" w:eastAsia="宋体" w:hAnsi="MS Mincho" w:cs="宋体"/>
          <w:sz w:val="28"/>
        </w:rPr>
        <w:t>感恩的心</w:t>
      </w:r>
      <w:r>
        <w:rPr>
          <w:rFonts w:ascii="宋体" w:eastAsia="宋体" w:cs="宋体"/>
          <w:sz w:val="28"/>
        </w:rPr>
        <w:t>!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https://d.book118.com/896050240052010053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12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896050240052010053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幼儿园师德师风演讲稿(汇编13篇)</dc:title>
  <dc:subject>演讲稿可以按照用途、性质等来划分，是演讲上一个重要的准备工作。在生活中，演讲稿的使用越来越广泛，相信许多人会觉得演讲稿很难写吧，以下是小编为大家收集的幼儿园师德师风演讲稿，欢迎大家分享。幼儿园师德师风</dc:subject>
  <cp:keywords>幼儿园师德师风演讲稿</cp:keywords>
  <cp:revision>0</cp:revision>
</cp:coreProperties>
</file>