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SimSun" w:cs="宋体"/>
          <w:b/>
          <w:sz w:val="40"/>
          <w:bdr w:val="none" w:sz="0" w:space="0" w:color="auto"/>
        </w:rPr>
        <w:t>领导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在期末班主任会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议讲话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稿的情境愈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增多，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稿包括人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合当众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表的口</w:t>
      </w:r>
      <w:r>
        <w:rPr>
          <w:rFonts w:ascii="宋体" w:eastAsia="宋体" w:hAnsi="SimSun" w:cs="宋体"/>
          <w:sz w:val="28"/>
          <w:bdr w:val="none" w:sz="0" w:space="0" w:color="auto"/>
        </w:rPr>
        <w:t>头讲话</w:t>
      </w:r>
      <w:r>
        <w:rPr>
          <w:rFonts w:ascii="宋体" w:eastAsia="宋体" w:hAnsi="MS Mincho" w:cs="宋体"/>
          <w:sz w:val="28"/>
          <w:bdr w:val="none" w:sz="0" w:space="0" w:color="auto"/>
        </w:rPr>
        <w:t>文稿，和参加各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文稿。你知道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才能写的好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全校第二次教学工作会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上一次会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以减</w:t>
      </w:r>
      <w:r>
        <w:rPr>
          <w:rFonts w:ascii="宋体" w:eastAsia="宋体" w:hAnsi="SimSun" w:cs="宋体"/>
          <w:sz w:val="28"/>
          <w:bdr w:val="none" w:sz="0" w:space="0" w:color="auto"/>
        </w:rPr>
        <w:t>轻课业负</w:t>
      </w:r>
      <w:r>
        <w:rPr>
          <w:rFonts w:ascii="宋体" w:eastAsia="宋体" w:hAnsi="MS Mincho" w:cs="宋体"/>
          <w:sz w:val="28"/>
          <w:bdr w:val="none" w:sz="0" w:space="0" w:color="auto"/>
        </w:rPr>
        <w:t>担、建立教学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学校的教学工作起到了重要的作用。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中学目前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很好，呈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不断超越的局面，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施不断更新，理念不断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新，效率不断提高，在一定的范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内有影响，有地位，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，当然更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于在座各位同志的辛勤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努力，我代表学校行政向大家表示衷心的感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是学校的中心工作，没有好的教学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量就没有学校的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展，没有高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量就没有学校的科学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真面</w:t>
      </w:r>
      <w:r>
        <w:rPr>
          <w:rFonts w:ascii="宋体" w:eastAsia="宋体" w:hAnsi="SimSun" w:cs="宋体"/>
          <w:sz w:val="28"/>
          <w:bdr w:val="none" w:sz="0" w:space="0" w:color="auto"/>
        </w:rPr>
        <w:t>临这样</w:t>
      </w:r>
      <w:r>
        <w:rPr>
          <w:rFonts w:ascii="宋体" w:eastAsia="宋体" w:hAnsi="MS Mincho" w:cs="宋体"/>
          <w:sz w:val="28"/>
          <w:bdr w:val="none" w:sz="0" w:space="0" w:color="auto"/>
        </w:rPr>
        <w:t>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临这样</w:t>
      </w:r>
      <w:r>
        <w:rPr>
          <w:rFonts w:ascii="宋体" w:eastAsia="宋体" w:hAnsi="MS Mincho" w:cs="宋体"/>
          <w:sz w:val="28"/>
          <w:bdr w:val="none" w:sz="0" w:space="0" w:color="auto"/>
        </w:rPr>
        <w:t>的背景，我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须审时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展的思路，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全校教学工作会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的背景，我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真的注重全面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程分段剖析和学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程的全面掌控，确保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措施有效落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秀群体的充分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特殊学生的一帮一活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滞后的学生也得到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建立了具有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中学特色的教学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价机制。加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的研究和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管理，淡化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价作用，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功能。考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是教学和管理中重要的一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，科学、合理的考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制度和方法以及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，将能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有效地促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考不是法宝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考得科学才是法宝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措施落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卷；命</w:t>
      </w:r>
      <w:r>
        <w:rPr>
          <w:rFonts w:ascii="宋体" w:eastAsia="宋体" w:hAnsi="SimSun" w:cs="宋体"/>
          <w:sz w:val="28"/>
          <w:bdr w:val="none" w:sz="0" w:space="0" w:color="auto"/>
        </w:rPr>
        <w:t>题责</w:t>
      </w:r>
      <w:r>
        <w:rPr>
          <w:rFonts w:ascii="宋体" w:eastAsia="宋体" w:hAnsi="MS Mincho" w:cs="宋体"/>
          <w:sz w:val="28"/>
          <w:bdr w:val="none" w:sz="0" w:space="0" w:color="auto"/>
        </w:rPr>
        <w:t>任到人，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核到人，保密到人。考</w:t>
      </w:r>
      <w:r>
        <w:rPr>
          <w:rFonts w:ascii="宋体" w:eastAsia="宋体" w:hAnsi="SimSun" w:cs="宋体"/>
          <w:sz w:val="28"/>
          <w:bdr w:val="none" w:sz="0" w:space="0" w:color="auto"/>
        </w:rPr>
        <w:t>试课</w:t>
      </w:r>
      <w:r>
        <w:rPr>
          <w:rFonts w:ascii="宋体" w:eastAsia="宋体" w:hAnsi="MS Mincho" w:cs="宋体"/>
          <w:sz w:val="28"/>
          <w:bdr w:val="none" w:sz="0" w:space="0" w:color="auto"/>
        </w:rPr>
        <w:t>件下</w:t>
      </w:r>
      <w:r>
        <w:rPr>
          <w:rFonts w:ascii="宋体" w:eastAsia="宋体" w:hAnsi="SimSun" w:cs="宋体"/>
          <w:sz w:val="28"/>
          <w:bdr w:val="none" w:sz="0" w:space="0" w:color="auto"/>
        </w:rPr>
        <w:t>载够鲜</w:t>
      </w:r>
      <w:r>
        <w:rPr>
          <w:rFonts w:ascii="宋体" w:eastAsia="宋体" w:hAnsi="MS Mincho" w:cs="宋体"/>
          <w:sz w:val="28"/>
          <w:bdr w:val="none" w:sz="0" w:space="0" w:color="auto"/>
        </w:rPr>
        <w:t>明。从学校管理看，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师创设</w:t>
      </w:r>
      <w:r>
        <w:rPr>
          <w:rFonts w:ascii="宋体" w:eastAsia="宋体" w:hAnsi="MS Mincho" w:cs="宋体"/>
          <w:sz w:val="28"/>
          <w:bdr w:val="none" w:sz="0" w:space="0" w:color="auto"/>
        </w:rPr>
        <w:t>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践的机会，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的条件是一个大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就出在</w:t>
      </w:r>
      <w:r>
        <w:rPr>
          <w:rFonts w:ascii="宋体" w:eastAsia="宋体" w:hAnsi="SimSun" w:cs="宋体"/>
          <w:sz w:val="28"/>
          <w:bdr w:val="none" w:sz="0" w:space="0" w:color="auto"/>
        </w:rPr>
        <w:t>领导层</w:t>
      </w:r>
      <w:r>
        <w:rPr>
          <w:rFonts w:ascii="宋体" w:eastAsia="宋体" w:hAnsi="MS Mincho" w:cs="宋体"/>
          <w:sz w:val="28"/>
          <w:bdr w:val="none" w:sz="0" w:space="0" w:color="auto"/>
        </w:rPr>
        <w:t>上。学校的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模大了，社会要求高了，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力随之增加，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此包括各个</w:t>
      </w:r>
      <w:r>
        <w:rPr>
          <w:rFonts w:ascii="宋体" w:eastAsia="宋体" w:hAnsi="SimSun" w:cs="宋体"/>
          <w:sz w:val="28"/>
          <w:bdr w:val="none" w:sz="0" w:space="0" w:color="auto"/>
        </w:rPr>
        <w:t>层级</w:t>
      </w:r>
      <w:r>
        <w:rPr>
          <w:rFonts w:ascii="宋体" w:eastAsia="宋体" w:hAnsi="MS Mincho" w:cs="宋体"/>
          <w:sz w:val="28"/>
          <w:bdr w:val="none" w:sz="0" w:space="0" w:color="auto"/>
        </w:rPr>
        <w:t>分管的同志有意无意地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科学的做法采取了默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面前忽略了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不足的</w:t>
      </w:r>
      <w:r>
        <w:rPr>
          <w:rFonts w:ascii="宋体" w:eastAsia="宋体" w:hAnsi="SimSun" w:cs="宋体"/>
          <w:sz w:val="28"/>
          <w:bdr w:val="none" w:sz="0" w:space="0" w:color="auto"/>
        </w:rPr>
        <w:t>发扬县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弃中前行，在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展。构建出常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模式，考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模式，</w:t>
      </w:r>
      <w:r>
        <w:rPr>
          <w:rFonts w:ascii="宋体" w:eastAsia="宋体" w:hAnsi="SimSun" w:cs="宋体"/>
          <w:sz w:val="28"/>
          <w:bdr w:val="none" w:sz="0" w:space="0" w:color="auto"/>
        </w:rPr>
        <w:t>竞赛辅导</w:t>
      </w:r>
      <w:r>
        <w:rPr>
          <w:rFonts w:ascii="宋体" w:eastAsia="宋体" w:hAnsi="MS Mincho" w:cs="宋体"/>
          <w:sz w:val="28"/>
          <w:bdr w:val="none" w:sz="0" w:space="0" w:color="auto"/>
        </w:rPr>
        <w:t>模式，文体活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模式，第二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教育科研，确立科研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教，人才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思想，要求人人有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，个个都行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课题发挥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作用，教</w:t>
      </w:r>
      <w:r>
        <w:rPr>
          <w:rFonts w:ascii="宋体" w:eastAsia="宋体" w:hAnsi="SimSun" w:cs="宋体"/>
          <w:sz w:val="28"/>
          <w:bdr w:val="none" w:sz="0" w:space="0" w:color="auto"/>
        </w:rPr>
        <w:t>师课题发挥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一个同志都要有行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在自己的教学之中，做到三个一，即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、一篇文章、一次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做好具体的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抓住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展机遇，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化教学手段，扎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着很好的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展机遇，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是一次极好的机遇，因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有着得天独厚的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的生源、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和条件相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于一般学校来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较优</w:t>
      </w:r>
      <w:r>
        <w:rPr>
          <w:rFonts w:ascii="宋体" w:eastAsia="宋体" w:hAnsi="MS Mincho" w:cs="宋体"/>
          <w:sz w:val="28"/>
          <w:bdr w:val="none" w:sz="0" w:space="0" w:color="auto"/>
        </w:rPr>
        <w:t>越。无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建学校的特色和品牌，无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制度和方式的改革，搞充分挖掘学生潜能，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极性。以和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系拉近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生距离，以人格的魅力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，以学科的魅力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趣，以有效的方法激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力，以科学的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立体的教学网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，将学校教育、家庭教育和社区教育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合起来，形成教育合力，使学生的潜能得到最大限度的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的教学不能</w:t>
      </w:r>
      <w:r>
        <w:rPr>
          <w:rFonts w:ascii="宋体" w:eastAsia="宋体" w:hAnsi="SimSun" w:cs="宋体"/>
          <w:sz w:val="28"/>
          <w:bdr w:val="none" w:sz="0" w:space="0" w:color="auto"/>
        </w:rPr>
        <w:t>仅仅维</w:t>
      </w:r>
      <w:r>
        <w:rPr>
          <w:rFonts w:ascii="宋体" w:eastAsia="宋体" w:hAnsi="MS Mincho" w:cs="宋体"/>
          <w:sz w:val="28"/>
          <w:bdr w:val="none" w:sz="0" w:space="0" w:color="auto"/>
        </w:rPr>
        <w:t>持学生的学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的潜在品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秀的学生教得更加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秀，把不</w:t>
      </w:r>
      <w:r>
        <w:rPr>
          <w:rFonts w:ascii="宋体" w:eastAsia="宋体" w:hAnsi="SimSun" w:cs="宋体"/>
          <w:sz w:val="28"/>
          <w:bdr w:val="none" w:sz="0" w:space="0" w:color="auto"/>
        </w:rPr>
        <w:t>够优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秀的学生教得大有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才是最成功的教育。只要最大限度地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极性是完全有可能的。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学校的特色。我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不断深化改革，切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尽快地形成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中学教学的特色。学校要有影响力，必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有高效的教学，必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有自己的特色，只有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才能更大，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势头</w:t>
      </w:r>
      <w:r>
        <w:rPr>
          <w:rFonts w:ascii="宋体" w:eastAsia="宋体" w:hAnsi="MS Mincho" w:cs="宋体"/>
          <w:sz w:val="28"/>
          <w:bdr w:val="none" w:sz="0" w:space="0" w:color="auto"/>
        </w:rPr>
        <w:t>才能更猛，我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量才能更高。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打造特色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学科：主要体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教学与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法学科的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，心理健康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艺术课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特色学生：培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和造就学科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型学生，酷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写作型学生，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型学生，文体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生，航模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辟特色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新父母学校的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建，文体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的正常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展，青春工作室的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展，溢香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廊的管理，英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角的正常活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推出特色教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cs="宋体"/>
          <w:sz w:val="28"/>
          <w:bdr w:val="none" w:sz="0" w:space="0" w:color="auto"/>
        </w:rPr>
        <w:t>3—5</w:t>
      </w:r>
      <w:r>
        <w:rPr>
          <w:rFonts w:ascii="宋体" w:eastAsia="宋体" w:hAnsi="MS Mincho" w:cs="宋体"/>
          <w:sz w:val="28"/>
          <w:bdr w:val="none" w:sz="0" w:space="0" w:color="auto"/>
        </w:rPr>
        <w:t>年内培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，推出新人，在特色学科上出新人。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中学要走一条踏踏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的路，求得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展，既不能穿新鞋走老路，也不能穿旧鞋走新路。在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的前提，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辛的付出已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有了丰厚的回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也不能盲目看好自己而夜郎自大，所以我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件下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要反思，要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展的新路，在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我与学校共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完全是以主人翁的姿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在反思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也尖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地提出了自己的意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，我想有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中学的明天会更美好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大家好！今天，我校召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学期工作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与表彰大会，很高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的日子里和各位相聚在一起，共同召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此次家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一年来你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我校教育教学工作的理解、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心和支持表示衷心的感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接下来我将利用今天的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，一是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一下学校本学期的主要工作；二是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学生的假期生活提几点要求；三是希望各位家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在今后一如既往的支持学校，参与到学校教育管理中来，和我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一起携手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好学校、搞好教育。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本学期我校能</w:t>
      </w:r>
      <w:r>
        <w:rPr>
          <w:rFonts w:ascii="宋体" w:eastAsia="宋体" w:hAnsi="SimSun" w:cs="宋体"/>
          <w:sz w:val="28"/>
          <w:bdr w:val="none" w:sz="0" w:space="0" w:color="auto"/>
        </w:rPr>
        <w:t>够继续坚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个孩子一个阳光快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的童年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学理念，以</w:t>
      </w:r>
      <w:r>
        <w:rPr>
          <w:rFonts w:ascii="宋体" w:eastAsia="宋体" w:hAnsi="SimSun" w:cs="宋体"/>
          <w:sz w:val="28"/>
          <w:bdr w:val="none" w:sz="0" w:space="0" w:color="auto"/>
        </w:rPr>
        <w:t>强师资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工作重点，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造学校文化，打造以科技特色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主要特色的学校特色，努力把学校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社会、家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意，学生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留恋，同行尊重，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信任做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我校在努力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造一流的育人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的孩子以一流的教育，本学期，新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合民</w:t>
      </w:r>
      <w:r>
        <w:rPr>
          <w:rFonts w:ascii="宋体" w:eastAsia="宋体" w:hAnsi="SimSun" w:cs="宋体"/>
          <w:sz w:val="28"/>
          <w:bdr w:val="none" w:sz="0" w:space="0" w:color="auto"/>
        </w:rPr>
        <w:t>乐团</w:t>
      </w:r>
      <w:r>
        <w:rPr>
          <w:rFonts w:ascii="宋体" w:eastAsia="宋体" w:cs="宋体"/>
          <w:sz w:val="28"/>
          <w:bdr w:val="none" w:sz="0" w:space="0" w:color="auto"/>
        </w:rPr>
        <w:t>116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人、拉丁舞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人，同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成立了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个各具特色的社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下，健康、快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展，民</w:t>
      </w:r>
      <w:r>
        <w:rPr>
          <w:rFonts w:ascii="宋体" w:eastAsia="宋体" w:hAnsi="SimSun" w:cs="宋体"/>
          <w:sz w:val="28"/>
          <w:bdr w:val="none" w:sz="0" w:space="0" w:color="auto"/>
        </w:rPr>
        <w:t>乐团</w:t>
      </w:r>
      <w:r>
        <w:rPr>
          <w:rFonts w:ascii="宋体" w:eastAsia="宋体" w:hAnsi="MS Mincho" w:cs="宋体"/>
          <w:sz w:val="28"/>
          <w:bdr w:val="none" w:sz="0" w:space="0" w:color="auto"/>
        </w:rPr>
        <w:t>中的打</w:t>
      </w:r>
      <w:r>
        <w:rPr>
          <w:rFonts w:ascii="宋体" w:eastAsia="宋体" w:hAnsi="SimSun" w:cs="宋体"/>
          <w:sz w:val="28"/>
          <w:bdr w:val="none" w:sz="0" w:space="0" w:color="auto"/>
        </w:rPr>
        <w:t>击乐组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经过层层选</w:t>
      </w:r>
      <w:r>
        <w:rPr>
          <w:rFonts w:ascii="宋体" w:eastAsia="宋体" w:hAnsi="MS Mincho" w:cs="宋体"/>
          <w:sz w:val="28"/>
          <w:bdr w:val="none" w:sz="0" w:space="0" w:color="auto"/>
        </w:rPr>
        <w:t>拔，将在腊月二十二参加新密市教体局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的迎新春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会。我校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情景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合唱比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感恩与孝道展示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的孩子提供了展示自己的舞台，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孩子来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都是一次的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中学会交流，学会沟通、学会了学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能力，提高了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是得到家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的支持，更感欣慰的是很多家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极的参与到我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中来，我校不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注和帮助，更得到了各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，学校只有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出特色，才有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争力，才能不断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展壮大。此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不假。我校一直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定的走特色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校之路，面向全体学生，全面育人，整体推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展。一年来，学校得到了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州市文明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的大力支持，我校的少年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过郑</w:t>
      </w:r>
      <w:r>
        <w:rPr>
          <w:rFonts w:ascii="宋体" w:eastAsia="宋体" w:hAnsi="MS Mincho" w:cs="宋体"/>
          <w:sz w:val="28"/>
          <w:bdr w:val="none" w:sz="0" w:space="0" w:color="auto"/>
        </w:rPr>
        <w:t>州市的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收，并将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得中央文明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金的大力支持；在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州市教育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代化学校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收中，我校代表来集</w:t>
      </w:r>
      <w:r>
        <w:rPr>
          <w:rFonts w:ascii="宋体" w:eastAsia="宋体" w:hAnsi="SimSun" w:cs="宋体"/>
          <w:sz w:val="28"/>
          <w:bdr w:val="none" w:sz="0" w:space="0" w:color="auto"/>
        </w:rPr>
        <w:t>镇获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村小学第一名得好成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；在四星</w:t>
      </w:r>
      <w:r>
        <w:rPr>
          <w:rFonts w:ascii="宋体" w:eastAsia="宋体" w:hAnsi="SimSun" w:cs="宋体"/>
          <w:sz w:val="28"/>
          <w:bdr w:val="none" w:sz="0" w:space="0" w:color="auto"/>
        </w:rPr>
        <w:t>级红领</w:t>
      </w:r>
      <w:r>
        <w:rPr>
          <w:rFonts w:ascii="宋体" w:eastAsia="宋体" w:hAnsi="MS Mincho" w:cs="宋体"/>
          <w:sz w:val="28"/>
          <w:bdr w:val="none" w:sz="0" w:space="0" w:color="auto"/>
        </w:rPr>
        <w:t>巾学校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比中，我校也是新密市唯一一所。在学校食堂建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得了河南省教育</w:t>
      </w:r>
      <w:r>
        <w:rPr>
          <w:rFonts w:ascii="宋体" w:eastAsia="宋体" w:hAnsi="SimSun" w:cs="宋体"/>
          <w:sz w:val="28"/>
          <w:bdr w:val="none" w:sz="0" w:space="0" w:color="auto"/>
        </w:rPr>
        <w:t>厅颁发</w:t>
      </w:r>
      <w:r>
        <w:rPr>
          <w:rFonts w:ascii="宋体" w:eastAsia="宋体" w:hAnsi="MS Mincho" w:cs="宋体"/>
          <w:sz w:val="28"/>
          <w:bdr w:val="none" w:sz="0" w:space="0" w:color="auto"/>
        </w:rPr>
        <w:t>的二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食堂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明学校在全校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生的共同努力之下呈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，本学期在各位家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的完成了本学期的教育教学任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上就要放假了，在度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愉快的假期的同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提出以下几点建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、注意学生人身安全，在家注意水、火、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、煤气，防止陌生人入室；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制止（游</w:t>
      </w:r>
      <w:r>
        <w:rPr>
          <w:rFonts w:ascii="宋体" w:eastAsia="宋体" w:hAnsi="SimSun" w:cs="宋体"/>
          <w:sz w:val="28"/>
          <w:bdr w:val="none" w:sz="0" w:space="0" w:color="auto"/>
        </w:rPr>
        <w:t>戏厅</w:t>
      </w:r>
      <w:r>
        <w:rPr>
          <w:rFonts w:ascii="宋体" w:eastAsia="宋体" w:hAnsi="MS Mincho" w:cs="宋体"/>
          <w:sz w:val="28"/>
          <w:bdr w:val="none" w:sz="0" w:space="0" w:color="auto"/>
        </w:rPr>
        <w:t>、野浴）；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、帮助孩子制定切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表，按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，也离不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的千辛万苦，更离不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学生自我激励，自我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展，自我完善。只有老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、学生三股</w:t>
      </w:r>
      <w:r>
        <w:rPr>
          <w:rFonts w:ascii="宋体" w:eastAsia="宋体" w:hAnsi="SimSun" w:cs="宋体"/>
          <w:sz w:val="28"/>
          <w:bdr w:val="none" w:sz="0" w:space="0" w:color="auto"/>
        </w:rPr>
        <w:t>绳拧</w:t>
      </w:r>
      <w:r>
        <w:rPr>
          <w:rFonts w:ascii="宋体" w:eastAsia="宋体" w:hAnsi="MS Mincho" w:cs="宋体"/>
          <w:sz w:val="28"/>
          <w:bdr w:val="none" w:sz="0" w:space="0" w:color="auto"/>
        </w:rPr>
        <w:t>到一起，才能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、最佳功能。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孩子提供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。最后祝各位家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利、身体健康。祝愿我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已落下了帷幕，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绩见证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的不懈努力，也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辛勤的工作。我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取得令自己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自己付出的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而感到欣慰。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一学期来，德育</w:t>
      </w:r>
      <w:r>
        <w:rPr>
          <w:rFonts w:ascii="宋体" w:eastAsia="宋体" w:hAnsi="SimSun" w:cs="宋体"/>
          <w:sz w:val="28"/>
          <w:bdr w:val="none" w:sz="0" w:space="0" w:color="auto"/>
        </w:rPr>
        <w:t>处紧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学校的工作重点，在校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真地履行着自己的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展了一系列的活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就本学期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行的主要德育工作重点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、定制度，抓常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学期初，及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制定了本学期班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管理制度和德育</w:t>
      </w:r>
      <w:r>
        <w:rPr>
          <w:rFonts w:ascii="宋体" w:eastAsia="宋体" w:hAnsi="SimSun" w:cs="宋体"/>
          <w:sz w:val="28"/>
          <w:bdr w:val="none" w:sz="0" w:space="0" w:color="auto"/>
        </w:rPr>
        <w:t>检查细则</w:t>
      </w:r>
      <w:r>
        <w:rPr>
          <w:rFonts w:ascii="宋体" w:eastAsia="宋体" w:hAnsi="MS Mincho" w:cs="宋体"/>
          <w:sz w:val="28"/>
          <w:bdr w:val="none" w:sz="0" w:space="0" w:color="auto"/>
        </w:rPr>
        <w:t>，并在之后的工作当中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行了全面的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行。各班根据学校制度又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地制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，其中，五（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制定的最</w:t>
      </w:r>
      <w:r>
        <w:rPr>
          <w:rFonts w:ascii="宋体" w:eastAsia="宋体" w:hAnsi="SimSun" w:cs="宋体"/>
          <w:sz w:val="28"/>
          <w:bdr w:val="none" w:sz="0" w:space="0" w:color="auto"/>
        </w:rPr>
        <w:t>为详细</w:t>
      </w:r>
      <w:r>
        <w:rPr>
          <w:rFonts w:ascii="宋体" w:eastAsia="宋体" w:hAnsi="MS Mincho" w:cs="宋体"/>
          <w:sz w:val="28"/>
          <w:bdr w:val="none" w:sz="0" w:space="0" w:color="auto"/>
        </w:rPr>
        <w:t>，起到了很好的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了更好地做好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勤工作，又制定了教</w:t>
      </w:r>
      <w:r>
        <w:rPr>
          <w:rFonts w:ascii="宋体" w:eastAsia="宋体" w:hAnsi="SimSun" w:cs="宋体"/>
          <w:sz w:val="28"/>
          <w:bdr w:val="none" w:sz="0" w:space="0" w:color="auto"/>
        </w:rPr>
        <w:t>师执</w:t>
      </w:r>
      <w:r>
        <w:rPr>
          <w:rFonts w:ascii="宋体" w:eastAsia="宋体" w:hAnsi="MS Mincho" w:cs="宋体"/>
          <w:sz w:val="28"/>
          <w:bdr w:val="none" w:sz="0" w:space="0" w:color="auto"/>
        </w:rPr>
        <w:t>勤考核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，精</w:t>
      </w:r>
      <w:r>
        <w:rPr>
          <w:rFonts w:ascii="宋体" w:eastAsia="宋体" w:hAnsi="SimSun" w:cs="宋体"/>
          <w:sz w:val="28"/>
          <w:bdr w:val="none" w:sz="0" w:space="0" w:color="auto"/>
        </w:rPr>
        <w:t>选执</w:t>
      </w:r>
      <w:r>
        <w:rPr>
          <w:rFonts w:ascii="宋体" w:eastAsia="宋体" w:hAnsi="MS Mincho" w:cs="宋体"/>
          <w:sz w:val="28"/>
          <w:bdr w:val="none" w:sz="0" w:space="0" w:color="auto"/>
        </w:rPr>
        <w:t>勤教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伍。在本学期的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勤中，周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、郝小虎、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新香、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犇等人，一人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两天的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勤任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任怨。尤其是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新香老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学校中途安排的两天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勤工作毫无怨言，尽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管理是我校的一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，九月底在解放区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的全区德育管理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交流会上，我校的德育常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典型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在全区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思想教育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本学期，根据学校的安排，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。安排学生在国旗下演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次，其中包括第一次参加国旗下演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各班根据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突出的是三（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）班的李雯，脱稿演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受到了校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、配合学校做好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生大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十二月份学校布置了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期一周的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生大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布置，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公室到教室，从老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到学生，人人行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搞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生，消除了一个又一个的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生死角。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境，在大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束后，德育</w:t>
      </w:r>
      <w:r>
        <w:rPr>
          <w:rFonts w:ascii="宋体" w:eastAsia="宋体" w:hAnsi="SimSun" w:cs="宋体"/>
          <w:sz w:val="28"/>
          <w:bdr w:val="none" w:sz="0" w:space="0" w:color="auto"/>
        </w:rPr>
        <w:t>处继续组织卫</w:t>
      </w:r>
      <w:r>
        <w:rPr>
          <w:rFonts w:ascii="宋体" w:eastAsia="宋体" w:hAnsi="MS Mincho" w:cs="宋体"/>
          <w:sz w:val="28"/>
          <w:bdr w:val="none" w:sz="0" w:space="0" w:color="auto"/>
        </w:rPr>
        <w:t>生抽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行了一个多月的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专项评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）、二（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的教室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境多次受到了校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，德育</w:t>
      </w:r>
      <w:r>
        <w:rPr>
          <w:rFonts w:ascii="宋体" w:eastAsia="宋体" w:hAnsi="SimSun" w:cs="宋体"/>
          <w:sz w:val="28"/>
          <w:bdr w:val="none" w:sz="0" w:space="0" w:color="auto"/>
        </w:rPr>
        <w:t>处还组织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师办</w:t>
      </w:r>
      <w:r>
        <w:rPr>
          <w:rFonts w:ascii="宋体" w:eastAsia="宋体" w:hAnsi="MS Mincho" w:cs="宋体"/>
          <w:sz w:val="28"/>
          <w:bdr w:val="none" w:sz="0" w:space="0" w:color="auto"/>
        </w:rPr>
        <w:t>公室的多次抽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，其中，</w:t>
      </w:r>
      <w:r>
        <w:rPr>
          <w:rFonts w:ascii="宋体" w:eastAsia="宋体" w:hAnsi="SimSun" w:cs="宋体"/>
          <w:sz w:val="28"/>
          <w:bdr w:val="none" w:sz="0" w:space="0" w:color="auto"/>
        </w:rPr>
        <w:t>孙姗</w:t>
      </w:r>
      <w:r>
        <w:rPr>
          <w:rFonts w:ascii="宋体" w:eastAsia="宋体" w:hAnsi="MS Mincho" w:cs="宋体"/>
          <w:sz w:val="28"/>
          <w:bdr w:val="none" w:sz="0" w:space="0" w:color="auto"/>
        </w:rPr>
        <w:t>、邢娟、朱敏</w:t>
      </w:r>
      <w:r>
        <w:rPr>
          <w:rFonts w:ascii="宋体" w:eastAsia="宋体" w:hAnsi="SimSun" w:cs="宋体"/>
          <w:sz w:val="28"/>
          <w:bdr w:val="none" w:sz="0" w:space="0" w:color="auto"/>
        </w:rPr>
        <w:t>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新香、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犇等人的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公桌能</w:t>
      </w:r>
      <w:r>
        <w:rPr>
          <w:rFonts w:ascii="宋体" w:eastAsia="宋体" w:hAnsi="SimSun" w:cs="宋体"/>
          <w:sz w:val="28"/>
          <w:bdr w:val="none" w:sz="0" w:space="0" w:color="auto"/>
        </w:rPr>
        <w:t>够经</w:t>
      </w:r>
      <w:r>
        <w:rPr>
          <w:rFonts w:ascii="宋体" w:eastAsia="宋体" w:hAnsi="MS Mincho" w:cs="宋体"/>
          <w:sz w:val="28"/>
          <w:bdr w:val="none" w:sz="0" w:space="0" w:color="auto"/>
        </w:rPr>
        <w:t>常做到干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一系列的</w:t>
      </w:r>
      <w:r>
        <w:rPr>
          <w:rFonts w:ascii="宋体" w:eastAsia="宋体" w:hAnsi="SimSun" w:cs="宋体"/>
          <w:sz w:val="28"/>
          <w:bdr w:val="none" w:sz="0" w:space="0" w:color="auto"/>
        </w:rPr>
        <w:t>检查评</w:t>
      </w:r>
      <w:r>
        <w:rPr>
          <w:rFonts w:ascii="宋体" w:eastAsia="宋体" w:hAnsi="MS Mincho" w:cs="宋体"/>
          <w:sz w:val="28"/>
          <w:bdr w:val="none" w:sz="0" w:space="0" w:color="auto"/>
        </w:rPr>
        <w:t>比，教室整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了，校园干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公桌也不乱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乱放了，学校的形象得到了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、配合生活部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文明就餐小明星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成就餐不挑食，不乱倒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配合生活部做好了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文明就餐小明星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周根据生活老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的推荐，</w:t>
      </w:r>
      <w:r>
        <w:rPr>
          <w:rFonts w:ascii="宋体" w:eastAsia="宋体" w:hAnsi="SimSun" w:cs="宋体"/>
          <w:sz w:val="28"/>
          <w:bdr w:val="none" w:sz="0" w:space="0" w:color="auto"/>
        </w:rPr>
        <w:t>对评选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行大会表彰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小明星所在的班</w:t>
      </w:r>
      <w:r>
        <w:rPr>
          <w:rFonts w:ascii="宋体" w:eastAsia="宋体" w:hAnsi="SimSun" w:cs="宋体"/>
          <w:sz w:val="28"/>
          <w:bdr w:val="none" w:sz="0" w:space="0" w:color="auto"/>
        </w:rPr>
        <w:t>级进</w:t>
      </w:r>
      <w:r>
        <w:rPr>
          <w:rFonts w:ascii="宋体" w:eastAsia="宋体" w:hAnsi="MS Mincho" w:cs="宋体"/>
          <w:sz w:val="28"/>
          <w:bdr w:val="none" w:sz="0" w:space="0" w:color="auto"/>
        </w:rPr>
        <w:t>行了加分鼓励。通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三次的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出像</w:t>
      </w:r>
      <w:r>
        <w:rPr>
          <w:rFonts w:ascii="宋体" w:eastAsia="宋体" w:hAnsi="SimSun" w:cs="宋体"/>
          <w:sz w:val="28"/>
          <w:bdr w:val="none" w:sz="0" w:space="0" w:color="auto"/>
        </w:rPr>
        <w:t>邓</w:t>
      </w:r>
      <w:r>
        <w:rPr>
          <w:rFonts w:ascii="宋体" w:eastAsia="宋体" w:hAnsi="MS Mincho" w:cs="宋体"/>
          <w:sz w:val="28"/>
          <w:bdr w:val="none" w:sz="0" w:space="0" w:color="auto"/>
        </w:rPr>
        <w:t>可欣那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的就餐小明星五十余人次，有力地促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了良好就餐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，是我校一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所倡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的，本学期在学校的安排下，各班都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起来，建起了班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角，并且制定了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是五、六年</w:t>
      </w:r>
      <w:r>
        <w:rPr>
          <w:rFonts w:ascii="宋体" w:eastAsia="宋体" w:hAnsi="SimSun" w:cs="宋体"/>
          <w:sz w:val="28"/>
          <w:bdr w:val="none" w:sz="0" w:space="0" w:color="auto"/>
        </w:rPr>
        <w:t>级还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阅读课组织</w:t>
      </w:r>
      <w:r>
        <w:rPr>
          <w:rFonts w:ascii="宋体" w:eastAsia="宋体" w:hAnsi="MS Mincho" w:cs="宋体"/>
          <w:sz w:val="28"/>
          <w:bdr w:val="none" w:sz="0" w:space="0" w:color="auto"/>
        </w:rPr>
        <w:t>了演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推荐等丰富多彩的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，收到了良好的效果。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、平安之星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十月份教委下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建平安校园建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的要求文件，德育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的安排下，根据我校</w:t>
      </w:r>
      <w:r>
        <w:rPr>
          <w:rFonts w:ascii="宋体" w:eastAsia="宋体" w:hAnsi="SimSun" w:cs="宋体"/>
          <w:sz w:val="28"/>
          <w:bdr w:val="none" w:sz="0" w:space="0" w:color="auto"/>
        </w:rPr>
        <w:t>实际开</w:t>
      </w:r>
      <w:r>
        <w:rPr>
          <w:rFonts w:ascii="宋体" w:eastAsia="宋体" w:hAnsi="MS Mincho" w:cs="宋体"/>
          <w:sz w:val="28"/>
          <w:bdr w:val="none" w:sz="0" w:space="0" w:color="auto"/>
        </w:rPr>
        <w:t>展了平安之星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中，德育</w:t>
      </w:r>
      <w:r>
        <w:rPr>
          <w:rFonts w:ascii="宋体" w:eastAsia="宋体" w:hAnsi="SimSun" w:cs="宋体"/>
          <w:sz w:val="28"/>
          <w:bdr w:val="none" w:sz="0" w:space="0" w:color="auto"/>
        </w:rPr>
        <w:t>处组织执</w:t>
      </w:r>
      <w:r>
        <w:rPr>
          <w:rFonts w:ascii="宋体" w:eastAsia="宋体" w:hAnsi="MS Mincho" w:cs="宋体"/>
          <w:sz w:val="28"/>
          <w:bdr w:val="none" w:sz="0" w:space="0" w:color="auto"/>
        </w:rPr>
        <w:t>勤教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委、生活部共同参与</w:t>
      </w:r>
      <w:r>
        <w:rPr>
          <w:rFonts w:ascii="宋体" w:eastAsia="宋体" w:hAnsi="SimSun" w:cs="宋体"/>
          <w:sz w:val="28"/>
          <w:bdr w:val="none" w:sz="0" w:space="0" w:color="auto"/>
        </w:rPr>
        <w:t>检查评</w:t>
      </w:r>
      <w:r>
        <w:rPr>
          <w:rFonts w:ascii="宋体" w:eastAsia="宋体" w:hAnsi="MS Mincho" w:cs="宋体"/>
          <w:sz w:val="28"/>
          <w:bdr w:val="none" w:sz="0" w:space="0" w:color="auto"/>
        </w:rPr>
        <w:t>比，周周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果，并及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将各班存在的不安全因素以德育周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的形式反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到了班主任手中，各班主任老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根据反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的整改。在各部</w:t>
      </w:r>
      <w:r>
        <w:rPr>
          <w:rFonts w:ascii="宋体" w:eastAsia="宋体" w:hAnsi="SimSun" w:cs="宋体"/>
          <w:sz w:val="28"/>
          <w:bdr w:val="none" w:sz="0" w:space="0" w:color="auto"/>
        </w:rPr>
        <w:t>门严</w:t>
      </w:r>
      <w:r>
        <w:rPr>
          <w:rFonts w:ascii="宋体" w:eastAsia="宋体" w:hAnsi="MS Mincho" w:cs="宋体"/>
          <w:sz w:val="28"/>
          <w:bdr w:val="none" w:sz="0" w:space="0" w:color="auto"/>
        </w:rPr>
        <w:t>抓共管下，减少了各班的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等不安全因素。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、搞好榜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朝阳形象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本学期共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印德育周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二十多期，德育月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五期，增刊一期，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立了一批好少年，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的典型；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教育主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的黑板</w:t>
      </w:r>
      <w:r>
        <w:rPr>
          <w:rFonts w:ascii="宋体" w:eastAsia="宋体" w:hAnsi="SimSun" w:cs="宋体"/>
          <w:sz w:val="28"/>
          <w:bdr w:val="none" w:sz="0" w:space="0" w:color="auto"/>
        </w:rPr>
        <w:t>报评选</w:t>
      </w:r>
      <w:r>
        <w:rPr>
          <w:rFonts w:ascii="宋体" w:eastAsia="宋体" w:hAnsi="MS Mincho" w:cs="宋体"/>
          <w:sz w:val="28"/>
          <w:bdr w:val="none" w:sz="0" w:space="0" w:color="auto"/>
        </w:rPr>
        <w:t>三次；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、感恩教育、做一名合格的少先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等主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班会四次；采</w:t>
      </w:r>
      <w:r>
        <w:rPr>
          <w:rFonts w:ascii="宋体" w:eastAsia="宋体" w:hAnsi="SimSun" w:cs="宋体"/>
          <w:sz w:val="28"/>
          <w:bdr w:val="none" w:sz="0" w:space="0" w:color="auto"/>
        </w:rPr>
        <w:t>编图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文并茂的通</w:t>
      </w:r>
      <w:r>
        <w:rPr>
          <w:rFonts w:ascii="宋体" w:eastAsia="宋体" w:hAnsi="SimSun" w:cs="宋体"/>
          <w:sz w:val="28"/>
          <w:bdr w:val="none" w:sz="0" w:space="0" w:color="auto"/>
        </w:rPr>
        <w:t>讯报</w:t>
      </w:r>
      <w:r>
        <w:rPr>
          <w:rFonts w:ascii="宋体" w:eastAsia="宋体" w:hAnsi="MS Mincho" w:cs="宋体"/>
          <w:sz w:val="28"/>
          <w:bdr w:val="none" w:sz="0" w:space="0" w:color="auto"/>
        </w:rPr>
        <w:t>道多篇，更新学校网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十余篇。通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典型促校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过报纸</w:t>
      </w:r>
      <w:r>
        <w:rPr>
          <w:rFonts w:ascii="宋体" w:eastAsia="宋体" w:hAnsi="MS Mincho" w:cs="宋体"/>
          <w:sz w:val="28"/>
          <w:bdr w:val="none" w:sz="0" w:space="0" w:color="auto"/>
        </w:rPr>
        <w:t>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等多渠道地展示了朝阳形象。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每项</w:t>
      </w:r>
      <w:r>
        <w:rPr>
          <w:rFonts w:ascii="宋体" w:eastAsia="宋体" w:hAnsi="MS Mincho" w:cs="宋体"/>
          <w:sz w:val="28"/>
          <w:bdr w:val="none" w:sz="0" w:space="0" w:color="auto"/>
        </w:rPr>
        <w:t>工作都少不了老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的大力支持，尤其是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理，各班都做到了有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改之，无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加勉，尤其是一（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中或多或少存在一些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保持着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。正是由于大家的理解与支持，德育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工作才得以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施，因此我代表德育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向各位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学期所走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的路，有忙碌、有回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、有反思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要不断的探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着工作中存在的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与不足，并且虚心的接受大家的合理化建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提高工作的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效，并以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情迎接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年新学期的挑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节轮</w:t>
      </w:r>
      <w:r>
        <w:rPr>
          <w:rFonts w:ascii="宋体" w:eastAsia="宋体" w:hAnsi="MS Mincho" w:cs="宋体"/>
          <w:sz w:val="28"/>
          <w:bdr w:val="none" w:sz="0" w:space="0" w:color="auto"/>
        </w:rPr>
        <w:t>回，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了一个学期的忙忙碌碌，我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松愉悦的暑假生活。首先，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我代表学校的各</w:t>
      </w:r>
      <w:r>
        <w:rPr>
          <w:rFonts w:ascii="宋体" w:eastAsia="宋体" w:hAnsi="SimSun" w:cs="宋体"/>
          <w:sz w:val="28"/>
          <w:bdr w:val="none" w:sz="0" w:space="0" w:color="auto"/>
        </w:rPr>
        <w:t>级组织</w:t>
      </w:r>
      <w:r>
        <w:rPr>
          <w:rFonts w:ascii="宋体" w:eastAsia="宋体" w:hAnsi="MS Mincho" w:cs="宋体"/>
          <w:sz w:val="28"/>
          <w:bdr w:val="none" w:sz="0" w:space="0" w:color="auto"/>
        </w:rPr>
        <w:t>向辛勤耕耘在教育教学第一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注了无数心血的老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意，向勇于接受挑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中屡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一学期来的丰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成果：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（一）表彰：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学校有很多同学都表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的非常出色，而且取得了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，下面，将本学期的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情况向全体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）参加温州市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贝贝</w:t>
      </w:r>
      <w:r>
        <w:rPr>
          <w:rFonts w:ascii="宋体" w:eastAsia="宋体" w:hAnsi="MS Mincho" w:cs="宋体"/>
          <w:sz w:val="28"/>
          <w:bdr w:val="none" w:sz="0" w:space="0" w:color="auto"/>
        </w:rPr>
        <w:t>依依杯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作文大</w:t>
      </w:r>
      <w:r>
        <w:rPr>
          <w:rFonts w:ascii="宋体" w:eastAsia="宋体" w:hAnsi="SimSun" w:cs="宋体"/>
          <w:sz w:val="28"/>
          <w:bdr w:val="none" w:sz="0" w:space="0" w:color="auto"/>
        </w:rPr>
        <w:t>奖赛</w:t>
      </w:r>
      <w:r>
        <w:rPr>
          <w:rFonts w:ascii="宋体" w:eastAsia="宋体" w:hAnsi="MS Mincho" w:cs="宋体"/>
          <w:sz w:val="28"/>
          <w:bdr w:val="none" w:sz="0" w:space="0" w:color="auto"/>
        </w:rPr>
        <w:t>，我校五（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）班沈超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温州市一等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，六（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）班柯殊含、林秀珍同学分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温州市二、三等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）参加瑞安市六年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操作比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，我校六（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）班岳亭同学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，六（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）林余同学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、六（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）周彬同学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夏国杰、周依宁同学参加瑞安市科学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操作比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）参加瑞安市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和泰杯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祭英烈活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征文比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，六（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）林余、六（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瑞安市二等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周若同学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瑞安市三等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笔字、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经评选</w:t>
      </w:r>
      <w:r>
        <w:rPr>
          <w:rFonts w:ascii="宋体" w:eastAsia="宋体" w:hAnsi="MS Mincho" w:cs="宋体"/>
          <w:sz w:val="28"/>
          <w:bdr w:val="none" w:sz="0" w:space="0" w:color="auto"/>
        </w:rPr>
        <w:t>二（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）班、四（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）班的作品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瑞安市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）四、五、六年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语讲</w:t>
      </w:r>
      <w:r>
        <w:rPr>
          <w:rFonts w:ascii="宋体" w:eastAsia="宋体" w:hAnsi="MS Mincho" w:cs="宋体"/>
          <w:sz w:val="28"/>
          <w:bdr w:val="none" w:sz="0" w:space="0" w:color="auto"/>
        </w:rPr>
        <w:t>故事比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，五（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）班夏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妮、五（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）班李蜜、四（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）班李宇航同学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学区三等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。六（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）班林文雅、六（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）班唐建芳同学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学区鼓励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）本学期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了一、二年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广播体操比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，在各班主任及体育老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的共同努力下，各班充分</w:t>
      </w:r>
      <w:r>
        <w:rPr>
          <w:rFonts w:ascii="宋体" w:eastAsia="宋体" w:hAnsi="SimSun" w:cs="宋体"/>
          <w:sz w:val="28"/>
          <w:bdr w:val="none" w:sz="0" w:space="0" w:color="auto"/>
        </w:rPr>
        <w:t>发挥竞</w:t>
      </w:r>
      <w:r>
        <w:rPr>
          <w:rFonts w:ascii="宋体" w:eastAsia="宋体" w:hAnsi="MS Mincho" w:cs="宋体"/>
          <w:sz w:val="28"/>
          <w:bdr w:val="none" w:sz="0" w:space="0" w:color="auto"/>
        </w:rPr>
        <w:t>技水平、不分伯仲，最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一（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）班、二（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）、二（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）班在各自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段中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。一（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）班、班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得第二，一（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）班、一（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）班、二（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）班、二（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得第三名。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）期中</w:t>
      </w:r>
      <w:r>
        <w:rPr>
          <w:rFonts w:ascii="宋体" w:eastAsia="宋体" w:hAnsi="SimSun" w:cs="宋体"/>
          <w:sz w:val="28"/>
          <w:bdr w:val="none" w:sz="0" w:space="0" w:color="auto"/>
        </w:rPr>
        <w:t>时组织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在后</w:t>
      </w:r>
      <w:r>
        <w:rPr>
          <w:rFonts w:ascii="宋体" w:eastAsia="宋体" w:cs="宋体"/>
          <w:sz w:val="28"/>
          <w:bdr w:val="none" w:sz="0" w:space="0" w:color="auto"/>
        </w:rPr>
        <w:t>20%</w:t>
      </w:r>
      <w:r>
        <w:rPr>
          <w:rFonts w:ascii="宋体" w:eastAsia="宋体" w:hAnsi="MS Mincho" w:cs="宋体"/>
          <w:sz w:val="28"/>
          <w:bdr w:val="none" w:sz="0" w:space="0" w:color="auto"/>
        </w:rPr>
        <w:t>的学生参加基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，刘学虎、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文涛等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位同学在三年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，吴志勇、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文沙等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位同学在四年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，李格格、柯建海等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位同学在五年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）学区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喜人，五（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）班朱惠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获获书</w:t>
      </w:r>
      <w:r>
        <w:rPr>
          <w:rFonts w:ascii="宋体" w:eastAsia="宋体" w:hAnsi="MS Mincho" w:cs="宋体"/>
          <w:sz w:val="28"/>
          <w:bdr w:val="none" w:sz="0" w:space="0" w:color="auto"/>
        </w:rPr>
        <w:t>法一等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，五（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）班夏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妮、五（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）班李蜜、王若男、六（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）班白燕等同学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，一（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）班伍瑶瑶同学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舞蹈比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在本学期，我校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多好人好事。其中六（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）班的周彬同学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，并交</w:t>
      </w:r>
      <w:r>
        <w:rPr>
          <w:rFonts w:ascii="宋体" w:eastAsia="宋体" w:hAnsi="SimSun" w:cs="宋体"/>
          <w:sz w:val="28"/>
          <w:bdr w:val="none" w:sz="0" w:space="0" w:color="auto"/>
        </w:rPr>
        <w:t>给值</w:t>
      </w:r>
      <w:r>
        <w:rPr>
          <w:rFonts w:ascii="宋体" w:eastAsia="宋体" w:hAnsi="MS Mincho" w:cs="宋体"/>
          <w:sz w:val="28"/>
          <w:bdr w:val="none" w:sz="0" w:space="0" w:color="auto"/>
        </w:rPr>
        <w:t>日老</w:t>
      </w:r>
      <w:r>
        <w:rPr>
          <w:rFonts w:ascii="宋体" w:eastAsia="宋体" w:hAnsi="SimSun" w:cs="宋体"/>
          <w:sz w:val="28"/>
          <w:bdr w:val="none" w:sz="0" w:space="0" w:color="auto"/>
        </w:rPr>
        <w:t>师归还</w:t>
      </w:r>
      <w:r>
        <w:rPr>
          <w:rFonts w:ascii="宋体" w:eastAsia="宋体" w:hAnsi="MS Mincho" w:cs="宋体"/>
          <w:sz w:val="28"/>
          <w:bdr w:val="none" w:sz="0" w:space="0" w:color="auto"/>
        </w:rPr>
        <w:t>失主，四（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）班的曹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明同学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的好人好事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很多，由于</w:t>
      </w:r>
      <w:r>
        <w:rPr>
          <w:rFonts w:ascii="宋体" w:eastAsia="宋体" w:hAnsi="SimSun" w:cs="宋体"/>
          <w:sz w:val="28"/>
          <w:bdr w:val="none" w:sz="0" w:space="0" w:color="auto"/>
        </w:rPr>
        <w:t>时间关</w:t>
      </w:r>
      <w:r>
        <w:rPr>
          <w:rFonts w:ascii="宋体" w:eastAsia="宋体" w:hAnsi="MS Mincho" w:cs="宋体"/>
          <w:sz w:val="28"/>
          <w:bdr w:val="none" w:sz="0" w:space="0" w:color="auto"/>
        </w:rPr>
        <w:t>系就不一一列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极帮助学校里需要帮助的人。如：五（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国波同学因患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血病，生命垂危，加上家境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寒急需帮助，我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生都慷慨</w:t>
      </w:r>
      <w:r>
        <w:rPr>
          <w:rFonts w:ascii="宋体" w:eastAsia="宋体" w:hAnsi="SimSun" w:cs="宋体"/>
          <w:sz w:val="28"/>
          <w:bdr w:val="none" w:sz="0" w:space="0" w:color="auto"/>
        </w:rPr>
        <w:t>艰难为郑</w:t>
      </w:r>
      <w:r>
        <w:rPr>
          <w:rFonts w:ascii="宋体" w:eastAsia="宋体" w:hAnsi="MS Mincho" w:cs="宋体"/>
          <w:sz w:val="28"/>
          <w:bdr w:val="none" w:sz="0" w:space="0" w:color="auto"/>
        </w:rPr>
        <w:t>国波共捐得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心款</w:t>
      </w:r>
      <w:r>
        <w:rPr>
          <w:rFonts w:ascii="宋体" w:eastAsia="宋体" w:cs="宋体"/>
          <w:sz w:val="28"/>
          <w:bdr w:val="none" w:sz="0" w:space="0" w:color="auto"/>
        </w:rPr>
        <w:t>12275</w:t>
      </w:r>
      <w:r>
        <w:rPr>
          <w:rFonts w:ascii="宋体" w:eastAsia="宋体" w:hAnsi="MS Mincho" w:cs="宋体"/>
          <w:sz w:val="28"/>
          <w:bdr w:val="none" w:sz="0" w:space="0" w:color="auto"/>
        </w:rPr>
        <w:t>元，其中，五（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中捐得</w:t>
      </w:r>
      <w:r>
        <w:rPr>
          <w:rFonts w:ascii="宋体" w:eastAsia="宋体" w:cs="宋体"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sz w:val="28"/>
          <w:bdr w:val="none" w:sz="0" w:space="0" w:color="auto"/>
        </w:rPr>
        <w:t>余元，所得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心款</w:t>
      </w:r>
      <w:r>
        <w:rPr>
          <w:rFonts w:ascii="宋体" w:eastAsia="宋体" w:hAnsi="SimSun" w:cs="宋体"/>
          <w:sz w:val="28"/>
          <w:bdr w:val="none" w:sz="0" w:space="0" w:color="auto"/>
        </w:rPr>
        <w:t>陆续</w:t>
      </w:r>
      <w:r>
        <w:rPr>
          <w:rFonts w:ascii="宋体" w:eastAsia="宋体" w:hAnsi="MS Mincho" w:cs="宋体"/>
          <w:sz w:val="28"/>
          <w:bdr w:val="none" w:sz="0" w:space="0" w:color="auto"/>
        </w:rPr>
        <w:t>送到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国波同学家里，受到了家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和社会的一致好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也引来了瑞安日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四川汶川突如其来的地震，我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再次伸出援助之手，向灾区人民献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心，共得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心款</w:t>
      </w:r>
      <w:r>
        <w:rPr>
          <w:rFonts w:ascii="宋体" w:eastAsia="宋体" w:cs="宋体"/>
          <w:sz w:val="28"/>
          <w:bdr w:val="none" w:sz="0" w:space="0" w:color="auto"/>
        </w:rPr>
        <w:t>25330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元。教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12500</w:t>
      </w:r>
      <w:r>
        <w:rPr>
          <w:rFonts w:ascii="宋体" w:eastAsia="宋体" w:hAnsi="MS Mincho" w:cs="宋体"/>
          <w:sz w:val="28"/>
          <w:bdr w:val="none" w:sz="0" w:space="0" w:color="auto"/>
        </w:rPr>
        <w:t>元左右，两次捐款，共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五六万元。</w:t>
      </w:r>
      <w:r>
        <w:rPr>
          <w:rFonts w:ascii="宋体" w:eastAsia="宋体" w:hAnsi="SimSun" w:cs="宋体"/>
          <w:sz w:val="28"/>
          <w:bdr w:val="none" w:sz="0" w:space="0" w:color="auto"/>
        </w:rPr>
        <w:t>纵观这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的大部分同学在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使用文明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，争做文明人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方面做很不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，但也有少数同学在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是做得不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好，学校里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是存在粗言</w:t>
      </w:r>
      <w:r>
        <w:rPr>
          <w:rFonts w:ascii="宋体" w:eastAsia="宋体" w:hAnsi="SimSun" w:cs="宋体"/>
          <w:sz w:val="28"/>
          <w:bdr w:val="none" w:sz="0" w:space="0" w:color="auto"/>
        </w:rPr>
        <w:t>秽语</w:t>
      </w:r>
      <w:r>
        <w:rPr>
          <w:rFonts w:ascii="宋体" w:eastAsia="宋体" w:hAnsi="MS Mincho" w:cs="宋体"/>
          <w:sz w:val="28"/>
          <w:bdr w:val="none" w:sz="0" w:space="0" w:color="auto"/>
        </w:rPr>
        <w:t>和乱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垃圾的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境是格格不入的，我也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如此低下的同学而感到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（二）假期要求及有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的暑假，要求大家做好以下事情，在假期中体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位同学要制定一个寒假生活安排表，注意起居有序、合理膳食，注意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生。合理安排学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、假期要注意安全，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法律、法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范》要求自己。在假期要特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注意不独自外出游泳、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要注意防火、防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、防盗，不随意和陌生人交流，不要到危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的地方活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禁参与</w:t>
      </w:r>
      <w:r>
        <w:rPr>
          <w:rFonts w:ascii="宋体" w:eastAsia="宋体" w:hAnsi="SimSun" w:cs="宋体"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sz w:val="28"/>
          <w:bdr w:val="none" w:sz="0" w:space="0" w:color="auto"/>
        </w:rPr>
        <w:t>博、封建迷信等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法的不健康活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营业</w:t>
      </w:r>
      <w:r>
        <w:rPr>
          <w:rFonts w:ascii="宋体" w:eastAsia="宋体" w:hAnsi="MS Mincho" w:cs="宋体"/>
          <w:sz w:val="28"/>
          <w:bdr w:val="none" w:sz="0" w:space="0" w:color="auto"/>
        </w:rPr>
        <w:t>性网吧，在家中避免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上网，不看不听不健康的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籍、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信息。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同学要根据自己的年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特点做力所能及的事情，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、假期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名同学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，学唱一首歌，参加一次家</w:t>
      </w:r>
      <w:r>
        <w:rPr>
          <w:rFonts w:ascii="宋体" w:eastAsia="宋体" w:hAnsi="SimSun" w:cs="宋体"/>
          <w:sz w:val="28"/>
          <w:bdr w:val="none" w:sz="0" w:space="0" w:color="auto"/>
        </w:rPr>
        <w:t>务劳动</w:t>
      </w:r>
      <w:r>
        <w:rPr>
          <w:rFonts w:ascii="宋体" w:eastAsia="宋体" w:hAnsi="MS Mincho" w:cs="宋体"/>
          <w:sz w:val="28"/>
          <w:bdr w:val="none" w:sz="0" w:space="0" w:color="auto"/>
        </w:rPr>
        <w:t>，写一篇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后感。</w:t>
      </w:r>
      <w:r>
        <w:rPr>
          <w:rFonts w:ascii="宋体" w:eastAsia="宋体" w:cs="宋体"/>
          <w:sz w:val="28"/>
          <w:bdr w:val="none" w:sz="0" w:space="0" w:color="auto"/>
        </w:rPr>
        <w:t>”1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同学要做到前三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，全校同学都要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写暑假作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读报纸</w:t>
      </w:r>
      <w:r>
        <w:rPr>
          <w:rFonts w:ascii="宋体" w:eastAsia="宋体" w:hAnsi="MS Mincho" w:cs="宋体"/>
          <w:sz w:val="28"/>
          <w:bdr w:val="none" w:sz="0" w:space="0" w:color="auto"/>
        </w:rPr>
        <w:t>，丰富自己的知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、下学期注册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以上就是暑假安排及主要活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真按照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些要求中的内容去做，合理而科学的安排自己的假期生活，努力使自己的假期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结业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各班小干部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师检查</w:t>
      </w:r>
      <w:r>
        <w:rPr>
          <w:rFonts w:ascii="宋体" w:eastAsia="宋体" w:hAnsi="MS Mincho" w:cs="宋体"/>
          <w:sz w:val="28"/>
          <w:bdr w:val="none" w:sz="0" w:space="0" w:color="auto"/>
        </w:rPr>
        <w:t>好教室的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源、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窗及其他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施，都要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好、切断一切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源，教室的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生要整理干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纸篓</w:t>
      </w:r>
      <w:r>
        <w:rPr>
          <w:rFonts w:ascii="宋体" w:eastAsia="宋体" w:hAnsi="MS Mincho" w:cs="宋体"/>
          <w:sz w:val="28"/>
          <w:bdr w:val="none" w:sz="0" w:space="0" w:color="auto"/>
        </w:rPr>
        <w:t>中不能留下任何垃圾。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堂上勤勉上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，在舞台上展示魅力，留下串串足印。我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相信，在众多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秀的云周中心小学的学生中，你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只是平凡的一个，但同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也是独一无二的一个，我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相信，明天的你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会更加努力，更加刻苦，更加懂得把握自己，塑造自己，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交上一份精彩的答卷！最后祝全体老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假期愉快！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年秋季学期已</w:t>
      </w:r>
      <w:r>
        <w:rPr>
          <w:rFonts w:ascii="宋体" w:eastAsia="宋体" w:hAnsi="SimSun" w:cs="宋体"/>
          <w:sz w:val="28"/>
          <w:bdr w:val="none" w:sz="0" w:space="0" w:color="auto"/>
        </w:rPr>
        <w:t>经渐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渐远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定格在酷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月暑假，但是，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年秋季是一个不平凡的学期，所有一切的一切都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得大家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在逆境中求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激情，在汗水中收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，汗水后是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不去的豪情，是沉甸甸的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人向前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科学理念引</w:t>
      </w:r>
      <w:r>
        <w:rPr>
          <w:rFonts w:ascii="宋体" w:eastAsia="宋体" w:hAnsi="SimSun" w:cs="宋体"/>
          <w:sz w:val="28"/>
          <w:bdr w:val="none" w:sz="0" w:space="0" w:color="auto"/>
        </w:rPr>
        <w:t>领发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——20xx</w:t>
      </w:r>
      <w:r>
        <w:rPr>
          <w:rFonts w:ascii="宋体" w:eastAsia="宋体" w:hAnsi="MS Mincho" w:cs="宋体"/>
          <w:sz w:val="28"/>
          <w:bdr w:val="none" w:sz="0" w:space="0" w:color="auto"/>
        </w:rPr>
        <w:t>年高考再</w:t>
      </w:r>
      <w:r>
        <w:rPr>
          <w:rFonts w:ascii="宋体" w:eastAsia="宋体" w:hAnsi="SimSun" w:cs="宋体"/>
          <w:sz w:val="28"/>
          <w:bdr w:val="none" w:sz="0" w:space="0" w:color="auto"/>
        </w:rPr>
        <w:t>现辉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建校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年来，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中学克服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追求卓越，各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，学校始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本，立足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，求</w:t>
      </w:r>
      <w:r>
        <w:rPr>
          <w:rFonts w:ascii="宋体" w:eastAsia="宋体" w:hAnsi="SimSun" w:cs="宋体"/>
          <w:sz w:val="28"/>
          <w:bdr w:val="none" w:sz="0" w:space="0" w:color="auto"/>
        </w:rPr>
        <w:t>实创</w:t>
      </w:r>
      <w:r>
        <w:rPr>
          <w:rFonts w:ascii="宋体" w:eastAsia="宋体" w:hAnsi="MS Mincho" w:cs="宋体"/>
          <w:sz w:val="28"/>
          <w:bdr w:val="none" w:sz="0" w:space="0" w:color="auto"/>
        </w:rPr>
        <w:t>新，大力推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教育。近年来，学校教育教学充分凸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学生主体地位，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堂教学效率，促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，学校提出并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探索型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拓展型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的教育教学理念，深化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学段</w:t>
      </w:r>
      <w:r>
        <w:rPr>
          <w:rFonts w:ascii="宋体" w:eastAsia="宋体" w:hAnsi="SimSun" w:cs="宋体"/>
          <w:sz w:val="28"/>
          <w:bdr w:val="none" w:sz="0" w:space="0" w:color="auto"/>
        </w:rPr>
        <w:t>递进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展道路，取得了良好效果。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届高考，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中学二本以上上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人，一本上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率和二本上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率位于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学校前列。目前，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同学以</w:t>
      </w:r>
      <w:r>
        <w:rPr>
          <w:rFonts w:ascii="宋体" w:eastAsia="宋体" w:cs="宋体"/>
          <w:sz w:val="28"/>
          <w:bdr w:val="none" w:sz="0" w:space="0" w:color="auto"/>
        </w:rPr>
        <w:t>587</w:t>
      </w:r>
      <w:r>
        <w:rPr>
          <w:rFonts w:ascii="宋体" w:eastAsia="宋体" w:hAnsi="MS Mincho" w:cs="宋体"/>
          <w:sz w:val="28"/>
          <w:bdr w:val="none" w:sz="0" w:space="0" w:color="auto"/>
        </w:rPr>
        <w:t>的高分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取入四川大学英</w:t>
      </w:r>
      <w:r>
        <w:rPr>
          <w:rFonts w:ascii="宋体" w:eastAsia="宋体" w:hAnsi="SimSun" w:cs="宋体"/>
          <w:sz w:val="28"/>
          <w:bdr w:val="none" w:sz="0" w:space="0" w:color="auto"/>
        </w:rPr>
        <w:t>语专业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同学以</w:t>
      </w:r>
      <w:r>
        <w:rPr>
          <w:rFonts w:ascii="宋体" w:eastAsia="宋体" w:cs="宋体"/>
          <w:sz w:val="28"/>
          <w:bdr w:val="none" w:sz="0" w:space="0" w:color="auto"/>
        </w:rPr>
        <w:t>556</w:t>
      </w:r>
      <w:r>
        <w:rPr>
          <w:rFonts w:ascii="宋体" w:eastAsia="宋体" w:hAnsi="MS Mincho" w:cs="宋体"/>
          <w:sz w:val="28"/>
          <w:bdr w:val="none" w:sz="0" w:space="0" w:color="auto"/>
        </w:rPr>
        <w:t>分的成</w:t>
      </w:r>
      <w:r>
        <w:rPr>
          <w:rFonts w:ascii="宋体" w:eastAsia="宋体" w:hAnsi="SimSun" w:cs="宋体"/>
          <w:sz w:val="28"/>
          <w:bdr w:val="none" w:sz="0" w:space="0" w:color="auto"/>
        </w:rPr>
        <w:t>绩录</w:t>
      </w:r>
      <w:r>
        <w:rPr>
          <w:rFonts w:ascii="宋体" w:eastAsia="宋体" w:hAnsi="MS Mincho" w:cs="宋体"/>
          <w:sz w:val="28"/>
          <w:bdr w:val="none" w:sz="0" w:space="0" w:color="auto"/>
        </w:rPr>
        <w:t>取入河海大学会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展示特色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出席北京特色教育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《国家中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要》精神，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特色学校在教育改革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重要的作用，根据广大学校和教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、教育工作者的要求，教育部中国教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展基金会于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出了《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表彰全国特色学校、特色教育先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工作者和特色教育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的通知》（教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Cambria Math" w:cs="宋体"/>
          <w:sz w:val="28"/>
          <w:bdr w:val="none" w:sz="0" w:space="0" w:color="auto"/>
        </w:rPr>
        <w:t>〔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Cambria Math" w:cs="宋体"/>
          <w:sz w:val="28"/>
          <w:bdr w:val="none" w:sz="0" w:space="0" w:color="auto"/>
        </w:rPr>
        <w:t>〕</w:t>
      </w:r>
      <w:r>
        <w:rPr>
          <w:rFonts w:ascii="宋体" w:eastAsia="宋体" w:cs="宋体"/>
          <w:sz w:val="28"/>
          <w:bdr w:val="none" w:sz="0" w:space="0" w:color="auto"/>
        </w:rPr>
        <w:t>05</w:t>
      </w:r>
      <w:r>
        <w:rPr>
          <w:rFonts w:ascii="宋体" w:eastAsia="宋体" w:hAnsi="MS Mincho" w:cs="宋体"/>
          <w:sz w:val="28"/>
          <w:bdr w:val="none" w:sz="0" w:space="0" w:color="auto"/>
        </w:rPr>
        <w:t>号），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展全国特色学校及特色教育先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表彰工作。全国各地教育部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根据通知要求，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了广大学校和教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、教育工作者参加本次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经过评选</w:t>
      </w:r>
      <w:r>
        <w:rPr>
          <w:rFonts w:ascii="宋体" w:eastAsia="宋体" w:hAnsi="MS Mincho" w:cs="宋体"/>
          <w:sz w:val="28"/>
          <w:bdr w:val="none" w:sz="0" w:space="0" w:color="auto"/>
        </w:rPr>
        <w:t>，教育部中国教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展基金会决定于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日在北京召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全国特色学校和特色教育先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个人表彰大会，向在本次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全国特色学校、特色教育先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工作者和特色教育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位和个人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金沙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唯一入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毕节</w:t>
      </w:r>
      <w:r>
        <w:rPr>
          <w:rFonts w:ascii="宋体" w:eastAsia="宋体" w:hAnsi="MS Mincho" w:cs="宋体"/>
          <w:sz w:val="28"/>
          <w:bdr w:val="none" w:sz="0" w:space="0" w:color="auto"/>
        </w:rPr>
        <w:t>市三名入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之一的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人的自豪，于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日在登上了北京中信国安第一城国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中心的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学校捧回了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是高中地理学科一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，是学校市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堂《三位五</w:t>
      </w:r>
      <w:r>
        <w:rPr>
          <w:rFonts w:ascii="宋体" w:eastAsia="宋体" w:hAnsi="SimSun" w:cs="宋体"/>
          <w:sz w:val="28"/>
          <w:bdr w:val="none" w:sz="0" w:space="0" w:color="auto"/>
        </w:rPr>
        <w:t>环导</w:t>
      </w:r>
      <w:r>
        <w:rPr>
          <w:rFonts w:ascii="宋体" w:eastAsia="宋体" w:hAnsi="MS Mincho" w:cs="宋体"/>
          <w:sz w:val="28"/>
          <w:bdr w:val="none" w:sz="0" w:space="0" w:color="auto"/>
        </w:rPr>
        <w:t>学模式》的主要成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，近年来来，所撰写的《区域地理四</w:t>
      </w:r>
      <w:r>
        <w:rPr>
          <w:rFonts w:ascii="宋体" w:eastAsia="宋体" w:hAnsi="SimSun" w:cs="宋体"/>
          <w:sz w:val="28"/>
          <w:bdr w:val="none" w:sz="0" w:space="0" w:color="auto"/>
        </w:rPr>
        <w:t>步导</w:t>
      </w:r>
      <w:r>
        <w:rPr>
          <w:rFonts w:ascii="宋体" w:eastAsia="宋体" w:hAnsi="MS Mincho" w:cs="宋体"/>
          <w:sz w:val="28"/>
          <w:bdr w:val="none" w:sz="0" w:space="0" w:color="auto"/>
        </w:rPr>
        <w:t>学》等文章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表在《考</w:t>
      </w:r>
      <w:r>
        <w:rPr>
          <w:rFonts w:ascii="宋体" w:eastAsia="宋体" w:hAnsi="SimSun" w:cs="宋体"/>
          <w:sz w:val="28"/>
          <w:bdr w:val="none" w:sz="0" w:space="0" w:color="auto"/>
        </w:rPr>
        <w:t>试报</w:t>
      </w:r>
      <w:r>
        <w:rPr>
          <w:rFonts w:ascii="宋体" w:eastAsia="宋体" w:hAnsi="MS Mincho" w:cs="宋体"/>
          <w:sz w:val="28"/>
          <w:bdr w:val="none" w:sz="0" w:space="0" w:color="auto"/>
        </w:rPr>
        <w:t>》，研究命制的高考模</w:t>
      </w:r>
      <w:r>
        <w:rPr>
          <w:rFonts w:ascii="宋体" w:eastAsia="宋体" w:hAnsi="SimSun" w:cs="宋体"/>
          <w:sz w:val="28"/>
          <w:bdr w:val="none" w:sz="0" w:space="0" w:color="auto"/>
        </w:rPr>
        <w:t>拟试题</w:t>
      </w:r>
      <w:r>
        <w:rPr>
          <w:rFonts w:ascii="宋体" w:eastAsia="宋体" w:hAnsi="MS Mincho" w:cs="宋体"/>
          <w:sz w:val="28"/>
          <w:bdr w:val="none" w:sz="0" w:space="0" w:color="auto"/>
        </w:rPr>
        <w:t>多套刊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于《考</w:t>
      </w:r>
      <w:r>
        <w:rPr>
          <w:rFonts w:ascii="宋体" w:eastAsia="宋体" w:hAnsi="SimSun" w:cs="宋体"/>
          <w:sz w:val="28"/>
          <w:bdr w:val="none" w:sz="0" w:space="0" w:color="auto"/>
        </w:rPr>
        <w:t>试报</w:t>
      </w:r>
      <w:r>
        <w:rPr>
          <w:rFonts w:ascii="宋体" w:eastAsia="宋体" w:hAnsi="MS Mincho" w:cs="宋体"/>
          <w:sz w:val="28"/>
          <w:bdr w:val="none" w:sz="0" w:space="0" w:color="auto"/>
        </w:rPr>
        <w:t>》、《金考卷》等刊物。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年秋季学期，主持学校新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改《学段</w:t>
      </w:r>
      <w:r>
        <w:rPr>
          <w:rFonts w:ascii="宋体" w:eastAsia="宋体" w:hAnsi="SimSun" w:cs="宋体"/>
          <w:sz w:val="28"/>
          <w:bdr w:val="none" w:sz="0" w:space="0" w:color="auto"/>
        </w:rPr>
        <w:t>递进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三案并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五个一高效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堂》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段；主持市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《金沙旅游文化知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与中学学科教学的整合》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研究，正在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行中；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全国一等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人次，二等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人次，省、地、</w:t>
      </w:r>
      <w:r>
        <w:rPr>
          <w:rFonts w:ascii="宋体" w:eastAsia="宋体" w:hAnsi="SimSun" w:cs="宋体"/>
          <w:sz w:val="28"/>
          <w:bdr w:val="none" w:sz="0" w:space="0" w:color="auto"/>
        </w:rPr>
        <w:t>县奖项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余人次。凡此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，合力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学科教学特色，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学校教育特色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展。特色背后，我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有力的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台上游刃有余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全国第十一届化学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新比</w:t>
      </w:r>
      <w:r>
        <w:rPr>
          <w:rFonts w:ascii="宋体" w:eastAsia="宋体" w:hAnsi="SimSun" w:cs="宋体"/>
          <w:sz w:val="28"/>
          <w:bdr w:val="none" w:sz="0" w:space="0" w:color="auto"/>
        </w:rPr>
        <w:t>赛创</w:t>
      </w:r>
      <w:r>
        <w:rPr>
          <w:rFonts w:ascii="宋体" w:eastAsia="宋体" w:hAnsi="MS Mincho" w:cs="宋体"/>
          <w:sz w:val="28"/>
          <w:bdr w:val="none" w:sz="0" w:space="0" w:color="auto"/>
        </w:rPr>
        <w:t>捧回二等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的母先誉老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日，河在北省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家口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全国第十一届化学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上，来自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州省金沙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中学的母先誉老</w:t>
      </w:r>
      <w:r>
        <w:rPr>
          <w:rFonts w:ascii="宋体" w:eastAsia="宋体" w:hAnsi="SimSun" w:cs="宋体"/>
          <w:sz w:val="28"/>
          <w:bdr w:val="none" w:sz="0" w:space="0" w:color="auto"/>
        </w:rPr>
        <w:t>师轻</w:t>
      </w:r>
      <w:r>
        <w:rPr>
          <w:rFonts w:ascii="宋体" w:eastAsia="宋体" w:hAnsi="MS Mincho" w:cs="宋体"/>
          <w:sz w:val="28"/>
          <w:bdr w:val="none" w:sz="0" w:space="0" w:color="auto"/>
        </w:rPr>
        <w:t>装上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人求</w:t>
      </w:r>
      <w:r>
        <w:rPr>
          <w:rFonts w:ascii="宋体" w:eastAsia="宋体" w:hAnsi="SimSun" w:cs="宋体"/>
          <w:sz w:val="28"/>
          <w:bdr w:val="none" w:sz="0" w:space="0" w:color="auto"/>
        </w:rPr>
        <w:t>实创</w:t>
      </w:r>
      <w:r>
        <w:rPr>
          <w:rFonts w:ascii="宋体" w:eastAsia="宋体" w:hAnsi="MS Mincho" w:cs="宋体"/>
          <w:sz w:val="28"/>
          <w:bdr w:val="none" w:sz="0" w:space="0" w:color="auto"/>
        </w:rPr>
        <w:t>新的朴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教研教改精神。母老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演示的</w:t>
      </w:r>
      <w:r>
        <w:rPr>
          <w:rFonts w:ascii="宋体" w:eastAsia="宋体" w:hAnsi="SimSun" w:cs="宋体"/>
          <w:sz w:val="28"/>
          <w:bdr w:val="none" w:sz="0" w:space="0" w:color="auto"/>
        </w:rPr>
        <w:t>课题为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自然光或黑暗条件下丁</w:t>
      </w:r>
      <w:r>
        <w:rPr>
          <w:rFonts w:ascii="宋体" w:eastAsia="宋体" w:hAnsi="SimSun" w:cs="宋体"/>
          <w:sz w:val="28"/>
          <w:bdr w:val="none" w:sz="0" w:space="0" w:color="auto"/>
        </w:rPr>
        <w:t>烷氯</w:t>
      </w:r>
      <w:r>
        <w:rPr>
          <w:rFonts w:ascii="宋体" w:eastAsia="宋体" w:hAnsi="MS Mincho" w:cs="宋体"/>
          <w:sz w:val="28"/>
          <w:bdr w:val="none" w:sz="0" w:space="0" w:color="auto"/>
        </w:rPr>
        <w:t>代反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现场专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同，他不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众望，捧回了本次大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学校周</w:t>
      </w:r>
      <w:r>
        <w:rPr>
          <w:rFonts w:ascii="宋体" w:eastAsia="宋体" w:hAnsi="SimSun" w:cs="宋体"/>
          <w:sz w:val="28"/>
          <w:bdr w:val="none" w:sz="0" w:space="0" w:color="auto"/>
        </w:rPr>
        <w:t>凤顶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后的第二个全国化学</w:t>
      </w:r>
      <w:r>
        <w:rPr>
          <w:rFonts w:ascii="宋体" w:eastAsia="宋体" w:hAnsi="SimSun" w:cs="宋体"/>
          <w:sz w:val="28"/>
          <w:bdr w:val="none" w:sz="0" w:space="0" w:color="auto"/>
        </w:rPr>
        <w:t>实验类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获奖论</w:t>
      </w:r>
      <w:r>
        <w:rPr>
          <w:rFonts w:ascii="宋体" w:eastAsia="宋体" w:hAnsi="MS Mincho" w:cs="宋体"/>
          <w:sz w:val="28"/>
          <w:bdr w:val="none" w:sz="0" w:space="0" w:color="auto"/>
        </w:rPr>
        <w:t>文接踵而来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省教育学会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以研促教，科研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州省教育科学院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州省教育学会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年教育教学科研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文、教学（活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征集和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、周</w:t>
      </w:r>
      <w:r>
        <w:rPr>
          <w:rFonts w:ascii="宋体" w:eastAsia="宋体" w:hAnsi="SimSun" w:cs="宋体"/>
          <w:sz w:val="28"/>
          <w:bdr w:val="none" w:sz="0" w:space="0" w:color="auto"/>
        </w:rPr>
        <w:t>凤顶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斗在一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，其中，一等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人，三等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人，涵盖全部学科，内容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及研究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调查报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实验报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经验总结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文、教学（活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或教学案例剖析等。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体上看，</w:t>
      </w:r>
      <w:r>
        <w:rPr>
          <w:rFonts w:ascii="宋体" w:eastAsia="宋体" w:hAnsi="SimSun" w:cs="宋体"/>
          <w:sz w:val="28"/>
          <w:bdr w:val="none" w:sz="0" w:space="0" w:color="auto"/>
        </w:rPr>
        <w:t>获奖论</w:t>
      </w:r>
      <w:r>
        <w:rPr>
          <w:rFonts w:ascii="宋体" w:eastAsia="宋体" w:hAnsi="MS Mincho" w:cs="宋体"/>
          <w:sz w:val="28"/>
          <w:bdr w:val="none" w:sz="0" w:space="0" w:color="auto"/>
        </w:rPr>
        <w:t>文重点突出、富于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科学、面向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，能引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科学、高效推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。据了解，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中学是全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本年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篇目最多和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最多的学校。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目前，全校教研氛</w:t>
      </w:r>
      <w:r>
        <w:rPr>
          <w:rFonts w:ascii="宋体" w:eastAsia="宋体" w:hAnsi="SimSun" w:cs="宋体"/>
          <w:sz w:val="28"/>
          <w:bdr w:val="none" w:sz="0" w:space="0" w:color="auto"/>
        </w:rPr>
        <w:t>围浓</w:t>
      </w:r>
      <w:r>
        <w:rPr>
          <w:rFonts w:ascii="宋体" w:eastAsia="宋体" w:hAnsi="MS Mincho" w:cs="宋体"/>
          <w:sz w:val="28"/>
          <w:bdr w:val="none" w:sz="0" w:space="0" w:color="auto"/>
        </w:rPr>
        <w:t>厚，全体教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以十分的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情在教育中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践中反思，在反思中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和研究；学校教研园地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叶盎然，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着迷人的芳香。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回首往事，我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有太多的理由激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是一个汗水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来的收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；展示未来，我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信心百倍，我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相信，在全体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逆境中求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追求中，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中学的明天将更加美好。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试马</w:t>
      </w:r>
      <w:r>
        <w:rPr>
          <w:rFonts w:ascii="宋体" w:eastAsia="宋体" w:hAnsi="MS Mincho" w:cs="宋体"/>
          <w:sz w:val="28"/>
          <w:bdr w:val="none" w:sz="0" w:space="0" w:color="auto"/>
        </w:rPr>
        <w:t>上来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？今天我就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如何考出好成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和大家分享！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、不要用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粗心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来原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自己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我常跟我的学生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，根本不存在粗心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的掌握不熟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于非常熟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粗心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都不会出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多次做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：我叫一个学生起来背算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表，他背：一一得一，一二得二，二二得四，一三得三</w:t>
      </w:r>
      <w:r>
        <w:rPr>
          <w:rFonts w:ascii="宋体" w:eastAsia="宋体" w:cs="宋体"/>
          <w:sz w:val="28"/>
          <w:bdr w:val="none" w:sz="0" w:space="0" w:color="auto"/>
        </w:rPr>
        <w:t>······</w:t>
      </w:r>
      <w:r>
        <w:rPr>
          <w:rFonts w:ascii="宋体" w:eastAsia="宋体" w:hAnsi="MS Mincho" w:cs="宋体"/>
          <w:sz w:val="28"/>
          <w:bdr w:val="none" w:sz="0" w:space="0" w:color="auto"/>
        </w:rPr>
        <w:t>他背着背着我就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他，你叫什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名字？他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，他叫什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你接着背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，又背了一会儿。我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你住在什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他又回答了我。他接着背。我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工作的？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不断地干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果他背下来一点都没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。我跟同学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你看，我在不断干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他，他在无法集中精力的情况下，他居然把九九表背得一点都没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？太熟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之所以做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根本不懂，要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才能做到不用粗心原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自己呢？建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第一，将平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容易出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粗心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归类</w:t>
      </w:r>
      <w:r>
        <w:rPr>
          <w:rFonts w:ascii="宋体" w:eastAsia="宋体" w:hAnsi="MS Mincho" w:cs="宋体"/>
          <w:sz w:val="28"/>
          <w:bdr w:val="none" w:sz="0" w:space="0" w:color="auto"/>
        </w:rPr>
        <w:t>，然后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第二，要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快速一次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当考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住，平</w:t>
      </w:r>
      <w:r>
        <w:rPr>
          <w:rFonts w:ascii="宋体" w:eastAsia="宋体" w:hAnsi="SimSun" w:cs="宋体"/>
          <w:sz w:val="28"/>
          <w:bdr w:val="none" w:sz="0" w:space="0" w:color="auto"/>
        </w:rPr>
        <w:t>时每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都当成考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来做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，而且独立完成。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了防止自己粗心，准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本。就像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常有个英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本一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常容易做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我就写在一个本子上，没事就拿出来看看、琢磨琢磨，就像没事拿出英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来看一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，效果非常好。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、根据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符合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，要注意三点：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扣教材上的学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内容，与学校老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第二，要与自己的学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相吻合，要求不能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自由支配的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有多少，根据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自己确定任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好以后，就要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行。不要找理由放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自己，原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自己一天，就可能原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自己一生。而一个人如果随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自己，他将一事无成。所以我反</w:t>
      </w:r>
      <w:r>
        <w:rPr>
          <w:rFonts w:ascii="宋体" w:eastAsia="宋体" w:hAnsi="SimSun" w:cs="宋体"/>
          <w:sz w:val="28"/>
          <w:bdr w:val="none" w:sz="0" w:space="0" w:color="auto"/>
        </w:rPr>
        <w:t>复给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：第一，制</w:t>
      </w:r>
      <w:r>
        <w:rPr>
          <w:rFonts w:ascii="宋体" w:eastAsia="宋体" w:hAnsi="SimSun" w:cs="宋体"/>
          <w:sz w:val="28"/>
          <w:bdr w:val="none" w:sz="0" w:space="0" w:color="auto"/>
        </w:rPr>
        <w:t>订计</w:t>
      </w:r>
      <w:r>
        <w:rPr>
          <w:rFonts w:ascii="宋体" w:eastAsia="宋体" w:hAnsi="MS Mincho" w:cs="宋体"/>
          <w:sz w:val="28"/>
          <w:bdr w:val="none" w:sz="0" w:space="0" w:color="auto"/>
        </w:rPr>
        <w:t>划要符合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；第二，一旦制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，要不折不扣地完成。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、要善于在学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发现问题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好多学生之所以学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不太理想，是因</w:t>
      </w:r>
      <w:r>
        <w:rPr>
          <w:rFonts w:ascii="宋体" w:eastAsia="宋体" w:hAnsi="SimSun" w:cs="宋体"/>
          <w:sz w:val="28"/>
          <w:bdr w:val="none" w:sz="0" w:space="0" w:color="auto"/>
        </w:rPr>
        <w:t>为总</w:t>
      </w:r>
      <w:r>
        <w:rPr>
          <w:rFonts w:ascii="宋体" w:eastAsia="宋体" w:hAnsi="MS Mincho" w:cs="宋体"/>
          <w:sz w:val="28"/>
          <w:bdr w:val="none" w:sz="0" w:space="0" w:color="auto"/>
        </w:rPr>
        <w:t>是被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地听，而没有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极地想，想的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程就是提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我的学生，从不同的角度深入思考，某个知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或者某道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，可不可以替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充；老</w:t>
      </w:r>
      <w:r>
        <w:rPr>
          <w:rFonts w:ascii="宋体" w:eastAsia="宋体" w:hAnsi="SimSun" w:cs="宋体"/>
          <w:sz w:val="28"/>
          <w:bdr w:val="none" w:sz="0" w:space="0" w:color="auto"/>
        </w:rPr>
        <w:t>师讲这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有没有另外的一切解法；老</w:t>
      </w:r>
      <w:r>
        <w:rPr>
          <w:rFonts w:ascii="宋体" w:eastAsia="宋体" w:hAnsi="SimSun" w:cs="宋体"/>
          <w:sz w:val="28"/>
          <w:bdr w:val="none" w:sz="0" w:space="0" w:color="auto"/>
        </w:rPr>
        <w:t>师举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个例子，能不能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另外一个新的例子；等等。可不可以从反面想一想：如果不按老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情况去做会怎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？可不可以更完善一些？老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律，能不能想一想有没有特例？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想，你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就会越来越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最容易犯的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是磨磨蹭蹭，同学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么训练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第一个，明确任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，减少犹豫。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要明确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天要做什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，只有明确了任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，你才可能减少犹豫。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。一个人在同一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内做同一件事情，天天如此，它就成了一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本能了。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天在什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律，形成一</w:t>
      </w:r>
      <w:r>
        <w:rPr>
          <w:rFonts w:ascii="宋体" w:eastAsia="宋体" w:hAnsi="SimSun" w:cs="宋体"/>
          <w:sz w:val="28"/>
          <w:bdr w:val="none" w:sz="0" w:space="0" w:color="auto"/>
        </w:rPr>
        <w:t>种惯</w:t>
      </w:r>
      <w:r>
        <w:rPr>
          <w:rFonts w:ascii="宋体" w:eastAsia="宋体" w:hAnsi="MS Mincho" w:cs="宋体"/>
          <w:sz w:val="28"/>
          <w:bdr w:val="none" w:sz="0" w:space="0" w:color="auto"/>
        </w:rPr>
        <w:t>性，所</w:t>
      </w:r>
      <w:r>
        <w:rPr>
          <w:rFonts w:ascii="宋体" w:eastAsia="宋体" w:hAnsi="SimSun" w:cs="宋体"/>
          <w:sz w:val="28"/>
          <w:bdr w:val="none" w:sz="0" w:space="0" w:color="auto"/>
        </w:rPr>
        <w:t>谓习惯</w:t>
      </w:r>
      <w:r>
        <w:rPr>
          <w:rFonts w:ascii="宋体" w:eastAsia="宋体" w:hAnsi="MS Mincho" w:cs="宋体"/>
          <w:sz w:val="28"/>
          <w:bdr w:val="none" w:sz="0" w:space="0" w:color="auto"/>
        </w:rPr>
        <w:t>成自然。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第三个建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就是要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心致志，有效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就是减少无效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了防止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小差，怎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？可以拿着一支笔，一</w:t>
      </w:r>
      <w:r>
        <w:rPr>
          <w:rFonts w:ascii="宋体" w:eastAsia="宋体" w:hAnsi="SimSun" w:cs="宋体"/>
          <w:sz w:val="28"/>
          <w:bdr w:val="none" w:sz="0" w:space="0" w:color="auto"/>
        </w:rPr>
        <w:t>边读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勾画重点。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、善于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、整理学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哪些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料需要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整理呢？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第一是教科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一章的一些要点，你的勾画圈点，老</w:t>
      </w:r>
      <w:r>
        <w:rPr>
          <w:rFonts w:ascii="宋体" w:eastAsia="宋体" w:hAnsi="SimSun" w:cs="宋体"/>
          <w:sz w:val="28"/>
          <w:bdr w:val="none" w:sz="0" w:space="0" w:color="auto"/>
        </w:rPr>
        <w:t>师补</w:t>
      </w:r>
      <w:r>
        <w:rPr>
          <w:rFonts w:ascii="宋体" w:eastAsia="宋体" w:hAnsi="MS Mincho" w:cs="宋体"/>
          <w:sz w:val="28"/>
          <w:bdr w:val="none" w:sz="0" w:space="0" w:color="auto"/>
        </w:rPr>
        <w:t>充的例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方便。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第二是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册。把两方面的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重点地收集。一个就是老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候，重点</w:t>
      </w:r>
      <w:r>
        <w:rPr>
          <w:rFonts w:ascii="宋体" w:eastAsia="宋体" w:hAnsi="SimSun" w:cs="宋体"/>
          <w:sz w:val="28"/>
          <w:bdr w:val="none" w:sz="0" w:space="0" w:color="auto"/>
        </w:rPr>
        <w:t>评讲</w:t>
      </w:r>
      <w:r>
        <w:rPr>
          <w:rFonts w:ascii="宋体" w:eastAsia="宋体" w:hAnsi="MS Mincho" w:cs="宋体"/>
          <w:sz w:val="28"/>
          <w:bdr w:val="none" w:sz="0" w:space="0" w:color="auto"/>
        </w:rPr>
        <w:t>的那些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卷你要收起来；第二就是考得不好的那几</w:t>
      </w:r>
      <w:r>
        <w:rPr>
          <w:rFonts w:ascii="宋体" w:eastAsia="宋体" w:hAnsi="SimSun" w:cs="宋体"/>
          <w:sz w:val="28"/>
          <w:bdr w:val="none" w:sz="0" w:space="0" w:color="auto"/>
        </w:rPr>
        <w:t>张试</w:t>
      </w:r>
      <w:r>
        <w:rPr>
          <w:rFonts w:ascii="宋体" w:eastAsia="宋体" w:hAnsi="MS Mincho" w:cs="宋体"/>
          <w:sz w:val="28"/>
          <w:bdr w:val="none" w:sz="0" w:space="0" w:color="auto"/>
        </w:rPr>
        <w:t>卷，一定要收藏起来。考得不好就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明漏洞多嘛，你就可以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常看一看自己的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究竟做得怎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。到了</w:t>
      </w:r>
      <w:r>
        <w:rPr>
          <w:rFonts w:ascii="宋体" w:eastAsia="宋体" w:hAnsi="SimSun" w:cs="宋体"/>
          <w:sz w:val="28"/>
          <w:bdr w:val="none" w:sz="0" w:space="0" w:color="auto"/>
        </w:rPr>
        <w:t>总复习时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，你找起来很容易的。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第三是考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。指的是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和大考，比如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半期考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。一般来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这类试题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集中地体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的重点。你到了中考到了高考，你到哪儿去找最好的</w:t>
      </w:r>
      <w:r>
        <w:rPr>
          <w:rFonts w:ascii="宋体" w:eastAsia="宋体" w:hAnsi="SimSun" w:cs="宋体"/>
          <w:sz w:val="28"/>
          <w:bdr w:val="none" w:sz="0" w:space="0" w:color="auto"/>
        </w:rPr>
        <w:t>复习题</w:t>
      </w:r>
      <w:r>
        <w:rPr>
          <w:rFonts w:ascii="宋体" w:eastAsia="宋体" w:hAnsi="MS Mincho" w:cs="宋体"/>
          <w:sz w:val="28"/>
          <w:bdr w:val="none" w:sz="0" w:space="0" w:color="auto"/>
        </w:rPr>
        <w:t>呀？我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常跟我的学生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</w:t>
      </w:r>
      <w:r>
        <w:rPr>
          <w:rFonts w:ascii="宋体" w:eastAsia="宋体" w:hAnsi="SimSun" w:cs="宋体"/>
          <w:sz w:val="28"/>
          <w:bdr w:val="none" w:sz="0" w:space="0" w:color="auto"/>
        </w:rPr>
        <w:t>复习题</w:t>
      </w:r>
      <w:r>
        <w:rPr>
          <w:rFonts w:ascii="宋体" w:eastAsia="宋体" w:hAnsi="MS Mincho" w:cs="宋体"/>
          <w:sz w:val="28"/>
          <w:bdr w:val="none" w:sz="0" w:space="0" w:color="auto"/>
        </w:rPr>
        <w:t>就是你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和半期考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不要小看，它同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决定着我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，就是其他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料。比如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堂笔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本往往写有老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的一些例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，重要的一些知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候，自己找的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外的一些典型的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，也要收集起来，也要妥善保管。所以我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：学生之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差异，不是体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堂上，而是体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堂外。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堂上大家一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都在做，一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都在听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叫做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外的功夫，就是在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些地方体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于与他人交流学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，就是要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于与他人交流学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没事，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就和同学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聊、交流学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，包括帮同学解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践行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很快！你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！成功一定属于你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https://d.book118.com/897050201141006044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7050201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领导在期末班主任会议讲话稿15篇</dc:title>
  <dc:subject>在不断进步的时代，需要使用讲话稿的情境愈发增多，讲话稿包括人们在工作场合当众发表的口头讲话文稿，和参加各种社会活动所发表的讲话文稿。你知道讲话稿怎样才能写的好吗？以下是小编为大家整理的领导在期末班主任</dc:subject>
  <cp:keywords>领导在期末班主任会议讲话稿</cp:keywords>
  <cp:revision>0</cp:revision>
</cp:coreProperties>
</file>