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师读书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笔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记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</w:t>
      </w:r>
      <w:r>
        <w:rPr>
          <w:rFonts w:ascii="宋体" w:eastAsia="宋体" w:hAnsi="SimSun" w:cs="宋体"/>
          <w:sz w:val="28"/>
          <w:bdr w:val="none" w:sz="0" w:space="0" w:color="auto"/>
        </w:rPr>
        <w:t>细细</w:t>
      </w:r>
      <w:r>
        <w:rPr>
          <w:rFonts w:ascii="宋体" w:eastAsia="宋体" w:hAnsi="MS Mincho" w:cs="宋体"/>
          <w:sz w:val="28"/>
          <w:bdr w:val="none" w:sz="0" w:space="0" w:color="auto"/>
        </w:rPr>
        <w:t>地品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完一本名著后，大家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人生或者事物一定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多感想，不妨坐下来好好写写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吧。那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去写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大家整理的教</w:t>
      </w:r>
      <w:r>
        <w:rPr>
          <w:rFonts w:ascii="宋体" w:eastAsia="宋体" w:hAnsi="SimSun" w:cs="宋体"/>
          <w:sz w:val="28"/>
          <w:bdr w:val="none" w:sz="0" w:space="0" w:color="auto"/>
        </w:rPr>
        <w:t>师读书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，供大家参考借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，希望可以帮助到有需要的朋友。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师读书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</w:t>
      </w:r>
      <w:r>
        <w:rPr>
          <w:rFonts w:ascii="宋体" w:eastAsia="宋体" w:hAnsi="SimSun" w:cs="宋体"/>
          <w:sz w:val="28"/>
          <w:bdr w:val="none" w:sz="0" w:space="0" w:color="auto"/>
        </w:rPr>
        <w:t>刚刚毕业</w:t>
      </w:r>
      <w:r>
        <w:rPr>
          <w:rFonts w:ascii="宋体" w:eastAsia="宋体" w:hAnsi="MS Mincho" w:cs="宋体"/>
          <w:sz w:val="28"/>
          <w:bdr w:val="none" w:sz="0" w:space="0" w:color="auto"/>
        </w:rPr>
        <w:t>不到两年的英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是教学</w:t>
      </w:r>
      <w:r>
        <w:rPr>
          <w:rFonts w:ascii="宋体" w:eastAsia="宋体" w:hAnsi="SimSun" w:cs="宋体"/>
          <w:sz w:val="28"/>
          <w:bdr w:val="none" w:sz="0" w:space="0" w:color="auto"/>
        </w:rPr>
        <w:t>经验还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水平都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有很大的提升空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既能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提升个人的修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，也能促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一名英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各方面的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而言，想要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自我的学生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秀，首先就要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自我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得更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秀！但是，我感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自我有太多不足的方面。因此，我要学的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在太多，而又不明白从何学起。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自从加入名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工作室之后，感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有一</w:t>
      </w:r>
      <w:r>
        <w:rPr>
          <w:rFonts w:ascii="宋体" w:eastAsia="宋体" w:hAnsi="SimSun" w:cs="宋体"/>
          <w:sz w:val="28"/>
          <w:bdr w:val="none" w:sz="0" w:space="0" w:color="auto"/>
        </w:rPr>
        <w:t>盏</w:t>
      </w:r>
      <w:r>
        <w:rPr>
          <w:rFonts w:ascii="宋体" w:eastAsia="宋体" w:hAnsi="MS Mincho" w:cs="宋体"/>
          <w:sz w:val="28"/>
          <w:bdr w:val="none" w:sz="0" w:space="0" w:color="auto"/>
        </w:rPr>
        <w:t>明灯指引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我并且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我在教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道路上有了前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的方向。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自我成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一名更合格甚至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，我利用将近一个月的寒假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自我冲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，我看了一些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于《新教育》、《新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准》和《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的推荐》等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籍，但是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我印象最深刻的是《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的推荐》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，我从中受益匪浅。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的推荐》是一本十分好的指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教育理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然不是什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很有名的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，但是它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了我极大的启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和深深的感触。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提出了一百条推荐，并且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一条推荐都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到一个老</w:t>
      </w:r>
      <w:r>
        <w:rPr>
          <w:rFonts w:ascii="宋体" w:eastAsia="宋体" w:hAnsi="SimSun" w:cs="宋体"/>
          <w:sz w:val="28"/>
          <w:bdr w:val="none" w:sz="0" w:space="0" w:color="auto"/>
        </w:rPr>
        <w:t>师经</w:t>
      </w:r>
      <w:r>
        <w:rPr>
          <w:rFonts w:ascii="宋体" w:eastAsia="宋体" w:hAnsi="MS Mincho" w:cs="宋体"/>
          <w:sz w:val="28"/>
          <w:bdr w:val="none" w:sz="0" w:space="0" w:color="auto"/>
        </w:rPr>
        <w:t>常会遇到的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，与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生活中遇到的典型事例相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合，加上精辟的理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分析，我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自内心的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是一本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于一名想要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比如，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霍姆林斯基教育教学中的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例，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我从中真的学到很多，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未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，但却受益匪浅。在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霍姆林斯基在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多条推荐中都提到，教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要提高自我的教育素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，就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必要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、再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。要把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当作第一精神需要，当作</w:t>
      </w:r>
      <w:r>
        <w:rPr>
          <w:rFonts w:ascii="宋体" w:eastAsia="宋体" w:hAnsi="SimSun" w:cs="宋体"/>
          <w:sz w:val="28"/>
          <w:bdr w:val="none" w:sz="0" w:space="0" w:color="auto"/>
        </w:rPr>
        <w:t>饥饿</w:t>
      </w:r>
      <w:r>
        <w:rPr>
          <w:rFonts w:ascii="宋体" w:eastAsia="宋体" w:hAnsi="MS Mincho" w:cs="宋体"/>
          <w:sz w:val="28"/>
          <w:bdr w:val="none" w:sz="0" w:space="0" w:color="auto"/>
        </w:rPr>
        <w:t>者的食物。教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要不断培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自我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趣，要喜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博</w:t>
      </w:r>
      <w:r>
        <w:rPr>
          <w:rFonts w:ascii="宋体" w:eastAsia="宋体" w:hAnsi="SimSun" w:cs="宋体"/>
          <w:sz w:val="28"/>
          <w:bdr w:val="none" w:sz="0" w:space="0" w:color="auto"/>
        </w:rPr>
        <w:t>览</w:t>
      </w:r>
      <w:r>
        <w:rPr>
          <w:rFonts w:ascii="宋体" w:eastAsia="宋体" w:hAnsi="MS Mincho" w:cs="宋体"/>
          <w:sz w:val="28"/>
          <w:bdr w:val="none" w:sz="0" w:space="0" w:color="auto"/>
        </w:rPr>
        <w:t>群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，要能在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本面前静下心来，善于</w:t>
      </w:r>
      <w:r>
        <w:rPr>
          <w:rFonts w:ascii="宋体" w:eastAsia="宋体" w:hAnsi="SimSun" w:cs="宋体"/>
          <w:sz w:val="28"/>
          <w:bdr w:val="none" w:sz="0" w:space="0" w:color="auto"/>
        </w:rPr>
        <w:t>对书</w:t>
      </w:r>
      <w:r>
        <w:rPr>
          <w:rFonts w:ascii="宋体" w:eastAsia="宋体" w:hAnsi="MS Mincho" w:cs="宋体"/>
          <w:sz w:val="28"/>
          <w:bdr w:val="none" w:sz="0" w:space="0" w:color="auto"/>
        </w:rPr>
        <w:t>本中的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料深入地思考。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学生一杯水，教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有一桶水。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句</w:t>
      </w:r>
      <w:r>
        <w:rPr>
          <w:rFonts w:ascii="宋体" w:eastAsia="宋体" w:hAnsi="SimSun" w:cs="宋体"/>
          <w:sz w:val="28"/>
          <w:bdr w:val="none" w:sz="0" w:space="0" w:color="auto"/>
        </w:rPr>
        <w:t>话发</w:t>
      </w:r>
      <w:r>
        <w:rPr>
          <w:rFonts w:ascii="宋体" w:eastAsia="宋体" w:hAnsi="MS Mincho" w:cs="宋体"/>
          <w:sz w:val="28"/>
          <w:bdr w:val="none" w:sz="0" w:space="0" w:color="auto"/>
        </w:rPr>
        <w:t>人深省，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我从本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悟了一些教育技巧的奥秘。</w:t>
      </w:r>
      <w:r>
        <w:rPr>
          <w:rFonts w:ascii="宋体" w:eastAsia="宋体" w:hAnsi="SimSun" w:cs="宋体"/>
          <w:sz w:val="28"/>
          <w:bdr w:val="none" w:sz="0" w:space="0" w:color="auto"/>
        </w:rPr>
        <w:t>这话</w:t>
      </w:r>
      <w:r>
        <w:rPr>
          <w:rFonts w:ascii="宋体" w:eastAsia="宋体" w:hAnsi="MS Mincho" w:cs="宋体"/>
          <w:sz w:val="28"/>
          <w:bdr w:val="none" w:sz="0" w:space="0" w:color="auto"/>
        </w:rPr>
        <w:t>固然有道理，但一桶水如不添加，也有用尽的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候。比如，上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候，一个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不只是有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本上的知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，肚子里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装有其他的知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，即使不喜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的学生也会因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你而喜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上英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。确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学生的那点基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，只是</w:t>
      </w:r>
      <w:r>
        <w:rPr>
          <w:rFonts w:ascii="宋体" w:eastAsia="宋体" w:hAnsi="SimSun" w:cs="宋体"/>
          <w:sz w:val="28"/>
          <w:bdr w:val="none" w:sz="0" w:space="0" w:color="auto"/>
        </w:rPr>
        <w:t>沧</w:t>
      </w:r>
      <w:r>
        <w:rPr>
          <w:rFonts w:ascii="宋体" w:eastAsia="宋体" w:hAnsi="MS Mincho" w:cs="宋体"/>
          <w:sz w:val="28"/>
          <w:bdr w:val="none" w:sz="0" w:space="0" w:color="auto"/>
        </w:rPr>
        <w:t>海一粟，教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要想提高自我的教育水平，在教学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游刃有余，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就需要持之以恒地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那些教育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著，从而不断地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充自我知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储备</w:t>
      </w:r>
      <w:r>
        <w:rPr>
          <w:rFonts w:ascii="宋体" w:eastAsia="宋体" w:hAnsi="MS Mincho" w:cs="宋体"/>
          <w:sz w:val="28"/>
          <w:bdr w:val="none" w:sz="0" w:space="0" w:color="auto"/>
        </w:rPr>
        <w:t>能量，使自我的知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海洋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得越来越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广。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生活中，我了解到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多老</w:t>
      </w:r>
      <w:r>
        <w:rPr>
          <w:rFonts w:ascii="宋体" w:eastAsia="宋体" w:hAnsi="SimSun" w:cs="宋体"/>
          <w:sz w:val="28"/>
          <w:bdr w:val="none" w:sz="0" w:space="0" w:color="auto"/>
        </w:rPr>
        <w:t>师经过</w:t>
      </w:r>
      <w:r>
        <w:rPr>
          <w:rFonts w:ascii="宋体" w:eastAsia="宋体" w:hAnsi="MS Mincho" w:cs="宋体"/>
          <w:sz w:val="28"/>
          <w:bdr w:val="none" w:sz="0" w:space="0" w:color="auto"/>
        </w:rPr>
        <w:t>多年的教学，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自我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所教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料已</w:t>
      </w:r>
      <w:r>
        <w:rPr>
          <w:rFonts w:ascii="宋体" w:eastAsia="宋体" w:hAnsi="SimSun" w:cs="宋体"/>
          <w:sz w:val="28"/>
          <w:bdr w:val="none" w:sz="0" w:space="0" w:color="auto"/>
        </w:rPr>
        <w:t>烂</w:t>
      </w:r>
      <w:r>
        <w:rPr>
          <w:rFonts w:ascii="宋体" w:eastAsia="宋体" w:hAnsi="MS Mincho" w:cs="宋体"/>
          <w:sz w:val="28"/>
          <w:bdr w:val="none" w:sz="0" w:space="0" w:color="auto"/>
        </w:rPr>
        <w:t>熟于心，没必要再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真努力地学什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西。我是很不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同有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想法的老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。首先，我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得一名老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越丰富，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起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料就越生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搞笑，而学生的思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也就越容易跟上老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；其次，随着信息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代的不断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是需要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更新的，老的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会被淘汰的；最后但不只是只有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一点，就是教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在不断学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身体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sz w:val="28"/>
          <w:bdr w:val="none" w:sz="0" w:space="0" w:color="auto"/>
        </w:rPr>
        <w:t>程的同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才能更加理解学生的学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sz w:val="28"/>
          <w:bdr w:val="none" w:sz="0" w:space="0" w:color="auto"/>
        </w:rPr>
        <w:t>程。在制定学</w:t>
      </w:r>
      <w:r>
        <w:rPr>
          <w:rFonts w:ascii="宋体" w:eastAsia="宋体" w:hAnsi="SimSun" w:cs="宋体"/>
          <w:sz w:val="28"/>
          <w:bdr w:val="none" w:sz="0" w:space="0" w:color="auto"/>
        </w:rPr>
        <w:t>习计</w:t>
      </w:r>
      <w:r>
        <w:rPr>
          <w:rFonts w:ascii="宋体" w:eastAsia="宋体" w:hAnsi="MS Mincho" w:cs="宋体"/>
          <w:sz w:val="28"/>
          <w:bdr w:val="none" w:sz="0" w:space="0" w:color="auto"/>
        </w:rPr>
        <w:t>划，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程中才能更容易做出与学生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的相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合的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策。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没有理由停止学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或放松学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就正是在不断的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一个人只有不停地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，才能从知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的海洋里汲取更多的</w:t>
      </w:r>
      <w:r>
        <w:rPr>
          <w:rFonts w:ascii="宋体" w:eastAsia="宋体" w:hAnsi="SimSun" w:cs="宋体"/>
          <w:sz w:val="28"/>
          <w:bdr w:val="none" w:sz="0" w:space="0" w:color="auto"/>
        </w:rPr>
        <w:t>营养</w:t>
      </w:r>
      <w:r>
        <w:rPr>
          <w:rFonts w:ascii="宋体" w:eastAsia="宋体" w:hAnsi="MS Mincho" w:cs="宋体"/>
          <w:sz w:val="28"/>
          <w:bdr w:val="none" w:sz="0" w:space="0" w:color="auto"/>
        </w:rPr>
        <w:t>，才能不断地充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头脑</w:t>
      </w:r>
      <w:r>
        <w:rPr>
          <w:rFonts w:ascii="宋体" w:eastAsia="宋体" w:hAnsi="MS Mincho" w:cs="宋体"/>
          <w:sz w:val="28"/>
          <w:bdr w:val="none" w:sz="0" w:space="0" w:color="auto"/>
        </w:rPr>
        <w:t>，提升我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的思想，才能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们摆</w:t>
      </w:r>
      <w:r>
        <w:rPr>
          <w:rFonts w:ascii="宋体" w:eastAsia="宋体" w:hAnsi="MS Mincho" w:cs="宋体"/>
          <w:sz w:val="28"/>
          <w:bdr w:val="none" w:sz="0" w:space="0" w:color="auto"/>
        </w:rPr>
        <w:t>脱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坐吃山空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无物可教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到用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方恨少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尴</w:t>
      </w:r>
      <w:r>
        <w:rPr>
          <w:rFonts w:ascii="宋体" w:eastAsia="宋体" w:hAnsi="MS Mincho" w:cs="宋体"/>
          <w:sz w:val="28"/>
          <w:bdr w:val="none" w:sz="0" w:space="0" w:color="auto"/>
        </w:rPr>
        <w:t>尬境地！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霍姆林斯基</w:t>
      </w:r>
      <w:r>
        <w:rPr>
          <w:rFonts w:ascii="宋体" w:eastAsia="宋体" w:hAnsi="SimSun" w:cs="宋体"/>
          <w:sz w:val="28"/>
          <w:bdr w:val="none" w:sz="0" w:space="0" w:color="auto"/>
        </w:rPr>
        <w:t>说过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一个真正的人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当在灵魂深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有一份精神宝藏，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就是他通宵达旦地</w:t>
      </w:r>
      <w:r>
        <w:rPr>
          <w:rFonts w:ascii="宋体" w:eastAsia="宋体" w:hAnsi="SimSun" w:cs="宋体"/>
          <w:sz w:val="28"/>
          <w:bdr w:val="none" w:sz="0" w:space="0" w:color="auto"/>
        </w:rPr>
        <w:t>读过</w:t>
      </w:r>
      <w:r>
        <w:rPr>
          <w:rFonts w:ascii="宋体" w:eastAsia="宋体" w:hAnsi="MS Mincho" w:cs="宋体"/>
          <w:sz w:val="28"/>
          <w:bdr w:val="none" w:sz="0" w:space="0" w:color="auto"/>
        </w:rPr>
        <w:t>一二百本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透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的推荐》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，尤其是年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更要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持不懈地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教育名家的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，吸</w:t>
      </w:r>
      <w:r>
        <w:rPr>
          <w:rFonts w:ascii="宋体" w:eastAsia="宋体" w:hAnsi="SimSun" w:cs="宋体"/>
          <w:sz w:val="28"/>
          <w:bdr w:val="none" w:sz="0" w:space="0" w:color="auto"/>
        </w:rPr>
        <w:t>纳</w:t>
      </w:r>
      <w:r>
        <w:rPr>
          <w:rFonts w:ascii="宋体" w:eastAsia="宋体" w:hAnsi="MS Mincho" w:cs="宋体"/>
          <w:sz w:val="28"/>
          <w:bdr w:val="none" w:sz="0" w:space="0" w:color="auto"/>
        </w:rPr>
        <w:t>各家思想之所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自我的教育教学工作服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，提高自我的教育教学水平而努力。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师读书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新学年九月份，《致教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》是我入手就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的第一本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该书</w:t>
      </w:r>
      <w:r>
        <w:rPr>
          <w:rFonts w:ascii="宋体" w:eastAsia="宋体" w:hAnsi="MS Mincho" w:cs="宋体"/>
          <w:sz w:val="28"/>
          <w:bdr w:val="none" w:sz="0" w:space="0" w:color="auto"/>
        </w:rPr>
        <w:t>是由新教育</w:t>
      </w:r>
      <w:r>
        <w:rPr>
          <w:rFonts w:ascii="宋体" w:eastAsia="宋体" w:hAnsi="SimSun" w:cs="宋体"/>
          <w:sz w:val="28"/>
          <w:bdr w:val="none" w:sz="0" w:space="0" w:color="auto"/>
        </w:rPr>
        <w:t>实验发</w:t>
      </w:r>
      <w:r>
        <w:rPr>
          <w:rFonts w:ascii="宋体" w:eastAsia="宋体" w:hAnsi="MS Mincho" w:cs="宋体"/>
          <w:sz w:val="28"/>
          <w:bdr w:val="none" w:sz="0" w:space="0" w:color="auto"/>
        </w:rPr>
        <w:t>起人朱永新老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所著，以回答老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来信的方式展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许这</w:t>
      </w:r>
      <w:r>
        <w:rPr>
          <w:rFonts w:ascii="宋体" w:eastAsia="宋体" w:hAnsi="MS Mincho" w:cs="宋体"/>
          <w:sz w:val="28"/>
          <w:bdr w:val="none" w:sz="0" w:space="0" w:color="auto"/>
        </w:rPr>
        <w:t>就是以《致教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》命名的</w:t>
      </w:r>
      <w:r>
        <w:rPr>
          <w:rFonts w:ascii="宋体" w:eastAsia="宋体" w:hAnsi="SimSun" w:cs="宋体"/>
          <w:sz w:val="28"/>
          <w:bdr w:val="none" w:sz="0" w:space="0" w:color="auto"/>
        </w:rPr>
        <w:t>缘</w:t>
      </w:r>
      <w:r>
        <w:rPr>
          <w:rFonts w:ascii="宋体" w:eastAsia="宋体" w:hAnsi="MS Mincho" w:cs="宋体"/>
          <w:sz w:val="28"/>
          <w:bdr w:val="none" w:sz="0" w:space="0" w:color="auto"/>
        </w:rPr>
        <w:t>由之一吧。全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共分四个部分，它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是：第一</w:t>
      </w:r>
      <w:r>
        <w:rPr>
          <w:rFonts w:ascii="宋体" w:eastAsia="宋体" w:hAnsi="SimSun" w:cs="宋体"/>
          <w:sz w:val="28"/>
          <w:bdr w:val="none" w:sz="0" w:space="0" w:color="auto"/>
        </w:rPr>
        <w:t>辑给</w:t>
      </w:r>
      <w:r>
        <w:rPr>
          <w:rFonts w:ascii="宋体" w:eastAsia="宋体" w:hAnsi="MS Mincho" w:cs="宋体"/>
          <w:sz w:val="28"/>
          <w:bdr w:val="none" w:sz="0" w:space="0" w:color="auto"/>
        </w:rPr>
        <w:t>我一个做教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的理由；第二</w:t>
      </w:r>
      <w:r>
        <w:rPr>
          <w:rFonts w:ascii="宋体" w:eastAsia="宋体" w:hAnsi="SimSun" w:cs="宋体"/>
          <w:sz w:val="28"/>
          <w:bdr w:val="none" w:sz="0" w:space="0" w:color="auto"/>
        </w:rPr>
        <w:t>辑</w:t>
      </w:r>
      <w:r>
        <w:rPr>
          <w:rFonts w:ascii="宋体" w:eastAsia="宋体" w:hAnsi="MS Mincho" w:cs="宋体"/>
          <w:sz w:val="28"/>
          <w:bdr w:val="none" w:sz="0" w:space="0" w:color="auto"/>
        </w:rPr>
        <w:t>借我一双好教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的慧眼；第三</w:t>
      </w:r>
      <w:r>
        <w:rPr>
          <w:rFonts w:ascii="宋体" w:eastAsia="宋体" w:hAnsi="SimSun" w:cs="宋体"/>
          <w:sz w:val="28"/>
          <w:bdr w:val="none" w:sz="0" w:space="0" w:color="auto"/>
        </w:rPr>
        <w:t>辑</w:t>
      </w:r>
      <w:r>
        <w:rPr>
          <w:rFonts w:ascii="宋体" w:eastAsia="宋体" w:hAnsi="MS Mincho" w:cs="宋体"/>
          <w:sz w:val="28"/>
          <w:bdr w:val="none" w:sz="0" w:space="0" w:color="auto"/>
        </w:rPr>
        <w:t>愿我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写一部教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的生命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奇；第四</w:t>
      </w:r>
      <w:r>
        <w:rPr>
          <w:rFonts w:ascii="宋体" w:eastAsia="宋体" w:hAnsi="SimSun" w:cs="宋体"/>
          <w:sz w:val="28"/>
          <w:bdr w:val="none" w:sz="0" w:space="0" w:color="auto"/>
        </w:rPr>
        <w:t>辑让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们过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幸福完整的教育生活。通</w:t>
      </w:r>
      <w:r>
        <w:rPr>
          <w:rFonts w:ascii="宋体" w:eastAsia="宋体" w:hAnsi="SimSun" w:cs="宋体"/>
          <w:sz w:val="28"/>
          <w:bdr w:val="none" w:sz="0" w:space="0" w:color="auto"/>
        </w:rPr>
        <w:t>过阅读</w:t>
      </w:r>
      <w:r>
        <w:rPr>
          <w:rFonts w:ascii="宋体" w:eastAsia="宋体" w:hAnsi="MS Mincho" w:cs="宋体"/>
          <w:sz w:val="28"/>
          <w:bdr w:val="none" w:sz="0" w:space="0" w:color="auto"/>
        </w:rPr>
        <w:t>此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，我受益匪浅。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未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此</w:t>
      </w:r>
      <w:r>
        <w:rPr>
          <w:rFonts w:ascii="宋体" w:eastAsia="宋体" w:hAnsi="SimSun" w:cs="宋体"/>
          <w:sz w:val="28"/>
          <w:bdr w:val="none" w:sz="0" w:space="0" w:color="auto"/>
        </w:rPr>
        <w:t>书时</w:t>
      </w:r>
      <w:r>
        <w:rPr>
          <w:rFonts w:ascii="宋体" w:eastAsia="宋体" w:hAnsi="MS Mincho" w:cs="宋体"/>
          <w:sz w:val="28"/>
          <w:bdr w:val="none" w:sz="0" w:space="0" w:color="auto"/>
        </w:rPr>
        <w:t>，我只是把教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当作是一份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家糊口的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完此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后，我把教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等同于教育，看作是一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波</w:t>
      </w:r>
      <w:r>
        <w:rPr>
          <w:rFonts w:ascii="宋体" w:eastAsia="宋体" w:hAnsi="SimSun" w:cs="宋体"/>
          <w:sz w:val="28"/>
          <w:bdr w:val="none" w:sz="0" w:space="0" w:color="auto"/>
        </w:rPr>
        <w:t>澜</w:t>
      </w:r>
      <w:r>
        <w:rPr>
          <w:rFonts w:ascii="宋体" w:eastAsia="宋体" w:hAnsi="MS Mincho" w:cs="宋体"/>
          <w:sz w:val="28"/>
          <w:bdr w:val="none" w:sz="0" w:space="0" w:color="auto"/>
        </w:rPr>
        <w:t>壮</w:t>
      </w:r>
      <w:r>
        <w:rPr>
          <w:rFonts w:ascii="宋体" w:eastAsia="宋体" w:hAnsi="SimSun" w:cs="宋体"/>
          <w:sz w:val="28"/>
          <w:bdr w:val="none" w:sz="0" w:space="0" w:color="auto"/>
        </w:rPr>
        <w:t>阔</w:t>
      </w:r>
      <w:r>
        <w:rPr>
          <w:rFonts w:ascii="宋体" w:eastAsia="宋体" w:hAnsi="MS Mincho" w:cs="宋体"/>
          <w:sz w:val="28"/>
          <w:bdr w:val="none" w:sz="0" w:space="0" w:color="auto"/>
        </w:rPr>
        <w:t>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。当我只想着自己的付出与回</w:t>
      </w:r>
      <w:r>
        <w:rPr>
          <w:rFonts w:ascii="宋体" w:eastAsia="宋体" w:hAnsi="SimSun" w:cs="宋体"/>
          <w:sz w:val="28"/>
          <w:bdr w:val="none" w:sz="0" w:space="0" w:color="auto"/>
        </w:rPr>
        <w:t>报时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真的是一</w:t>
      </w:r>
      <w:r>
        <w:rPr>
          <w:rFonts w:ascii="宋体" w:eastAsia="宋体" w:hAnsi="SimSun" w:cs="宋体"/>
          <w:sz w:val="28"/>
          <w:bdr w:val="none" w:sz="0" w:space="0" w:color="auto"/>
        </w:rPr>
        <w:t>种谋</w:t>
      </w:r>
      <w:r>
        <w:rPr>
          <w:rFonts w:ascii="宋体" w:eastAsia="宋体" w:hAnsi="MS Mincho" w:cs="宋体"/>
          <w:sz w:val="28"/>
          <w:bdr w:val="none" w:sz="0" w:space="0" w:color="auto"/>
        </w:rPr>
        <w:t>生手段，而且是一份不怎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谋</w:t>
      </w:r>
      <w:r>
        <w:rPr>
          <w:rFonts w:ascii="宋体" w:eastAsia="宋体" w:hAnsi="MS Mincho" w:cs="宋体"/>
          <w:sz w:val="28"/>
          <w:bdr w:val="none" w:sz="0" w:space="0" w:color="auto"/>
        </w:rPr>
        <w:t>生方式，活儿干的多，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酬得到的少。伴随着此</w:t>
      </w:r>
      <w:r>
        <w:rPr>
          <w:rFonts w:ascii="宋体" w:eastAsia="宋体" w:hAnsi="SimSun" w:cs="宋体"/>
          <w:sz w:val="28"/>
          <w:bdr w:val="none" w:sz="0" w:space="0" w:color="auto"/>
        </w:rPr>
        <w:t>书阅读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启，我的目光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始投向学生，投向一个又一个朝气蓬勃，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活可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的生命，我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改造，抑或是一</w:t>
      </w:r>
      <w:r>
        <w:rPr>
          <w:rFonts w:ascii="宋体" w:eastAsia="宋体" w:hAnsi="SimSun" w:cs="宋体"/>
          <w:sz w:val="28"/>
          <w:bdr w:val="none" w:sz="0" w:space="0" w:color="auto"/>
        </w:rPr>
        <w:t>种创</w:t>
      </w:r>
      <w:r>
        <w:rPr>
          <w:rFonts w:ascii="宋体" w:eastAsia="宋体" w:hAnsi="MS Mincho" w:cs="宋体"/>
          <w:sz w:val="28"/>
          <w:bdr w:val="none" w:sz="0" w:space="0" w:color="auto"/>
        </w:rPr>
        <w:t>造，改造的是人生</w:t>
      </w:r>
      <w:r>
        <w:rPr>
          <w:rFonts w:ascii="宋体" w:eastAsia="宋体" w:hAnsi="SimSun" w:cs="宋体"/>
          <w:sz w:val="28"/>
          <w:bdr w:val="none" w:sz="0" w:space="0" w:color="auto"/>
        </w:rPr>
        <w:t>轨</w:t>
      </w:r>
      <w:r>
        <w:rPr>
          <w:rFonts w:ascii="宋体" w:eastAsia="宋体" w:hAnsi="MS Mincho" w:cs="宋体"/>
          <w:sz w:val="28"/>
          <w:bdr w:val="none" w:sz="0" w:space="0" w:color="auto"/>
        </w:rPr>
        <w:t>迹，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造的是生命奇迹。此</w:t>
      </w:r>
      <w:r>
        <w:rPr>
          <w:rFonts w:ascii="宋体" w:eastAsia="宋体" w:hAnsi="SimSun" w:cs="宋体"/>
          <w:sz w:val="28"/>
          <w:bdr w:val="none" w:sz="0" w:space="0" w:color="auto"/>
        </w:rPr>
        <w:t>书阅毕</w:t>
      </w:r>
      <w:r>
        <w:rPr>
          <w:rFonts w:ascii="宋体" w:eastAsia="宋体" w:hAnsi="MS Mincho" w:cs="宋体"/>
          <w:sz w:val="28"/>
          <w:bdr w:val="none" w:sz="0" w:space="0" w:color="auto"/>
        </w:rPr>
        <w:t>，我的目光中又有了自己。</w:t>
      </w:r>
      <w:r>
        <w:rPr>
          <w:rFonts w:ascii="宋体" w:eastAsia="宋体" w:hAnsi="SimSun" w:cs="宋体"/>
          <w:sz w:val="28"/>
          <w:bdr w:val="none" w:sz="0" w:space="0" w:color="auto"/>
        </w:rPr>
        <w:t>这时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相随。是学生成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与老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自我成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的相伴，是</w:t>
      </w:r>
      <w:r>
        <w:rPr>
          <w:rFonts w:ascii="宋体" w:eastAsia="宋体" w:hAnsi="SimSun" w:cs="宋体"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sz w:val="28"/>
          <w:bdr w:val="none" w:sz="0" w:space="0" w:color="auto"/>
        </w:rPr>
        <w:t>醒学生价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和体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随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。于是，我理解的教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不是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向的付出与奉献，而是共生共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的人生体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。未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此</w:t>
      </w:r>
      <w:r>
        <w:rPr>
          <w:rFonts w:ascii="宋体" w:eastAsia="宋体" w:hAnsi="SimSun" w:cs="宋体"/>
          <w:sz w:val="28"/>
          <w:bdr w:val="none" w:sz="0" w:space="0" w:color="auto"/>
        </w:rPr>
        <w:t>书时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得自己是一个三十多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的暮年工匠。以后的路就是重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从前的路，就像磨道上的一</w:t>
      </w:r>
      <w:r>
        <w:rPr>
          <w:rFonts w:ascii="宋体" w:eastAsia="宋体" w:hAnsi="SimSun" w:cs="宋体"/>
          <w:sz w:val="28"/>
          <w:bdr w:val="none" w:sz="0" w:space="0" w:color="auto"/>
        </w:rPr>
        <w:t>头驴</w:t>
      </w:r>
      <w:r>
        <w:rPr>
          <w:rFonts w:ascii="宋体" w:eastAsia="宋体" w:hAnsi="MS Mincho" w:cs="宋体"/>
          <w:sz w:val="28"/>
          <w:bdr w:val="none" w:sz="0" w:space="0" w:color="auto"/>
        </w:rPr>
        <w:t>，重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往返就是天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，周而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始就是命运。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完此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后，我把以前的自己命名</w:t>
      </w:r>
      <w:r>
        <w:rPr>
          <w:rFonts w:ascii="宋体" w:eastAsia="宋体" w:hAnsi="SimSun" w:cs="宋体"/>
          <w:sz w:val="28"/>
          <w:bdr w:val="none" w:sz="0" w:space="0" w:color="auto"/>
        </w:rPr>
        <w:t>为懒</w:t>
      </w:r>
      <w:r>
        <w:rPr>
          <w:rFonts w:ascii="宋体" w:eastAsia="宋体" w:hAnsi="MS Mincho" w:cs="宋体"/>
          <w:sz w:val="28"/>
          <w:bdr w:val="none" w:sz="0" w:space="0" w:color="auto"/>
        </w:rPr>
        <w:t>惰和不思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取。由此，我想到了任</w:t>
      </w:r>
      <w:r>
        <w:rPr>
          <w:rFonts w:ascii="宋体" w:eastAsia="宋体" w:hAnsi="SimSun" w:cs="宋体"/>
          <w:sz w:val="28"/>
          <w:bdr w:val="none" w:sz="0" w:space="0" w:color="auto"/>
        </w:rPr>
        <w:t>维东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在班主任工作室成立第一次会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上所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诫</w:t>
      </w:r>
      <w:r>
        <w:rPr>
          <w:rFonts w:ascii="宋体" w:eastAsia="宋体" w:hAnsi="MS Mincho" w:cs="宋体"/>
          <w:sz w:val="28"/>
          <w:bdr w:val="none" w:sz="0" w:space="0" w:color="auto"/>
        </w:rPr>
        <w:t>我的思想一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我以极大的内心震撼，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直就是一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极大的冲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波，把我从沉睡中激醒。因此，拒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青年老成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，拒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停止生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我从今天起，重做一回学生，而且是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遥遥无期的学生。既注重学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，又注重学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后的反思；既注重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，又注重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后的感想；既注重学生工作，又注重工作后的方法与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累。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之，既要仰望星空心中有未来，又要脚踏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地手中有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未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此</w:t>
      </w:r>
      <w:r>
        <w:rPr>
          <w:rFonts w:ascii="宋体" w:eastAsia="宋体" w:hAnsi="SimSun" w:cs="宋体"/>
          <w:sz w:val="28"/>
          <w:bdr w:val="none" w:sz="0" w:space="0" w:color="auto"/>
        </w:rPr>
        <w:t>书时</w:t>
      </w:r>
      <w:r>
        <w:rPr>
          <w:rFonts w:ascii="宋体" w:eastAsia="宋体" w:hAnsi="MS Mincho" w:cs="宋体"/>
          <w:sz w:val="28"/>
          <w:bdr w:val="none" w:sz="0" w:space="0" w:color="auto"/>
        </w:rPr>
        <w:t>，我理解的教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授知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，或者是狭隘的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道、授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、解惑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了此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后，方知，教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的不只是眼前的学生，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有祖国和社会的未来。所以，只有我的家国情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才能感染和激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学生的家国情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。于是，我明白了，我心中想要的理想国和理想国公民的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子：和平、尊重、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心、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容、</w:t>
      </w:r>
      <w:r>
        <w:rPr>
          <w:rFonts w:ascii="宋体" w:eastAsia="宋体" w:hAnsi="SimSun" w:cs="宋体"/>
          <w:sz w:val="28"/>
          <w:bdr w:val="none" w:sz="0" w:space="0" w:color="auto"/>
        </w:rPr>
        <w:t>乐观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任、合作、</w:t>
      </w:r>
      <w:r>
        <w:rPr>
          <w:rFonts w:ascii="宋体" w:eastAsia="宋体" w:hAnsi="SimSun" w:cs="宋体"/>
          <w:sz w:val="28"/>
          <w:bdr w:val="none" w:sz="0" w:space="0" w:color="auto"/>
        </w:rPr>
        <w:t>谦</w:t>
      </w:r>
      <w:r>
        <w:rPr>
          <w:rFonts w:ascii="宋体" w:eastAsia="宋体" w:hAnsi="MS Mincho" w:cs="宋体"/>
          <w:sz w:val="28"/>
          <w:bdr w:val="none" w:sz="0" w:space="0" w:color="auto"/>
        </w:rPr>
        <w:t>虚、</w:t>
      </w:r>
      <w:r>
        <w:rPr>
          <w:rFonts w:ascii="宋体" w:eastAsia="宋体" w:hAnsi="SimSun" w:cs="宋体"/>
          <w:sz w:val="28"/>
          <w:bdr w:val="none" w:sz="0" w:space="0" w:color="auto"/>
        </w:rPr>
        <w:t>诚实</w:t>
      </w:r>
      <w:r>
        <w:rPr>
          <w:rFonts w:ascii="宋体" w:eastAsia="宋体" w:hAnsi="MS Mincho" w:cs="宋体"/>
          <w:sz w:val="28"/>
          <w:bdr w:val="none" w:sz="0" w:space="0" w:color="auto"/>
        </w:rPr>
        <w:t>、朴素、自由、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注、想象、宁静、勇气、敬畏、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忱、虔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、感恩、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律、反思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不能坐享其成，而是要靠我自己去塑造。而且，更可喜的是，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件事，我竟然原本就可以自己去塑造。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的祝福未来的自己能成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一名合格的人民教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师读书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后，我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得它真的是一本充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我感受最深的是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的第六部分</w:t>
      </w:r>
      <w:r>
        <w:rPr>
          <w:rFonts w:ascii="宋体" w:eastAsia="宋体" w:cs="宋体"/>
          <w:sz w:val="28"/>
          <w:bdr w:val="none" w:sz="0" w:space="0" w:color="auto"/>
        </w:rPr>
        <w:t>——“</w:t>
      </w:r>
      <w:r>
        <w:rPr>
          <w:rFonts w:ascii="宋体" w:eastAsia="宋体" w:hAnsi="MS Mincho" w:cs="宋体"/>
          <w:sz w:val="28"/>
          <w:bdr w:val="none" w:sz="0" w:space="0" w:color="auto"/>
        </w:rPr>
        <w:t>缺乏健康和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。全国人大代表、湖北省</w:t>
      </w:r>
      <w:r>
        <w:rPr>
          <w:rFonts w:ascii="宋体" w:eastAsia="宋体" w:hAnsi="SimSun" w:cs="宋体"/>
          <w:sz w:val="28"/>
          <w:bdr w:val="none" w:sz="0" w:space="0" w:color="auto"/>
        </w:rPr>
        <w:t>统计</w:t>
      </w:r>
      <w:r>
        <w:rPr>
          <w:rFonts w:ascii="宋体" w:eastAsia="宋体" w:hAnsi="MS Mincho" w:cs="宋体"/>
          <w:sz w:val="28"/>
          <w:bdr w:val="none" w:sz="0" w:space="0" w:color="auto"/>
        </w:rPr>
        <w:t>局副局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叶青同志十分担心目前的中小学教</w:t>
      </w:r>
      <w:r>
        <w:rPr>
          <w:rFonts w:ascii="宋体" w:eastAsia="宋体" w:hAnsi="SimSun" w:cs="宋体"/>
          <w:sz w:val="28"/>
          <w:bdr w:val="none" w:sz="0" w:space="0" w:color="auto"/>
        </w:rPr>
        <w:t>师队</w:t>
      </w:r>
      <w:r>
        <w:rPr>
          <w:rFonts w:ascii="宋体" w:eastAsia="宋体" w:hAnsi="MS Mincho" w:cs="宋体"/>
          <w:sz w:val="28"/>
          <w:bdr w:val="none" w:sz="0" w:space="0" w:color="auto"/>
        </w:rPr>
        <w:t>伍，但他担心的不是教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缺乏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精神和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，而是他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的生活条件。目前，社会几乎把教</w:t>
      </w:r>
      <w:r>
        <w:rPr>
          <w:rFonts w:ascii="宋体" w:eastAsia="宋体" w:hAnsi="SimSun" w:cs="宋体"/>
          <w:sz w:val="28"/>
          <w:bdr w:val="none" w:sz="0" w:space="0" w:color="auto"/>
        </w:rPr>
        <w:t>师视为</w:t>
      </w:r>
      <w:r>
        <w:rPr>
          <w:rFonts w:ascii="宋体" w:eastAsia="宋体" w:hAnsi="MS Mincho" w:cs="宋体"/>
          <w:sz w:val="28"/>
          <w:bdr w:val="none" w:sz="0" w:space="0" w:color="auto"/>
        </w:rPr>
        <w:t>神。他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拿很少的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，做很多的工作。他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不怕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苦和疲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六点到十点吃草和榨血。事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上，老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不是神。和所有人一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也是普通人。他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需要社会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，并有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自身价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的愿望。因此，无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的社会地位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利益分配，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是从人的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展和人人平等的角度来看，社会都没有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利也不可能使教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完美，教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也没有必要也不可能成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道德符号或道德奴隶。社会各界都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容的心真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地帮助我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走下圣</w:t>
      </w:r>
      <w:r>
        <w:rPr>
          <w:rFonts w:ascii="宋体" w:eastAsia="宋体" w:hAnsi="SimSun" w:cs="宋体"/>
          <w:sz w:val="28"/>
          <w:bdr w:val="none" w:sz="0" w:space="0" w:color="auto"/>
        </w:rPr>
        <w:t>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的幸运，也是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文教育的幸运。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中，作者</w:t>
      </w:r>
      <w:r>
        <w:rPr>
          <w:rFonts w:ascii="宋体" w:eastAsia="宋体" w:hAnsi="SimSun" w:cs="宋体"/>
          <w:sz w:val="28"/>
          <w:bdr w:val="none" w:sz="0" w:space="0" w:color="auto"/>
        </w:rPr>
        <w:t>还阐</w:t>
      </w:r>
      <w:r>
        <w:rPr>
          <w:rFonts w:ascii="宋体" w:eastAsia="宋体" w:hAnsi="MS Mincho" w:cs="宋体"/>
          <w:sz w:val="28"/>
          <w:bdr w:val="none" w:sz="0" w:space="0" w:color="auto"/>
        </w:rPr>
        <w:t>述了改革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来的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力。近年来，随着我国政治</w:t>
      </w:r>
      <w:r>
        <w:rPr>
          <w:rFonts w:ascii="宋体" w:eastAsia="宋体" w:hAnsi="SimSun" w:cs="宋体"/>
          <w:sz w:val="28"/>
          <w:bdr w:val="none" w:sz="0" w:space="0" w:color="auto"/>
        </w:rPr>
        <w:t>经济</w:t>
      </w:r>
      <w:r>
        <w:rPr>
          <w:rFonts w:ascii="宋体" w:eastAsia="宋体" w:hAnsi="MS Mincho" w:cs="宋体"/>
          <w:sz w:val="28"/>
          <w:bdr w:val="none" w:sz="0" w:space="0" w:color="auto"/>
        </w:rPr>
        <w:t>体制改革的深入，教育体制改革也在如火如荼地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行。从</w:t>
      </w:r>
      <w:r>
        <w:rPr>
          <w:rFonts w:ascii="宋体" w:eastAsia="宋体" w:hAnsi="SimSun" w:cs="宋体"/>
          <w:sz w:val="28"/>
          <w:bdr w:val="none" w:sz="0" w:space="0" w:color="auto"/>
        </w:rPr>
        <w:t>应试</w:t>
      </w:r>
      <w:r>
        <w:rPr>
          <w:rFonts w:ascii="宋体" w:eastAsia="宋体" w:hAnsi="MS Mincho" w:cs="宋体"/>
          <w:sz w:val="28"/>
          <w:bdr w:val="none" w:sz="0" w:space="0" w:color="auto"/>
        </w:rPr>
        <w:t>教育到素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教育的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不同于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、研究性学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、校本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开发</w:t>
      </w:r>
      <w:r>
        <w:rPr>
          <w:rFonts w:ascii="宋体" w:eastAsia="宋体" w:hAnsi="MS Mincho" w:cs="宋体"/>
          <w:sz w:val="28"/>
          <w:bdr w:val="none" w:sz="0" w:space="0" w:color="auto"/>
        </w:rPr>
        <w:t>和新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程改革。然而，教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在完成一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改革之前，往往必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另一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改革。教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整天疲</w:t>
      </w:r>
      <w:r>
        <w:rPr>
          <w:rFonts w:ascii="宋体" w:eastAsia="宋体" w:hAnsi="SimSun" w:cs="宋体"/>
          <w:sz w:val="28"/>
          <w:bdr w:val="none" w:sz="0" w:space="0" w:color="auto"/>
        </w:rPr>
        <w:t>惫</w:t>
      </w:r>
      <w:r>
        <w:rPr>
          <w:rFonts w:ascii="宋体" w:eastAsia="宋体" w:hAnsi="MS Mincho" w:cs="宋体"/>
          <w:sz w:val="28"/>
          <w:bdr w:val="none" w:sz="0" w:space="0" w:color="auto"/>
        </w:rPr>
        <w:t>不堪，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改革最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都落在了教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身上，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使得教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的身心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担越来越重。当前，随着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程改革的深入，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着前所未有的挑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该书还</w:t>
      </w:r>
      <w:r>
        <w:rPr>
          <w:rFonts w:ascii="宋体" w:eastAsia="宋体" w:hAnsi="MS Mincho" w:cs="宋体"/>
          <w:sz w:val="28"/>
          <w:bdr w:val="none" w:sz="0" w:space="0" w:color="auto"/>
        </w:rPr>
        <w:t>指出，沉重不是教育的本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，憔悴也不是教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的本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深入探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中国教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缺乏什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，并从不同的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和思考。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师读书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近期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的刘慈欣的第二本科幻短篇，篇幅短小却韵味十足，情</w:t>
      </w:r>
      <w:r>
        <w:rPr>
          <w:rFonts w:ascii="宋体" w:eastAsia="宋体" w:hAnsi="SimSun" w:cs="宋体"/>
          <w:sz w:val="28"/>
          <w:bdr w:val="none" w:sz="0" w:space="0" w:color="auto"/>
        </w:rPr>
        <w:t>节设</w:t>
      </w:r>
      <w:r>
        <w:rPr>
          <w:rFonts w:ascii="宋体" w:eastAsia="宋体" w:hAnsi="MS Mincho" w:cs="宋体"/>
          <w:sz w:val="28"/>
          <w:bdr w:val="none" w:sz="0" w:space="0" w:color="auto"/>
        </w:rPr>
        <w:t>置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但回味悠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，巧妙地将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与科幻有机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合起来，于无声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彰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了人性的愚昧无知，以及教育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承即使如星点火苗也充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着燎原人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福祉的能量，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人以莫大的希望，而在两代生命体之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充当知</w:t>
      </w:r>
      <w:r>
        <w:rPr>
          <w:rFonts w:ascii="宋体" w:eastAsia="宋体" w:hAnsi="SimSun" w:cs="宋体"/>
          <w:sz w:val="28"/>
          <w:bdr w:val="none" w:sz="0" w:space="0" w:color="auto"/>
        </w:rPr>
        <w:t>识传递</w:t>
      </w:r>
      <w:r>
        <w:rPr>
          <w:rFonts w:ascii="宋体" w:eastAsia="宋体" w:hAnsi="MS Mincho" w:cs="宋体"/>
          <w:sz w:val="28"/>
          <w:bdr w:val="none" w:sz="0" w:space="0" w:color="auto"/>
        </w:rPr>
        <w:t>媒介的个体，即教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牛</w:t>
      </w:r>
      <w:r>
        <w:rPr>
          <w:rFonts w:ascii="宋体" w:eastAsia="宋体" w:hAnsi="SimSun" w:cs="宋体"/>
          <w:sz w:val="28"/>
          <w:bdr w:val="none" w:sz="0" w:space="0" w:color="auto"/>
        </w:rPr>
        <w:t>顿</w:t>
      </w:r>
      <w:r>
        <w:rPr>
          <w:rFonts w:ascii="宋体" w:eastAsia="宋体" w:hAnsi="MS Mincho" w:cs="宋体"/>
          <w:sz w:val="28"/>
          <w:bdr w:val="none" w:sz="0" w:space="0" w:color="auto"/>
        </w:rPr>
        <w:t>第一定律：任何物体都要保持匀速直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或静止状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，直到外力迫使它改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状</w:t>
      </w:r>
      <w:r>
        <w:rPr>
          <w:rFonts w:ascii="宋体" w:eastAsia="宋体" w:hAnsi="SimSun" w:cs="宋体"/>
          <w:sz w:val="28"/>
          <w:bdr w:val="none" w:sz="0" w:space="0" w:color="auto"/>
        </w:rPr>
        <w:t>态为</w:t>
      </w:r>
      <w:r>
        <w:rPr>
          <w:rFonts w:ascii="宋体" w:eastAsia="宋体" w:hAnsi="MS Mincho" w:cs="宋体"/>
          <w:sz w:val="28"/>
          <w:bdr w:val="none" w:sz="0" w:space="0" w:color="auto"/>
        </w:rPr>
        <w:t>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李老</w:t>
      </w:r>
      <w:r>
        <w:rPr>
          <w:rFonts w:ascii="宋体" w:eastAsia="宋体" w:hAnsi="SimSun" w:cs="宋体"/>
          <w:sz w:val="28"/>
          <w:bdr w:val="none" w:sz="0" w:space="0" w:color="auto"/>
        </w:rPr>
        <w:t>师带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恩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的承</w:t>
      </w:r>
      <w:r>
        <w:rPr>
          <w:rFonts w:ascii="宋体" w:eastAsia="宋体" w:hAnsi="SimSun" w:cs="宋体"/>
          <w:sz w:val="28"/>
          <w:bdr w:val="none" w:sz="0" w:space="0" w:color="auto"/>
        </w:rPr>
        <w:t>诺</w:t>
      </w:r>
      <w:r>
        <w:rPr>
          <w:rFonts w:ascii="宋体" w:eastAsia="宋体" w:hAnsi="MS Mincho" w:cs="宋体"/>
          <w:sz w:val="28"/>
          <w:bdr w:val="none" w:sz="0" w:space="0" w:color="auto"/>
        </w:rPr>
        <w:t>和信念留守在</w:t>
      </w:r>
      <w:r>
        <w:rPr>
          <w:rFonts w:ascii="宋体" w:eastAsia="宋体" w:hAnsi="SimSun" w:cs="宋体"/>
          <w:sz w:val="28"/>
          <w:bdr w:val="none" w:sz="0" w:space="0" w:color="auto"/>
        </w:rPr>
        <w:t>穷乡</w:t>
      </w:r>
      <w:r>
        <w:rPr>
          <w:rFonts w:ascii="宋体" w:eastAsia="宋体" w:hAnsi="MS Mincho" w:cs="宋体"/>
          <w:sz w:val="28"/>
          <w:bdr w:val="none" w:sz="0" w:space="0" w:color="auto"/>
        </w:rPr>
        <w:t>僻壤的山村，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尽一生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持用自己的知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和力量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去点燃孩子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心中的科学和文明的火苗。他也想一直保持教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育人的匀速运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，无奈生活的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力，身体的病痛和村民的愚昧都成了极大的阻力，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授知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程异常</w:t>
      </w:r>
      <w:r>
        <w:rPr>
          <w:rFonts w:ascii="宋体" w:eastAsia="宋体" w:hAnsi="SimSun" w:cs="宋体"/>
          <w:sz w:val="28"/>
          <w:bdr w:val="none" w:sz="0" w:space="0" w:color="auto"/>
        </w:rPr>
        <w:t>艰难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牛</w:t>
      </w:r>
      <w:r>
        <w:rPr>
          <w:rFonts w:ascii="宋体" w:eastAsia="宋体" w:hAnsi="SimSun" w:cs="宋体"/>
          <w:sz w:val="28"/>
          <w:bdr w:val="none" w:sz="0" w:space="0" w:color="auto"/>
        </w:rPr>
        <w:t>顿</w:t>
      </w:r>
      <w:r>
        <w:rPr>
          <w:rFonts w:ascii="宋体" w:eastAsia="宋体" w:hAnsi="MS Mincho" w:cs="宋体"/>
          <w:sz w:val="28"/>
          <w:bdr w:val="none" w:sz="0" w:space="0" w:color="auto"/>
        </w:rPr>
        <w:t>第二定律：一个物体的加速度，与它所受的力成正比，与它的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量成反比。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里提到的人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普遍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还处</w:t>
      </w:r>
      <w:r>
        <w:rPr>
          <w:rFonts w:ascii="宋体" w:eastAsia="宋体" w:hAnsi="MS Mincho" w:cs="宋体"/>
          <w:sz w:val="28"/>
          <w:bdr w:val="none" w:sz="0" w:space="0" w:color="auto"/>
        </w:rPr>
        <w:t>于愚昧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段的小山村，想要推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的普及是件非常困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的事情，物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匮</w:t>
      </w:r>
      <w:r>
        <w:rPr>
          <w:rFonts w:ascii="宋体" w:eastAsia="宋体" w:hAnsi="MS Mincho" w:cs="宋体"/>
          <w:sz w:val="28"/>
          <w:bdr w:val="none" w:sz="0" w:space="0" w:color="auto"/>
        </w:rPr>
        <w:t>乏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村民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需要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求立竿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影的小富即安，百年大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，教育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本，教育大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师为</w:t>
      </w:r>
      <w:r>
        <w:rPr>
          <w:rFonts w:ascii="宋体" w:eastAsia="宋体" w:hAnsi="MS Mincho" w:cs="宋体"/>
          <w:sz w:val="28"/>
          <w:bdr w:val="none" w:sz="0" w:space="0" w:color="auto"/>
        </w:rPr>
        <w:t>本，而要提高教育的加速度，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教育和教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的扶持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在必行。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者，所以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道授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解惑也。古往今来，老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灵魂的工程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学生走出矇昧混沌状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的启明星，犹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在我人生中予我</w:t>
      </w:r>
      <w:r>
        <w:rPr>
          <w:rFonts w:ascii="宋体" w:eastAsia="宋体" w:hAnsi="SimSun" w:cs="宋体"/>
          <w:sz w:val="28"/>
          <w:bdr w:val="none" w:sz="0" w:space="0" w:color="auto"/>
        </w:rPr>
        <w:t>谆谆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循循善</w:t>
      </w:r>
      <w:r>
        <w:rPr>
          <w:rFonts w:ascii="宋体" w:eastAsia="宋体" w:hAnsi="SimSun" w:cs="宋体"/>
          <w:sz w:val="28"/>
          <w:bdr w:val="none" w:sz="0" w:space="0" w:color="auto"/>
        </w:rPr>
        <w:t>诱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师长们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切温厚因材施教，或坦率真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鼓励回响，或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严厉</w:t>
      </w:r>
      <w:r>
        <w:rPr>
          <w:rFonts w:ascii="宋体" w:eastAsia="宋体" w:hAnsi="MS Mincho" w:cs="宋体"/>
          <w:sz w:val="28"/>
          <w:bdr w:val="none" w:sz="0" w:space="0" w:color="auto"/>
        </w:rPr>
        <w:t>良苦用心，更有激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文字引</w:t>
      </w:r>
      <w:r>
        <w:rPr>
          <w:rFonts w:ascii="宋体" w:eastAsia="宋体" w:hAnsi="SimSun" w:cs="宋体"/>
          <w:sz w:val="28"/>
          <w:bdr w:val="none" w:sz="0" w:space="0" w:color="auto"/>
        </w:rPr>
        <w:t>发创</w:t>
      </w:r>
      <w:r>
        <w:rPr>
          <w:rFonts w:ascii="宋体" w:eastAsia="宋体" w:hAnsi="MS Mincho" w:cs="宋体"/>
          <w:sz w:val="28"/>
          <w:bdr w:val="none" w:sz="0" w:space="0" w:color="auto"/>
        </w:rPr>
        <w:t>意和遐想。我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遨游在知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的宇宙中，看穹宇包</w:t>
      </w:r>
      <w:r>
        <w:rPr>
          <w:rFonts w:ascii="宋体" w:eastAsia="宋体" w:hAnsi="SimSun" w:cs="宋体"/>
          <w:sz w:val="28"/>
          <w:bdr w:val="none" w:sz="0" w:space="0" w:color="auto"/>
        </w:rPr>
        <w:t>罗</w:t>
      </w:r>
      <w:r>
        <w:rPr>
          <w:rFonts w:ascii="宋体" w:eastAsia="宋体" w:hAnsi="MS Mincho" w:cs="宋体"/>
          <w:sz w:val="28"/>
          <w:bdr w:val="none" w:sz="0" w:space="0" w:color="auto"/>
        </w:rPr>
        <w:t>万象，勃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上九天</w:t>
      </w:r>
      <w:r>
        <w:rPr>
          <w:rFonts w:ascii="宋体" w:eastAsia="宋体" w:hAnsi="SimSun" w:cs="宋体"/>
          <w:sz w:val="28"/>
          <w:bdr w:val="none" w:sz="0" w:space="0" w:color="auto"/>
        </w:rPr>
        <w:t>揽</w:t>
      </w:r>
      <w:r>
        <w:rPr>
          <w:rFonts w:ascii="宋体" w:eastAsia="宋体" w:hAnsi="MS Mincho" w:cs="宋体"/>
          <w:sz w:val="28"/>
          <w:bdr w:val="none" w:sz="0" w:space="0" w:color="auto"/>
        </w:rPr>
        <w:t>月之雄心；</w:t>
      </w:r>
      <w:r>
        <w:rPr>
          <w:rFonts w:ascii="宋体" w:eastAsia="宋体" w:hAnsi="SimSun" w:cs="宋体"/>
          <w:sz w:val="28"/>
          <w:bdr w:val="none" w:sz="0" w:space="0" w:color="auto"/>
        </w:rPr>
        <w:t>观沧</w:t>
      </w:r>
      <w:r>
        <w:rPr>
          <w:rFonts w:ascii="宋体" w:eastAsia="宋体" w:hAnsi="MS Mincho" w:cs="宋体"/>
          <w:sz w:val="28"/>
          <w:bdr w:val="none" w:sz="0" w:space="0" w:color="auto"/>
        </w:rPr>
        <w:t>海容</w:t>
      </w:r>
      <w:r>
        <w:rPr>
          <w:rFonts w:ascii="宋体" w:eastAsia="宋体" w:hAnsi="SimSun" w:cs="宋体"/>
          <w:sz w:val="28"/>
          <w:bdr w:val="none" w:sz="0" w:space="0" w:color="auto"/>
        </w:rPr>
        <w:t>纳</w:t>
      </w:r>
      <w:r>
        <w:rPr>
          <w:rFonts w:ascii="宋体" w:eastAsia="宋体" w:hAnsi="MS Mincho" w:cs="宋体"/>
          <w:sz w:val="28"/>
          <w:bdr w:val="none" w:sz="0" w:space="0" w:color="auto"/>
        </w:rPr>
        <w:t>百川，燃起入五洋捉</w:t>
      </w:r>
      <w:r>
        <w:rPr>
          <w:rFonts w:ascii="宋体" w:eastAsia="宋体" w:hAnsi="SimSun" w:cs="宋体"/>
          <w:sz w:val="28"/>
          <w:bdr w:val="none" w:sz="0" w:space="0" w:color="auto"/>
        </w:rPr>
        <w:t>鳖</w:t>
      </w:r>
      <w:r>
        <w:rPr>
          <w:rFonts w:ascii="宋体" w:eastAsia="宋体" w:hAnsi="MS Mincho" w:cs="宋体"/>
          <w:sz w:val="28"/>
          <w:bdr w:val="none" w:sz="0" w:space="0" w:color="auto"/>
        </w:rPr>
        <w:t>之豪情。老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正是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宇宙的核心，散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着光和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，用光明和温暖</w:t>
      </w:r>
      <w:r>
        <w:rPr>
          <w:rFonts w:ascii="宋体" w:eastAsia="宋体" w:hAnsi="SimSun" w:cs="宋体"/>
          <w:sz w:val="28"/>
          <w:bdr w:val="none" w:sz="0" w:space="0" w:color="auto"/>
        </w:rPr>
        <w:t>抚</w:t>
      </w:r>
      <w:r>
        <w:rPr>
          <w:rFonts w:ascii="宋体" w:eastAsia="宋体" w:hAnsi="MS Mincho" w:cs="宋体"/>
          <w:sz w:val="28"/>
          <w:bdr w:val="none" w:sz="0" w:space="0" w:color="auto"/>
        </w:rPr>
        <w:t>慰点亮人心的黑暗，化腐朽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神奇，使平庸</w:t>
      </w:r>
      <w:r>
        <w:rPr>
          <w:rFonts w:ascii="宋体" w:eastAsia="宋体" w:hAnsi="SimSun" w:cs="宋体"/>
          <w:sz w:val="28"/>
          <w:bdr w:val="none" w:sz="0" w:space="0" w:color="auto"/>
        </w:rPr>
        <w:t>变伟</w:t>
      </w:r>
      <w:r>
        <w:rPr>
          <w:rFonts w:ascii="宋体" w:eastAsia="宋体" w:hAnsi="MS Mincho" w:cs="宋体"/>
          <w:sz w:val="28"/>
          <w:bdr w:val="none" w:sz="0" w:space="0" w:color="auto"/>
        </w:rPr>
        <w:t>大，而当精神愈之清澈，灵魂愈之通透，我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才可更加理性透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地看待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个世界乃至地球之外的宇宙。作者更是借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有高度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达文明的外星人之口，表达了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的崇敬之情，人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没有</w:t>
      </w:r>
      <w:r>
        <w:rPr>
          <w:rFonts w:ascii="宋体" w:eastAsia="宋体" w:hAnsi="SimSun" w:cs="宋体"/>
          <w:sz w:val="28"/>
          <w:bdr w:val="none" w:sz="0" w:space="0" w:color="auto"/>
        </w:rPr>
        <w:t>记忆遗传</w:t>
      </w:r>
      <w:r>
        <w:rPr>
          <w:rFonts w:ascii="宋体" w:eastAsia="宋体" w:hAnsi="MS Mincho" w:cs="宋体"/>
          <w:sz w:val="28"/>
          <w:bdr w:val="none" w:sz="0" w:space="0" w:color="auto"/>
        </w:rPr>
        <w:t>的生命将自己的文明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展到令高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文明</w:t>
      </w:r>
      <w:r>
        <w:rPr>
          <w:rFonts w:ascii="宋体" w:eastAsia="宋体" w:hAnsi="SimSun" w:cs="宋体"/>
          <w:sz w:val="28"/>
          <w:bdr w:val="none" w:sz="0" w:space="0" w:color="auto"/>
        </w:rPr>
        <w:t>侧</w:t>
      </w:r>
      <w:r>
        <w:rPr>
          <w:rFonts w:ascii="宋体" w:eastAsia="宋体" w:hAnsi="MS Mincho" w:cs="宋体"/>
          <w:sz w:val="28"/>
          <w:bdr w:val="none" w:sz="0" w:space="0" w:color="auto"/>
        </w:rPr>
        <w:t>目的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接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承功不可没。全社会更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形成一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合力，加速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，著名的政治家范仲淹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善国者，莫先育才，育才之方，莫先</w:t>
      </w:r>
      <w:r>
        <w:rPr>
          <w:rFonts w:ascii="宋体" w:eastAsia="宋体" w:hAnsi="SimSun" w:cs="宋体"/>
          <w:sz w:val="28"/>
          <w:bdr w:val="none" w:sz="0" w:space="0" w:color="auto"/>
        </w:rPr>
        <w:t>劝</w:t>
      </w:r>
      <w:r>
        <w:rPr>
          <w:rFonts w:ascii="宋体" w:eastAsia="宋体" w:hAnsi="MS Mincho" w:cs="宋体"/>
          <w:sz w:val="28"/>
          <w:bdr w:val="none" w:sz="0" w:space="0" w:color="auto"/>
        </w:rPr>
        <w:t>学。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教育的全民普及和深度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展才是一国的立足之本，以及人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跳出本我的局限探索宇宙的根本保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牛</w:t>
      </w:r>
      <w:r>
        <w:rPr>
          <w:rFonts w:ascii="宋体" w:eastAsia="宋体" w:hAnsi="SimSun" w:cs="宋体"/>
          <w:sz w:val="28"/>
          <w:bdr w:val="none" w:sz="0" w:space="0" w:color="auto"/>
        </w:rPr>
        <w:t>顿</w:t>
      </w:r>
      <w:r>
        <w:rPr>
          <w:rFonts w:ascii="宋体" w:eastAsia="宋体" w:hAnsi="MS Mincho" w:cs="宋体"/>
          <w:sz w:val="28"/>
          <w:bdr w:val="none" w:sz="0" w:space="0" w:color="auto"/>
        </w:rPr>
        <w:t>第三定律：相互作用的两个物体之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的作用力和反作用力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是大小相等，方向相反，作用在同一条直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力的作用是相互的，此刻我可以想象，知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矢量，如阳光般温暖充盈着孩子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求知若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的赤子之心，而反</w:t>
      </w:r>
      <w:r>
        <w:rPr>
          <w:rFonts w:ascii="宋体" w:eastAsia="宋体" w:hAnsi="SimSun" w:cs="宋体"/>
          <w:sz w:val="28"/>
          <w:bdr w:val="none" w:sz="0" w:space="0" w:color="auto"/>
        </w:rPr>
        <w:t>馈带给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的幸福感和成就感不言而</w:t>
      </w:r>
      <w:r>
        <w:rPr>
          <w:rFonts w:ascii="宋体" w:eastAsia="宋体" w:hAnsi="SimSun" w:cs="宋体"/>
          <w:sz w:val="28"/>
          <w:bdr w:val="none" w:sz="0" w:space="0" w:color="auto"/>
        </w:rPr>
        <w:t>喻</w:t>
      </w:r>
      <w:r>
        <w:rPr>
          <w:rFonts w:ascii="宋体" w:eastAsia="宋体" w:hAnsi="MS Mincho" w:cs="宋体"/>
          <w:sz w:val="28"/>
          <w:bdr w:val="none" w:sz="0" w:space="0" w:color="auto"/>
        </w:rPr>
        <w:t>，更深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次地，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愤</w:t>
      </w:r>
      <w:r>
        <w:rPr>
          <w:rFonts w:ascii="宋体" w:eastAsia="宋体" w:hAnsi="MS Mincho" w:cs="宋体"/>
          <w:sz w:val="28"/>
          <w:bdr w:val="none" w:sz="0" w:space="0" w:color="auto"/>
        </w:rPr>
        <w:t>不启，不悱不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一隅不以三隅反，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行独立思考，激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程中的主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，将知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活学活用，老</w:t>
      </w:r>
      <w:r>
        <w:rPr>
          <w:rFonts w:ascii="宋体" w:eastAsia="宋体" w:hAnsi="SimSun" w:cs="宋体"/>
          <w:sz w:val="28"/>
          <w:bdr w:val="none" w:sz="0" w:space="0" w:color="auto"/>
        </w:rPr>
        <w:t>师针对</w:t>
      </w:r>
      <w:r>
        <w:rPr>
          <w:rFonts w:ascii="宋体" w:eastAsia="宋体" w:hAnsi="MS Mincho" w:cs="宋体"/>
          <w:sz w:val="28"/>
          <w:bdr w:val="none" w:sz="0" w:space="0" w:color="auto"/>
        </w:rPr>
        <w:t>个体因材施教，教学相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，更是极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丰富地</w:t>
      </w:r>
      <w:r>
        <w:rPr>
          <w:rFonts w:ascii="宋体" w:eastAsia="宋体" w:hAnsi="SimSun" w:cs="宋体"/>
          <w:sz w:val="28"/>
          <w:bdr w:val="none" w:sz="0" w:space="0" w:color="auto"/>
        </w:rPr>
        <w:t>阐</w:t>
      </w:r>
      <w:r>
        <w:rPr>
          <w:rFonts w:ascii="宋体" w:eastAsia="宋体" w:hAnsi="MS Mincho" w:cs="宋体"/>
          <w:sz w:val="28"/>
          <w:bdr w:val="none" w:sz="0" w:space="0" w:color="auto"/>
        </w:rPr>
        <w:t>述了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知行合一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和学生在牛</w:t>
      </w:r>
      <w:r>
        <w:rPr>
          <w:rFonts w:ascii="宋体" w:eastAsia="宋体" w:hAnsi="SimSun" w:cs="宋体"/>
          <w:sz w:val="28"/>
          <w:bdr w:val="none" w:sz="0" w:space="0" w:color="auto"/>
        </w:rPr>
        <w:t>顿</w:t>
      </w:r>
      <w:r>
        <w:rPr>
          <w:rFonts w:ascii="宋体" w:eastAsia="宋体" w:hAnsi="MS Mincho" w:cs="宋体"/>
          <w:sz w:val="28"/>
          <w:bdr w:val="none" w:sz="0" w:space="0" w:color="auto"/>
        </w:rPr>
        <w:t>第三运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定律的体系里有机促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，相得益彰。人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在仰望浩瀚无垠的宇宙文明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，作者更是抛出极端而神圣的例子，李老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不得不燃尽生命之光，将宝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富无私奉献出来，使地球文明免于湮</w:t>
      </w:r>
      <w:r>
        <w:rPr>
          <w:rFonts w:ascii="宋体" w:eastAsia="宋体" w:hAnsi="SimSun" w:cs="宋体"/>
          <w:sz w:val="28"/>
          <w:bdr w:val="none" w:sz="0" w:space="0" w:color="auto"/>
        </w:rPr>
        <w:t>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影《星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穿越》里</w:t>
      </w:r>
      <w:r>
        <w:rPr>
          <w:rFonts w:ascii="宋体" w:eastAsia="宋体" w:hAnsi="SimSun" w:cs="宋体"/>
          <w:sz w:val="28"/>
          <w:bdr w:val="none" w:sz="0" w:space="0" w:color="auto"/>
        </w:rPr>
        <w:t>库</w:t>
      </w:r>
      <w:r>
        <w:rPr>
          <w:rFonts w:ascii="宋体" w:eastAsia="宋体" w:hAnsi="MS Mincho" w:cs="宋体"/>
          <w:sz w:val="28"/>
          <w:bdr w:val="none" w:sz="0" w:space="0" w:color="auto"/>
        </w:rPr>
        <w:t>珀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牛</w:t>
      </w:r>
      <w:r>
        <w:rPr>
          <w:rFonts w:ascii="宋体" w:eastAsia="宋体" w:hAnsi="SimSun" w:cs="宋体"/>
          <w:sz w:val="28"/>
          <w:bdr w:val="none" w:sz="0" w:space="0" w:color="auto"/>
        </w:rPr>
        <w:t>顿</w:t>
      </w:r>
      <w:r>
        <w:rPr>
          <w:rFonts w:ascii="宋体" w:eastAsia="宋体" w:hAnsi="MS Mincho" w:cs="宋体"/>
          <w:sz w:val="28"/>
          <w:bdr w:val="none" w:sz="0" w:space="0" w:color="auto"/>
        </w:rPr>
        <w:t>第三定律告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得留下点什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，放在此</w:t>
      </w:r>
      <w:r>
        <w:rPr>
          <w:rFonts w:ascii="宋体" w:eastAsia="宋体" w:hAnsi="SimSun" w:cs="宋体"/>
          <w:sz w:val="28"/>
          <w:bdr w:val="none" w:sz="0" w:space="0" w:color="auto"/>
        </w:rPr>
        <w:t>处虽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得宿命且悲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，但更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非同凡响。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宇宙的最不可理解之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在于它是可以理解的。宇宙的最可理解之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在于它是不可理解的。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的千差万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与教育密切</w:t>
      </w:r>
      <w:r>
        <w:rPr>
          <w:rFonts w:ascii="宋体" w:eastAsia="宋体" w:hAnsi="SimSun" w:cs="宋体"/>
          <w:sz w:val="28"/>
          <w:bdr w:val="none" w:sz="0" w:space="0" w:color="auto"/>
        </w:rPr>
        <w:t>关联</w:t>
      </w:r>
      <w:r>
        <w:rPr>
          <w:rFonts w:ascii="宋体" w:eastAsia="宋体" w:hAnsi="MS Mincho" w:cs="宋体"/>
          <w:sz w:val="28"/>
          <w:bdr w:val="none" w:sz="0" w:space="0" w:color="auto"/>
        </w:rPr>
        <w:t>，而教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在其中扮演着灵魂人物的角色，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地球文明成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宇宙中看似不可理解的真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存在，致敬所有教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师读书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1.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熟悉性原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的材料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是学生所熟悉的，感知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的而又能在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中得到再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的，否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将会启而不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。因此在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解新知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、新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之前要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就可启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学生运用旧知</w:t>
      </w:r>
      <w:r>
        <w:rPr>
          <w:rFonts w:ascii="宋体" w:eastAsia="宋体" w:hAnsi="SimSun" w:cs="宋体"/>
          <w:sz w:val="28"/>
          <w:bdr w:val="none" w:sz="0" w:space="0" w:color="auto"/>
        </w:rPr>
        <w:t>识对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课题进</w:t>
      </w:r>
      <w:r>
        <w:rPr>
          <w:rFonts w:ascii="宋体" w:eastAsia="宋体" w:hAnsi="MS Mincho" w:cs="宋体"/>
          <w:sz w:val="28"/>
          <w:bdr w:val="none" w:sz="0" w:space="0" w:color="auto"/>
        </w:rPr>
        <w:t>行比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、分析、抽象、概括，一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揭</w:t>
      </w:r>
      <w:r>
        <w:rPr>
          <w:rFonts w:ascii="宋体" w:eastAsia="宋体" w:hAnsi="MS Mincho" w:cs="宋体"/>
          <w:sz w:val="28"/>
          <w:bdr w:val="none" w:sz="0" w:space="0" w:color="auto"/>
        </w:rPr>
        <w:t>示矛盾，最后达到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的解决。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2.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准确性原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要启在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上，启在要害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就是突破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点到达重点的知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点，要害是指学生思路受阻的地方。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两者往往是一致的。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3.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性原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要做到启</w:t>
      </w:r>
      <w:r>
        <w:rPr>
          <w:rFonts w:ascii="宋体" w:eastAsia="宋体" w:hAnsi="SimSun" w:cs="宋体"/>
          <w:sz w:val="28"/>
          <w:bdr w:val="none" w:sz="0" w:space="0" w:color="auto"/>
        </w:rPr>
        <w:t>发时</w:t>
      </w:r>
      <w:r>
        <w:rPr>
          <w:rFonts w:ascii="宋体" w:eastAsia="宋体" w:hAnsi="MS Mincho" w:cs="宋体"/>
          <w:sz w:val="28"/>
          <w:bdr w:val="none" w:sz="0" w:space="0" w:color="auto"/>
        </w:rPr>
        <w:t>，就要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愤</w:t>
      </w:r>
      <w:r>
        <w:rPr>
          <w:rFonts w:ascii="宋体" w:eastAsia="宋体" w:hAnsi="MS Mincho" w:cs="宋体"/>
          <w:sz w:val="28"/>
          <w:bdr w:val="none" w:sz="0" w:space="0" w:color="auto"/>
        </w:rPr>
        <w:t>、悱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的情境，就是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以一系列的启</w:t>
      </w:r>
      <w:r>
        <w:rPr>
          <w:rFonts w:ascii="宋体" w:eastAsia="宋体" w:hAnsi="SimSun" w:cs="宋体"/>
          <w:sz w:val="28"/>
          <w:bdr w:val="none" w:sz="0" w:space="0" w:color="auto"/>
        </w:rPr>
        <w:t>发过</w:t>
      </w:r>
      <w:r>
        <w:rPr>
          <w:rFonts w:ascii="宋体" w:eastAsia="宋体" w:hAnsi="MS Mincho" w:cs="宋体"/>
          <w:sz w:val="28"/>
          <w:bdr w:val="none" w:sz="0" w:space="0" w:color="auto"/>
        </w:rPr>
        <w:t>程，把学生引入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心求通而未达，口欲言而未能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，注意力高度集中，思</w:t>
      </w:r>
      <w:r>
        <w:rPr>
          <w:rFonts w:ascii="宋体" w:eastAsia="宋体" w:hAnsi="SimSun" w:cs="宋体"/>
          <w:sz w:val="28"/>
          <w:bdr w:val="none" w:sz="0" w:space="0" w:color="auto"/>
        </w:rPr>
        <w:t>维紧张</w:t>
      </w:r>
      <w:r>
        <w:rPr>
          <w:rFonts w:ascii="宋体" w:eastAsia="宋体" w:hAnsi="MS Mincho" w:cs="宋体"/>
          <w:sz w:val="28"/>
          <w:bdr w:val="none" w:sz="0" w:space="0" w:color="auto"/>
        </w:rPr>
        <w:t>而又活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的境界。当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个境界形成以后，教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抓住本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，在要害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稍加点</w:t>
      </w:r>
      <w:r>
        <w:rPr>
          <w:rFonts w:ascii="宋体" w:eastAsia="宋体" w:hAnsi="SimSun" w:cs="宋体"/>
          <w:sz w:val="28"/>
          <w:bdr w:val="none" w:sz="0" w:space="0" w:color="auto"/>
        </w:rPr>
        <w:t>拨</w:t>
      </w:r>
      <w:r>
        <w:rPr>
          <w:rFonts w:ascii="宋体" w:eastAsia="宋体" w:hAnsi="MS Mincho" w:cs="宋体"/>
          <w:sz w:val="28"/>
          <w:bdr w:val="none" w:sz="0" w:space="0" w:color="auto"/>
        </w:rPr>
        <w:t>，启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的效果也就最好。教学中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尽量避免超前启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和推</w:t>
      </w:r>
      <w:r>
        <w:rPr>
          <w:rFonts w:ascii="宋体" w:eastAsia="宋体" w:hAnsi="SimSun" w:cs="宋体"/>
          <w:sz w:val="28"/>
          <w:bdr w:val="none" w:sz="0" w:space="0" w:color="auto"/>
        </w:rPr>
        <w:t>迟</w:t>
      </w:r>
      <w:r>
        <w:rPr>
          <w:rFonts w:ascii="宋体" w:eastAsia="宋体" w:hAnsi="MS Mincho" w:cs="宋体"/>
          <w:sz w:val="28"/>
          <w:bdr w:val="none" w:sz="0" w:space="0" w:color="auto"/>
        </w:rPr>
        <w:t>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4.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思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性原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的目的在于启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，思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来自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，更来自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矛盾的分析。因此，启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式教学十分重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矛盾的</w:t>
      </w:r>
      <w:r>
        <w:rPr>
          <w:rFonts w:ascii="宋体" w:eastAsia="宋体" w:hAnsi="SimSun" w:cs="宋体"/>
          <w:sz w:val="28"/>
          <w:bdr w:val="none" w:sz="0" w:space="0" w:color="auto"/>
        </w:rPr>
        <w:t>揭</w:t>
      </w:r>
      <w:r>
        <w:rPr>
          <w:rFonts w:ascii="宋体" w:eastAsia="宋体" w:hAnsi="MS Mincho" w:cs="宋体"/>
          <w:sz w:val="28"/>
          <w:bdr w:val="none" w:sz="0" w:space="0" w:color="auto"/>
        </w:rPr>
        <w:t>示和矛盾的分析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程的教学，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揭</w:t>
      </w:r>
      <w:r>
        <w:rPr>
          <w:rFonts w:ascii="宋体" w:eastAsia="宋体" w:hAnsi="MS Mincho" w:cs="宋体"/>
          <w:sz w:val="28"/>
          <w:bdr w:val="none" w:sz="0" w:space="0" w:color="auto"/>
        </w:rPr>
        <w:t>示教材内容中展示的矛盾。矛盾的展示、分析、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化本身就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因素，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程的本身也是一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思</w:t>
      </w:r>
      <w:r>
        <w:rPr>
          <w:rFonts w:ascii="宋体" w:eastAsia="宋体" w:hAnsi="SimSun" w:cs="宋体"/>
          <w:sz w:val="28"/>
          <w:bdr w:val="none" w:sz="0" w:space="0" w:color="auto"/>
        </w:rPr>
        <w:t>维过</w:t>
      </w:r>
      <w:r>
        <w:rPr>
          <w:rFonts w:ascii="宋体" w:eastAsia="宋体" w:hAnsi="MS Mincho" w:cs="宋体"/>
          <w:sz w:val="28"/>
          <w:bdr w:val="none" w:sz="0" w:space="0" w:color="auto"/>
        </w:rPr>
        <w:t>程。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师读书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15</w:t>
      </w:r>
      <w:r>
        <w:rPr>
          <w:rFonts w:ascii="宋体" w:eastAsia="宋体" w:hAnsi="MS Mincho" w:cs="宋体"/>
          <w:sz w:val="28"/>
          <w:bdr w:val="none" w:sz="0" w:space="0" w:color="auto"/>
        </w:rPr>
        <w:t>日我有幸参加了全国著名教育名家小学数学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会。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是教育名家公</w:t>
      </w:r>
      <w:r>
        <w:rPr>
          <w:rFonts w:ascii="宋体" w:eastAsia="宋体" w:hAnsi="SimSun" w:cs="宋体"/>
          <w:sz w:val="28"/>
          <w:bdr w:val="none" w:sz="0" w:space="0" w:color="auto"/>
        </w:rPr>
        <w:t>开执</w:t>
      </w:r>
      <w:r>
        <w:rPr>
          <w:rFonts w:ascii="宋体" w:eastAsia="宋体" w:hAnsi="MS Mincho" w:cs="宋体"/>
          <w:sz w:val="28"/>
          <w:bdr w:val="none" w:sz="0" w:space="0" w:color="auto"/>
        </w:rPr>
        <w:t>教，走近吴老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，她的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座犹如一簇激浪，持久地澎湃了我。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渊羡</w:t>
      </w:r>
      <w:r>
        <w:rPr>
          <w:rFonts w:ascii="宋体" w:eastAsia="宋体" w:hAnsi="SimSun" w:cs="宋体"/>
          <w:sz w:val="28"/>
          <w:bdr w:val="none" w:sz="0" w:space="0" w:color="auto"/>
        </w:rPr>
        <w:t>鱼</w:t>
      </w:r>
      <w:r>
        <w:rPr>
          <w:rFonts w:ascii="宋体" w:eastAsia="宋体" w:hAnsi="MS Mincho" w:cs="宋体"/>
          <w:sz w:val="28"/>
          <w:bdr w:val="none" w:sz="0" w:space="0" w:color="auto"/>
        </w:rPr>
        <w:t>，不如退而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网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，我想任何老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都不想在教学中只做一名匆匆的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客吧！那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携起手来，在教学中扎扎</w:t>
      </w:r>
      <w:r>
        <w:rPr>
          <w:rFonts w:ascii="宋体" w:eastAsia="宋体" w:hAnsi="SimSun" w:cs="宋体"/>
          <w:sz w:val="28"/>
          <w:bdr w:val="none" w:sz="0" w:space="0" w:color="auto"/>
        </w:rPr>
        <w:t>实实</w:t>
      </w:r>
      <w:r>
        <w:rPr>
          <w:rFonts w:ascii="宋体" w:eastAsia="宋体" w:hAnsi="MS Mincho" w:cs="宋体"/>
          <w:sz w:val="28"/>
          <w:bdr w:val="none" w:sz="0" w:space="0" w:color="auto"/>
        </w:rPr>
        <w:t>探索，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学生一片更加</w:t>
      </w:r>
      <w:r>
        <w:rPr>
          <w:rFonts w:ascii="宋体" w:eastAsia="宋体" w:hAnsi="SimSun" w:cs="宋体"/>
          <w:sz w:val="28"/>
          <w:bdr w:val="none" w:sz="0" w:space="0" w:color="auto"/>
        </w:rPr>
        <w:t>绚烂</w:t>
      </w:r>
      <w:r>
        <w:rPr>
          <w:rFonts w:ascii="宋体" w:eastAsia="宋体" w:hAnsi="MS Mincho" w:cs="宋体"/>
          <w:sz w:val="28"/>
          <w:bdr w:val="none" w:sz="0" w:space="0" w:color="auto"/>
        </w:rPr>
        <w:t>的天空吧！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吴正</w:t>
      </w:r>
      <w:r>
        <w:rPr>
          <w:rFonts w:ascii="宋体" w:eastAsia="宋体" w:hAnsi="SimSun" w:cs="宋体"/>
          <w:sz w:val="28"/>
          <w:bdr w:val="none" w:sz="0" w:space="0" w:color="auto"/>
        </w:rPr>
        <w:t>宪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是用数学的真</w:t>
      </w:r>
      <w:r>
        <w:rPr>
          <w:rFonts w:ascii="宋体" w:eastAsia="宋体" w:hAnsi="SimSun" w:cs="宋体"/>
          <w:sz w:val="28"/>
          <w:bdr w:val="none" w:sz="0" w:space="0" w:color="auto"/>
        </w:rPr>
        <w:t>谛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拨</w:t>
      </w:r>
      <w:r>
        <w:rPr>
          <w:rFonts w:ascii="宋体" w:eastAsia="宋体" w:hAnsi="MS Mincho" w:cs="宋体"/>
          <w:sz w:val="28"/>
          <w:bdr w:val="none" w:sz="0" w:space="0" w:color="auto"/>
        </w:rPr>
        <w:t>亮孩子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的心灵，更是用她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心真情来感染他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，用自己人格的魅力塑造他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。她的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，知情交融，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，她的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了童趣、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伊始，趣已生，</w:t>
      </w:r>
      <w:r>
        <w:rPr>
          <w:rFonts w:ascii="宋体" w:eastAsia="宋体" w:hAnsi="SimSun" w:cs="宋体"/>
          <w:sz w:val="28"/>
          <w:bdr w:val="none" w:sz="0" w:space="0" w:color="auto"/>
        </w:rPr>
        <w:t>课继续</w:t>
      </w:r>
      <w:r>
        <w:rPr>
          <w:rFonts w:ascii="宋体" w:eastAsia="宋体" w:hAnsi="MS Mincho" w:cs="宋体"/>
          <w:sz w:val="28"/>
          <w:bdr w:val="none" w:sz="0" w:space="0" w:color="auto"/>
        </w:rPr>
        <w:t>，情更深，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已完，意未尽。</w:t>
      </w:r>
      <w:r>
        <w:rPr>
          <w:rFonts w:ascii="宋体" w:eastAsia="宋体" w:cs="宋体"/>
          <w:sz w:val="28"/>
          <w:bdr w:val="none" w:sz="0" w:space="0" w:color="auto"/>
        </w:rPr>
        <w:t>40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的数学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，像磁</w:t>
      </w:r>
      <w:r>
        <w:rPr>
          <w:rFonts w:ascii="宋体" w:eastAsia="宋体" w:hAnsi="SimSun" w:cs="宋体"/>
          <w:sz w:val="28"/>
          <w:bdr w:val="none" w:sz="0" w:space="0" w:color="auto"/>
        </w:rPr>
        <w:t>铁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一个孩子的心</w:t>
      </w:r>
      <w:r>
        <w:rPr>
          <w:rFonts w:ascii="宋体" w:eastAsia="宋体" w:hAnsi="SimSun" w:cs="宋体"/>
          <w:sz w:val="28"/>
          <w:bdr w:val="none" w:sz="0" w:space="0" w:color="auto"/>
        </w:rPr>
        <w:t>紧紧</w:t>
      </w:r>
      <w:r>
        <w:rPr>
          <w:rFonts w:ascii="宋体" w:eastAsia="宋体" w:hAnsi="MS Mincho" w:cs="宋体"/>
          <w:sz w:val="28"/>
          <w:bdr w:val="none" w:sz="0" w:space="0" w:color="auto"/>
        </w:rPr>
        <w:t>地吸在一起，把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空有限的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变为</w:t>
      </w:r>
      <w:r>
        <w:rPr>
          <w:rFonts w:ascii="宋体" w:eastAsia="宋体" w:hAnsi="MS Mincho" w:cs="宋体"/>
          <w:sz w:val="28"/>
          <w:bdr w:val="none" w:sz="0" w:space="0" w:color="auto"/>
        </w:rPr>
        <w:t>人人参与、个个思考的无限空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听吴老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，我感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有以下三方面非常重要：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1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、真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的教学感情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吴老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以情激情，用智慧使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堂具有</w:t>
      </w:r>
      <w:r>
        <w:rPr>
          <w:rFonts w:ascii="宋体" w:eastAsia="宋体" w:hAnsi="SimSun" w:cs="宋体"/>
          <w:sz w:val="28"/>
          <w:bdr w:val="none" w:sz="0" w:space="0" w:color="auto"/>
        </w:rPr>
        <w:t>浓浓</w:t>
      </w:r>
      <w:r>
        <w:rPr>
          <w:rFonts w:ascii="宋体" w:eastAsia="宋体" w:hAnsi="MS Mincho" w:cs="宋体"/>
          <w:sz w:val="28"/>
          <w:bdr w:val="none" w:sz="0" w:space="0" w:color="auto"/>
        </w:rPr>
        <w:t>的人情味，用她的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便是：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堂教学源于情！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她能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真正做到从心底欣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学生、</w:t>
      </w:r>
      <w:r>
        <w:rPr>
          <w:rFonts w:ascii="宋体" w:eastAsia="宋体" w:hAnsi="SimSun" w:cs="宋体"/>
          <w:sz w:val="28"/>
          <w:bdr w:val="none" w:sz="0" w:space="0" w:color="auto"/>
        </w:rPr>
        <w:t>赞扬</w:t>
      </w:r>
      <w:r>
        <w:rPr>
          <w:rFonts w:ascii="宋体" w:eastAsia="宋体" w:hAnsi="MS Mincho" w:cs="宋体"/>
          <w:sz w:val="28"/>
          <w:bdr w:val="none" w:sz="0" w:space="0" w:color="auto"/>
        </w:rPr>
        <w:t>学生，使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得成功的体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。在吴老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赞赏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情的鼓励，如：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好极了！我很欣</w:t>
      </w:r>
      <w:r>
        <w:rPr>
          <w:rFonts w:ascii="宋体" w:eastAsia="宋体" w:hAnsi="SimSun" w:cs="宋体"/>
          <w:sz w:val="28"/>
          <w:bdr w:val="none" w:sz="0" w:space="0" w:color="auto"/>
        </w:rPr>
        <w:t>赏这</w:t>
      </w:r>
      <w:r>
        <w:rPr>
          <w:rFonts w:ascii="宋体" w:eastAsia="宋体" w:hAnsi="MS Mincho" w:cs="宋体"/>
          <w:sz w:val="28"/>
          <w:bdr w:val="none" w:sz="0" w:space="0" w:color="auto"/>
        </w:rPr>
        <w:t>位同学，很会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听，并会接</w:t>
      </w:r>
      <w:r>
        <w:rPr>
          <w:rFonts w:ascii="宋体" w:eastAsia="宋体" w:hAnsi="SimSun" w:cs="宋体"/>
          <w:sz w:val="28"/>
          <w:bdr w:val="none" w:sz="0" w:space="0" w:color="auto"/>
        </w:rPr>
        <w:t>纳别</w:t>
      </w:r>
      <w:r>
        <w:rPr>
          <w:rFonts w:ascii="宋体" w:eastAsia="宋体" w:hAnsi="MS Mincho" w:cs="宋体"/>
          <w:sz w:val="28"/>
          <w:bdr w:val="none" w:sz="0" w:space="0" w:color="auto"/>
        </w:rPr>
        <w:t>人的思想。你又知道呀</w:t>
      </w:r>
      <w:r>
        <w:rPr>
          <w:rFonts w:ascii="宋体" w:eastAsia="宋体" w:cs="宋体"/>
          <w:sz w:val="28"/>
          <w:bdr w:val="none" w:sz="0" w:space="0" w:color="auto"/>
        </w:rPr>
        <w:t>……”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了学生的自信心，更使学生的人格得以健全。除了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言的激励，吴老</w:t>
      </w:r>
      <w:r>
        <w:rPr>
          <w:rFonts w:ascii="宋体" w:eastAsia="宋体" w:hAnsi="SimSun" w:cs="宋体"/>
          <w:sz w:val="28"/>
          <w:bdr w:val="none" w:sz="0" w:space="0" w:color="auto"/>
        </w:rPr>
        <w:t>师还</w:t>
      </w:r>
      <w:r>
        <w:rPr>
          <w:rFonts w:ascii="宋体" w:eastAsia="宋体" w:hAnsi="MS Mincho" w:cs="宋体"/>
          <w:sz w:val="28"/>
          <w:bdr w:val="none" w:sz="0" w:space="0" w:color="auto"/>
        </w:rPr>
        <w:t>非常善于用体</w:t>
      </w:r>
      <w:r>
        <w:rPr>
          <w:rFonts w:ascii="宋体" w:eastAsia="宋体" w:hAnsi="SimSun" w:cs="宋体"/>
          <w:sz w:val="28"/>
          <w:bdr w:val="none" w:sz="0" w:space="0" w:color="auto"/>
        </w:rPr>
        <w:t>态语</w:t>
      </w:r>
      <w:r>
        <w:rPr>
          <w:rFonts w:ascii="宋体" w:eastAsia="宋体" w:hAnsi="MS Mincho" w:cs="宋体"/>
          <w:sz w:val="28"/>
          <w:bdr w:val="none" w:sz="0" w:space="0" w:color="auto"/>
        </w:rPr>
        <w:t>言来感悟童心世界，走入学生的心灵。如：用眼神表达、扶扶肩膀、摸摸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、甚至蹲下来与学生交流，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一系列自然的行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细腻</w:t>
      </w:r>
      <w:r>
        <w:rPr>
          <w:rFonts w:ascii="宋体" w:eastAsia="宋体" w:hAnsi="MS Mincho" w:cs="宋体"/>
          <w:sz w:val="28"/>
          <w:bdr w:val="none" w:sz="0" w:space="0" w:color="auto"/>
        </w:rPr>
        <w:t>地向学生</w:t>
      </w:r>
      <w:r>
        <w:rPr>
          <w:rFonts w:ascii="宋体" w:eastAsia="宋体" w:hAnsi="SimSun" w:cs="宋体"/>
          <w:sz w:val="28"/>
          <w:bdr w:val="none" w:sz="0" w:space="0" w:color="auto"/>
        </w:rPr>
        <w:t>传递</w:t>
      </w:r>
      <w:r>
        <w:rPr>
          <w:rFonts w:ascii="宋体" w:eastAsia="宋体" w:hAnsi="MS Mincho" w:cs="宋体"/>
          <w:sz w:val="28"/>
          <w:bdr w:val="none" w:sz="0" w:space="0" w:color="auto"/>
        </w:rPr>
        <w:t>着老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的信任，同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了她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学生的那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深深的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。相信，老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如此的身体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言定会震撼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个学生的心灵，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身体力行的做法将比任何干</w:t>
      </w:r>
      <w:r>
        <w:rPr>
          <w:rFonts w:ascii="宋体" w:eastAsia="宋体" w:hAnsi="SimSun" w:cs="宋体"/>
          <w:sz w:val="28"/>
          <w:bdr w:val="none" w:sz="0" w:space="0" w:color="auto"/>
        </w:rPr>
        <w:t>瘪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教更有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服力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2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我看到了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“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自主学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”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的魅力。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吴老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堂上的自始自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厚的人情味，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以学生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主体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在她的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得淋漓尽致，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堂上，我</w:t>
      </w:r>
      <w:r>
        <w:rPr>
          <w:rFonts w:ascii="宋体" w:eastAsia="宋体" w:hAnsi="SimSun" w:cs="宋体"/>
          <w:sz w:val="28"/>
          <w:bdr w:val="none" w:sz="0" w:space="0" w:color="auto"/>
        </w:rPr>
        <w:t>们见</w:t>
      </w:r>
      <w:r>
        <w:rPr>
          <w:rFonts w:ascii="宋体" w:eastAsia="宋体" w:hAnsi="MS Mincho" w:cs="宋体"/>
          <w:sz w:val="28"/>
          <w:bdr w:val="none" w:sz="0" w:space="0" w:color="auto"/>
        </w:rPr>
        <w:t>到的不是一位淳淳教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者，而是一位</w:t>
      </w:r>
      <w:r>
        <w:rPr>
          <w:rFonts w:ascii="宋体" w:eastAsia="宋体" w:hAnsi="SimSun" w:cs="宋体"/>
          <w:sz w:val="28"/>
          <w:bdr w:val="none" w:sz="0" w:space="0" w:color="auto"/>
        </w:rPr>
        <w:t>处处</w:t>
      </w:r>
      <w:r>
        <w:rPr>
          <w:rFonts w:ascii="宋体" w:eastAsia="宋体" w:hAnsi="MS Mincho" w:cs="宋体"/>
          <w:sz w:val="28"/>
          <w:bdr w:val="none" w:sz="0" w:space="0" w:color="auto"/>
        </w:rPr>
        <w:t>撒播火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的老朋友。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吴老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这节课</w:t>
      </w:r>
      <w:r>
        <w:rPr>
          <w:rFonts w:ascii="宋体" w:eastAsia="宋体" w:hAnsi="MS Mincho" w:cs="宋体"/>
          <w:sz w:val="28"/>
          <w:bdr w:val="none" w:sz="0" w:space="0" w:color="auto"/>
        </w:rPr>
        <w:t>伊始便制造了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知冲突，两件上衣和一条</w:t>
      </w:r>
      <w:r>
        <w:rPr>
          <w:rFonts w:ascii="宋体" w:eastAsia="宋体" w:hAnsi="SimSun" w:cs="宋体"/>
          <w:sz w:val="28"/>
          <w:bdr w:val="none" w:sz="0" w:space="0" w:color="auto"/>
        </w:rPr>
        <w:t>长裤</w:t>
      </w:r>
      <w:r>
        <w:rPr>
          <w:rFonts w:ascii="宋体" w:eastAsia="宋体" w:hAnsi="MS Mincho" w:cs="宋体"/>
          <w:sz w:val="28"/>
          <w:bdr w:val="none" w:sz="0" w:space="0" w:color="auto"/>
        </w:rPr>
        <w:t>，一条短</w:t>
      </w:r>
      <w:r>
        <w:rPr>
          <w:rFonts w:ascii="宋体" w:eastAsia="宋体" w:hAnsi="SimSun" w:cs="宋体"/>
          <w:sz w:val="28"/>
          <w:bdr w:val="none" w:sz="0" w:space="0" w:color="auto"/>
        </w:rPr>
        <w:t>裤</w:t>
      </w:r>
      <w:r>
        <w:rPr>
          <w:rFonts w:ascii="宋体" w:eastAsia="宋体" w:hAnsi="MS Mincho" w:cs="宋体"/>
          <w:sz w:val="28"/>
          <w:bdr w:val="none" w:sz="0" w:space="0" w:color="auto"/>
        </w:rPr>
        <w:t>，一条裙子有几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搭配？学生猜的情况不一，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问题进</w:t>
      </w:r>
      <w:r>
        <w:rPr>
          <w:rFonts w:ascii="宋体" w:eastAsia="宋体" w:hAnsi="MS Mincho" w:cs="宋体"/>
          <w:sz w:val="28"/>
          <w:bdr w:val="none" w:sz="0" w:space="0" w:color="auto"/>
        </w:rPr>
        <w:t>入了新知的学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。接着便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汇报</w:t>
      </w:r>
      <w:r>
        <w:rPr>
          <w:rFonts w:ascii="宋体" w:eastAsia="宋体" w:hAnsi="MS Mincho" w:cs="宋体"/>
          <w:sz w:val="28"/>
          <w:bdr w:val="none" w:sz="0" w:space="0" w:color="auto"/>
        </w:rPr>
        <w:t>自己的想法，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的搭配和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的搭配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学生自己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特点：引出乱和不全。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的展示之后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学生明白怎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才能不乱和全。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学生自己建模，通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学生之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的交流学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新知。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出要有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律的搭配才可以不重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漏。</w:t>
      </w:r>
      <w:r>
        <w:rPr>
          <w:rFonts w:ascii="宋体" w:eastAsia="宋体" w:hAnsi="SimSun" w:cs="宋体"/>
          <w:sz w:val="28"/>
          <w:bdr w:val="none" w:sz="0" w:space="0" w:color="auto"/>
        </w:rPr>
        <w:t>处处</w:t>
      </w:r>
      <w:r>
        <w:rPr>
          <w:rFonts w:ascii="宋体" w:eastAsia="宋体" w:hAnsi="MS Mincho" w:cs="宋体"/>
          <w:sz w:val="28"/>
          <w:bdr w:val="none" w:sz="0" w:space="0" w:color="auto"/>
        </w:rPr>
        <w:t>有数学。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3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、善于欣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赏每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一个孩子，面向全体。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知，的学三三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。接着便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吴正</w:t>
      </w:r>
      <w:r>
        <w:rPr>
          <w:rFonts w:ascii="宋体" w:eastAsia="宋体" w:hAnsi="SimSun" w:cs="宋体"/>
          <w:sz w:val="28"/>
          <w:bdr w:val="none" w:sz="0" w:space="0" w:color="auto"/>
        </w:rPr>
        <w:t>宪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有的只是真情的交流和生命的</w:t>
      </w:r>
      <w:r>
        <w:rPr>
          <w:rFonts w:ascii="宋体" w:eastAsia="宋体" w:hAnsi="SimSun" w:cs="宋体"/>
          <w:sz w:val="28"/>
          <w:bdr w:val="none" w:sz="0" w:space="0" w:color="auto"/>
        </w:rPr>
        <w:t>对话</w:t>
      </w:r>
      <w:r>
        <w:rPr>
          <w:rFonts w:ascii="宋体" w:eastAsia="宋体" w:hAnsi="MS Mincho" w:cs="宋体"/>
          <w:sz w:val="28"/>
          <w:bdr w:val="none" w:sz="0" w:space="0" w:color="auto"/>
        </w:rPr>
        <w:t>，是的，当一个老</w:t>
      </w:r>
      <w:r>
        <w:rPr>
          <w:rFonts w:ascii="宋体" w:eastAsia="宋体" w:hAnsi="SimSun" w:cs="宋体"/>
          <w:sz w:val="28"/>
          <w:bdr w:val="none" w:sz="0" w:space="0" w:color="auto"/>
        </w:rPr>
        <w:t>师挚爱</w:t>
      </w:r>
      <w:r>
        <w:rPr>
          <w:rFonts w:ascii="宋体" w:eastAsia="宋体" w:hAnsi="MS Mincho" w:cs="宋体"/>
          <w:sz w:val="28"/>
          <w:bdr w:val="none" w:sz="0" w:space="0" w:color="auto"/>
        </w:rPr>
        <w:t>教育，用生命上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，不但你感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，大家都会感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，用吴老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个学生有尊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地留在集体中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堂上吴老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面向全体学生，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注学困生，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照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上没有注意听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的学生，不断地吸引学生的注意力，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全体学生都跟上集体的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伐，在充分的交流与展示活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中，学生快快</w:t>
      </w:r>
      <w:r>
        <w:rPr>
          <w:rFonts w:ascii="宋体" w:eastAsia="宋体" w:hAnsi="SimSun" w:cs="宋体"/>
          <w:sz w:val="28"/>
          <w:bdr w:val="none" w:sz="0" w:space="0" w:color="auto"/>
        </w:rPr>
        <w:t>乐乐</w:t>
      </w:r>
      <w:r>
        <w:rPr>
          <w:rFonts w:ascii="宋体" w:eastAsia="宋体" w:hAnsi="MS Mincho" w:cs="宋体"/>
          <w:sz w:val="28"/>
          <w:bdr w:val="none" w:sz="0" w:space="0" w:color="auto"/>
        </w:rPr>
        <w:t>、真真</w:t>
      </w:r>
      <w:r>
        <w:rPr>
          <w:rFonts w:ascii="宋体" w:eastAsia="宋体" w:hAnsi="SimSun" w:cs="宋体"/>
          <w:sz w:val="28"/>
          <w:bdr w:val="none" w:sz="0" w:space="0" w:color="auto"/>
        </w:rPr>
        <w:t>实实</w:t>
      </w:r>
      <w:r>
        <w:rPr>
          <w:rFonts w:ascii="宋体" w:eastAsia="宋体" w:hAnsi="MS Mincho" w:cs="宋体"/>
          <w:sz w:val="28"/>
          <w:bdr w:val="none" w:sz="0" w:space="0" w:color="auto"/>
        </w:rPr>
        <w:t>地构建数学的模型。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上完，学生都有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不舍，</w:t>
      </w:r>
      <w:r>
        <w:rPr>
          <w:rFonts w:ascii="宋体" w:eastAsia="宋体" w:hAnsi="SimSun" w:cs="宋体"/>
          <w:sz w:val="28"/>
          <w:bdr w:val="none" w:sz="0" w:space="0" w:color="auto"/>
        </w:rPr>
        <w:t>别说</w:t>
      </w:r>
      <w:r>
        <w:rPr>
          <w:rFonts w:ascii="宋体" w:eastAsia="宋体" w:hAnsi="MS Mincho" w:cs="宋体"/>
          <w:sz w:val="28"/>
          <w:bdr w:val="none" w:sz="0" w:space="0" w:color="auto"/>
        </w:rPr>
        <w:t>是学生了，看到吴老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，我都想流泪了，舍不得。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吴老</w:t>
      </w:r>
      <w:r>
        <w:rPr>
          <w:rFonts w:ascii="宋体" w:eastAsia="宋体" w:hAnsi="SimSun" w:cs="宋体"/>
          <w:sz w:val="28"/>
          <w:bdr w:val="none" w:sz="0" w:space="0" w:color="auto"/>
        </w:rPr>
        <w:t>师报</w:t>
      </w:r>
      <w:r>
        <w:rPr>
          <w:rFonts w:ascii="宋体" w:eastAsia="宋体" w:hAnsi="MS Mincho" w:cs="宋体"/>
          <w:sz w:val="28"/>
          <w:bdr w:val="none" w:sz="0" w:space="0" w:color="auto"/>
        </w:rPr>
        <w:t>告中的一段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更是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犹新，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做好老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懂学生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始；做好老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懂教材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始；要做好老</w:t>
      </w:r>
      <w:r>
        <w:rPr>
          <w:rFonts w:ascii="宋体" w:eastAsia="宋体" w:hAnsi="SimSun" w:cs="宋体"/>
          <w:sz w:val="28"/>
          <w:bdr w:val="none" w:sz="0" w:space="0" w:color="auto"/>
        </w:rPr>
        <w:t>师还应</w:t>
      </w:r>
      <w:r>
        <w:rPr>
          <w:rFonts w:ascii="宋体" w:eastAsia="宋体" w:hAnsi="MS Mincho" w:cs="宋体"/>
          <w:sz w:val="28"/>
          <w:bdr w:val="none" w:sz="0" w:space="0" w:color="auto"/>
        </w:rPr>
        <w:t>在自己的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是上出来的，好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出来的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吴老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精湛的教学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使我折服，把我</w:t>
      </w:r>
      <w:r>
        <w:rPr>
          <w:rFonts w:ascii="宋体" w:eastAsia="宋体" w:hAnsi="SimSun" w:cs="宋体"/>
          <w:sz w:val="28"/>
          <w:bdr w:val="none" w:sz="0" w:space="0" w:color="auto"/>
        </w:rPr>
        <w:t>们带</w:t>
      </w:r>
      <w:r>
        <w:rPr>
          <w:rFonts w:ascii="宋体" w:eastAsia="宋体" w:hAnsi="MS Mincho" w:cs="宋体"/>
          <w:sz w:val="28"/>
          <w:bdr w:val="none" w:sz="0" w:space="0" w:color="auto"/>
        </w:rPr>
        <w:t>到了数学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堂教学的崇高境界，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是她几十年丰富教学</w:t>
      </w:r>
      <w:r>
        <w:rPr>
          <w:rFonts w:ascii="宋体" w:eastAsia="宋体" w:hAnsi="SimSun" w:cs="宋体"/>
          <w:sz w:val="28"/>
          <w:bdr w:val="none" w:sz="0" w:space="0" w:color="auto"/>
        </w:rPr>
        <w:t>经验积</w:t>
      </w:r>
      <w:r>
        <w:rPr>
          <w:rFonts w:ascii="宋体" w:eastAsia="宋体" w:hAnsi="MS Mincho" w:cs="宋体"/>
          <w:sz w:val="28"/>
          <w:bdr w:val="none" w:sz="0" w:space="0" w:color="auto"/>
        </w:rPr>
        <w:t>淀的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果。《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准》指出：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段的数学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程，其基本出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点是促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学生全面、持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、和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多年来，吴正</w:t>
      </w:r>
      <w:r>
        <w:rPr>
          <w:rFonts w:ascii="宋体" w:eastAsia="宋体" w:hAnsi="SimSun" w:cs="宋体"/>
          <w:sz w:val="28"/>
          <w:bdr w:val="none" w:sz="0" w:space="0" w:color="auto"/>
        </w:rPr>
        <w:t>宪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致力于小学数学教学改革，在教学中善于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造性思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。既做到很好的把握教材，又很好的把握学生，教学中做到体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自主、引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合作、推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探究、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程，尊重学生个性特征，重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学生的探究体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和感悟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走近名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生命的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得到不断地成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感受到什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高品位享受教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的幸福。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师读书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卷有益，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多年来的最深、最明了的体会。从古人的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万般皆下品，唯有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到今人的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籍是人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灵魂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梯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，无不看出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的良好作用。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和重要性的道理众所周知，再加上在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一个知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爆炸的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到用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方恨少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个人的身上。于是人人都想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，把活到老学到老作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至理名言，可是在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多人没有更多地感悟到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的无限之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。我不是把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当成一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，也不是把</w:t>
      </w:r>
      <w:r>
        <w:rPr>
          <w:rFonts w:ascii="宋体" w:eastAsia="宋体" w:hAnsi="SimSun" w:cs="宋体"/>
          <w:sz w:val="28"/>
          <w:bdr w:val="none" w:sz="0" w:space="0" w:color="auto"/>
        </w:rPr>
        <w:t>读书单纯</w:t>
      </w:r>
      <w:r>
        <w:rPr>
          <w:rFonts w:ascii="宋体" w:eastAsia="宋体" w:hAnsi="MS Mincho" w:cs="宋体"/>
          <w:sz w:val="28"/>
          <w:bdr w:val="none" w:sz="0" w:space="0" w:color="auto"/>
        </w:rPr>
        <w:t>的当成一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无所事事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候的消遣，而是把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当成一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心灵之旅，当成一</w:t>
      </w:r>
      <w:r>
        <w:rPr>
          <w:rFonts w:ascii="宋体" w:eastAsia="宋体" w:hAnsi="SimSun" w:cs="宋体"/>
          <w:sz w:val="28"/>
          <w:bdr w:val="none" w:sz="0" w:space="0" w:color="auto"/>
        </w:rPr>
        <w:t>种乐</w:t>
      </w:r>
      <w:r>
        <w:rPr>
          <w:rFonts w:ascii="宋体" w:eastAsia="宋体" w:hAnsi="MS Mincho" w:cs="宋体"/>
          <w:sz w:val="28"/>
          <w:bdr w:val="none" w:sz="0" w:space="0" w:color="auto"/>
        </w:rPr>
        <w:t>趣，当成一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提高自己精神境界的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，是良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，更是益友。随着年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的增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，工作量和各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社会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系的增多，年少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候那</w:t>
      </w:r>
      <w:r>
        <w:rPr>
          <w:rFonts w:ascii="宋体" w:eastAsia="宋体" w:hAnsi="SimSun" w:cs="宋体"/>
          <w:sz w:val="28"/>
          <w:bdr w:val="none" w:sz="0" w:space="0" w:color="auto"/>
        </w:rPr>
        <w:t>种单纯</w:t>
      </w:r>
      <w:r>
        <w:rPr>
          <w:rFonts w:ascii="宋体" w:eastAsia="宋体" w:hAnsi="MS Mincho" w:cs="宋体"/>
          <w:sz w:val="28"/>
          <w:bdr w:val="none" w:sz="0" w:space="0" w:color="auto"/>
        </w:rPr>
        <w:t>的安心的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的心境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以追回，再加上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天的各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务纷</w:t>
      </w:r>
      <w:r>
        <w:rPr>
          <w:rFonts w:ascii="宋体" w:eastAsia="宋体" w:hAnsi="MS Mincho" w:cs="宋体"/>
          <w:sz w:val="28"/>
          <w:bdr w:val="none" w:sz="0" w:space="0" w:color="auto"/>
        </w:rPr>
        <w:t>至沓来，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天可以有一段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读书时间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的弥足珍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，所以，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的年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和工作的特点使我在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上不得不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成自己的特点：一是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选书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虽说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卷有益，但是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有限，所以必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，把有限的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放在好的，适合的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籍上。在</w:t>
      </w:r>
      <w:r>
        <w:rPr>
          <w:rFonts w:ascii="宋体" w:eastAsia="宋体" w:hAnsi="SimSun" w:cs="宋体"/>
          <w:sz w:val="28"/>
          <w:bdr w:val="none" w:sz="0" w:space="0" w:color="auto"/>
        </w:rPr>
        <w:t>选书</w:t>
      </w:r>
      <w:r>
        <w:rPr>
          <w:rFonts w:ascii="宋体" w:eastAsia="宋体" w:hAnsi="MS Mincho" w:cs="宋体"/>
          <w:sz w:val="28"/>
          <w:bdr w:val="none" w:sz="0" w:space="0" w:color="auto"/>
        </w:rPr>
        <w:t>上，不看庸俗无聊，不求高深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，但要切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有用；不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一，而追求广博，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如交友，只是呆在一个小圈子里，很容易自我封</w:t>
      </w:r>
      <w:r>
        <w:rPr>
          <w:rFonts w:ascii="宋体" w:eastAsia="宋体" w:hAnsi="SimSun" w:cs="宋体"/>
          <w:sz w:val="28"/>
          <w:bdr w:val="none" w:sz="0" w:space="0" w:color="auto"/>
        </w:rPr>
        <w:t>闭</w:t>
      </w:r>
      <w:r>
        <w:rPr>
          <w:rFonts w:ascii="宋体" w:eastAsia="宋体" w:hAnsi="MS Mincho" w:cs="宋体"/>
          <w:sz w:val="28"/>
          <w:bdr w:val="none" w:sz="0" w:space="0" w:color="auto"/>
        </w:rPr>
        <w:t>，自我限制，所以要广交朋友，各</w:t>
      </w:r>
      <w:r>
        <w:rPr>
          <w:rFonts w:ascii="宋体" w:eastAsia="宋体" w:hAnsi="SimSun" w:cs="宋体"/>
          <w:sz w:val="28"/>
          <w:bdr w:val="none" w:sz="0" w:space="0" w:color="auto"/>
        </w:rPr>
        <w:t>种书</w:t>
      </w:r>
      <w:r>
        <w:rPr>
          <w:rFonts w:ascii="宋体" w:eastAsia="宋体" w:hAnsi="MS Mincho" w:cs="宋体"/>
          <w:sz w:val="28"/>
          <w:bdr w:val="none" w:sz="0" w:space="0" w:color="auto"/>
        </w:rPr>
        <w:t>都要尽可能</w:t>
      </w:r>
      <w:r>
        <w:rPr>
          <w:rFonts w:ascii="宋体" w:eastAsia="宋体" w:hAnsi="SimSun" w:cs="宋体"/>
          <w:sz w:val="28"/>
          <w:bdr w:val="none" w:sz="0" w:space="0" w:color="auto"/>
        </w:rPr>
        <w:t>涉猎</w:t>
      </w:r>
      <w:r>
        <w:rPr>
          <w:rFonts w:ascii="宋体" w:eastAsia="宋体" w:hAnsi="MS Mincho" w:cs="宋体"/>
          <w:sz w:val="28"/>
          <w:bdr w:val="none" w:sz="0" w:space="0" w:color="auto"/>
        </w:rPr>
        <w:t>。二是随</w:t>
      </w:r>
      <w:r>
        <w:rPr>
          <w:rFonts w:ascii="宋体" w:eastAsia="宋体" w:hAnsi="SimSun" w:cs="宋体"/>
          <w:sz w:val="28"/>
          <w:bdr w:val="none" w:sz="0" w:space="0" w:color="auto"/>
        </w:rPr>
        <w:t>时备书</w:t>
      </w:r>
      <w:r>
        <w:rPr>
          <w:rFonts w:ascii="宋体" w:eastAsia="宋体" w:cs="宋体"/>
          <w:sz w:val="28"/>
          <w:bdr w:val="none" w:sz="0" w:space="0" w:color="auto"/>
        </w:rPr>
        <w:t>,“</w:t>
      </w:r>
      <w:r>
        <w:rPr>
          <w:rFonts w:ascii="宋体" w:eastAsia="宋体" w:hAnsi="SimSun" w:cs="宋体"/>
          <w:sz w:val="28"/>
          <w:bdr w:val="none" w:sz="0" w:space="0" w:color="auto"/>
        </w:rPr>
        <w:t>见缝</w:t>
      </w:r>
      <w:r>
        <w:rPr>
          <w:rFonts w:ascii="宋体" w:eastAsia="宋体" w:hAnsi="MS Mincho" w:cs="宋体"/>
          <w:sz w:val="28"/>
          <w:bdr w:val="none" w:sz="0" w:space="0" w:color="auto"/>
        </w:rPr>
        <w:t>插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。没有大片的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可用来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，只能是把片刻的</w:t>
      </w:r>
      <w:r>
        <w:rPr>
          <w:rFonts w:ascii="宋体" w:eastAsia="宋体" w:hAnsi="SimSun" w:cs="宋体"/>
          <w:sz w:val="28"/>
          <w:bdr w:val="none" w:sz="0" w:space="0" w:color="auto"/>
        </w:rPr>
        <w:t>闲</w:t>
      </w:r>
      <w:r>
        <w:rPr>
          <w:rFonts w:ascii="宋体" w:eastAsia="宋体" w:hAnsi="MS Mincho" w:cs="宋体"/>
          <w:sz w:val="28"/>
          <w:bdr w:val="none" w:sz="0" w:space="0" w:color="auto"/>
        </w:rPr>
        <w:t>暇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利用起来。有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就拿出来翻上两</w:t>
      </w:r>
      <w:r>
        <w:rPr>
          <w:rFonts w:ascii="宋体" w:eastAsia="宋体" w:hAnsi="SimSun" w:cs="宋体"/>
          <w:sz w:val="28"/>
          <w:bdr w:val="none" w:sz="0" w:space="0" w:color="auto"/>
        </w:rPr>
        <w:t>页</w:t>
      </w:r>
      <w:r>
        <w:rPr>
          <w:rFonts w:ascii="宋体" w:eastAsia="宋体" w:hAnsi="MS Mincho" w:cs="宋体"/>
          <w:sz w:val="28"/>
          <w:bdr w:val="none" w:sz="0" w:space="0" w:color="auto"/>
        </w:rPr>
        <w:t>，享受一下。就算是一本厚厚的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籍，只要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愚公移山的精神，日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月累，持之以恒，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会在不知不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松搞定；三是要有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划。</w:t>
      </w:r>
      <w:r>
        <w:rPr>
          <w:rFonts w:ascii="宋体" w:eastAsia="宋体" w:hAnsi="SimSun" w:cs="宋体"/>
          <w:sz w:val="28"/>
          <w:bdr w:val="none" w:sz="0" w:space="0" w:color="auto"/>
        </w:rPr>
        <w:t>虽说读书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少，但是，不能找借口，不能放任，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挤</w:t>
      </w:r>
      <w:r>
        <w:rPr>
          <w:rFonts w:ascii="宋体" w:eastAsia="宋体" w:hAnsi="MS Mincho" w:cs="宋体"/>
          <w:sz w:val="28"/>
          <w:bdr w:val="none" w:sz="0" w:space="0" w:color="auto"/>
        </w:rPr>
        <w:t>出一段</w:t>
      </w:r>
      <w:r>
        <w:rPr>
          <w:rFonts w:ascii="宋体" w:eastAsia="宋体" w:hAnsi="SimSun" w:cs="宋体"/>
          <w:sz w:val="28"/>
          <w:bdr w:val="none" w:sz="0" w:space="0" w:color="auto"/>
        </w:rPr>
        <w:t>时间读书</w:t>
      </w:r>
      <w:r>
        <w:rPr>
          <w:rFonts w:ascii="宋体" w:eastAsia="宋体" w:hAnsi="MS Mincho" w:cs="宋体"/>
          <w:sz w:val="28"/>
          <w:bdr w:val="none" w:sz="0" w:space="0" w:color="auto"/>
        </w:rPr>
        <w:t>，我把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个称之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天多走一点路，意思是在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天要停下来休息的地方，要再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持一下，多看一会儿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，在多走一点路。四是要用心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。用眼看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，只是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https://d.book118.com/897166012121006046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2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97166012121006046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教师读书笔记15篇</dc:title>
  <dc:subject>当细细地品读完一本名著后，大家对人生或者事物一定产生了许多感想，不妨坐下来好好写写读书笔记吧。那么我们该怎么去写读书笔记呢？以下是小编为大家整理的教师读书笔记，供大家参考借鉴，希望可以帮助到有需要的朋</dc:subject>
  <cp:keywords>教师读书笔记</cp:keywords>
  <cp:revision>0</cp:revision>
</cp:coreProperties>
</file>