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个人先</w:t>
      </w:r>
      <w:r>
        <w:rPr>
          <w:rFonts w:ascii="宋体" w:eastAsia="黑体" w:hAnsi="SimSun" w:cs="宋体"/>
          <w:b/>
          <w:sz w:val="40"/>
        </w:rPr>
        <w:t>进</w:t>
      </w:r>
      <w:r>
        <w:rPr>
          <w:rFonts w:ascii="宋体" w:eastAsia="黑体" w:hAnsi="MS Mincho" w:cs="宋体"/>
          <w:b/>
          <w:sz w:val="40"/>
        </w:rPr>
        <w:t>事迹</w:t>
      </w:r>
      <w:r>
        <w:rPr>
          <w:rFonts w:ascii="宋体" w:eastAsia="黑体" w:cs="宋体"/>
          <w:b/>
          <w:sz w:val="40"/>
        </w:rPr>
        <w:t>(</w:t>
      </w:r>
      <w:r>
        <w:rPr>
          <w:rFonts w:ascii="宋体" w:eastAsia="黑体" w:hAnsi="MS Mincho" w:cs="宋体"/>
          <w:b/>
          <w:sz w:val="40"/>
        </w:rPr>
        <w:t>精</w:t>
      </w:r>
      <w:r>
        <w:rPr>
          <w:rFonts w:ascii="宋体" w:eastAsia="黑体" w:hAnsi="SimSun" w:cs="宋体"/>
          <w:b/>
          <w:sz w:val="40"/>
        </w:rPr>
        <w:t>选</w:t>
      </w:r>
      <w:r>
        <w:rPr>
          <w:rFonts w:ascii="宋体" w:eastAsia="黑体" w:cs="宋体"/>
          <w:b/>
          <w:sz w:val="40"/>
        </w:rPr>
        <w:t>10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是在学校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是在社会中，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多人都有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写事迹的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事迹都不陌生吧，事迹具有触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力大、感染力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的特点。那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事迹怎</w:t>
      </w:r>
      <w:r>
        <w:rPr>
          <w:rFonts w:ascii="宋体" w:eastAsia="宋体" w:hAnsi="SimSun" w:cs="宋体"/>
          <w:sz w:val="28"/>
        </w:rPr>
        <w:t>么拟</w:t>
      </w:r>
      <w:r>
        <w:rPr>
          <w:rFonts w:ascii="宋体" w:eastAsia="宋体" w:hAnsi="MS Mincho" w:cs="宋体"/>
          <w:sz w:val="28"/>
        </w:rPr>
        <w:t>定才能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它最大的作用呢？以下是小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事迹，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个人先</w:t>
      </w:r>
      <w:r>
        <w:rPr>
          <w:rFonts w:ascii="宋体" w:eastAsia="宋体" w:hAnsi="SimSun" w:cs="宋体"/>
          <w:i w:val="0"/>
          <w:iCs w:val="0"/>
          <w:sz w:val="28"/>
        </w:rPr>
        <w:t>进</w:t>
      </w:r>
      <w:r>
        <w:rPr>
          <w:rFonts w:ascii="宋体" w:eastAsia="宋体" w:hAnsi="MS Mincho" w:cs="宋体"/>
          <w:i w:val="0"/>
          <w:iCs w:val="0"/>
          <w:sz w:val="28"/>
        </w:rPr>
        <w:t>事迹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辛振中老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cs="宋体"/>
          <w:sz w:val="28"/>
        </w:rPr>
        <w:t>1998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月参加工作，</w:t>
      </w:r>
      <w:r>
        <w:rPr>
          <w:rFonts w:ascii="宋体" w:eastAsia="宋体" w:cs="宋体"/>
          <w:sz w:val="28"/>
        </w:rPr>
        <w:t>1998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月至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年在一峰小学任教，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年至今在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沟小学任教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同志自参加工作以来就投身教学改革，勇于探索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践。一身朴素得体的衣着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一副和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眼中的辛老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的工作作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，少言寡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却一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眼中的辛老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一、极投身教学改革，勇于探索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虚心地向富有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自己也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研，精益求精，因而在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上迅速成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起来。在教育教学工作方面，他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，刻苦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研教材，注重提高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堂教学效率，善于引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去探究，恰到好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的欲望，及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挖掘学生的思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潜力，学生成了学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的主人翁，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要我学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我要学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，适</w:t>
      </w:r>
      <w:r>
        <w:rPr>
          <w:rFonts w:ascii="宋体" w:eastAsia="宋体" w:hAnsi="SimSun" w:cs="宋体"/>
          <w:sz w:val="28"/>
        </w:rPr>
        <w:t>应课</w:t>
      </w:r>
      <w:r>
        <w:rPr>
          <w:rFonts w:ascii="宋体" w:eastAsia="宋体" w:hAnsi="MS Mincho" w:cs="宋体"/>
          <w:sz w:val="28"/>
        </w:rPr>
        <w:t>改理念，极大培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在教学工作中出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拔萃，在班主任</w:t>
      </w:r>
      <w:r>
        <w:rPr>
          <w:rFonts w:ascii="宋体" w:eastAsia="宋体" w:hAnsi="SimSun" w:cs="宋体"/>
          <w:sz w:val="28"/>
        </w:rPr>
        <w:t>这块</w:t>
      </w:r>
      <w:r>
        <w:rPr>
          <w:rFonts w:ascii="宋体" w:eastAsia="宋体" w:hAnsi="MS Mincho" w:cs="宋体"/>
          <w:sz w:val="28"/>
        </w:rPr>
        <w:t>教育地里她依然辛勤地耕耘，默默地奉献着，受到了学生的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戴，家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领导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的肯定和同事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赞许</w:t>
      </w:r>
      <w:r>
        <w:rPr>
          <w:rFonts w:ascii="宋体" w:eastAsia="宋体" w:hAnsi="MS Mincho" w:cs="宋体"/>
          <w:sz w:val="28"/>
        </w:rPr>
        <w:t>。在班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管理中，他注重用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心和耐心感染学生，因材施教，主</w:t>
      </w:r>
      <w:r>
        <w:rPr>
          <w:rFonts w:ascii="宋体" w:eastAsia="宋体" w:hAnsi="SimSun" w:cs="宋体"/>
          <w:sz w:val="28"/>
        </w:rPr>
        <w:t>动热</w:t>
      </w:r>
      <w:r>
        <w:rPr>
          <w:rFonts w:ascii="宋体" w:eastAsia="宋体" w:hAnsi="MS Mincho" w:cs="宋体"/>
          <w:sz w:val="28"/>
        </w:rPr>
        <w:t>情地帮助学生，促使学生形成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、道德的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心、</w:t>
      </w:r>
      <w:r>
        <w:rPr>
          <w:rFonts w:ascii="宋体" w:eastAsia="宋体" w:hAnsi="SimSun" w:cs="宋体"/>
          <w:b/>
          <w:bCs/>
          <w:sz w:val="28"/>
        </w:rPr>
        <w:t>细</w:t>
      </w:r>
      <w:r>
        <w:rPr>
          <w:rFonts w:ascii="宋体" w:eastAsia="宋体" w:hAnsi="MS Mincho" w:cs="宋体"/>
          <w:b/>
          <w:bCs/>
          <w:sz w:val="28"/>
        </w:rPr>
        <w:t>心加上耐心，成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学生的良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益友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学生心灵的金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匙，不能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一个差生掉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，没有教不好的学生，只有不会教的老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，只要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差生有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心、耐心、恒心，就能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MS Mincho" w:cs="宋体"/>
          <w:sz w:val="28"/>
        </w:rPr>
        <w:t>他是</w:t>
      </w:r>
      <w:r>
        <w:rPr>
          <w:rFonts w:ascii="宋体" w:eastAsia="宋体" w:hAnsi="SimSun" w:cs="宋体"/>
          <w:sz w:val="28"/>
        </w:rPr>
        <w:t>这样说</w:t>
      </w:r>
      <w:r>
        <w:rPr>
          <w:rFonts w:ascii="宋体" w:eastAsia="宋体" w:hAnsi="MS Mincho" w:cs="宋体"/>
          <w:sz w:val="28"/>
        </w:rPr>
        <w:t>，也是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做的。在他的班上有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一位学生叫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敏，家中姐弟三个，自己又是残疾。家里生活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苦，自己又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常被同学欺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。生活在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境况的他，没有童年的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是沉默寡言，和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战战</w:t>
      </w:r>
      <w:r>
        <w:rPr>
          <w:rFonts w:ascii="宋体" w:eastAsia="宋体" w:hAnsi="MS Mincho" w:cs="宋体"/>
          <w:sz w:val="28"/>
        </w:rPr>
        <w:t>兢兢，使人看了痛在心里疼在心上。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的学生辛老</w:t>
      </w:r>
      <w:r>
        <w:rPr>
          <w:rFonts w:ascii="宋体" w:eastAsia="宋体" w:hAnsi="SimSun" w:cs="宋体"/>
          <w:sz w:val="28"/>
        </w:rPr>
        <w:t>师总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以更多的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了解他生活和学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多次找欺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她的学生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帮助她的学生。学生的心灵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竟是天真</w:t>
      </w:r>
      <w:r>
        <w:rPr>
          <w:rFonts w:ascii="宋体" w:eastAsia="宋体" w:hAnsi="SimSun" w:cs="宋体"/>
          <w:sz w:val="28"/>
        </w:rPr>
        <w:t>纯洁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欺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他的少了，帮助她的多了，她感到了家一般的温暖。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格要求自己，注重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德修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在思想上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立高度的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任感与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，他把</w:t>
      </w:r>
      <w:r>
        <w:rPr>
          <w:rFonts w:ascii="宋体" w:eastAsia="宋体" w:hAnsi="SimSun" w:cs="宋体"/>
          <w:sz w:val="28"/>
        </w:rPr>
        <w:t>热爱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放在首位，注重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表，加</w:t>
      </w:r>
      <w:r>
        <w:rPr>
          <w:rFonts w:ascii="宋体" w:eastAsia="宋体" w:hAnsi="SimSun" w:cs="宋体"/>
          <w:sz w:val="28"/>
        </w:rPr>
        <w:t>强职业</w:t>
      </w:r>
      <w:r>
        <w:rPr>
          <w:rFonts w:ascii="宋体" w:eastAsia="宋体" w:hAnsi="MS Mincho" w:cs="宋体"/>
          <w:sz w:val="28"/>
        </w:rPr>
        <w:t>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，立足本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，勤</w:t>
      </w:r>
      <w:r>
        <w:rPr>
          <w:rFonts w:ascii="宋体" w:eastAsia="宋体" w:hAnsi="SimSun" w:cs="宋体"/>
          <w:sz w:val="28"/>
        </w:rPr>
        <w:t>奋钻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，努力提高文化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和教育教学的技能。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，做到不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到，不早退，端正教育思想，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持教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并重，全面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年担任学校</w:t>
      </w:r>
      <w:r>
        <w:rPr>
          <w:rFonts w:ascii="宋体" w:eastAsia="宋体" w:hAnsi="SimSun" w:cs="宋体"/>
          <w:sz w:val="28"/>
        </w:rPr>
        <w:t>报账员</w:t>
      </w:r>
      <w:r>
        <w:rPr>
          <w:rFonts w:ascii="宋体" w:eastAsia="宋体" w:hAnsi="MS Mincho" w:cs="宋体"/>
          <w:sz w:val="28"/>
        </w:rPr>
        <w:t>以来，他勇挑重担又担任班主任工作。工作任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重，工作量大，他从无怨言，默默工作，尽心竭力地做好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。在本年度的四年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上学期抽考中，他所教的数学成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名列第四，下学期各年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各学科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考，他的四年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数学全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排名第三。深受学生家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在搞好本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，她</w:t>
      </w:r>
      <w:r>
        <w:rPr>
          <w:rFonts w:ascii="宋体" w:eastAsia="宋体" w:hAnsi="SimSun" w:cs="宋体"/>
          <w:sz w:val="28"/>
        </w:rPr>
        <w:t>还渴</w:t>
      </w:r>
      <w:r>
        <w:rPr>
          <w:rFonts w:ascii="宋体" w:eastAsia="宋体" w:hAnsi="MS Mincho" w:cs="宋体"/>
          <w:sz w:val="28"/>
        </w:rPr>
        <w:t>望有更多的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自己的机会，不断地完善自己，超越自己。所以从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沟小学起，他就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极参加各</w:t>
      </w:r>
      <w:r>
        <w:rPr>
          <w:rFonts w:ascii="宋体" w:eastAsia="宋体" w:hAnsi="SimSun" w:cs="宋体"/>
          <w:sz w:val="28"/>
        </w:rPr>
        <w:t>种讲课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，多次担任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自己在教育的舞台上能有所成就。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辛振中老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，凭着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的痴心、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未来的信心，在教育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、无私奉献，工作中不断取得一个个成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一峰小学、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沟小学研究，同意推荐辛振中老</w:t>
      </w:r>
      <w:r>
        <w:rPr>
          <w:rFonts w:ascii="宋体" w:eastAsia="宋体" w:hAnsi="SimSun" w:cs="宋体"/>
          <w:sz w:val="28"/>
        </w:rPr>
        <w:t>师为县优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个人先</w:t>
      </w:r>
      <w:r>
        <w:rPr>
          <w:rFonts w:ascii="宋体" w:eastAsia="宋体" w:hAnsi="SimSun" w:cs="宋体"/>
          <w:i w:val="0"/>
          <w:iCs w:val="0"/>
          <w:sz w:val="28"/>
        </w:rPr>
        <w:t>进</w:t>
      </w:r>
      <w:r>
        <w:rPr>
          <w:rFonts w:ascii="宋体" w:eastAsia="宋体" w:hAnsi="MS Mincho" w:cs="宋体"/>
          <w:i w:val="0"/>
          <w:iCs w:val="0"/>
          <w:sz w:val="28"/>
        </w:rPr>
        <w:t>事迹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凌美娟，</w:t>
      </w:r>
      <w:r>
        <w:rPr>
          <w:rFonts w:ascii="宋体" w:eastAsia="宋体" w:cs="宋体"/>
          <w:sz w:val="28"/>
        </w:rPr>
        <w:t>1985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日出生。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始工作迄今，不知不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已在自己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师岗</w:t>
      </w:r>
      <w:r>
        <w:rPr>
          <w:rFonts w:ascii="宋体" w:eastAsia="宋体" w:hAnsi="MS Mincho" w:cs="宋体"/>
          <w:sz w:val="28"/>
        </w:rPr>
        <w:t>位上干了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个春秋。我不是老公的好妻子，不是孩子的好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，但却是学生的良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，同志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的益友，是思想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硬、作</w:t>
      </w:r>
      <w:r>
        <w:rPr>
          <w:rFonts w:ascii="宋体" w:eastAsia="宋体" w:hAnsi="SimSun" w:cs="宋体"/>
          <w:sz w:val="28"/>
        </w:rPr>
        <w:t>风优</w:t>
      </w:r>
      <w:r>
        <w:rPr>
          <w:rFonts w:ascii="宋体" w:eastAsia="宋体" w:hAnsi="MS Mincho" w:cs="宋体"/>
          <w:sz w:val="28"/>
        </w:rPr>
        <w:t>良的一位合格的人民教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从教六年来，我曾一半的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担任班主任工作，我从中体会到了教育的快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。班主任工作中我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学生，尊重学生，想学生之所想，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学生排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；，所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定有序，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生情感相融，思想健康向上，学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气氛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厚。多年被学校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教育工作者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秀班主任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称号，所担任的班多次被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班集体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将本年度班主任工作主要事迹作如下介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学生的思想工作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管理上，采取以学生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持把德育放在第一位。利用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周的班会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行，《小学生守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》和《小学生日常行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范》的学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工作都起着很重要的作用。学生不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学空洞的条条框框，我在教育教学中，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例逐条剖析、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清剖析、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清其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象、原因和危害，将它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纲领</w:t>
      </w:r>
      <w:r>
        <w:rPr>
          <w:rFonts w:ascii="宋体" w:eastAsia="宋体" w:hAnsi="MS Mincho" w:cs="宋体"/>
          <w:sz w:val="28"/>
        </w:rPr>
        <w:t>，出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照守</w:t>
      </w:r>
      <w:r>
        <w:rPr>
          <w:rFonts w:ascii="宋体" w:eastAsia="宋体" w:hAnsi="SimSun" w:cs="宋体"/>
          <w:sz w:val="28"/>
        </w:rPr>
        <w:t>则处</w:t>
      </w:r>
      <w:r>
        <w:rPr>
          <w:rFonts w:ascii="宋体" w:eastAsia="宋体" w:hAnsi="MS Mincho" w:cs="宋体"/>
          <w:sz w:val="28"/>
        </w:rPr>
        <w:t>理，找出改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的措施。学生出</w:t>
      </w:r>
      <w:r>
        <w:rPr>
          <w:rFonts w:ascii="宋体" w:eastAsia="宋体" w:hAnsi="SimSun" w:cs="宋体"/>
          <w:sz w:val="28"/>
        </w:rPr>
        <w:t>现问题时</w:t>
      </w:r>
      <w:r>
        <w:rPr>
          <w:rFonts w:ascii="宋体" w:eastAsia="宋体" w:hAnsi="MS Mincho" w:cs="宋体"/>
          <w:sz w:val="28"/>
        </w:rPr>
        <w:t>，不是采用高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政策来解决，而是通</w:t>
      </w:r>
      <w:r>
        <w:rPr>
          <w:rFonts w:ascii="宋体" w:eastAsia="宋体" w:hAnsi="SimSun" w:cs="宋体"/>
          <w:sz w:val="28"/>
        </w:rPr>
        <w:t>过讲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道理，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之以情，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之以理，使之心悦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服的接受。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二、以身作</w:t>
      </w:r>
      <w:r>
        <w:rPr>
          <w:rFonts w:ascii="宋体" w:eastAsia="宋体" w:hAnsi="SimSun" w:cs="宋体"/>
          <w:b/>
          <w:bCs/>
          <w:sz w:val="28"/>
        </w:rPr>
        <w:t>则</w:t>
      </w:r>
      <w:r>
        <w:rPr>
          <w:rFonts w:ascii="宋体" w:eastAsia="宋体" w:hAnsi="MS Mincho" w:cs="宋体"/>
          <w:b/>
          <w:bCs/>
          <w:sz w:val="28"/>
        </w:rPr>
        <w:t>，无私忘我，做学生的表率。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，不但要加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自身的思想建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要有吃苦耐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、自我</w:t>
      </w:r>
      <w:r>
        <w:rPr>
          <w:rFonts w:ascii="宋体" w:eastAsia="宋体" w:hAnsi="SimSun" w:cs="宋体"/>
          <w:sz w:val="28"/>
        </w:rPr>
        <w:t>牺</w:t>
      </w:r>
      <w:r>
        <w:rPr>
          <w:rFonts w:ascii="宋体" w:eastAsia="宋体" w:hAnsi="MS Mincho" w:cs="宋体"/>
          <w:sz w:val="28"/>
        </w:rPr>
        <w:t>牲的精神，要有一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从我做起的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心，有一</w:t>
      </w:r>
      <w:r>
        <w:rPr>
          <w:rFonts w:ascii="宋体" w:eastAsia="宋体" w:hAnsi="SimSun" w:cs="宋体"/>
          <w:sz w:val="28"/>
        </w:rPr>
        <w:t>颗关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要有一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干好班主任工作的信心。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此，当班主任之初，我就下定决心，要用无私奉献、高度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的精神，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得学生的信任和家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的放心。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三、相信尊重学生，用</w:t>
      </w:r>
      <w:r>
        <w:rPr>
          <w:rFonts w:ascii="宋体" w:eastAsia="宋体" w:hAnsi="SimSun" w:cs="宋体"/>
          <w:b/>
          <w:bCs/>
          <w:sz w:val="28"/>
        </w:rPr>
        <w:t>宽</w:t>
      </w:r>
      <w:r>
        <w:rPr>
          <w:rFonts w:ascii="宋体" w:eastAsia="宋体" w:hAnsi="MS Mincho" w:cs="宋体"/>
          <w:b/>
          <w:bCs/>
          <w:sz w:val="28"/>
        </w:rPr>
        <w:t>容化解冰雪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相信学生，尊重学生，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秀的学生容易做到，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差的学生，要做到就比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，可班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工作的重要方面就在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部分学生身上。我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在所教班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的王磊同学就曾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的小毛病，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拿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得在他上三年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候，有一段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几个孩子接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向我告状，</w:t>
      </w:r>
      <w:r>
        <w:rPr>
          <w:rFonts w:ascii="宋体" w:eastAsia="宋体" w:hAnsi="SimSun" w:cs="宋体"/>
          <w:sz w:val="28"/>
        </w:rPr>
        <w:t>说钢</w:t>
      </w:r>
      <w:r>
        <w:rPr>
          <w:rFonts w:ascii="宋体" w:eastAsia="宋体" w:hAnsi="MS Mincho" w:cs="宋体"/>
          <w:sz w:val="28"/>
        </w:rPr>
        <w:t>笔没了，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破案，我在他的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包里找到了几个孩子的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我并没有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斥他，而是把他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到了一个无人的角落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行了耐心的教育，我看到他有些后悔了，就在</w:t>
      </w:r>
      <w:r>
        <w:rPr>
          <w:rFonts w:ascii="宋体" w:eastAsia="宋体" w:hAnsi="SimSun" w:cs="宋体"/>
          <w:sz w:val="28"/>
        </w:rPr>
        <w:t>谈话结</w:t>
      </w:r>
      <w:r>
        <w:rPr>
          <w:rFonts w:ascii="宋体" w:eastAsia="宋体" w:hAnsi="MS Mincho" w:cs="宋体"/>
          <w:sz w:val="28"/>
        </w:rPr>
        <w:t>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阿磊，一定要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你，希望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是最后一次，老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相信你。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他听后</w:t>
      </w:r>
      <w:r>
        <w:rPr>
          <w:rFonts w:ascii="宋体" w:eastAsia="宋体" w:hAnsi="SimSun" w:cs="宋体"/>
          <w:sz w:val="28"/>
        </w:rPr>
        <w:t>郑</w:t>
      </w:r>
      <w:r>
        <w:rPr>
          <w:rFonts w:ascii="宋体" w:eastAsia="宋体" w:hAnsi="MS Mincho" w:cs="宋体"/>
          <w:sz w:val="28"/>
        </w:rPr>
        <w:t>重地点点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，回去了。他把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拿的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笔一一</w:t>
      </w:r>
      <w:r>
        <w:rPr>
          <w:rFonts w:ascii="宋体" w:eastAsia="宋体" w:hAnsi="SimSun" w:cs="宋体"/>
          <w:sz w:val="28"/>
        </w:rPr>
        <w:t>还给</w:t>
      </w:r>
      <w:r>
        <w:rPr>
          <w:rFonts w:ascii="宋体" w:eastAsia="宋体" w:hAnsi="MS Mincho" w:cs="宋体"/>
          <w:sz w:val="28"/>
        </w:rPr>
        <w:t>了那几名学生并</w:t>
      </w:r>
      <w:r>
        <w:rPr>
          <w:rFonts w:ascii="宋体" w:eastAsia="宋体" w:hAnsi="SimSun" w:cs="宋体"/>
          <w:sz w:val="28"/>
        </w:rPr>
        <w:t>诚恳</w:t>
      </w:r>
      <w:r>
        <w:rPr>
          <w:rFonts w:ascii="宋体" w:eastAsia="宋体" w:hAnsi="MS Mincho" w:cs="宋体"/>
          <w:sz w:val="28"/>
        </w:rPr>
        <w:t>地道了歉。班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里再没有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了，我就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学生做了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事，不要心急的直接端到学生的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大人也有出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候，更何况一个孩子，也允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犯一次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，但是，最主要的是你怎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去帮助他，怎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去解决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就要求班主任要信任学生，尊重学生，有一</w:t>
      </w:r>
      <w:r>
        <w:rPr>
          <w:rFonts w:ascii="宋体" w:eastAsia="宋体" w:hAnsi="SimSun" w:cs="宋体"/>
          <w:sz w:val="28"/>
        </w:rPr>
        <w:t>颗爱</w:t>
      </w:r>
      <w:r>
        <w:rPr>
          <w:rFonts w:ascii="宋体" w:eastAsia="宋体" w:hAnsi="MS Mincho" w:cs="宋体"/>
          <w:sz w:val="28"/>
        </w:rPr>
        <w:t>心和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容的心，做学生的引路人。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我相信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一位学生都有自己的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强项</w:t>
      </w:r>
      <w:r>
        <w:rPr>
          <w:rFonts w:ascii="宋体" w:eastAsia="宋体" w:hAnsi="MS Mincho" w:cs="宋体"/>
          <w:sz w:val="28"/>
        </w:rPr>
        <w:t>，要允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有差异，耐心指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。要善于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长项</w:t>
      </w:r>
      <w:r>
        <w:rPr>
          <w:rFonts w:ascii="宋体" w:eastAsia="宋体" w:hAnsi="MS Mincho" w:cs="宋体"/>
          <w:sz w:val="28"/>
        </w:rPr>
        <w:t>，抓住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一个教育良机，适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、鼓励。我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在所教的班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中有一名叫高世</w:t>
      </w:r>
      <w:r>
        <w:rPr>
          <w:rFonts w:ascii="宋体" w:eastAsia="宋体" w:hAnsi="SimSun" w:cs="宋体"/>
          <w:sz w:val="28"/>
        </w:rPr>
        <w:t>鹏</w:t>
      </w:r>
      <w:r>
        <w:rPr>
          <w:rFonts w:ascii="宋体" w:eastAsia="宋体" w:hAnsi="MS Mincho" w:cs="宋体"/>
          <w:sz w:val="28"/>
        </w:rPr>
        <w:t>的同学，原来他是个很不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的孩子，上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是溜号，小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完成的也不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真。有一次，学校大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除，他一直跟在我身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，又是提水又是擦地，干得</w:t>
      </w:r>
      <w:r>
        <w:rPr>
          <w:rFonts w:ascii="宋体" w:eastAsia="宋体" w:hAnsi="SimSun" w:cs="宋体"/>
          <w:sz w:val="28"/>
        </w:rPr>
        <w:t>满头</w:t>
      </w:r>
      <w:r>
        <w:rPr>
          <w:rFonts w:ascii="宋体" w:eastAsia="宋体" w:hAnsi="MS Mincho" w:cs="宋体"/>
          <w:sz w:val="28"/>
        </w:rPr>
        <w:t>大汗，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不停地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活要干？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我趁机</w:t>
      </w:r>
      <w:r>
        <w:rPr>
          <w:rFonts w:ascii="宋体" w:eastAsia="宋体" w:hAnsi="SimSun" w:cs="宋体"/>
          <w:sz w:val="28"/>
        </w:rPr>
        <w:t>劝导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师觉</w:t>
      </w:r>
      <w:r>
        <w:rPr>
          <w:rFonts w:ascii="宋体" w:eastAsia="宋体" w:hAnsi="MS Mincho" w:cs="宋体"/>
          <w:sz w:val="28"/>
        </w:rPr>
        <w:t>得你非常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明，又</w:t>
      </w:r>
      <w:r>
        <w:rPr>
          <w:rFonts w:ascii="宋体" w:eastAsia="宋体" w:hAnsi="SimSun" w:cs="宋体"/>
          <w:sz w:val="28"/>
        </w:rPr>
        <w:t>这么爱劳动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你，如果你在学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上也能向</w:t>
      </w:r>
      <w:r>
        <w:rPr>
          <w:rFonts w:ascii="宋体" w:eastAsia="宋体" w:hAnsi="SimSun" w:cs="宋体"/>
          <w:sz w:val="28"/>
        </w:rPr>
        <w:t>劳动时这样</w:t>
      </w:r>
      <w:r>
        <w:rPr>
          <w:rFonts w:ascii="宋体" w:eastAsia="宋体" w:hAnsi="MS Mincho" w:cs="宋体"/>
          <w:sz w:val="28"/>
        </w:rPr>
        <w:t>努力，你很快就会成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一名品学兼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的好学生，到那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你刮目相看的，老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和父母也就更加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从那以后，他果然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了，上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作少了，听</w:t>
      </w:r>
      <w:r>
        <w:rPr>
          <w:rFonts w:ascii="宋体" w:eastAsia="宋体" w:hAnsi="SimSun" w:cs="宋体"/>
          <w:sz w:val="28"/>
        </w:rPr>
        <w:t>课专</w:t>
      </w:r>
      <w:r>
        <w:rPr>
          <w:rFonts w:ascii="宋体" w:eastAsia="宋体" w:hAnsi="MS Mincho" w:cs="宋体"/>
          <w:sz w:val="28"/>
        </w:rPr>
        <w:t>心了，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完成的也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上升。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一个鼓励的微笑，一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肩背上善意的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拍，一次心与心的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，我都毫不吝</w:t>
      </w:r>
      <w:r>
        <w:rPr>
          <w:rFonts w:ascii="宋体" w:eastAsia="宋体" w:hAnsi="SimSun" w:cs="宋体"/>
          <w:sz w:val="28"/>
        </w:rPr>
        <w:t>啬</w:t>
      </w:r>
      <w:r>
        <w:rPr>
          <w:rFonts w:ascii="宋体" w:eastAsia="宋体" w:hAnsi="MS Mincho" w:cs="宋体"/>
          <w:sz w:val="28"/>
        </w:rPr>
        <w:t>地面向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都有做人的需要和前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学生一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同仁、平等相</w:t>
      </w:r>
      <w:r>
        <w:rPr>
          <w:rFonts w:ascii="宋体" w:eastAsia="宋体" w:hAnsi="SimSun" w:cs="宋体"/>
          <w:b/>
          <w:bCs/>
          <w:sz w:val="28"/>
        </w:rPr>
        <w:t>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有的老</w:t>
      </w:r>
      <w:r>
        <w:rPr>
          <w:rFonts w:ascii="宋体" w:eastAsia="宋体" w:hAnsi="SimSun" w:cs="宋体"/>
          <w:sz w:val="28"/>
        </w:rPr>
        <w:t>师认为</w:t>
      </w:r>
      <w:r>
        <w:rPr>
          <w:rFonts w:ascii="宋体" w:eastAsia="宋体" w:hAnsi="MS Mincho" w:cs="宋体"/>
          <w:sz w:val="28"/>
        </w:rPr>
        <w:t>，偏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好学生是人之常情，正如在家庭中父母喜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乖巧听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的孩子。但是，我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的不是一个孩子，而是几十个孩子，我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生深刻的影响，尤其是差生和好生出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，犯同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或面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，班主任要一碗水端平，不能出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偏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，要一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同仁，不能因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他是差生而不耐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加指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；也不能因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他是好生而装作不看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，会使差生感到老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的不公平，与老</w:t>
      </w:r>
      <w:r>
        <w:rPr>
          <w:rFonts w:ascii="宋体" w:eastAsia="宋体" w:hAnsi="SimSun" w:cs="宋体"/>
          <w:sz w:val="28"/>
        </w:rPr>
        <w:t>师产</w:t>
      </w:r>
      <w:r>
        <w:rPr>
          <w:rFonts w:ascii="宋体" w:eastAsia="宋体" w:hAnsi="MS Mincho" w:cs="宋体"/>
          <w:sz w:val="28"/>
        </w:rPr>
        <w:t>生一</w:t>
      </w:r>
      <w:r>
        <w:rPr>
          <w:rFonts w:ascii="宋体" w:eastAsia="宋体" w:hAnsi="SimSun" w:cs="宋体"/>
          <w:sz w:val="28"/>
        </w:rPr>
        <w:t>种对</w:t>
      </w:r>
      <w:r>
        <w:rPr>
          <w:rFonts w:ascii="宋体" w:eastAsia="宋体" w:hAnsi="MS Mincho" w:cs="宋体"/>
          <w:sz w:val="28"/>
        </w:rPr>
        <w:t>立的情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待差生和好生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持平等原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相待，耐心相帮，才能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得学生的信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。我班的</w:t>
      </w:r>
      <w:r>
        <w:rPr>
          <w:rFonts w:ascii="宋体" w:eastAsia="宋体" w:hAnsi="SimSun" w:cs="宋体"/>
          <w:sz w:val="28"/>
        </w:rPr>
        <w:t>杨郑艺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到、</w:t>
      </w:r>
      <w:r>
        <w:rPr>
          <w:rFonts w:ascii="宋体" w:eastAsia="宋体" w:hAnsi="SimSun" w:cs="宋体"/>
          <w:sz w:val="28"/>
        </w:rPr>
        <w:t>旷课</w:t>
      </w:r>
      <w:r>
        <w:rPr>
          <w:rFonts w:ascii="宋体" w:eastAsia="宋体" w:hAnsi="MS Mincho" w:cs="宋体"/>
          <w:sz w:val="28"/>
        </w:rPr>
        <w:t>、逃学，且生性好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，完全坐不住，他不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就要睡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非常差。但他有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烈的班</w:t>
      </w:r>
      <w:r>
        <w:rPr>
          <w:rFonts w:ascii="宋体" w:eastAsia="宋体" w:hAnsi="SimSun" w:cs="宋体"/>
          <w:sz w:val="28"/>
        </w:rPr>
        <w:t>级荣</w:t>
      </w:r>
      <w:r>
        <w:rPr>
          <w:rFonts w:ascii="宋体" w:eastAsia="宋体" w:hAnsi="MS Mincho" w:cs="宋体"/>
          <w:sz w:val="28"/>
        </w:rPr>
        <w:t>誉感，班上的桌椅坏了，他就主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修理；班上的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生不到位，他就主</w:t>
      </w:r>
      <w:r>
        <w:rPr>
          <w:rFonts w:ascii="宋体" w:eastAsia="宋体" w:hAnsi="SimSun" w:cs="宋体"/>
          <w:sz w:val="28"/>
        </w:rPr>
        <w:t>动扫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等。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此我充分肯定其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点，鼓励他改正缺点，</w:t>
      </w:r>
      <w:r>
        <w:rPr>
          <w:rFonts w:ascii="宋体" w:eastAsia="宋体" w:hAnsi="SimSun" w:cs="宋体"/>
          <w:sz w:val="28"/>
        </w:rPr>
        <w:t>发挥优</w:t>
      </w:r>
      <w:r>
        <w:rPr>
          <w:rFonts w:ascii="宋体" w:eastAsia="宋体" w:hAnsi="MS Mincho" w:cs="宋体"/>
          <w:sz w:val="28"/>
        </w:rPr>
        <w:t>点，使他在行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束自己方面有着明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也上了新台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五、尊重学生、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心学生、以</w:t>
      </w:r>
      <w:r>
        <w:rPr>
          <w:rFonts w:ascii="宋体" w:eastAsia="宋体" w:hAnsi="SimSun" w:cs="宋体"/>
          <w:b/>
          <w:bCs/>
          <w:sz w:val="28"/>
        </w:rPr>
        <w:t>诚</w:t>
      </w:r>
      <w:r>
        <w:rPr>
          <w:rFonts w:ascii="宋体" w:eastAsia="宋体" w:hAnsi="MS Mincho" w:cs="宋体"/>
          <w:b/>
          <w:bCs/>
          <w:sz w:val="28"/>
        </w:rPr>
        <w:t>相待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有学生把班主任和学生之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系比作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猫和老鼠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系，也有一些班主任把学生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他的惧怕看作是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道尊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。有的班主任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和学生是永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不能划等号的，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我要你怎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你就怎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这种观</w:t>
      </w:r>
      <w:r>
        <w:rPr>
          <w:rFonts w:ascii="宋体" w:eastAsia="宋体" w:hAnsi="MS Mincho" w:cs="宋体"/>
          <w:sz w:val="28"/>
        </w:rPr>
        <w:t>点是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的。因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使得班主任和学生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立状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，不利于班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展，不利于学生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极性的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、能力的培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。因此，班主任要尊重学生的人格尊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，彼此无高低、尊卑之分。要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极深入学生当中，了解他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、生活等各方面，用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近和信任来沟通与学生之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的感情，用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的暖流去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启学生的心扉，使之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于接受教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，正如古代教育家所言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，信其道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。我班的；刘慧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是个</w:t>
      </w:r>
      <w:r>
        <w:rPr>
          <w:rFonts w:ascii="宋体" w:eastAsia="宋体" w:hAnsi="SimSun" w:cs="宋体"/>
          <w:sz w:val="28"/>
        </w:rPr>
        <w:t>单亲</w:t>
      </w:r>
      <w:r>
        <w:rPr>
          <w:rFonts w:ascii="宋体" w:eastAsia="宋体" w:hAnsi="MS Mincho" w:cs="宋体"/>
          <w:sz w:val="28"/>
        </w:rPr>
        <w:t>孩子，家庭非常困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就塑造了她内向、孤僻的性格。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些特点，我主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找她聊天、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心，并在物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予帮助，在学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、生活上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刻注意、提醒她。后来在一次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聊中，她跟我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你很凶，所以都不敢跟你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你很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；牛佳琪是个成</w:t>
      </w:r>
      <w:r>
        <w:rPr>
          <w:rFonts w:ascii="宋体" w:eastAsia="宋体" w:hAnsi="SimSun" w:cs="宋体"/>
          <w:sz w:val="28"/>
        </w:rPr>
        <w:t>绩较</w:t>
      </w:r>
      <w:r>
        <w:rPr>
          <w:rFonts w:ascii="宋体" w:eastAsia="宋体" w:hAnsi="MS Mincho" w:cs="宋体"/>
          <w:sz w:val="28"/>
        </w:rPr>
        <w:t>差的学生，她曾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讨厌</w:t>
      </w:r>
      <w:r>
        <w:rPr>
          <w:rFonts w:ascii="宋体" w:eastAsia="宋体" w:hAnsi="MS Mincho" w:cs="宋体"/>
          <w:sz w:val="28"/>
        </w:rPr>
        <w:t>班主任，只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好学生偏心，当我看到班主任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生病的差生操心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，我知道我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了，我要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看到一个全新的我。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看到和听到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些肺腑之言，我深刻地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到一位班主任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身正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展丰富多彩的活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的集体生活方面，我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持以少先</w:t>
      </w:r>
      <w:r>
        <w:rPr>
          <w:rFonts w:ascii="宋体" w:eastAsia="宋体" w:hAnsi="SimSun" w:cs="宋体"/>
          <w:sz w:val="28"/>
        </w:rPr>
        <w:t>队为</w:t>
      </w:r>
      <w:r>
        <w:rPr>
          <w:rFonts w:ascii="宋体" w:eastAsia="宋体" w:hAnsi="MS Mincho" w:cs="宋体"/>
          <w:sz w:val="28"/>
        </w:rPr>
        <w:t>核心精心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位学生在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践中多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自己的才能。尽量使整个班集体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起来像一个大家庭，大家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个人都在不断的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，整个集体也就跟着不断完善。学生在集体中互相帮助，共同切磋，相互鼓励，提高了学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，形成了良好的学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。脚踏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地的班主任工作，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我受到了学生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同，得到了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我感到班主任工作的神圣，班主任工作苦中有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。我相信新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一位班主任，只要用心地去面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班主任工作，就一定会品</w:t>
      </w:r>
      <w:r>
        <w:rPr>
          <w:rFonts w:ascii="宋体" w:eastAsia="宋体" w:hAnsi="SimSun" w:cs="宋体"/>
          <w:sz w:val="28"/>
        </w:rPr>
        <w:t>尝</w:t>
      </w:r>
      <w:r>
        <w:rPr>
          <w:rFonts w:ascii="宋体" w:eastAsia="宋体" w:hAnsi="MS Mincho" w:cs="宋体"/>
          <w:sz w:val="28"/>
        </w:rPr>
        <w:t>到班主任工作中更多的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个人先</w:t>
      </w:r>
      <w:r>
        <w:rPr>
          <w:rFonts w:ascii="宋体" w:eastAsia="宋体" w:hAnsi="SimSun" w:cs="宋体"/>
          <w:i w:val="0"/>
          <w:iCs w:val="0"/>
          <w:sz w:val="28"/>
        </w:rPr>
        <w:t>进</w:t>
      </w:r>
      <w:r>
        <w:rPr>
          <w:rFonts w:ascii="宋体" w:eastAsia="宋体" w:hAnsi="MS Mincho" w:cs="宋体"/>
          <w:i w:val="0"/>
          <w:iCs w:val="0"/>
          <w:sz w:val="28"/>
        </w:rPr>
        <w:t>事迹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我从教十多年来凭着一个儿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的梦想，凭着一</w:t>
      </w:r>
      <w:r>
        <w:rPr>
          <w:rFonts w:ascii="宋体" w:eastAsia="宋体" w:hAnsi="SimSun" w:cs="宋体"/>
          <w:sz w:val="28"/>
        </w:rPr>
        <w:t>颗热</w:t>
      </w:r>
      <w:r>
        <w:rPr>
          <w:rFonts w:ascii="宋体" w:eastAsia="宋体" w:hAnsi="MS Mincho" w:cs="宋体"/>
          <w:sz w:val="28"/>
        </w:rPr>
        <w:t>忱、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著的心追求着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与成功，无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是平静、坎坷、不幸、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誉，我都依然那</w:t>
      </w:r>
      <w:r>
        <w:rPr>
          <w:rFonts w:ascii="宋体" w:eastAsia="宋体" w:hAnsi="SimSun" w:cs="宋体"/>
          <w:sz w:val="28"/>
        </w:rPr>
        <w:t>么坚</w:t>
      </w:r>
      <w:r>
        <w:rPr>
          <w:rFonts w:ascii="宋体" w:eastAsia="宋体" w:hAnsi="MS Mincho" w:cs="宋体"/>
          <w:sz w:val="28"/>
        </w:rPr>
        <w:t>定、从容。工作勤勤</w:t>
      </w:r>
      <w:r>
        <w:rPr>
          <w:rFonts w:ascii="宋体" w:eastAsia="宋体" w:hAnsi="SimSun" w:cs="宋体"/>
          <w:sz w:val="28"/>
        </w:rPr>
        <w:t>恳恳</w:t>
      </w:r>
      <w:r>
        <w:rPr>
          <w:rFonts w:ascii="宋体" w:eastAsia="宋体" w:hAnsi="MS Mincho" w:cs="宋体"/>
          <w:sz w:val="28"/>
        </w:rPr>
        <w:t>、兢兢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生如子、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同志，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表，甘于奉献，从不</w:t>
      </w:r>
      <w:r>
        <w:rPr>
          <w:rFonts w:ascii="宋体" w:eastAsia="宋体" w:hAnsi="SimSun" w:cs="宋体"/>
          <w:sz w:val="28"/>
        </w:rPr>
        <w:t>计较</w:t>
      </w:r>
      <w:r>
        <w:rPr>
          <w:rFonts w:ascii="宋体" w:eastAsia="宋体" w:hAnsi="MS Mincho" w:cs="宋体"/>
          <w:sz w:val="28"/>
        </w:rPr>
        <w:t>个人得失，做到个人利益</w:t>
      </w:r>
      <w:r>
        <w:rPr>
          <w:rFonts w:ascii="宋体" w:eastAsia="宋体" w:hAnsi="SimSun" w:cs="宋体"/>
          <w:sz w:val="28"/>
        </w:rPr>
        <w:t>绝对</w:t>
      </w:r>
      <w:r>
        <w:rPr>
          <w:rFonts w:ascii="宋体" w:eastAsia="宋体" w:hAnsi="MS Mincho" w:cs="宋体"/>
          <w:sz w:val="28"/>
        </w:rPr>
        <w:t>服从集体利益。以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己任，在平凡的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位上做出了不平凡的</w:t>
      </w:r>
      <w:r>
        <w:rPr>
          <w:rFonts w:ascii="宋体" w:eastAsia="宋体" w:hAnsi="SimSun" w:cs="宋体"/>
          <w:sz w:val="28"/>
        </w:rPr>
        <w:t>业绩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。把</w:t>
      </w:r>
      <w:r>
        <w:rPr>
          <w:rFonts w:ascii="宋体" w:eastAsia="宋体" w:hAnsi="SimSun" w:cs="宋体"/>
          <w:sz w:val="28"/>
        </w:rPr>
        <w:t>绚丽</w:t>
      </w:r>
      <w:r>
        <w:rPr>
          <w:rFonts w:ascii="宋体" w:eastAsia="宋体" w:hAnsi="MS Mincho" w:cs="宋体"/>
          <w:sz w:val="28"/>
        </w:rPr>
        <w:t>的青春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光毫不保留的献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了自己所</w:t>
      </w:r>
      <w:r>
        <w:rPr>
          <w:rFonts w:ascii="宋体" w:eastAsia="宋体" w:hAnsi="SimSun" w:cs="宋体"/>
          <w:sz w:val="28"/>
        </w:rPr>
        <w:t>钟爱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，在一个平凡的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位做出了不平凡的事。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一、努力学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，特</w:t>
      </w:r>
      <w:r>
        <w:rPr>
          <w:rFonts w:ascii="宋体" w:eastAsia="宋体" w:hAnsi="SimSun" w:cs="宋体"/>
          <w:b/>
          <w:bCs/>
          <w:sz w:val="28"/>
        </w:rPr>
        <w:t>练</w:t>
      </w:r>
      <w:r>
        <w:rPr>
          <w:rFonts w:ascii="宋体" w:eastAsia="宋体" w:hAnsi="MS Mincho" w:cs="宋体"/>
          <w:b/>
          <w:bCs/>
          <w:sz w:val="28"/>
        </w:rPr>
        <w:t>苦</w:t>
      </w:r>
      <w:r>
        <w:rPr>
          <w:rFonts w:ascii="宋体" w:eastAsia="宋体" w:hAnsi="SimSun" w:cs="宋体"/>
          <w:b/>
          <w:bCs/>
          <w:sz w:val="28"/>
        </w:rPr>
        <w:t>练</w:t>
      </w:r>
      <w:r>
        <w:rPr>
          <w:rFonts w:ascii="宋体" w:eastAsia="宋体" w:hAnsi="MS Mincho" w:cs="宋体"/>
          <w:b/>
          <w:bCs/>
          <w:sz w:val="28"/>
        </w:rPr>
        <w:t>教学基本功。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我把人生的坐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定在了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教育献身的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迹上，出于真心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热爱岗</w:t>
      </w:r>
      <w:r>
        <w:rPr>
          <w:rFonts w:ascii="宋体" w:eastAsia="宋体" w:hAnsi="MS Mincho" w:cs="宋体"/>
          <w:sz w:val="28"/>
        </w:rPr>
        <w:t>位、</w:t>
      </w:r>
      <w:r>
        <w:rPr>
          <w:rFonts w:ascii="宋体" w:eastAsia="宋体" w:hAnsi="SimSun" w:cs="宋体"/>
          <w:sz w:val="28"/>
        </w:rPr>
        <w:t>热爱每</w:t>
      </w:r>
      <w:r>
        <w:rPr>
          <w:rFonts w:ascii="宋体" w:eastAsia="宋体" w:hAnsi="MS Mincho" w:cs="宋体"/>
          <w:sz w:val="28"/>
        </w:rPr>
        <w:t>一个学生，把自己的事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看得无比神圣。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了做好教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个神圣的工作始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教育学和心理学方面的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籍和教育教学刊物，虚心学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老同志的教育教学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，努力做一名高素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合格的人民教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。十几年来，我系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了《小学数学新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准》、《儿童心理学》、、《教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心理素</w:t>
      </w:r>
      <w:r>
        <w:rPr>
          <w:rFonts w:ascii="宋体" w:eastAsia="宋体" w:hAnsi="SimSun" w:cs="宋体"/>
          <w:sz w:val="28"/>
        </w:rPr>
        <w:t>质专题</w:t>
      </w:r>
      <w:r>
        <w:rPr>
          <w:rFonts w:ascii="宋体" w:eastAsia="宋体" w:hAnsi="MS Mincho" w:cs="宋体"/>
          <w:sz w:val="28"/>
        </w:rPr>
        <w:t>》、《教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》等理</w:t>
      </w:r>
      <w:r>
        <w:rPr>
          <w:rFonts w:ascii="宋体" w:eastAsia="宋体" w:hAnsi="SimSun" w:cs="宋体"/>
          <w:sz w:val="28"/>
        </w:rPr>
        <w:t>论书</w:t>
      </w:r>
      <w:r>
        <w:rPr>
          <w:rFonts w:ascii="宋体" w:eastAsia="宋体" w:hAnsi="MS Mincho" w:cs="宋体"/>
          <w:sz w:val="28"/>
        </w:rPr>
        <w:t>籍，深入研究教育教学理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参加教学基本功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几年中我参加了旗教研室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行的小学数学教学能手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，市教育局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行的小学教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与学科教学整合基本功大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都取得了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，并且撰写了教育教学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得了国家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自治区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。我深知没有充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、厚重的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功底；没有准确的知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构；没有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的教育思想；就无法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任太阳底下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一光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。她在教学中力争做到有清晰透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的思路，耐心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味的启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，深入浅出的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代教学手段的合理运用，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都得利于不断的学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和刻苦的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精雕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琢的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品。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堂是一片希望的田野，是她耕耘改革的沃土，在数学教学中，在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学生掌握基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上，我十分重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。在教学上，大胆的探索出一套激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学生智能，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极参与教学的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教学法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。在改革的同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，不断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践上升到理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，然后指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践。并在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践中使理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得到不断的修正。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于律己，无私奉献。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在工作中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与思想一致，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常虚心向老教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习请</w:t>
      </w:r>
      <w:r>
        <w:rPr>
          <w:rFonts w:ascii="宋体" w:eastAsia="宋体" w:hAnsi="MS Mincho" w:cs="宋体"/>
          <w:sz w:val="28"/>
        </w:rPr>
        <w:t>教，不吝指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，从中学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高尚、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范，在工作中，尊敬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同事，能正确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理好学生、教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系。我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于律己，无私奉献，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真履行教</w:t>
      </w:r>
      <w:r>
        <w:rPr>
          <w:rFonts w:ascii="宋体" w:eastAsia="宋体" w:hAnsi="SimSun" w:cs="宋体"/>
          <w:sz w:val="28"/>
        </w:rPr>
        <w:t>师职责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同志，忘我工作，无私奉献，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业呕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沥</w:t>
      </w:r>
      <w:r>
        <w:rPr>
          <w:rFonts w:ascii="宋体" w:eastAsia="宋体" w:hAnsi="MS Mincho" w:cs="宋体"/>
          <w:sz w:val="28"/>
        </w:rPr>
        <w:t>血，教育、教学工作成效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著，因此，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年度考核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全体成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再次推荐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年度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</w:t>
      </w:r>
      <w:r>
        <w:rPr>
          <w:rFonts w:ascii="宋体" w:eastAsia="宋体" w:hAnsi="SimSun" w:cs="宋体"/>
          <w:b/>
          <w:bCs/>
          <w:sz w:val="28"/>
        </w:rPr>
        <w:t>书</w:t>
      </w:r>
      <w:r>
        <w:rPr>
          <w:rFonts w:ascii="宋体" w:eastAsia="宋体" w:hAnsi="MS Mincho" w:cs="宋体"/>
          <w:b/>
          <w:bCs/>
          <w:sz w:val="28"/>
        </w:rPr>
        <w:t>育人，甘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教育事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献青春。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教十几年来，</w:t>
      </w:r>
      <w:r>
        <w:rPr>
          <w:rFonts w:ascii="宋体" w:eastAsia="宋体" w:hAnsi="SimSun" w:cs="宋体"/>
          <w:sz w:val="28"/>
        </w:rPr>
        <w:t>荆</w:t>
      </w:r>
      <w:r>
        <w:rPr>
          <w:rFonts w:ascii="宋体" w:eastAsia="宋体" w:hAnsi="MS Mincho" w:cs="宋体"/>
          <w:sz w:val="28"/>
        </w:rPr>
        <w:t>棘与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花一路，坎坷同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hAnsi="SimSun" w:cs="宋体"/>
          <w:sz w:val="28"/>
        </w:rPr>
        <w:t>齐飞</w:t>
      </w:r>
      <w:r>
        <w:rPr>
          <w:rFonts w:ascii="宋体" w:eastAsia="宋体" w:hAnsi="MS Mincho" w:cs="宋体"/>
          <w:sz w:val="28"/>
        </w:rPr>
        <w:t>。在我的心中始</w:t>
      </w:r>
      <w:r>
        <w:rPr>
          <w:rFonts w:ascii="宋体" w:eastAsia="宋体" w:hAnsi="SimSun" w:cs="宋体"/>
          <w:sz w:val="28"/>
        </w:rPr>
        <w:t>终铭记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金</w:t>
      </w:r>
      <w:r>
        <w:rPr>
          <w:rFonts w:ascii="宋体" w:eastAsia="宋体" w:hAnsi="SimSun" w:cs="宋体"/>
          <w:sz w:val="28"/>
        </w:rPr>
        <w:t>奖银奖</w:t>
      </w:r>
      <w:r>
        <w:rPr>
          <w:rFonts w:ascii="宋体" w:eastAsia="宋体" w:hAnsi="MS Mincho" w:cs="宋体"/>
          <w:sz w:val="28"/>
        </w:rPr>
        <w:t>不如家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的夸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，金杯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杯不如家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的口碑。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完善人格的学生看作等同生命一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重要的大事，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刻把德育工作放在教学工作的首位，予德育工作与教学之中使班上的孩子都能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件事都使她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到：学校无小事，育人需精心。我凭着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业执</w:t>
      </w:r>
      <w:r>
        <w:rPr>
          <w:rFonts w:ascii="宋体" w:eastAsia="宋体" w:hAnsi="MS Mincho" w:cs="宋体"/>
          <w:sz w:val="28"/>
        </w:rPr>
        <w:t>着的追求和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斗在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村教育</w:t>
      </w:r>
      <w:r>
        <w:rPr>
          <w:rFonts w:ascii="宋体" w:eastAsia="宋体" w:hAnsi="SimSun" w:cs="宋体"/>
          <w:sz w:val="28"/>
        </w:rPr>
        <w:t>战线</w:t>
      </w:r>
      <w:r>
        <w:rPr>
          <w:rFonts w:ascii="宋体" w:eastAsia="宋体" w:hAnsi="MS Mincho" w:cs="宋体"/>
          <w:sz w:val="28"/>
        </w:rPr>
        <w:t>上。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个人先</w:t>
      </w:r>
      <w:r>
        <w:rPr>
          <w:rFonts w:ascii="宋体" w:eastAsia="宋体" w:hAnsi="SimSun" w:cs="宋体"/>
          <w:i w:val="0"/>
          <w:iCs w:val="0"/>
          <w:sz w:val="28"/>
        </w:rPr>
        <w:t>进</w:t>
      </w:r>
      <w:r>
        <w:rPr>
          <w:rFonts w:ascii="宋体" w:eastAsia="宋体" w:hAnsi="MS Mincho" w:cs="宋体"/>
          <w:i w:val="0"/>
          <w:iCs w:val="0"/>
          <w:sz w:val="28"/>
        </w:rPr>
        <w:t>事迹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永足老</w:t>
      </w:r>
      <w:r>
        <w:rPr>
          <w:rFonts w:ascii="宋体" w:eastAsia="宋体" w:hAnsi="SimSun" w:cs="宋体"/>
          <w:sz w:val="28"/>
        </w:rPr>
        <w:t>师现</w:t>
      </w:r>
      <w:r>
        <w:rPr>
          <w:rFonts w:ascii="宋体" w:eastAsia="宋体" w:hAnsi="MS Mincho" w:cs="宋体"/>
          <w:sz w:val="28"/>
        </w:rPr>
        <w:t>担任平果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第九小学四年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一班主任工作。他自参加工作以来，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期担任班主任。在他十几年的班主任工作中，他兢兢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，勤勤</w:t>
      </w:r>
      <w:r>
        <w:rPr>
          <w:rFonts w:ascii="宋体" w:eastAsia="宋体" w:hAnsi="SimSun" w:cs="宋体"/>
          <w:sz w:val="28"/>
        </w:rPr>
        <w:t>恳恳</w:t>
      </w:r>
      <w:r>
        <w:rPr>
          <w:rFonts w:ascii="宋体" w:eastAsia="宋体" w:hAnsi="MS Mincho" w:cs="宋体"/>
          <w:sz w:val="28"/>
        </w:rPr>
        <w:t>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以一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火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的心、无尽的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投入到教育事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当中去。他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，富有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心，工作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丰富，善于从学生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管理，教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突出。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将他的先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事迹概述如下：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一、用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爱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去感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学生的心灵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班主任是全班学生的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者和教育者，是学生健康成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的引路人。他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注了无限的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并深入了解学生，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心孩子的思想和心理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化。他平等的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劣，家庭的</w:t>
      </w:r>
      <w:r>
        <w:rPr>
          <w:rFonts w:ascii="宋体" w:eastAsia="宋体" w:hAnsi="SimSun" w:cs="宋体"/>
          <w:sz w:val="28"/>
        </w:rPr>
        <w:t>贫</w:t>
      </w:r>
      <w:r>
        <w:rPr>
          <w:rFonts w:ascii="宋体" w:eastAsia="宋体" w:hAnsi="MS Mincho" w:cs="宋体"/>
          <w:sz w:val="28"/>
        </w:rPr>
        <w:t>富，他都竭尽全力帮助他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表、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立榜</w:t>
      </w:r>
      <w:r>
        <w:rPr>
          <w:rFonts w:ascii="宋体" w:eastAsia="宋体" w:hAnsi="SimSun" w:cs="宋体"/>
          <w:b/>
          <w:bCs/>
          <w:sz w:val="28"/>
        </w:rPr>
        <w:t>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古人云：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其身正，不令而行，其身不正，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令不从。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班主任是学生的楷模。言</w:t>
      </w:r>
      <w:r>
        <w:rPr>
          <w:rFonts w:ascii="宋体" w:eastAsia="宋体" w:hAnsi="SimSun" w:cs="宋体"/>
          <w:sz w:val="28"/>
        </w:rPr>
        <w:t>谈举</w:t>
      </w:r>
      <w:r>
        <w:rPr>
          <w:rFonts w:ascii="宋体" w:eastAsia="宋体" w:hAnsi="MS Mincho" w:cs="宋体"/>
          <w:sz w:val="28"/>
        </w:rPr>
        <w:t>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学生具有很大的感染力，因此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很注意提高自身修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，做学生的榜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，要求学生做到的自己必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做到。例如：要求学生不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到，他自己不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到。要求学生不乱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果皮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屑，他只要看到果皮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屑，就随手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起，教育学生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文明礼貌，他会主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向学生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说谢谢</w:t>
      </w:r>
      <w:r>
        <w:rPr>
          <w:rFonts w:ascii="宋体" w:eastAsia="宋体" w:hAnsi="MS Mincho" w:cs="宋体"/>
          <w:sz w:val="28"/>
        </w:rPr>
        <w:t>你之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，孩子也会自然地用礼貌用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来回答他。由于工作能深入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，他班的学生都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，几乎没有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到等不良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。他所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曾多次被校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集体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合</w:t>
      </w:r>
      <w:r>
        <w:rPr>
          <w:rFonts w:ascii="宋体" w:eastAsia="宋体" w:hAnsi="SimSun" w:cs="宋体"/>
          <w:b/>
          <w:bCs/>
          <w:sz w:val="28"/>
        </w:rPr>
        <w:t>实际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建有特色班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在他的班主任工作中，他有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地吸收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人的成功和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，从班</w:t>
      </w:r>
      <w:r>
        <w:rPr>
          <w:rFonts w:ascii="宋体" w:eastAsia="宋体" w:hAnsi="SimSun" w:cs="宋体"/>
          <w:sz w:val="28"/>
        </w:rPr>
        <w:t>级实际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建特色的班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管理体系，在班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一帮一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盯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的互助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，人人都有一个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手，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个学生自找一个水平相当的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手、比学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、比清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、比体育、比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律等。通</w:t>
      </w:r>
      <w:r>
        <w:rPr>
          <w:rFonts w:ascii="宋体" w:eastAsia="宋体" w:hAnsi="SimSun" w:cs="宋体"/>
          <w:sz w:val="28"/>
        </w:rPr>
        <w:t>过竞</w:t>
      </w:r>
      <w:r>
        <w:rPr>
          <w:rFonts w:ascii="宋体" w:eastAsia="宋体" w:hAnsi="MS Mincho" w:cs="宋体"/>
          <w:sz w:val="28"/>
        </w:rPr>
        <w:t>争，班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中形成一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互相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督，互相帮助，你追我赶的学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了学生主体作用，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方面，他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持以少先</w:t>
      </w:r>
      <w:r>
        <w:rPr>
          <w:rFonts w:ascii="宋体" w:eastAsia="宋体" w:hAnsi="SimSun" w:cs="宋体"/>
          <w:sz w:val="28"/>
        </w:rPr>
        <w:t>队为</w:t>
      </w:r>
      <w:r>
        <w:rPr>
          <w:rFonts w:ascii="宋体" w:eastAsia="宋体" w:hAnsi="MS Mincho" w:cs="宋体"/>
          <w:sz w:val="28"/>
        </w:rPr>
        <w:t>核心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展丰富的班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，如：主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班会、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会、跳</w:t>
      </w:r>
      <w:r>
        <w:rPr>
          <w:rFonts w:ascii="宋体" w:eastAsia="宋体" w:hAnsi="SimSun" w:cs="宋体"/>
          <w:sz w:val="28"/>
        </w:rPr>
        <w:t>绳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元旦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等一系列活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位学生在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践中多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自己的才能。尽量使整个班集体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起来像一个大家庭，大家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个人都在不断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，整个集体也就跟着不断完善。学生在集体中互相帮助、共同切磋、相互鼓励，提高了学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，形成了良好的学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后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生在激励中得到教育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个班主任在工作中都会遇到后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然只是少数，但他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往往集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多缺点于一身，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班主任工作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来很多麻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容易犯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，而且改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来之后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是极容易犯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针对这样</w:t>
      </w:r>
      <w:r>
        <w:rPr>
          <w:rFonts w:ascii="宋体" w:eastAsia="宋体" w:hAnsi="MS Mincho" w:cs="宋体"/>
          <w:sz w:val="28"/>
        </w:rPr>
        <w:t>的情况，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师总</w:t>
      </w:r>
      <w:r>
        <w:rPr>
          <w:rFonts w:ascii="宋体" w:eastAsia="宋体" w:hAnsi="MS Mincho" w:cs="宋体"/>
          <w:sz w:val="28"/>
        </w:rPr>
        <w:t>是用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之心去温暖学生的心灵，摸清后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生的思想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容而不包容地引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把自己的缺点找出来，用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心去感化他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，接近他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跟他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心里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，并用恒心和耐心来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家校</w:t>
      </w:r>
      <w:r>
        <w:rPr>
          <w:rFonts w:ascii="宋体" w:eastAsia="宋体" w:hAnsi="SimSun" w:cs="宋体"/>
          <w:b/>
          <w:bCs/>
          <w:sz w:val="28"/>
        </w:rPr>
        <w:t>联</w:t>
      </w:r>
      <w:r>
        <w:rPr>
          <w:rFonts w:ascii="宋体" w:eastAsia="宋体" w:hAnsi="MS Mincho" w:cs="宋体"/>
          <w:b/>
          <w:bCs/>
          <w:sz w:val="28"/>
        </w:rPr>
        <w:t>系，以真</w:t>
      </w:r>
      <w:r>
        <w:rPr>
          <w:rFonts w:ascii="宋体" w:eastAsia="宋体" w:hAnsi="SimSun" w:cs="宋体"/>
          <w:b/>
          <w:bCs/>
          <w:sz w:val="28"/>
        </w:rPr>
        <w:t>诚换</w:t>
      </w:r>
      <w:r>
        <w:rPr>
          <w:rFonts w:ascii="宋体" w:eastAsia="宋体" w:hAnsi="MS Mincho" w:cs="宋体"/>
          <w:b/>
          <w:bCs/>
          <w:sz w:val="28"/>
        </w:rPr>
        <w:t>真心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多年来，管老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工作。在与家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的接触中，他不是一味地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好，大多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候他会把学生的点滴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共同分享。和家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谈时</w:t>
      </w:r>
      <w:r>
        <w:rPr>
          <w:rFonts w:ascii="宋体" w:eastAsia="宋体" w:hAnsi="MS Mincho" w:cs="宋体"/>
          <w:sz w:val="28"/>
        </w:rPr>
        <w:t>，他从不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怪，从不冷嘲</w:t>
      </w:r>
      <w:r>
        <w:rPr>
          <w:rFonts w:ascii="宋体" w:eastAsia="宋体" w:hAnsi="SimSun" w:cs="宋体"/>
          <w:sz w:val="28"/>
        </w:rPr>
        <w:t>热讽</w:t>
      </w:r>
      <w:r>
        <w:rPr>
          <w:rFonts w:ascii="宋体" w:eastAsia="宋体" w:hAnsi="MS Mincho" w:cs="宋体"/>
          <w:sz w:val="28"/>
        </w:rPr>
        <w:t>，从不推卸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的一些做法表示理解，同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班中有一个叫唐任涛的男生家庭比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特殊，父母一直忙于做生意，而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他疏于管教。唐任涛同学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影响了学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，被父母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后遭到一</w:t>
      </w:r>
      <w:r>
        <w:rPr>
          <w:rFonts w:ascii="宋体" w:eastAsia="宋体" w:hAnsi="SimSun" w:cs="宋体"/>
          <w:sz w:val="28"/>
        </w:rPr>
        <w:t>顿</w:t>
      </w:r>
      <w:r>
        <w:rPr>
          <w:rFonts w:ascii="宋体" w:eastAsia="宋体" w:hAnsi="MS Mincho" w:cs="宋体"/>
          <w:sz w:val="28"/>
        </w:rPr>
        <w:t>毒打，从家中跑出。后来</w:t>
      </w: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找到了他的母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，那位家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到了自己教育方法不当之</w:t>
      </w:r>
      <w:r>
        <w:rPr>
          <w:rFonts w:ascii="宋体" w:eastAsia="宋体" w:hAnsi="SimSun" w:cs="宋体"/>
          <w:sz w:val="28"/>
        </w:rPr>
        <w:t>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，表示今后会用恰当的方法慢慢来改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孩子的缺点。家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很是感激，</w:t>
      </w:r>
      <w:r>
        <w:rPr>
          <w:rFonts w:ascii="宋体" w:eastAsia="宋体" w:hAnsi="SimSun" w:cs="宋体"/>
          <w:sz w:val="28"/>
        </w:rPr>
        <w:t>对陆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师爱护</w:t>
      </w:r>
      <w:r>
        <w:rPr>
          <w:rFonts w:ascii="宋体" w:eastAsia="宋体" w:hAnsi="MS Mincho" w:cs="宋体"/>
          <w:sz w:val="28"/>
        </w:rPr>
        <w:t>学生、班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管理有方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，凭着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的痴心，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未来的信心，在教育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位上兢兢</w:t>
      </w:r>
      <w:r>
        <w:rPr>
          <w:rFonts w:ascii="宋体" w:eastAsia="宋体" w:hAnsi="SimSun" w:cs="宋体"/>
          <w:sz w:val="28"/>
        </w:rPr>
        <w:t>业业</w:t>
      </w:r>
      <w:r>
        <w:rPr>
          <w:rFonts w:ascii="宋体" w:eastAsia="宋体" w:hAnsi="MS Mincho" w:cs="宋体"/>
          <w:sz w:val="28"/>
        </w:rPr>
        <w:t>，无私奉献，他相信，在自己的不断努力与探索下，他的工作也会越做越出色！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个人先</w:t>
      </w:r>
      <w:r>
        <w:rPr>
          <w:rFonts w:ascii="宋体" w:eastAsia="宋体" w:hAnsi="SimSun" w:cs="宋体"/>
          <w:i w:val="0"/>
          <w:iCs w:val="0"/>
          <w:sz w:val="28"/>
        </w:rPr>
        <w:t>进</w:t>
      </w:r>
      <w:r>
        <w:rPr>
          <w:rFonts w:ascii="宋体" w:eastAsia="宋体" w:hAnsi="MS Mincho" w:cs="宋体"/>
          <w:i w:val="0"/>
          <w:iCs w:val="0"/>
          <w:sz w:val="28"/>
        </w:rPr>
        <w:t>事迹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姜梦云，女，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族、</w:t>
      </w:r>
      <w:r>
        <w:rPr>
          <w:rFonts w:ascii="宋体" w:eastAsia="宋体" w:cs="宋体"/>
          <w:sz w:val="28"/>
        </w:rPr>
        <w:t>1977</w:t>
      </w:r>
      <w:r>
        <w:rPr>
          <w:rFonts w:ascii="宋体" w:eastAsia="宋体" w:hAnsi="MS Mincho" w:cs="宋体"/>
          <w:sz w:val="28"/>
        </w:rPr>
        <w:t>年出生，本科学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1996</w:t>
      </w:r>
      <w:r>
        <w:rPr>
          <w:rFonts w:ascii="宋体" w:eastAsia="宋体" w:hAnsi="MS Mincho" w:cs="宋体"/>
          <w:sz w:val="28"/>
        </w:rPr>
        <w:t>年参加工作，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任小学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文高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扎根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村、默默耕耘、忘我工作、无私奉献，已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村教育</w:t>
      </w:r>
      <w:r>
        <w:rPr>
          <w:rFonts w:ascii="宋体" w:eastAsia="宋体" w:hAnsi="SimSun" w:cs="宋体"/>
          <w:sz w:val="28"/>
        </w:rPr>
        <w:t>战线</w:t>
      </w:r>
      <w:r>
        <w:rPr>
          <w:rFonts w:ascii="宋体" w:eastAsia="宋体" w:hAnsi="MS Mincho" w:cs="宋体"/>
          <w:sz w:val="28"/>
        </w:rPr>
        <w:t>上工作了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个春秋。她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年如一日，以校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家，一直工作在教学第一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期担任小学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文。她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德高尚，模范履行教</w:t>
      </w:r>
      <w:r>
        <w:rPr>
          <w:rFonts w:ascii="宋体" w:eastAsia="宋体" w:hAnsi="SimSun" w:cs="宋体"/>
          <w:sz w:val="28"/>
        </w:rPr>
        <w:t>师职责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同志，忘我工作，无私奉献，</w:t>
      </w:r>
      <w:r>
        <w:rPr>
          <w:rFonts w:ascii="宋体" w:eastAsia="宋体" w:hAnsi="SimSun" w:cs="宋体"/>
          <w:sz w:val="28"/>
        </w:rPr>
        <w:t>为农</w:t>
      </w:r>
      <w:r>
        <w:rPr>
          <w:rFonts w:ascii="宋体" w:eastAsia="宋体" w:hAnsi="MS Mincho" w:cs="宋体"/>
          <w:sz w:val="28"/>
        </w:rPr>
        <w:t>村的教育事</w:t>
      </w:r>
      <w:r>
        <w:rPr>
          <w:rFonts w:ascii="宋体" w:eastAsia="宋体" w:hAnsi="SimSun" w:cs="宋体"/>
          <w:sz w:val="28"/>
        </w:rPr>
        <w:t>业呕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沥</w:t>
      </w:r>
      <w:r>
        <w:rPr>
          <w:rFonts w:ascii="宋体" w:eastAsia="宋体" w:hAnsi="MS Mincho" w:cs="宋体"/>
          <w:sz w:val="28"/>
        </w:rPr>
        <w:t>血，教育、教学成效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著，是位德才兼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十六年来，姜老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在平凡的教学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位上做出了不平凡的事迹。其主要事迹如下：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一、默默耕耘、不断</w:t>
      </w:r>
      <w:r>
        <w:rPr>
          <w:rFonts w:ascii="宋体" w:eastAsia="宋体" w:hAnsi="SimSun" w:cs="宋体"/>
          <w:b/>
          <w:bCs/>
          <w:sz w:val="28"/>
        </w:rPr>
        <w:t>钻</w:t>
      </w:r>
      <w:r>
        <w:rPr>
          <w:rFonts w:ascii="宋体" w:eastAsia="宋体" w:hAnsi="MS Mincho" w:cs="宋体"/>
          <w:b/>
          <w:bCs/>
          <w:sz w:val="28"/>
        </w:rPr>
        <w:t>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1996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月，姜老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踏上了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村小学教育的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。从那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起，她就把人生的坐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定在了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教育献身的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迹上。她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热爱每</w:t>
      </w:r>
      <w:r>
        <w:rPr>
          <w:rFonts w:ascii="宋体" w:eastAsia="宋体" w:hAnsi="MS Mincho" w:cs="宋体"/>
          <w:sz w:val="28"/>
        </w:rPr>
        <w:t>一个学生，把自己的事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看得神圣无比。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了做好教</w:t>
      </w:r>
      <w:r>
        <w:rPr>
          <w:rFonts w:ascii="宋体" w:eastAsia="宋体" w:hAnsi="SimSun" w:cs="宋体"/>
          <w:sz w:val="28"/>
        </w:rPr>
        <w:t>师这项</w:t>
      </w:r>
      <w:r>
        <w:rPr>
          <w:rFonts w:ascii="宋体" w:eastAsia="宋体" w:hAnsi="MS Mincho" w:cs="宋体"/>
          <w:sz w:val="28"/>
        </w:rPr>
        <w:t>神圣的工作，她始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持不断地学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教育学、心理学方面的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籍和教育教学刊物，虚心学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，向年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件、怎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操作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代教学手段，努力做一名高品位的合格的人民教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。她深知没有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、厚重的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功底，没有准确的知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构，没有先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的教育思想，就无法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任太阳底下最光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。她在教学中力争做到有清晰透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的思路，耐心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味的启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，深入浅出的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精雕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琢的示范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细</w:t>
      </w:r>
      <w:r>
        <w:rPr>
          <w:rFonts w:ascii="宋体" w:eastAsia="宋体" w:hAnsi="MS Mincho" w:cs="宋体"/>
          <w:b/>
          <w:bCs/>
          <w:sz w:val="28"/>
        </w:rPr>
        <w:t>心</w:t>
      </w:r>
      <w:r>
        <w:rPr>
          <w:rFonts w:ascii="宋体" w:eastAsia="宋体" w:hAnsi="SimSun" w:cs="宋体"/>
          <w:b/>
          <w:bCs/>
          <w:sz w:val="28"/>
        </w:rPr>
        <w:t>关爱</w:t>
      </w:r>
      <w:r>
        <w:rPr>
          <w:rFonts w:ascii="宋体" w:eastAsia="宋体" w:hAnsi="MS Mincho" w:cs="宋体"/>
          <w:b/>
          <w:bCs/>
          <w:sz w:val="28"/>
        </w:rPr>
        <w:t>，耐心帮助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源于母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，却盛于母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这种细</w:t>
      </w:r>
      <w:r>
        <w:rPr>
          <w:rFonts w:ascii="宋体" w:eastAsia="宋体" w:hAnsi="MS Mincho" w:cs="宋体"/>
          <w:sz w:val="28"/>
        </w:rPr>
        <w:t>心的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理性的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，它能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醒学生身上一切美好的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们扬</w:t>
      </w:r>
      <w:r>
        <w:rPr>
          <w:rFonts w:ascii="宋体" w:eastAsia="宋体" w:hAnsi="MS Mincho" w:cs="宋体"/>
          <w:sz w:val="28"/>
        </w:rPr>
        <w:t>帆前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在教育教学工作中，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就了一双敏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的眼睛、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成了一</w:t>
      </w:r>
      <w:r>
        <w:rPr>
          <w:rFonts w:ascii="宋体" w:eastAsia="宋体" w:hAnsi="SimSun" w:cs="宋体"/>
          <w:sz w:val="28"/>
        </w:rPr>
        <w:t>颗细</w:t>
      </w:r>
      <w:r>
        <w:rPr>
          <w:rFonts w:ascii="宋体" w:eastAsia="宋体" w:hAnsi="MS Mincho" w:cs="宋体"/>
          <w:sz w:val="28"/>
        </w:rPr>
        <w:t>微的心，能及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学生身上的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、存在的异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，并能及</w:t>
      </w:r>
      <w:r>
        <w:rPr>
          <w:rFonts w:ascii="宋体" w:eastAsia="宋体" w:hAnsi="SimSun" w:cs="宋体"/>
          <w:sz w:val="28"/>
        </w:rPr>
        <w:t>时纠</w:t>
      </w:r>
      <w:r>
        <w:rPr>
          <w:rFonts w:ascii="宋体" w:eastAsia="宋体" w:hAnsi="MS Mincho" w:cs="宋体"/>
          <w:sz w:val="28"/>
        </w:rPr>
        <w:t>正、教育、培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，使之沿着健康的道路前行。在姜老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所在的班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洋溢着一股暖流，似一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风细</w:t>
      </w:r>
      <w:r>
        <w:rPr>
          <w:rFonts w:ascii="宋体" w:eastAsia="宋体" w:hAnsi="MS Mincho" w:cs="宋体"/>
          <w:sz w:val="28"/>
        </w:rPr>
        <w:t>雨，感染着整个班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个学生的心中。比如，班里有个女孩叫李</w:t>
      </w:r>
      <w:r>
        <w:rPr>
          <w:rFonts w:ascii="宋体" w:eastAsia="宋体" w:hAnsi="SimSun" w:cs="宋体"/>
          <w:sz w:val="28"/>
        </w:rPr>
        <w:t>亚军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她学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很好，可就是不敢在同学面前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言，是班里有名的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胆小生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了帮助她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胆量，姜老</w:t>
      </w:r>
      <w:r>
        <w:rPr>
          <w:rFonts w:ascii="宋体" w:eastAsia="宋体" w:hAnsi="SimSun" w:cs="宋体"/>
          <w:sz w:val="28"/>
        </w:rPr>
        <w:t>师课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她一些很容易的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，并且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常找她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心，鼓励她。当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她的英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很好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，就在学校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周一句的英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着大家朗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上的一分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，她也能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大胆地走上台来。后来李</w:t>
      </w:r>
      <w:r>
        <w:rPr>
          <w:rFonts w:ascii="宋体" w:eastAsia="宋体" w:hAnsi="SimSun" w:cs="宋体"/>
          <w:sz w:val="28"/>
        </w:rPr>
        <w:t>亚军</w:t>
      </w:r>
      <w:r>
        <w:rPr>
          <w:rFonts w:ascii="宋体" w:eastAsia="宋体" w:hAnsi="MS Mincho" w:cs="宋体"/>
          <w:sz w:val="28"/>
        </w:rPr>
        <w:t>同学的学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更是突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当上了姜老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精挑</w:t>
      </w:r>
      <w:r>
        <w:rPr>
          <w:rFonts w:ascii="宋体" w:eastAsia="宋体" w:hAnsi="SimSun" w:cs="宋体"/>
          <w:sz w:val="28"/>
        </w:rPr>
        <w:t>细选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代表。看着孩子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，她心里有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不出的喜悦。姜老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就像水一</w:t>
      </w:r>
      <w:r>
        <w:rPr>
          <w:rFonts w:ascii="宋体" w:eastAsia="宋体" w:hAnsi="SimSun" w:cs="宋体"/>
          <w:sz w:val="28"/>
        </w:rPr>
        <w:t>样载</w:t>
      </w:r>
      <w:r>
        <w:rPr>
          <w:rFonts w:ascii="宋体" w:eastAsia="宋体" w:hAnsi="MS Mincho" w:cs="宋体"/>
          <w:sz w:val="28"/>
        </w:rPr>
        <w:t>歌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舞，使班内的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鹅</w:t>
      </w:r>
      <w:r>
        <w:rPr>
          <w:rFonts w:ascii="宋体" w:eastAsia="宋体" w:hAnsi="MS Mincho" w:cs="宋体"/>
          <w:sz w:val="28"/>
        </w:rPr>
        <w:t>卵石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日臻完美。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的例子在姜老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身上很多很多，她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刻把德育工作放在教学工作的首位，既教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又育人，使班上的孩子都能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。她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常挂在嘴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教学无小事，育人需精心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https://d.book118.com/907026104126006035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07026104126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小学教师个人先进事迹(精选10篇)</dc:title>
  <dc:subject>无论是在学校还是在社会中，许多人都有过写事迹的经历，对事迹都不陌生吧，事迹具有触发力大、感染力强的特点。那么事迹怎么拟定才能发挥它最大的作用呢？以下是小编整理的小学教师个人先进事迹，欢迎大家借鉴与参考</dc:subject>
  <cp:keywords>小学教师个人先进事迹</cp:keywords>
  <cp:revision>0</cp:revision>
</cp:coreProperties>
</file>