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SimSun" w:cs="宋体"/>
          <w:b/>
          <w:sz w:val="40"/>
          <w:bdr w:val="none" w:sz="0" w:space="0" w:color="auto"/>
        </w:rPr>
        <w:t>领导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在期末班主任会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议讲话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16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、工作生活中，需要使用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稿的情况越来越多，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稿是个人或个人以集体的名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，在重大的会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中，或在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隆重的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合，或各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群众性的集会上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表全部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内容的文稿。怎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节轮</w:t>
      </w:r>
      <w:r>
        <w:rPr>
          <w:rFonts w:ascii="宋体" w:eastAsia="宋体" w:hAnsi="MS Mincho" w:cs="宋体"/>
          <w:sz w:val="28"/>
          <w:bdr w:val="none" w:sz="0" w:space="0" w:color="auto"/>
        </w:rPr>
        <w:t>回，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了一个学期的忙忙碌碌，我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松愉悦的暑假生活。首先，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我代表学校向辛勤耕耘在教育教学第一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注了无数心血的老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意，向勇于接受挑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，向即将告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母校，奔赴新起点的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多名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回首来路，我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雨，共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，从容面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自己写下了精彩的一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。下面就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一学期来的丰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、本学期，学校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读书为</w:t>
      </w:r>
      <w:r>
        <w:rPr>
          <w:rFonts w:ascii="宋体" w:eastAsia="宋体" w:hAnsi="MS Mincho" w:cs="宋体"/>
          <w:sz w:val="28"/>
          <w:bdr w:val="none" w:sz="0" w:space="0" w:color="auto"/>
        </w:rPr>
        <w:t>特色，以育人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，学校在保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，不断推出全新的系列活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们铺设</w:t>
      </w:r>
      <w:r>
        <w:rPr>
          <w:rFonts w:ascii="宋体" w:eastAsia="宋体" w:hAnsi="MS Mincho" w:cs="宋体"/>
          <w:sz w:val="28"/>
          <w:bdr w:val="none" w:sz="0" w:space="0" w:color="auto"/>
        </w:rPr>
        <w:t>了成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梯。自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学校迎接省人大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五五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普法工作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研、市精神文明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、省文明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都做得非常扎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，受到各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、四月份我校又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了一次大型的文化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把安全放在首位，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精品。</w:t>
      </w:r>
      <w:r>
        <w:rPr>
          <w:rFonts w:ascii="宋体" w:eastAsia="宋体" w:hAnsi="SimSun" w:cs="宋体"/>
          <w:sz w:val="28"/>
          <w:bdr w:val="none" w:sz="0" w:space="0" w:color="auto"/>
        </w:rPr>
        <w:t>经过领导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班子的周密安排和合理部署，在大家的通力合作和共同努力下，我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成功，</w:t>
      </w:r>
      <w:r>
        <w:rPr>
          <w:rFonts w:ascii="宋体" w:eastAsia="宋体" w:hAnsi="SimSun" w:cs="宋体"/>
          <w:sz w:val="28"/>
          <w:bdr w:val="none" w:sz="0" w:space="0" w:color="auto"/>
        </w:rPr>
        <w:t>幷</w:t>
      </w:r>
      <w:r>
        <w:rPr>
          <w:rFonts w:ascii="宋体" w:eastAsia="宋体" w:hAnsi="MS Mincho" w:cs="宋体"/>
          <w:sz w:val="28"/>
          <w:bdr w:val="none" w:sz="0" w:space="0" w:color="auto"/>
        </w:rPr>
        <w:t>受到上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付出了不少的辛苦，在此我代表学校真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地向你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、抓德育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hAnsi="MS Mincho" w:cs="宋体"/>
          <w:sz w:val="28"/>
          <w:bdr w:val="none" w:sz="0" w:space="0" w:color="auto"/>
        </w:rPr>
        <w:t>，重入</w:t>
      </w:r>
      <w:r>
        <w:rPr>
          <w:rFonts w:ascii="宋体" w:eastAsia="宋体" w:hAnsi="SimSun" w:cs="宋体"/>
          <w:sz w:val="28"/>
          <w:bdr w:val="none" w:sz="0" w:space="0" w:color="auto"/>
        </w:rPr>
        <w:t>队仪</w:t>
      </w:r>
      <w:r>
        <w:rPr>
          <w:rFonts w:ascii="宋体" w:eastAsia="宋体" w:hAnsi="MS Mincho" w:cs="宋体"/>
          <w:sz w:val="28"/>
          <w:bdr w:val="none" w:sz="0" w:space="0" w:color="auto"/>
        </w:rPr>
        <w:t>式，充分利用入</w:t>
      </w:r>
      <w:r>
        <w:rPr>
          <w:rFonts w:ascii="宋体" w:eastAsia="宋体" w:hAnsi="SimSun" w:cs="宋体"/>
          <w:sz w:val="28"/>
          <w:bdr w:val="none" w:sz="0" w:space="0" w:color="auto"/>
        </w:rPr>
        <w:t>队仪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一重要的教育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范、道德情感、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等各方面的教育。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日下午，全校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聚操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队仪</w:t>
      </w:r>
      <w:r>
        <w:rPr>
          <w:rFonts w:ascii="宋体" w:eastAsia="宋体" w:hAnsi="MS Mincho" w:cs="宋体"/>
          <w:sz w:val="28"/>
          <w:bdr w:val="none" w:sz="0" w:space="0" w:color="auto"/>
        </w:rPr>
        <w:t>式，</w:t>
      </w:r>
      <w:r>
        <w:rPr>
          <w:rFonts w:ascii="宋体" w:eastAsia="宋体" w:cs="宋体"/>
          <w:sz w:val="28"/>
          <w:bdr w:val="none" w:sz="0" w:space="0" w:color="auto"/>
        </w:rPr>
        <w:t>112</w:t>
      </w:r>
      <w:r>
        <w:rPr>
          <w:rFonts w:ascii="宋体" w:eastAsia="宋体" w:hAnsi="MS Mincho" w:cs="宋体"/>
          <w:sz w:val="28"/>
          <w:bdr w:val="none" w:sz="0" w:space="0" w:color="auto"/>
        </w:rPr>
        <w:t>名新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在庄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旗下佩戴上了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特色。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日下午，我校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了一年一度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超市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，充分彰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了学校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读书为</w:t>
      </w:r>
      <w:r>
        <w:rPr>
          <w:rFonts w:ascii="宋体" w:eastAsia="宋体" w:hAnsi="MS Mincho" w:cs="宋体"/>
          <w:sz w:val="28"/>
          <w:bdr w:val="none" w:sz="0" w:space="0" w:color="auto"/>
        </w:rPr>
        <w:t>特色、以育人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学宗旨。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超市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中相互</w:t>
      </w:r>
      <w:r>
        <w:rPr>
          <w:rFonts w:ascii="宋体" w:eastAsia="宋体" w:hAnsi="SimSun" w:cs="宋体"/>
          <w:sz w:val="28"/>
          <w:bdr w:val="none" w:sz="0" w:space="0" w:color="auto"/>
        </w:rPr>
        <w:t>买卖</w:t>
      </w:r>
      <w:r>
        <w:rPr>
          <w:rFonts w:ascii="宋体" w:eastAsia="宋体" w:hAnsi="MS Mincho" w:cs="宋体"/>
          <w:sz w:val="28"/>
          <w:bdr w:val="none" w:sz="0" w:space="0" w:color="auto"/>
        </w:rPr>
        <w:t>自己已看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，彼此推荐自己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，相互交流沟通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的感受，大家聚在一起分享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超市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，极大地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、提高了同学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自我管理能力、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能力和交往能力，同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在校园内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造出了一</w:t>
      </w:r>
      <w:r>
        <w:rPr>
          <w:rFonts w:ascii="宋体" w:eastAsia="宋体" w:hAnsi="SimSun" w:cs="宋体"/>
          <w:sz w:val="28"/>
          <w:bdr w:val="none" w:sz="0" w:space="0" w:color="auto"/>
        </w:rPr>
        <w:t>种浓浓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香校园打下了良好的基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行几次全校性的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中一部分同学表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非常突出，取得了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争了光，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学校添了彩，希望大家再接再励，力争下学期取得更大的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其次，我要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一下假期里的一些要求。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然放假了，但是我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底放松自己，要有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划地休息和学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，在征得父母同意的情况下，多参加一些有意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，比如社会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践、社会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、人物</w:t>
      </w:r>
      <w:r>
        <w:rPr>
          <w:rFonts w:ascii="宋体" w:eastAsia="宋体" w:hAnsi="SimSun" w:cs="宋体"/>
          <w:sz w:val="28"/>
          <w:bdr w:val="none" w:sz="0" w:space="0" w:color="auto"/>
        </w:rPr>
        <w:t>专访</w:t>
      </w:r>
      <w:r>
        <w:rPr>
          <w:rFonts w:ascii="宋体" w:eastAsia="宋体" w:hAnsi="MS Mincho" w:cs="宋体"/>
          <w:sz w:val="28"/>
          <w:bdr w:val="none" w:sz="0" w:space="0" w:color="auto"/>
        </w:rPr>
        <w:t>等，参加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可以增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的眼界。当然作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，所以假期当中我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也不能放松学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，要合理安排、周密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天抽出一定的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布置的暑假作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自己的自学能力和自控能力。除此之外，你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要制定一个科学合理的</w:t>
      </w:r>
      <w:r>
        <w:rPr>
          <w:rFonts w:ascii="宋体" w:eastAsia="宋体" w:hAnsi="SimSun" w:cs="宋体"/>
          <w:sz w:val="28"/>
          <w:bdr w:val="none" w:sz="0" w:space="0" w:color="auto"/>
        </w:rPr>
        <w:t>读书计</w:t>
      </w:r>
      <w:r>
        <w:rPr>
          <w:rFonts w:ascii="宋体" w:eastAsia="宋体" w:hAnsi="MS Mincho" w:cs="宋体"/>
          <w:sz w:val="28"/>
          <w:bdr w:val="none" w:sz="0" w:space="0" w:color="auto"/>
        </w:rPr>
        <w:t>划，因</w:t>
      </w:r>
      <w:r>
        <w:rPr>
          <w:rFonts w:ascii="宋体" w:eastAsia="宋体" w:hAnsi="SimSun" w:cs="宋体"/>
          <w:sz w:val="28"/>
          <w:bdr w:val="none" w:sz="0" w:space="0" w:color="auto"/>
        </w:rPr>
        <w:t>为读书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学校的特色，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香校园是我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，所以你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在假期当中一定要多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蓄足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都是祖国的未来、家庭的希望，你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动牵动</w:t>
      </w:r>
      <w:r>
        <w:rPr>
          <w:rFonts w:ascii="宋体" w:eastAsia="宋体" w:hAnsi="MS Mincho" w:cs="宋体"/>
          <w:sz w:val="28"/>
          <w:bdr w:val="none" w:sz="0" w:space="0" w:color="auto"/>
        </w:rPr>
        <w:t>着全家人的心，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的人的心，所以大家一定要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生命、安全出行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刻刻把安全放在第一位，增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能力，学会各</w:t>
      </w:r>
      <w:r>
        <w:rPr>
          <w:rFonts w:ascii="宋体" w:eastAsia="宋体" w:hAnsi="SimSun" w:cs="宋体"/>
          <w:sz w:val="28"/>
          <w:bdr w:val="none" w:sz="0" w:space="0" w:color="auto"/>
        </w:rPr>
        <w:t>种报</w:t>
      </w:r>
      <w:r>
        <w:rPr>
          <w:rFonts w:ascii="宋体" w:eastAsia="宋体" w:hAnsi="MS Mincho" w:cs="宋体"/>
          <w:sz w:val="28"/>
          <w:bdr w:val="none" w:sz="0" w:space="0" w:color="auto"/>
        </w:rPr>
        <w:t>警方法、提高防范和辨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是非的能力，自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安全制度和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公物，遵守社会公德，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文明、懂礼貌，共同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社会、家庭的安定和良好秩序，争做一名遵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守法的文明小公民。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，一个学期以来，你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堂上勤勉上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，在运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放活力，在舞台上展示魅力，洒下一路辛勤的汗水，留下串串成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相信，明天的你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会更加努力，更加刻苦，更加懂得把握自己，塑造自己，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自己交上一份精彩的答卷！六年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童真的小学生活，离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母校，离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和同学了，然而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是一个里程碑，那不是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束，而是新的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始。母校祝福你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一下放假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日放假、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祝愿大家度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一个平安、健康、充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、愉快的暑假！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又到了期末，再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十几天就是春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，我代表学校党支部、行政向全体教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，祝福大家及你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的家人新春愉快，万事如意！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聚此，共同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一个学期以来的工作。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和广大教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工的共同努力下，学校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学水平不断提升，学生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度、家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意度、社会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可度不断提高，学校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、平安，各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展平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、有序。概括起来，主要体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伍不断壮大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根据学校工作的需要，本学期，我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学校新增加了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而出，学校也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展提供良好的平台，如吴小琴、李</w:t>
      </w:r>
      <w:r>
        <w:rPr>
          <w:rFonts w:ascii="宋体" w:eastAsia="宋体" w:hAnsi="SimSun" w:cs="宋体"/>
          <w:sz w:val="28"/>
          <w:bdr w:val="none" w:sz="0" w:space="0" w:color="auto"/>
        </w:rPr>
        <w:t>洁贞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敏、</w:t>
      </w:r>
      <w:r>
        <w:rPr>
          <w:rFonts w:ascii="宋体" w:eastAsia="宋体" w:hAnsi="SimSun" w:cs="宋体"/>
          <w:sz w:val="28"/>
          <w:bdr w:val="none" w:sz="0" w:space="0" w:color="auto"/>
        </w:rPr>
        <w:t>陈红莲</w:t>
      </w:r>
      <w:r>
        <w:rPr>
          <w:rFonts w:ascii="宋体" w:eastAsia="宋体" w:hAnsi="MS Mincho" w:cs="宋体"/>
          <w:sz w:val="28"/>
          <w:bdr w:val="none" w:sz="0" w:space="0" w:color="auto"/>
        </w:rPr>
        <w:t>、欧春媚等，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在平凡的工作中，得到了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的才能。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二、学校安全不断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学校安全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虎不得，不能有半点松懈。学校把安全工作始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放在心上，抓在手上，不断增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安全防患意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，加大学生的安全教育力度，安全工作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抓。德育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成教育及法制教育，与学生家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，做足安全防范措施，配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、配足消防安全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，今期新增校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视频监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，使校园内外大部分都在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控之中。学校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极与相</w:t>
      </w:r>
      <w:r>
        <w:rPr>
          <w:rFonts w:ascii="宋体" w:eastAsia="宋体" w:hAnsi="SimSun" w:cs="宋体"/>
          <w:sz w:val="28"/>
          <w:bdr w:val="none" w:sz="0" w:space="0" w:color="auto"/>
        </w:rPr>
        <w:t>关职</w:t>
      </w:r>
      <w:r>
        <w:rPr>
          <w:rFonts w:ascii="宋体" w:eastAsia="宋体" w:hAnsi="MS Mincho" w:cs="宋体"/>
          <w:sz w:val="28"/>
          <w:bdr w:val="none" w:sz="0" w:space="0" w:color="auto"/>
        </w:rPr>
        <w:t>能部</w:t>
      </w:r>
      <w:r>
        <w:rPr>
          <w:rFonts w:ascii="宋体" w:eastAsia="宋体" w:hAnsi="SimSun" w:cs="宋体"/>
          <w:sz w:val="28"/>
          <w:bdr w:val="none" w:sz="0" w:space="0" w:color="auto"/>
        </w:rPr>
        <w:t>门联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校园周</w:t>
      </w:r>
      <w:r>
        <w:rPr>
          <w:rFonts w:ascii="宋体" w:eastAsia="宋体" w:hAnsi="SimSun" w:cs="宋体"/>
          <w:sz w:val="28"/>
          <w:bdr w:val="none" w:sz="0" w:space="0" w:color="auto"/>
        </w:rPr>
        <w:t>边环</w:t>
      </w:r>
      <w:r>
        <w:rPr>
          <w:rFonts w:ascii="宋体" w:eastAsia="宋体" w:hAnsi="MS Mincho" w:cs="宋体"/>
          <w:sz w:val="28"/>
          <w:bdr w:val="none" w:sz="0" w:space="0" w:color="auto"/>
        </w:rPr>
        <w:t>境的整治。加大食堂食品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生管理力度，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三、教研不断提升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教学方面，各年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各自特点，不断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范日常教学管理，提高教学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量。本学期着重抓好教学常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工作和学生作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  <w:r>
        <w:rPr>
          <w:rFonts w:ascii="宋体" w:eastAsia="宋体" w:hAnsi="MS Mincho" w:cs="宋体"/>
          <w:sz w:val="28"/>
          <w:bdr w:val="none" w:sz="0" w:space="0" w:color="auto"/>
        </w:rPr>
        <w:t>，抓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例和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程教学，舞蹈《笋儿尖尖》在林雪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练获</w:t>
      </w:r>
      <w:r>
        <w:rPr>
          <w:rFonts w:ascii="宋体" w:eastAsia="宋体" w:hAnsi="MS Mincho" w:cs="宋体"/>
          <w:sz w:val="28"/>
          <w:bdr w:val="none" w:sz="0" w:space="0" w:color="auto"/>
        </w:rPr>
        <w:t>得全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第三名，成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前茅。教研方面，教研意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有所提升，全校共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校内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多人次。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四、校园生活不断丰富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本学期，我校学生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，参加了第十九学生届运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未有</w:t>
      </w:r>
      <w:r>
        <w:rPr>
          <w:rFonts w:ascii="宋体" w:eastAsia="宋体" w:hAnsi="SimSun" w:cs="宋体"/>
          <w:sz w:val="28"/>
          <w:bdr w:val="none" w:sz="0" w:space="0" w:color="auto"/>
        </w:rPr>
        <w:t>奖项产</w:t>
      </w:r>
      <w:r>
        <w:rPr>
          <w:rFonts w:ascii="宋体" w:eastAsia="宋体" w:hAnsi="MS Mincho" w:cs="宋体"/>
          <w:sz w:val="28"/>
          <w:bdr w:val="none" w:sz="0" w:space="0" w:color="auto"/>
        </w:rPr>
        <w:t>生，但也不忘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生流下的汗水。学校工会在元旦前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交流不断拓展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今期，学校充分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原有教学帮扶学校的作用，分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的五和中心小学、坑口中心小学等，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的教学合作与交流，取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扬优</w:t>
      </w:r>
      <w:r>
        <w:rPr>
          <w:rFonts w:ascii="宋体" w:eastAsia="宋体" w:hAnsi="MS Mincho" w:cs="宋体"/>
          <w:sz w:val="28"/>
          <w:bdr w:val="none" w:sz="0" w:space="0" w:color="auto"/>
        </w:rPr>
        <w:t>提短。此外，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到省内外多地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，移植先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我校的教育教学工作。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六、家校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系不断加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极构建家庭、学校、社会三位一体的教育网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建良好的育人氛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，多渠道、多途径、多形式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持家庭与学校的沟通，共同完成育人任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会是沟通家校的重要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互相交流，互相探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会，真正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立了学校的服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形象，改善了家校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系，学校的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多工作都能得到家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的理解和支持，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展起到了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有待解决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展都要靠大家，成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的取得是大家共同努力的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。安全工作尽管做了大量，但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患重重，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从学生保</w:t>
      </w:r>
      <w:r>
        <w:rPr>
          <w:rFonts w:ascii="宋体" w:eastAsia="宋体" w:hAnsi="SimSun" w:cs="宋体"/>
          <w:sz w:val="28"/>
          <w:bdr w:val="none" w:sz="0" w:space="0" w:color="auto"/>
        </w:rPr>
        <w:t>险赔</w:t>
      </w:r>
      <w:r>
        <w:rPr>
          <w:rFonts w:ascii="宋体" w:eastAsia="宋体" w:hAnsi="MS Mincho" w:cs="宋体"/>
          <w:sz w:val="28"/>
          <w:bdr w:val="none" w:sz="0" w:space="0" w:color="auto"/>
        </w:rPr>
        <w:t>款就略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一斑，学生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窃、打架、上网吧，夜不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宿、无心向学等有待今着解决。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不高，教学管理有待加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相背离情况下，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能看到存在的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，居安思危，众志成城，才能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取，学校才能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学年度第一学期到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在将要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束了，会后，我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就要放寒假了，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繁忙后，我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需要休整，希望大家休息好，生活好，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刻刻注意做好各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守法，注重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形象。衷心祝愿大家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一个平安、祥和、快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下个学期初定正月初八（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新学期教工大会。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光荏苒、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学年即将划上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的句号。在大家的共同努力下，我校本学期各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工作已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量又在原来的基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上又有了新的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有效，好人好事，星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学生不断涌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，后勤服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卓有成效，真正做到了一切以生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学生吃得好、睡得好，快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、健康、有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有一天就要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了，希望全体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因粗心大意而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分，考出好成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向学校、向家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、向社会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各位同学，期盼已久的寒假就要到了，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在丰富的社会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健体魄，提高素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，帮助你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的假期。我代表学校和老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的假期生活提出如下希望和要求。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一、尊重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，听从父母教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，在家做个好孩子。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假期中，家是我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重要的活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的衣食住行，无不与家息息相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，无不与父母息息相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个同学都要尊重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，不能任性因一点小事与父母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嘴</w:t>
      </w:r>
      <w:r>
        <w:rPr>
          <w:rFonts w:ascii="宋体" w:eastAsia="宋体" w:hAnsi="SimSun" w:cs="宋体"/>
          <w:sz w:val="28"/>
          <w:bdr w:val="none" w:sz="0" w:space="0" w:color="auto"/>
        </w:rPr>
        <w:t>闹别</w:t>
      </w:r>
      <w:r>
        <w:rPr>
          <w:rFonts w:ascii="宋体" w:eastAsia="宋体" w:hAnsi="MS Mincho" w:cs="宋体"/>
          <w:sz w:val="28"/>
          <w:bdr w:val="none" w:sz="0" w:space="0" w:color="auto"/>
        </w:rPr>
        <w:t>扭，更不能玩出走。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在家里，自己的事情要自己做，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承担力所能及的其他家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父母减少家</w:t>
      </w:r>
      <w:r>
        <w:rPr>
          <w:rFonts w:ascii="宋体" w:eastAsia="宋体" w:hAnsi="SimSun" w:cs="宋体"/>
          <w:sz w:val="28"/>
          <w:bdr w:val="none" w:sz="0" w:space="0" w:color="auto"/>
        </w:rPr>
        <w:t>务负</w:t>
      </w:r>
      <w:r>
        <w:rPr>
          <w:rFonts w:ascii="宋体" w:eastAsia="宋体" w:hAnsi="MS Mincho" w:cs="宋体"/>
          <w:sz w:val="28"/>
          <w:bdr w:val="none" w:sz="0" w:space="0" w:color="auto"/>
        </w:rPr>
        <w:t>担，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小学学生春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做人、做事，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你的懂事而更温馨。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二、遵守公共秩序，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施，在社会上做一个好公民。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一直以来，做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都是我校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成教育的重要内容，假期期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，希望大家遵守公共秩序、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生，把在学校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成的良好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习惯带</w:t>
      </w:r>
      <w:r>
        <w:rPr>
          <w:rFonts w:ascii="宋体" w:eastAsia="宋体" w:hAnsi="MS Mincho" w:cs="宋体"/>
          <w:sz w:val="28"/>
          <w:bdr w:val="none" w:sz="0" w:space="0" w:color="auto"/>
        </w:rPr>
        <w:t>到社会，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到家里。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三、广泛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香与假期相伴。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，就是与一个高尚的人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学校大力提倡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，希望大家按少先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议书</w:t>
      </w:r>
      <w:r>
        <w:rPr>
          <w:rFonts w:ascii="宋体" w:eastAsia="宋体" w:hAnsi="MS Mincho" w:cs="宋体"/>
          <w:sz w:val="28"/>
          <w:bdr w:val="none" w:sz="0" w:space="0" w:color="auto"/>
        </w:rPr>
        <w:t>上要求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人至少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爸</w:t>
      </w:r>
      <w:r>
        <w:rPr>
          <w:rFonts w:ascii="宋体" w:eastAsia="宋体" w:hAnsi="SimSun" w:cs="宋体"/>
          <w:sz w:val="28"/>
          <w:bdr w:val="none" w:sz="0" w:space="0" w:color="auto"/>
        </w:rPr>
        <w:t>妈带</w:t>
      </w:r>
      <w:r>
        <w:rPr>
          <w:rFonts w:ascii="宋体" w:eastAsia="宋体" w:hAnsi="MS Mincho" w:cs="宋体"/>
          <w:sz w:val="28"/>
          <w:bdr w:val="none" w:sz="0" w:space="0" w:color="auto"/>
        </w:rPr>
        <w:t>你到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长见识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能力！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划完成寒假作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度假的同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千万不要忘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安排的寒假作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。寒假作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划地写，不可一下写完，要做到工整、美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、准确、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五、安全度假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、出行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要注意交通安全，遵守交通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（公路、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路），以免出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安全事故。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、独自在家，要注意用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安全和用气安全。不要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陌生人</w:t>
      </w:r>
      <w:r>
        <w:rPr>
          <w:rFonts w:ascii="宋体" w:eastAsia="宋体" w:hAnsi="SimSun" w:cs="宋体"/>
          <w:sz w:val="28"/>
          <w:bdr w:val="none" w:sz="0" w:space="0" w:color="auto"/>
        </w:rPr>
        <w:t>开门</w:t>
      </w:r>
      <w:r>
        <w:rPr>
          <w:rFonts w:ascii="宋体" w:eastAsia="宋体" w:hAnsi="MS Mincho" w:cs="宋体"/>
          <w:sz w:val="28"/>
          <w:bdr w:val="none" w:sz="0" w:space="0" w:color="auto"/>
        </w:rPr>
        <w:t>，遇到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急情况要会使用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警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MS Mincho" w:cs="宋体"/>
          <w:sz w:val="28"/>
          <w:bdr w:val="none" w:sz="0" w:space="0" w:color="auto"/>
        </w:rPr>
        <w:t>和火警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cs="宋体"/>
          <w:sz w:val="28"/>
          <w:bdr w:val="none" w:sz="0" w:space="0" w:color="auto"/>
        </w:rPr>
        <w:t>119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、出去玩要跟家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清地点，并按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、不接受来自陌生人的食物。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、不去网吧游</w:t>
      </w:r>
      <w:r>
        <w:rPr>
          <w:rFonts w:ascii="宋体" w:eastAsia="宋体" w:hAnsi="SimSun" w:cs="宋体"/>
          <w:sz w:val="28"/>
          <w:bdr w:val="none" w:sz="0" w:space="0" w:color="auto"/>
        </w:rPr>
        <w:t>戏厅</w:t>
      </w:r>
      <w:r>
        <w:rPr>
          <w:rFonts w:ascii="宋体" w:eastAsia="宋体" w:hAnsi="MS Mincho" w:cs="宋体"/>
          <w:sz w:val="28"/>
          <w:bdr w:val="none" w:sz="0" w:space="0" w:color="auto"/>
        </w:rPr>
        <w:t>，减少和不良青少年的接触。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，新春将至，祝愿同学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假期放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理想，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双手，磨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能力，丰富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身体健康、家庭和睦、心想事成、假期幸福快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辛勤的工作着，同学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都曾高</w:t>
      </w:r>
      <w:r>
        <w:rPr>
          <w:rFonts w:ascii="宋体" w:eastAsia="宋体" w:hAnsi="SimSun" w:cs="宋体"/>
          <w:sz w:val="28"/>
          <w:bdr w:val="none" w:sz="0" w:space="0" w:color="auto"/>
        </w:rPr>
        <w:t>兴过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到成功而喜悦；我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也曾失落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的付出与回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不成比例而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和工作中的一些不尽人意而大</w:t>
      </w:r>
      <w:r>
        <w:rPr>
          <w:rFonts w:ascii="宋体" w:eastAsia="宋体" w:hAnsi="SimSun" w:cs="宋体"/>
          <w:sz w:val="28"/>
          <w:bdr w:val="none" w:sz="0" w:space="0" w:color="auto"/>
        </w:rPr>
        <w:t>伤脑</w:t>
      </w:r>
      <w:r>
        <w:rPr>
          <w:rFonts w:ascii="宋体" w:eastAsia="宋体" w:hAnsi="MS Mincho" w:cs="宋体"/>
          <w:sz w:val="28"/>
          <w:bdr w:val="none" w:sz="0" w:space="0" w:color="auto"/>
        </w:rPr>
        <w:t>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我不知道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到底留下了什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，但我肯定一点的是：凡珍惜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的人，肯定会很有收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，感到心里很充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；凡用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散和玩耍打</w:t>
      </w:r>
      <w:r>
        <w:rPr>
          <w:rFonts w:ascii="宋体" w:eastAsia="宋体" w:hAnsi="SimSun" w:cs="宋体"/>
          <w:sz w:val="28"/>
          <w:bdr w:val="none" w:sz="0" w:space="0" w:color="auto"/>
        </w:rPr>
        <w:t>发时间</w:t>
      </w:r>
      <w:r>
        <w:rPr>
          <w:rFonts w:ascii="宋体" w:eastAsia="宋体" w:hAnsi="MS Mincho" w:cs="宋体"/>
          <w:sz w:val="28"/>
          <w:bdr w:val="none" w:sz="0" w:space="0" w:color="auto"/>
        </w:rPr>
        <w:t>的人，肯定会感到很空虚，很失落，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中仿佛什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也没有，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就如同老百姓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庄稼：你如果一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松土的松土，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拔草的拔草，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真施肥，辛勤灌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，精心呵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来，你就会收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一地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粒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的庄稼。否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你好吃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做，不管不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你的地里肯定是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草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粒不收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！今天我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一个人都有一份好收成吧！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的逼近，有些同学表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怕考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心理困惑伴随着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积压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此下去必会影响正常的学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，保持心理的健康。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趣味的挑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，并能及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，保持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，就一定能微笑面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度决定高度，相信只要我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大家能用正确的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，就一定能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交出一份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能安全、健康、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地渡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假期，学校特向你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提出如下要求：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一、注意假期安全。要做到七防：即防溺水、防交通事故、防雷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、防触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、防中毒、防中暑、防火。暑假期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，因天气炎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，又是汛期，要确保自己不到有危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的水域洗澡、玩耍或抓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，以防惨痛的悲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在自己身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上演。要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格遵守交通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，不要在公路上玩耍、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疯闹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禁乘坐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报废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用、无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、无牌、无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营业许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车辆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。打雷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，不要外出，更不要在高大建筑物或大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下避雨，以防雷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。另外，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要防止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农药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中毒和食物中毒。炎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天气，不要外出，防止中暑。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二、合理安排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。在假期中的吃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等都要有固定的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成良好的作息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，不能放任自流。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天外出要向家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示，回来以后要打招呼。一定要善于拒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不正当交往！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三、不要把暑假当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假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。假期中的学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是由自己安排的，除完成暑假作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本。同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健康、有意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，以丰富知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籍是在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代波涛中航行的思想之船，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空虚的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是魔鬼的作坊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可以充分利用暑假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充裕的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，如不妨多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一些名著，大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作品中的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言，是人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b/>
          <w:sz w:val="28"/>
          <w:bdr w:val="none" w:sz="0" w:space="0" w:color="auto"/>
        </w:rPr>
        <w:t>类语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言的精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言美的典范；大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的作品中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耀的智慧，能充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，教会我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如何做事、怎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做人、如何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网吧、游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、歌舞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禁看黄色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像和黄色的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全校第二次教学工作会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上一次会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以减</w:t>
      </w:r>
      <w:r>
        <w:rPr>
          <w:rFonts w:ascii="宋体" w:eastAsia="宋体" w:hAnsi="SimSun" w:cs="宋体"/>
          <w:sz w:val="28"/>
          <w:bdr w:val="none" w:sz="0" w:space="0" w:color="auto"/>
        </w:rPr>
        <w:t>轻课业负</w:t>
      </w:r>
      <w:r>
        <w:rPr>
          <w:rFonts w:ascii="宋体" w:eastAsia="宋体" w:hAnsi="MS Mincho" w:cs="宋体"/>
          <w:sz w:val="28"/>
          <w:bdr w:val="none" w:sz="0" w:space="0" w:color="auto"/>
        </w:rPr>
        <w:t>担、建立教学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学校的教学工作起到了重要的作用。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中学目前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很好，呈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不断超越的局面，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模不断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施不断更新，理念不断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新，效率不断提高，在一定的范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内有影响，有地位，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，当然更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于在座各位同志的辛勤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努力，我代表学校行政向大家表示衷心的感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教学始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是学校的中心工作，没有好的教学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量就没有学校的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展，没有高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量就没有学校的科学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真面</w:t>
      </w:r>
      <w:r>
        <w:rPr>
          <w:rFonts w:ascii="宋体" w:eastAsia="宋体" w:hAnsi="SimSun" w:cs="宋体"/>
          <w:sz w:val="28"/>
          <w:bdr w:val="none" w:sz="0" w:space="0" w:color="auto"/>
        </w:rPr>
        <w:t>临这样</w:t>
      </w:r>
      <w:r>
        <w:rPr>
          <w:rFonts w:ascii="宋体" w:eastAsia="宋体" w:hAnsi="MS Mincho" w:cs="宋体"/>
          <w:sz w:val="28"/>
          <w:bdr w:val="none" w:sz="0" w:space="0" w:color="auto"/>
        </w:rPr>
        <w:t>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临这样</w:t>
      </w:r>
      <w:r>
        <w:rPr>
          <w:rFonts w:ascii="宋体" w:eastAsia="宋体" w:hAnsi="MS Mincho" w:cs="宋体"/>
          <w:sz w:val="28"/>
          <w:bdr w:val="none" w:sz="0" w:space="0" w:color="auto"/>
        </w:rPr>
        <w:t>的背景，我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须审时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展的思路，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全校教学工作会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的背景，我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真的注重全面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程分段剖析和学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程的全面掌控，确保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措施有效落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秀群体的充分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特殊学生的一帮一活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滞后的学生也得到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建立了具有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中学特色的教学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价机制。加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的研究和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管理，淡化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价作用，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功能。考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是教学和管理中重要的一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，科学、合理的考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制度和方法以及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，将能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有效地促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考不是法宝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考得科学才是法宝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措施落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卷；命</w:t>
      </w:r>
      <w:r>
        <w:rPr>
          <w:rFonts w:ascii="宋体" w:eastAsia="宋体" w:hAnsi="SimSun" w:cs="宋体"/>
          <w:sz w:val="28"/>
          <w:bdr w:val="none" w:sz="0" w:space="0" w:color="auto"/>
        </w:rPr>
        <w:t>题责</w:t>
      </w:r>
      <w:r>
        <w:rPr>
          <w:rFonts w:ascii="宋体" w:eastAsia="宋体" w:hAnsi="MS Mincho" w:cs="宋体"/>
          <w:sz w:val="28"/>
          <w:bdr w:val="none" w:sz="0" w:space="0" w:color="auto"/>
        </w:rPr>
        <w:t>任到人，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核到人，保密到人。考</w:t>
      </w:r>
      <w:r>
        <w:rPr>
          <w:rFonts w:ascii="宋体" w:eastAsia="宋体" w:hAnsi="SimSun" w:cs="宋体"/>
          <w:sz w:val="28"/>
          <w:bdr w:val="none" w:sz="0" w:space="0" w:color="auto"/>
        </w:rPr>
        <w:t>试课</w:t>
      </w:r>
      <w:r>
        <w:rPr>
          <w:rFonts w:ascii="宋体" w:eastAsia="宋体" w:hAnsi="MS Mincho" w:cs="宋体"/>
          <w:sz w:val="28"/>
          <w:bdr w:val="none" w:sz="0" w:space="0" w:color="auto"/>
        </w:rPr>
        <w:t>件下</w:t>
      </w:r>
      <w:r>
        <w:rPr>
          <w:rFonts w:ascii="宋体" w:eastAsia="宋体" w:hAnsi="SimSun" w:cs="宋体"/>
          <w:sz w:val="28"/>
          <w:bdr w:val="none" w:sz="0" w:space="0" w:color="auto"/>
        </w:rPr>
        <w:t>载够鲜</w:t>
      </w:r>
      <w:r>
        <w:rPr>
          <w:rFonts w:ascii="宋体" w:eastAsia="宋体" w:hAnsi="MS Mincho" w:cs="宋体"/>
          <w:sz w:val="28"/>
          <w:bdr w:val="none" w:sz="0" w:space="0" w:color="auto"/>
        </w:rPr>
        <w:t>明。从学校管理看，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师创设</w:t>
      </w:r>
      <w:r>
        <w:rPr>
          <w:rFonts w:ascii="宋体" w:eastAsia="宋体" w:hAnsi="MS Mincho" w:cs="宋体"/>
          <w:sz w:val="28"/>
          <w:bdr w:val="none" w:sz="0" w:space="0" w:color="auto"/>
        </w:rPr>
        <w:t>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践的机会，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的条件是一个大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就出在</w:t>
      </w:r>
      <w:r>
        <w:rPr>
          <w:rFonts w:ascii="宋体" w:eastAsia="宋体" w:hAnsi="SimSun" w:cs="宋体"/>
          <w:sz w:val="28"/>
          <w:bdr w:val="none" w:sz="0" w:space="0" w:color="auto"/>
        </w:rPr>
        <w:t>领导层</w:t>
      </w:r>
      <w:r>
        <w:rPr>
          <w:rFonts w:ascii="宋体" w:eastAsia="宋体" w:hAnsi="MS Mincho" w:cs="宋体"/>
          <w:sz w:val="28"/>
          <w:bdr w:val="none" w:sz="0" w:space="0" w:color="auto"/>
        </w:rPr>
        <w:t>上。学校的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模大了，社会要求高了，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力随之增加，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此包括各个</w:t>
      </w:r>
      <w:r>
        <w:rPr>
          <w:rFonts w:ascii="宋体" w:eastAsia="宋体" w:hAnsi="SimSun" w:cs="宋体"/>
          <w:sz w:val="28"/>
          <w:bdr w:val="none" w:sz="0" w:space="0" w:color="auto"/>
        </w:rPr>
        <w:t>层级</w:t>
      </w:r>
      <w:r>
        <w:rPr>
          <w:rFonts w:ascii="宋体" w:eastAsia="宋体" w:hAnsi="MS Mincho" w:cs="宋体"/>
          <w:sz w:val="28"/>
          <w:bdr w:val="none" w:sz="0" w:space="0" w:color="auto"/>
        </w:rPr>
        <w:t>分管的同志有意无意地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科学的做法采取了默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面前忽略了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不足的</w:t>
      </w:r>
      <w:r>
        <w:rPr>
          <w:rFonts w:ascii="宋体" w:eastAsia="宋体" w:hAnsi="SimSun" w:cs="宋体"/>
          <w:sz w:val="28"/>
          <w:bdr w:val="none" w:sz="0" w:space="0" w:color="auto"/>
        </w:rPr>
        <w:t>发扬县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弃中前行，在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展。构建出常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模式，考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模式，</w:t>
      </w:r>
      <w:r>
        <w:rPr>
          <w:rFonts w:ascii="宋体" w:eastAsia="宋体" w:hAnsi="SimSun" w:cs="宋体"/>
          <w:sz w:val="28"/>
          <w:bdr w:val="none" w:sz="0" w:space="0" w:color="auto"/>
        </w:rPr>
        <w:t>竞赛辅导</w:t>
      </w:r>
      <w:r>
        <w:rPr>
          <w:rFonts w:ascii="宋体" w:eastAsia="宋体" w:hAnsi="MS Mincho" w:cs="宋体"/>
          <w:sz w:val="28"/>
          <w:bdr w:val="none" w:sz="0" w:space="0" w:color="auto"/>
        </w:rPr>
        <w:t>模式，文体活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模式，第二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教育科研，确立科研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教，人才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思想，要求人人有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，个个都行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课题发挥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作用，教</w:t>
      </w:r>
      <w:r>
        <w:rPr>
          <w:rFonts w:ascii="宋体" w:eastAsia="宋体" w:hAnsi="SimSun" w:cs="宋体"/>
          <w:sz w:val="28"/>
          <w:bdr w:val="none" w:sz="0" w:space="0" w:color="auto"/>
        </w:rPr>
        <w:t>师课题发挥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一个同志都要有行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在自己的教学之中，做到三个一，即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、一篇文章、一次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做好具体的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抓住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展机遇，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化教学手段，扎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着很好的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展机遇，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是一次极好的机遇，因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有着得天独厚的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的生源、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和条件相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于一般学校来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较优</w:t>
      </w:r>
      <w:r>
        <w:rPr>
          <w:rFonts w:ascii="宋体" w:eastAsia="宋体" w:hAnsi="MS Mincho" w:cs="宋体"/>
          <w:sz w:val="28"/>
          <w:bdr w:val="none" w:sz="0" w:space="0" w:color="auto"/>
        </w:rPr>
        <w:t>越。无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建学校的特色和品牌，无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制度和方式的改革，搞充分挖掘学生潜能，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极性。以和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系拉近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生距离，以人格的魅力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，以学科的魅力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趣，以有效的方法激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力，以科学的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立体的教学网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，将学校教育、家庭教育和社区教育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合起来，形成教育合力，使学生的潜能得到最大限度的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的教学不能</w:t>
      </w:r>
      <w:r>
        <w:rPr>
          <w:rFonts w:ascii="宋体" w:eastAsia="宋体" w:hAnsi="SimSun" w:cs="宋体"/>
          <w:sz w:val="28"/>
          <w:bdr w:val="none" w:sz="0" w:space="0" w:color="auto"/>
        </w:rPr>
        <w:t>仅仅维</w:t>
      </w:r>
      <w:r>
        <w:rPr>
          <w:rFonts w:ascii="宋体" w:eastAsia="宋体" w:hAnsi="MS Mincho" w:cs="宋体"/>
          <w:sz w:val="28"/>
          <w:bdr w:val="none" w:sz="0" w:space="0" w:color="auto"/>
        </w:rPr>
        <w:t>持学生的学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的潜在品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秀的学生教得更加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秀，把不</w:t>
      </w:r>
      <w:r>
        <w:rPr>
          <w:rFonts w:ascii="宋体" w:eastAsia="宋体" w:hAnsi="SimSun" w:cs="宋体"/>
          <w:sz w:val="28"/>
          <w:bdr w:val="none" w:sz="0" w:space="0" w:color="auto"/>
        </w:rPr>
        <w:t>够优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秀的学生教得大有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才是最成功的教育。只要最大限度地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极性是完全有可能的。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学校的特色。我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不断深化改革，切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尽快地形成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中学教学的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特色。学校要有影响力，必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有高效的教学，必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有自己的特色，只有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才能更大，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势头</w:t>
      </w:r>
      <w:r>
        <w:rPr>
          <w:rFonts w:ascii="宋体" w:eastAsia="宋体" w:hAnsi="MS Mincho" w:cs="宋体"/>
          <w:sz w:val="28"/>
          <w:bdr w:val="none" w:sz="0" w:space="0" w:color="auto"/>
        </w:rPr>
        <w:t>才能更猛，我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量才能更高。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打造特色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学科：主要体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教学与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法学科的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，心理健康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艺术课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特色学生：培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和造就学科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型学生，酷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写作型学生，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型学生，文体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生，航模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辟特色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新父母学校的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建，文体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的正常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展，青春工作室的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展，溢香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廊的管理，英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角的正常活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推出特色教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cs="宋体"/>
          <w:sz w:val="28"/>
          <w:bdr w:val="none" w:sz="0" w:space="0" w:color="auto"/>
        </w:rPr>
        <w:t>3—5</w:t>
      </w:r>
      <w:r>
        <w:rPr>
          <w:rFonts w:ascii="宋体" w:eastAsia="宋体" w:hAnsi="MS Mincho" w:cs="宋体"/>
          <w:sz w:val="28"/>
          <w:bdr w:val="none" w:sz="0" w:space="0" w:color="auto"/>
        </w:rPr>
        <w:t>年内培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，推出新人，在特色学科上出新人。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中学要走一条踏踏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的路，求得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展，既不能穿新鞋走老路，也不能穿旧鞋走新路。在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的前提，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辛的付出已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有了丰厚的回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也不能盲目看好自己而夜郎自大，所以我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件下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要反思，要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展的新路，在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我与学校共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完全是以主人翁的姿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在反思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也尖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地提出了自己的意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，我想有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中学的明天会更美好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年秋季学期已</w:t>
      </w:r>
      <w:r>
        <w:rPr>
          <w:rFonts w:ascii="宋体" w:eastAsia="宋体" w:hAnsi="SimSun" w:cs="宋体"/>
          <w:sz w:val="28"/>
          <w:bdr w:val="none" w:sz="0" w:space="0" w:color="auto"/>
        </w:rPr>
        <w:t>经渐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渐远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定格在酷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月暑假，但是，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年秋季是一个不平凡的学期，所有一切的一切都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得大家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在逆境中求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激情，在汗水中收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，汗水后是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不去的豪情，是沉甸甸的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人向前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科学理念引</w:t>
      </w:r>
      <w:r>
        <w:rPr>
          <w:rFonts w:ascii="宋体" w:eastAsia="宋体" w:hAnsi="SimSun" w:cs="宋体"/>
          <w:sz w:val="28"/>
          <w:bdr w:val="none" w:sz="0" w:space="0" w:color="auto"/>
        </w:rPr>
        <w:t>领发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——20xx</w:t>
      </w:r>
      <w:r>
        <w:rPr>
          <w:rFonts w:ascii="宋体" w:eastAsia="宋体" w:hAnsi="MS Mincho" w:cs="宋体"/>
          <w:sz w:val="28"/>
          <w:bdr w:val="none" w:sz="0" w:space="0" w:color="auto"/>
        </w:rPr>
        <w:t>年高考再</w:t>
      </w:r>
      <w:r>
        <w:rPr>
          <w:rFonts w:ascii="宋体" w:eastAsia="宋体" w:hAnsi="SimSun" w:cs="宋体"/>
          <w:sz w:val="28"/>
          <w:bdr w:val="none" w:sz="0" w:space="0" w:color="auto"/>
        </w:rPr>
        <w:t>现辉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建校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年来，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中学克服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追求卓越，各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，学校始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本，立足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，求</w:t>
      </w:r>
      <w:r>
        <w:rPr>
          <w:rFonts w:ascii="宋体" w:eastAsia="宋体" w:hAnsi="SimSun" w:cs="宋体"/>
          <w:sz w:val="28"/>
          <w:bdr w:val="none" w:sz="0" w:space="0" w:color="auto"/>
        </w:rPr>
        <w:t>实创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教育。近年来，学校教育教学充分凸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学生主体地位，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堂教学效率，促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，学校提出并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探索型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拓展型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的教育教学理念，深化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学段</w:t>
      </w:r>
      <w:r>
        <w:rPr>
          <w:rFonts w:ascii="宋体" w:eastAsia="宋体" w:hAnsi="SimSun" w:cs="宋体"/>
          <w:sz w:val="28"/>
          <w:bdr w:val="none" w:sz="0" w:space="0" w:color="auto"/>
        </w:rPr>
        <w:t>递进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展道路，取得了良好效果。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届高考，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中学二本以上上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人，一本上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率和二本上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率位于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学校前列。目前，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同学以</w:t>
      </w:r>
      <w:r>
        <w:rPr>
          <w:rFonts w:ascii="宋体" w:eastAsia="宋体" w:cs="宋体"/>
          <w:sz w:val="28"/>
          <w:bdr w:val="none" w:sz="0" w:space="0" w:color="auto"/>
        </w:rPr>
        <w:t>587</w:t>
      </w:r>
      <w:r>
        <w:rPr>
          <w:rFonts w:ascii="宋体" w:eastAsia="宋体" w:hAnsi="MS Mincho" w:cs="宋体"/>
          <w:sz w:val="28"/>
          <w:bdr w:val="none" w:sz="0" w:space="0" w:color="auto"/>
        </w:rPr>
        <w:t>的高分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取入四川大学英</w:t>
      </w:r>
      <w:r>
        <w:rPr>
          <w:rFonts w:ascii="宋体" w:eastAsia="宋体" w:hAnsi="SimSun" w:cs="宋体"/>
          <w:sz w:val="28"/>
          <w:bdr w:val="none" w:sz="0" w:space="0" w:color="auto"/>
        </w:rPr>
        <w:t>语专业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同学以</w:t>
      </w:r>
      <w:r>
        <w:rPr>
          <w:rFonts w:ascii="宋体" w:eastAsia="宋体" w:cs="宋体"/>
          <w:sz w:val="28"/>
          <w:bdr w:val="none" w:sz="0" w:space="0" w:color="auto"/>
        </w:rPr>
        <w:t>556</w:t>
      </w:r>
      <w:r>
        <w:rPr>
          <w:rFonts w:ascii="宋体" w:eastAsia="宋体" w:hAnsi="MS Mincho" w:cs="宋体"/>
          <w:sz w:val="28"/>
          <w:bdr w:val="none" w:sz="0" w:space="0" w:color="auto"/>
        </w:rPr>
        <w:t>分的成</w:t>
      </w:r>
      <w:r>
        <w:rPr>
          <w:rFonts w:ascii="宋体" w:eastAsia="宋体" w:hAnsi="SimSun" w:cs="宋体"/>
          <w:sz w:val="28"/>
          <w:bdr w:val="none" w:sz="0" w:space="0" w:color="auto"/>
        </w:rPr>
        <w:t>绩录</w:t>
      </w:r>
      <w:r>
        <w:rPr>
          <w:rFonts w:ascii="宋体" w:eastAsia="宋体" w:hAnsi="MS Mincho" w:cs="宋体"/>
          <w:sz w:val="28"/>
          <w:bdr w:val="none" w:sz="0" w:space="0" w:color="auto"/>
        </w:rPr>
        <w:t>取入河海大学会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展示特色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出席北京特色教育</w:t>
      </w:r>
      <w:r>
        <w:rPr>
          <w:rFonts w:ascii="宋体" w:eastAsia="宋体" w:hAnsi="SimSun" w:cs="宋体"/>
          <w:sz w:val="28"/>
          <w:bdr w:val="none" w:sz="0" w:space="0" w:color="auto"/>
        </w:rPr>
        <w:t>论坛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《国家中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要》精神，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特色学校在教育改革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重要的作用，根据广大学校和教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、教育工作者的要求，教育部中国教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展基金会于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出了《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表彰全国特色学校、特色教育先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工作者和特色教育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的通知》（教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Cambria Math" w:cs="宋体"/>
          <w:sz w:val="28"/>
          <w:bdr w:val="none" w:sz="0" w:space="0" w:color="auto"/>
        </w:rPr>
        <w:t>〔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Cambria Math" w:cs="宋体"/>
          <w:sz w:val="28"/>
          <w:bdr w:val="none" w:sz="0" w:space="0" w:color="auto"/>
        </w:rPr>
        <w:t>〕</w:t>
      </w:r>
      <w:r>
        <w:rPr>
          <w:rFonts w:ascii="宋体" w:eastAsia="宋体" w:cs="宋体"/>
          <w:sz w:val="28"/>
          <w:bdr w:val="none" w:sz="0" w:space="0" w:color="auto"/>
        </w:rPr>
        <w:t>05</w:t>
      </w:r>
      <w:r>
        <w:rPr>
          <w:rFonts w:ascii="宋体" w:eastAsia="宋体" w:hAnsi="MS Mincho" w:cs="宋体"/>
          <w:sz w:val="28"/>
          <w:bdr w:val="none" w:sz="0" w:space="0" w:color="auto"/>
        </w:rPr>
        <w:t>号），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展全国特色学校及特色教育先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表彰工作。全国各地教育部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根据通知要求，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了广大学校和教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、教育工作者参加本次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表彰工作。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经过评选</w:t>
      </w:r>
      <w:r>
        <w:rPr>
          <w:rFonts w:ascii="宋体" w:eastAsia="宋体" w:hAnsi="MS Mincho" w:cs="宋体"/>
          <w:sz w:val="28"/>
          <w:bdr w:val="none" w:sz="0" w:space="0" w:color="auto"/>
        </w:rPr>
        <w:t>，教育部中国教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展基金会决定于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日在北京召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全国特色学校和特色教育先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个人表彰大会，向在本次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全国特色学校、特色教育先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工作者和特色教育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位和个人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金沙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唯一入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毕节</w:t>
      </w:r>
      <w:r>
        <w:rPr>
          <w:rFonts w:ascii="宋体" w:eastAsia="宋体" w:hAnsi="MS Mincho" w:cs="宋体"/>
          <w:sz w:val="28"/>
          <w:bdr w:val="none" w:sz="0" w:space="0" w:color="auto"/>
        </w:rPr>
        <w:t>市三名入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之一的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人的自豪，于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日在登上了北京中信国安第一城国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中心的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学校捧回了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全国特色教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是高中地理学科一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，是学校市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堂《三位五</w:t>
      </w:r>
      <w:r>
        <w:rPr>
          <w:rFonts w:ascii="宋体" w:eastAsia="宋体" w:hAnsi="SimSun" w:cs="宋体"/>
          <w:sz w:val="28"/>
          <w:bdr w:val="none" w:sz="0" w:space="0" w:color="auto"/>
        </w:rPr>
        <w:t>环导</w:t>
      </w:r>
      <w:r>
        <w:rPr>
          <w:rFonts w:ascii="宋体" w:eastAsia="宋体" w:hAnsi="MS Mincho" w:cs="宋体"/>
          <w:sz w:val="28"/>
          <w:bdr w:val="none" w:sz="0" w:space="0" w:color="auto"/>
        </w:rPr>
        <w:t>学模式》的主要成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，近年来来，所撰写的《区域地理四</w:t>
      </w:r>
      <w:r>
        <w:rPr>
          <w:rFonts w:ascii="宋体" w:eastAsia="宋体" w:hAnsi="SimSun" w:cs="宋体"/>
          <w:sz w:val="28"/>
          <w:bdr w:val="none" w:sz="0" w:space="0" w:color="auto"/>
        </w:rPr>
        <w:t>步导</w:t>
      </w:r>
      <w:r>
        <w:rPr>
          <w:rFonts w:ascii="宋体" w:eastAsia="宋体" w:hAnsi="MS Mincho" w:cs="宋体"/>
          <w:sz w:val="28"/>
          <w:bdr w:val="none" w:sz="0" w:space="0" w:color="auto"/>
        </w:rPr>
        <w:t>学》等文章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表在《考</w:t>
      </w:r>
      <w:r>
        <w:rPr>
          <w:rFonts w:ascii="宋体" w:eastAsia="宋体" w:hAnsi="SimSun" w:cs="宋体"/>
          <w:sz w:val="28"/>
          <w:bdr w:val="none" w:sz="0" w:space="0" w:color="auto"/>
        </w:rPr>
        <w:t>试报</w:t>
      </w:r>
      <w:r>
        <w:rPr>
          <w:rFonts w:ascii="宋体" w:eastAsia="宋体" w:hAnsi="MS Mincho" w:cs="宋体"/>
          <w:sz w:val="28"/>
          <w:bdr w:val="none" w:sz="0" w:space="0" w:color="auto"/>
        </w:rPr>
        <w:t>》，研究命制的高考模</w:t>
      </w:r>
      <w:r>
        <w:rPr>
          <w:rFonts w:ascii="宋体" w:eastAsia="宋体" w:hAnsi="SimSun" w:cs="宋体"/>
          <w:sz w:val="28"/>
          <w:bdr w:val="none" w:sz="0" w:space="0" w:color="auto"/>
        </w:rPr>
        <w:t>拟试题</w:t>
      </w:r>
      <w:r>
        <w:rPr>
          <w:rFonts w:ascii="宋体" w:eastAsia="宋体" w:hAnsi="MS Mincho" w:cs="宋体"/>
          <w:sz w:val="28"/>
          <w:bdr w:val="none" w:sz="0" w:space="0" w:color="auto"/>
        </w:rPr>
        <w:t>多套刊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于《考</w:t>
      </w:r>
      <w:r>
        <w:rPr>
          <w:rFonts w:ascii="宋体" w:eastAsia="宋体" w:hAnsi="SimSun" w:cs="宋体"/>
          <w:sz w:val="28"/>
          <w:bdr w:val="none" w:sz="0" w:space="0" w:color="auto"/>
        </w:rPr>
        <w:t>试报</w:t>
      </w:r>
      <w:r>
        <w:rPr>
          <w:rFonts w:ascii="宋体" w:eastAsia="宋体" w:hAnsi="MS Mincho" w:cs="宋体"/>
          <w:sz w:val="28"/>
          <w:bdr w:val="none" w:sz="0" w:space="0" w:color="auto"/>
        </w:rPr>
        <w:t>》、《金考卷》等刊物。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年秋季学期，主持学校新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改《学段</w:t>
      </w:r>
      <w:r>
        <w:rPr>
          <w:rFonts w:ascii="宋体" w:eastAsia="宋体" w:hAnsi="SimSun" w:cs="宋体"/>
          <w:sz w:val="28"/>
          <w:bdr w:val="none" w:sz="0" w:space="0" w:color="auto"/>
        </w:rPr>
        <w:t>递进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三案并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五个一高效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堂》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段；主持市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《金沙旅游文化知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与中学学科教学的整合》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研究，正在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行中；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全国一等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人次，二等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人次，省、地、</w:t>
      </w:r>
      <w:r>
        <w:rPr>
          <w:rFonts w:ascii="宋体" w:eastAsia="宋体" w:hAnsi="SimSun" w:cs="宋体"/>
          <w:sz w:val="28"/>
          <w:bdr w:val="none" w:sz="0" w:space="0" w:color="auto"/>
        </w:rPr>
        <w:t>县奖项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余人次。凡此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，合力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学科教学特色，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学校教育特色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展。特色背后，我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看到的是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有力的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台上游刃有余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全国第十一届化学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新比</w:t>
      </w:r>
      <w:r>
        <w:rPr>
          <w:rFonts w:ascii="宋体" w:eastAsia="宋体" w:hAnsi="SimSun" w:cs="宋体"/>
          <w:sz w:val="28"/>
          <w:bdr w:val="none" w:sz="0" w:space="0" w:color="auto"/>
        </w:rPr>
        <w:t>赛创</w:t>
      </w:r>
      <w:r>
        <w:rPr>
          <w:rFonts w:ascii="宋体" w:eastAsia="宋体" w:hAnsi="MS Mincho" w:cs="宋体"/>
          <w:sz w:val="28"/>
          <w:bdr w:val="none" w:sz="0" w:space="0" w:color="auto"/>
        </w:rPr>
        <w:t>捧回二等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的母先誉老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日，河在北省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家口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全国第十一届化学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上，来自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州省金沙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中学的母先誉老</w:t>
      </w:r>
      <w:r>
        <w:rPr>
          <w:rFonts w:ascii="宋体" w:eastAsia="宋体" w:hAnsi="SimSun" w:cs="宋体"/>
          <w:sz w:val="28"/>
          <w:bdr w:val="none" w:sz="0" w:space="0" w:color="auto"/>
        </w:rPr>
        <w:t>师轻</w:t>
      </w:r>
      <w:r>
        <w:rPr>
          <w:rFonts w:ascii="宋体" w:eastAsia="宋体" w:hAnsi="MS Mincho" w:cs="宋体"/>
          <w:sz w:val="28"/>
          <w:bdr w:val="none" w:sz="0" w:space="0" w:color="auto"/>
        </w:rPr>
        <w:t>装上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人求</w:t>
      </w:r>
      <w:r>
        <w:rPr>
          <w:rFonts w:ascii="宋体" w:eastAsia="宋体" w:hAnsi="SimSun" w:cs="宋体"/>
          <w:sz w:val="28"/>
          <w:bdr w:val="none" w:sz="0" w:space="0" w:color="auto"/>
        </w:rPr>
        <w:t>实创</w:t>
      </w:r>
      <w:r>
        <w:rPr>
          <w:rFonts w:ascii="宋体" w:eastAsia="宋体" w:hAnsi="MS Mincho" w:cs="宋体"/>
          <w:sz w:val="28"/>
          <w:bdr w:val="none" w:sz="0" w:space="0" w:color="auto"/>
        </w:rPr>
        <w:t>新的朴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教研教改精神。母老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演示的</w:t>
      </w:r>
      <w:r>
        <w:rPr>
          <w:rFonts w:ascii="宋体" w:eastAsia="宋体" w:hAnsi="SimSun" w:cs="宋体"/>
          <w:sz w:val="28"/>
          <w:bdr w:val="none" w:sz="0" w:space="0" w:color="auto"/>
        </w:rPr>
        <w:t>课题为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自然光或黑暗条件下丁</w:t>
      </w:r>
      <w:r>
        <w:rPr>
          <w:rFonts w:ascii="宋体" w:eastAsia="宋体" w:hAnsi="SimSun" w:cs="宋体"/>
          <w:sz w:val="28"/>
          <w:bdr w:val="none" w:sz="0" w:space="0" w:color="auto"/>
        </w:rPr>
        <w:t>烷氯</w:t>
      </w:r>
      <w:r>
        <w:rPr>
          <w:rFonts w:ascii="宋体" w:eastAsia="宋体" w:hAnsi="MS Mincho" w:cs="宋体"/>
          <w:sz w:val="28"/>
          <w:bdr w:val="none" w:sz="0" w:space="0" w:color="auto"/>
        </w:rPr>
        <w:t>代反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现场专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同，他不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众望，捧回了本次大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学校周</w:t>
      </w:r>
      <w:r>
        <w:rPr>
          <w:rFonts w:ascii="宋体" w:eastAsia="宋体" w:hAnsi="SimSun" w:cs="宋体"/>
          <w:sz w:val="28"/>
          <w:bdr w:val="none" w:sz="0" w:space="0" w:color="auto"/>
        </w:rPr>
        <w:t>凤顶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后的第二个全国化学</w:t>
      </w:r>
      <w:r>
        <w:rPr>
          <w:rFonts w:ascii="宋体" w:eastAsia="宋体" w:hAnsi="SimSun" w:cs="宋体"/>
          <w:sz w:val="28"/>
          <w:bdr w:val="none" w:sz="0" w:space="0" w:color="auto"/>
        </w:rPr>
        <w:t>实验类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获奖论</w:t>
      </w:r>
      <w:r>
        <w:rPr>
          <w:rFonts w:ascii="宋体" w:eastAsia="宋体" w:hAnsi="MS Mincho" w:cs="宋体"/>
          <w:sz w:val="28"/>
          <w:bdr w:val="none" w:sz="0" w:space="0" w:color="auto"/>
        </w:rPr>
        <w:t>文接踵而来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省教育学会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以研促教，科研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州省教育科学院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州省教育学会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年教育教学科研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文、教学（活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征集和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、周</w:t>
      </w:r>
      <w:r>
        <w:rPr>
          <w:rFonts w:ascii="宋体" w:eastAsia="宋体" w:hAnsi="SimSun" w:cs="宋体"/>
          <w:sz w:val="28"/>
          <w:bdr w:val="none" w:sz="0" w:space="0" w:color="auto"/>
        </w:rPr>
        <w:t>凤顶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斗在一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，其中，一等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人，三等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人，涵盖全部学科，内容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及研究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调查报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实验报</w:t>
      </w:r>
      <w:r>
        <w:rPr>
          <w:rFonts w:ascii="宋体" w:eastAsia="宋体" w:hAnsi="MS Mincho" w:cs="宋体"/>
          <w:sz w:val="28"/>
          <w:bdr w:val="none" w:sz="0" w:space="0" w:color="auto"/>
        </w:rPr>
        <w:t>告、</w:t>
      </w:r>
      <w:r>
        <w:rPr>
          <w:rFonts w:ascii="宋体" w:eastAsia="宋体" w:hAnsi="SimSun" w:cs="宋体"/>
          <w:sz w:val="28"/>
          <w:bdr w:val="none" w:sz="0" w:space="0" w:color="auto"/>
        </w:rPr>
        <w:t>经验总结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文、教学（活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或教学案例剖析等。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体上看，</w:t>
      </w:r>
      <w:r>
        <w:rPr>
          <w:rFonts w:ascii="宋体" w:eastAsia="宋体" w:hAnsi="SimSun" w:cs="宋体"/>
          <w:sz w:val="28"/>
          <w:bdr w:val="none" w:sz="0" w:space="0" w:color="auto"/>
        </w:rPr>
        <w:t>获奖论</w:t>
      </w:r>
      <w:r>
        <w:rPr>
          <w:rFonts w:ascii="宋体" w:eastAsia="宋体" w:hAnsi="MS Mincho" w:cs="宋体"/>
          <w:sz w:val="28"/>
          <w:bdr w:val="none" w:sz="0" w:space="0" w:color="auto"/>
        </w:rPr>
        <w:t>文重点突出、富于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科学、面向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，能引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科学、高效推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。据了解，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中学是全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本年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篇目最多和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最多的学校。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目前，全校教研氛</w:t>
      </w:r>
      <w:r>
        <w:rPr>
          <w:rFonts w:ascii="宋体" w:eastAsia="宋体" w:hAnsi="SimSun" w:cs="宋体"/>
          <w:sz w:val="28"/>
          <w:bdr w:val="none" w:sz="0" w:space="0" w:color="auto"/>
        </w:rPr>
        <w:t>围浓</w:t>
      </w:r>
      <w:r>
        <w:rPr>
          <w:rFonts w:ascii="宋体" w:eastAsia="宋体" w:hAnsi="MS Mincho" w:cs="宋体"/>
          <w:sz w:val="28"/>
          <w:bdr w:val="none" w:sz="0" w:space="0" w:color="auto"/>
        </w:rPr>
        <w:t>厚，全体教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以十分的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情在教育中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践中反思，在反思中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和研究；学校教研园地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叶盎然，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着迷人的芳香。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回首往事，我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有太多的理由激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是一个汗水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来的收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；展示未来，我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信心百倍，我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相信，在全体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逆境中求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追求中，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中学的明天将更加美好。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，我在述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才散学典礼上都已</w:t>
      </w:r>
      <w:r>
        <w:rPr>
          <w:rFonts w:ascii="宋体" w:eastAsia="宋体" w:hAnsi="SimSun" w:cs="宋体"/>
          <w:sz w:val="28"/>
          <w:bdr w:val="none" w:sz="0" w:space="0" w:color="auto"/>
        </w:rPr>
        <w:t>经讲</w:t>
      </w:r>
      <w:r>
        <w:rPr>
          <w:rFonts w:ascii="宋体" w:eastAsia="宋体" w:hAnsi="MS Mincho" w:cs="宋体"/>
          <w:sz w:val="28"/>
          <w:bdr w:val="none" w:sz="0" w:space="0" w:color="auto"/>
        </w:rPr>
        <w:t>到了，。我在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里表达四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意思：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一、表示敬意的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去的一学期里，大家除了完成教学任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配合我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完成了学校的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，完成了上</w:t>
      </w:r>
      <w:r>
        <w:rPr>
          <w:rFonts w:ascii="宋体" w:eastAsia="宋体" w:hAnsi="SimSun" w:cs="宋体"/>
          <w:sz w:val="28"/>
          <w:bdr w:val="none" w:sz="0" w:space="0" w:color="auto"/>
        </w:rPr>
        <w:t>级给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下达的各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忙得透不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气来，年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师顾</w:t>
      </w:r>
      <w:r>
        <w:rPr>
          <w:rFonts w:ascii="宋体" w:eastAsia="宋体" w:hAnsi="MS Mincho" w:cs="宋体"/>
          <w:sz w:val="28"/>
          <w:bdr w:val="none" w:sz="0" w:space="0" w:color="auto"/>
        </w:rPr>
        <w:t>不上生病的孩子，有的老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病</w:t>
      </w:r>
      <w:r>
        <w:rPr>
          <w:rFonts w:ascii="宋体" w:eastAsia="宋体" w:hAnsi="SimSun" w:cs="宋体"/>
          <w:sz w:val="28"/>
          <w:bdr w:val="none" w:sz="0" w:space="0" w:color="auto"/>
        </w:rPr>
        <w:t>还坚</w:t>
      </w:r>
      <w:r>
        <w:rPr>
          <w:rFonts w:ascii="宋体" w:eastAsia="宋体" w:hAnsi="MS Mincho" w:cs="宋体"/>
          <w:sz w:val="28"/>
          <w:bdr w:val="none" w:sz="0" w:space="0" w:color="auto"/>
        </w:rPr>
        <w:t>持工作，但大家都没有怨言，任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任怨大秘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道德的最好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学校才能取得一个又一个的成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，一次又一次得到父母和社会的好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，而所有成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的取得都不是哪一个人能独自完成，都是我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个群体共同努力的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果，是集体力量的展示，。在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里我代表学校向大家表示敬意！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二、表示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候的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在一学期的工作中，大家都匆匆来，忙忙去，</w:t>
      </w:r>
      <w:r>
        <w:rPr>
          <w:rFonts w:ascii="宋体" w:eastAsia="宋体" w:hAnsi="SimSun" w:cs="宋体"/>
          <w:sz w:val="28"/>
          <w:bdr w:val="none" w:sz="0" w:space="0" w:color="auto"/>
        </w:rPr>
        <w:t>紧紧张张</w:t>
      </w:r>
      <w:r>
        <w:rPr>
          <w:rFonts w:ascii="宋体" w:eastAsia="宋体" w:hAnsi="MS Mincho" w:cs="宋体"/>
          <w:sz w:val="28"/>
          <w:bdr w:val="none" w:sz="0" w:space="0" w:color="auto"/>
        </w:rPr>
        <w:t>工作。我家有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人，回去就吃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学到今天，感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就一个字：累。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在最需要的事情就是休息，好好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。由此，我想到同志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烧饭</w:t>
      </w:r>
      <w:r>
        <w:rPr>
          <w:rFonts w:ascii="宋体" w:eastAsia="宋体" w:hAnsi="MS Mincho" w:cs="宋体"/>
          <w:sz w:val="28"/>
          <w:bdr w:val="none" w:sz="0" w:space="0" w:color="auto"/>
        </w:rPr>
        <w:t>洗衣，做家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小孩，个中辛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，可想而知。我代表学校向大家表示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，也希望大家借助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个寒假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整好自己疲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的身躯，合理安排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生活，注意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食，烟酒适量，不要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害身体，甚至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成事端。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、祥和、愉快的暑假。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说说题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外的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暑假是合家玩耍的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光，心情舒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融融，所以也是一家人沟通的最好机会。向父母尽尽孝心，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父母享受天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，排解老人家的寂寞；向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点表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夫妻感情，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家庭做点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献；与子女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行沟通，作子女的朋友，教他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做人，管他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的主要精力在工作上，假期就要把工夫花在家里面，不能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了公家田，荒了自家地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，能家庭、工作两不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，追求二者得兼的理想状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。也注意我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表形象，遵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表，移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易俗，破除迷信，做一个模范公民。不能做有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学校形象，有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四、想想学校的工作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2XXX</w:t>
      </w:r>
      <w:r>
        <w:rPr>
          <w:rFonts w:ascii="宋体" w:eastAsia="宋体" w:hAnsi="MS Mincho" w:cs="宋体"/>
          <w:sz w:val="28"/>
          <w:bdr w:val="none" w:sz="0" w:space="0" w:color="auto"/>
        </w:rPr>
        <w:t>年是邛</w:t>
      </w:r>
      <w:r>
        <w:rPr>
          <w:rFonts w:ascii="宋体" w:eastAsia="宋体" w:hAnsi="SimSun" w:cs="宋体"/>
          <w:sz w:val="28"/>
          <w:bdr w:val="none" w:sz="0" w:space="0" w:color="auto"/>
        </w:rPr>
        <w:t>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，休息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之余，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教学理</w:t>
      </w:r>
      <w:r>
        <w:rPr>
          <w:rFonts w:ascii="宋体" w:eastAsia="宋体" w:hAnsi="SimSun" w:cs="宋体"/>
          <w:sz w:val="28"/>
          <w:bdr w:val="none" w:sz="0" w:space="0" w:color="auto"/>
        </w:rPr>
        <w:t>论书</w:t>
      </w:r>
      <w:r>
        <w:rPr>
          <w:rFonts w:ascii="宋体" w:eastAsia="宋体" w:hAnsi="MS Mincho" w:cs="宋体"/>
          <w:sz w:val="28"/>
          <w:bdr w:val="none" w:sz="0" w:space="0" w:color="auto"/>
        </w:rPr>
        <w:t>籍，准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一点下期的教学，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划学校的生存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危机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、服</w:t>
      </w:r>
      <w:r>
        <w:rPr>
          <w:rFonts w:ascii="宋体" w:eastAsia="宋体" w:hAnsi="SimSun" w:cs="宋体"/>
          <w:sz w:val="28"/>
          <w:bdr w:val="none" w:sz="0" w:space="0" w:color="auto"/>
        </w:rPr>
        <w:t>务认识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造性工作，超常</w:t>
      </w:r>
      <w:r>
        <w:rPr>
          <w:rFonts w:ascii="宋体" w:eastAsia="宋体" w:hAnsi="SimSun" w:cs="宋体"/>
          <w:sz w:val="28"/>
          <w:bdr w:val="none" w:sz="0" w:space="0" w:color="auto"/>
        </w:rPr>
        <w:t>规发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，起好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让质</w:t>
      </w:r>
      <w:r>
        <w:rPr>
          <w:rFonts w:ascii="宋体" w:eastAsia="宋体" w:hAnsi="MS Mincho" w:cs="宋体"/>
          <w:sz w:val="28"/>
          <w:bdr w:val="none" w:sz="0" w:space="0" w:color="auto"/>
        </w:rPr>
        <w:t>量更高，特色更明，亮点更亮，争取到年底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点，学校工作的方方面面，都有可圈可点之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，都有大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一笔的地方。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最后，祝各位身体健康，家家幸福，寒假愉快！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束，本学期就要画上句号。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们严</w:t>
      </w:r>
      <w:r>
        <w:rPr>
          <w:rFonts w:ascii="宋体" w:eastAsia="宋体" w:hAnsi="MS Mincho" w:cs="宋体"/>
          <w:sz w:val="28"/>
          <w:bdr w:val="none" w:sz="0" w:space="0" w:color="auto"/>
        </w:rPr>
        <w:t>守考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、用心答卷，全面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了平常所学，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出了真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揭晓</w:t>
      </w:r>
      <w:r>
        <w:rPr>
          <w:rFonts w:ascii="宋体" w:eastAsia="宋体" w:hAnsi="MS Mincho" w:cs="宋体"/>
          <w:sz w:val="28"/>
          <w:bdr w:val="none" w:sz="0" w:space="0" w:color="auto"/>
        </w:rPr>
        <w:t>，首先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。下面我代表学校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绩进</w:t>
      </w:r>
      <w:r>
        <w:rPr>
          <w:rFonts w:ascii="宋体" w:eastAsia="宋体" w:hAnsi="MS Mincho" w:cs="宋体"/>
          <w:sz w:val="28"/>
          <w:bdr w:val="none" w:sz="0" w:space="0" w:color="auto"/>
        </w:rPr>
        <w:t>行通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有以下同学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现场发奖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借此机会，我代表学校向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耕耘、默默奉献的老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！向品学兼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表彰大会，就是要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看到前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激励同学</w:t>
      </w:r>
      <w:r>
        <w:rPr>
          <w:rFonts w:ascii="宋体" w:eastAsia="宋体" w:hAnsi="SimSun" w:cs="宋体"/>
          <w:sz w:val="28"/>
          <w:bdr w:val="none" w:sz="0" w:space="0" w:color="auto"/>
        </w:rPr>
        <w:t>们发扬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出来之后，我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要做的便是反思，暑假将至，在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里，向全体同学提出几点希望与要求：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要刻苦。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人的先天智力没有多大的区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，要想取得成功，更多地要靠后天努力。如果你成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不理想，不是你的智力有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，而是你刻苦学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成上不如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究方法。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中心，努力做好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是最重要的，要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、完成各科作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真完成暑期作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要求按章</w:t>
      </w:r>
      <w:r>
        <w:rPr>
          <w:rFonts w:ascii="宋体" w:eastAsia="宋体" w:hAnsi="SimSun" w:cs="宋体"/>
          <w:sz w:val="28"/>
          <w:bdr w:val="none" w:sz="0" w:space="0" w:color="auto"/>
        </w:rPr>
        <w:t>节复习课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新教材，我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天用两个小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完成学校要求的学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所需的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。下学期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各班班主任老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暑假作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的，没有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真完成的一律不能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刻用目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激励自己，要相信自己能行。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，要确定学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，攻克薄弱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：六年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同学暑假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日有分班考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，下学期即将成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初中生，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程由三科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成七科，七年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同学下学期有一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物理。八年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同学有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化学，所以在暑假一定要确定好自己的学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，下学期自己要有怎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，要考取怎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的高中。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第四、要加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籍或文章不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能丰富知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能陶冶情操。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要知道明年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始中考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文由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cs="宋体"/>
          <w:sz w:val="28"/>
          <w:bdr w:val="none" w:sz="0" w:space="0" w:color="auto"/>
        </w:rPr>
        <w:t>150</w:t>
      </w:r>
      <w:r>
        <w:rPr>
          <w:rFonts w:ascii="宋体" w:eastAsia="宋体" w:hAnsi="MS Mincho" w:cs="宋体"/>
          <w:sz w:val="28"/>
          <w:bdr w:val="none" w:sz="0" w:space="0" w:color="auto"/>
        </w:rPr>
        <w:t>分，建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一篇散文或短篇故事，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句段，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两至三本中外名著，除了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以外，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要多多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写作。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利，全体同学学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生假期快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在期末班主任会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早上好！今天是第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周，高二将于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考。高一将于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三天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考。高二考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合四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；高一考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文、数学、英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、物理、化学、生物、政治、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史、地理九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；我相信各学科都已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提几点要求供大家参考：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度决定一切。端正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度就是要充分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本次期末考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是一个学期以来教和学的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https://d.book118.com/908044003116006040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8044003116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领导在期末班主任会议讲话稿16篇</dc:title>
  <dc:subject>在学习、工作生活中，需要使用讲话稿的情况越来越多，讲话稿是个人或个人以集体的名义，在重大的会议中，或在较隆重的场合，或各种群众性的集会上发表全部讲话内容的文稿。怎么写讲话稿才能避免踩雷呢？下面是小编收</dc:subject>
  <cp:keywords>领导在期末班主任会议讲话稿</cp:keywords>
  <cp:revision>0</cp:revision>
</cp:coreProperties>
</file>