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教</w:t>
      </w:r>
      <w:r>
        <w:rPr>
          <w:rFonts w:ascii="宋体" w:eastAsia="黑体" w:hAnsi="SimSun" w:cs="宋体"/>
          <w:b/>
          <w:sz w:val="40"/>
          <w:bdr w:val="none" w:sz="0" w:space="0" w:color="auto"/>
        </w:rPr>
        <w:t>师读书</w:t>
      </w:r>
      <w:r>
        <w:rPr>
          <w:rFonts w:ascii="宋体" w:eastAsia="黑体" w:hAnsi="MS Mincho" w:cs="宋体"/>
          <w:b/>
          <w:sz w:val="40"/>
          <w:bdr w:val="none" w:sz="0" w:space="0" w:color="auto"/>
        </w:rPr>
        <w:t>活</w:t>
      </w:r>
      <w:r>
        <w:rPr>
          <w:rFonts w:ascii="宋体" w:eastAsia="黑体" w:hAnsi="SimSun" w:cs="宋体"/>
          <w:b/>
          <w:sz w:val="40"/>
          <w:bdr w:val="none" w:sz="0" w:space="0" w:color="auto"/>
        </w:rPr>
        <w:t>动总结</w:t>
      </w:r>
      <w:r>
        <w:rPr>
          <w:rFonts w:ascii="宋体" w:eastAsia="黑体" w:cs="宋体"/>
          <w:b/>
          <w:sz w:val="40"/>
          <w:bdr w:val="none" w:sz="0" w:space="0" w:color="auto"/>
        </w:rPr>
        <w:t>(</w:t>
      </w:r>
      <w:r>
        <w:rPr>
          <w:rFonts w:ascii="宋体" w:eastAsia="黑体" w:hAnsi="MS Mincho" w:cs="宋体"/>
          <w:b/>
          <w:sz w:val="40"/>
          <w:bdr w:val="none" w:sz="0" w:space="0" w:color="auto"/>
        </w:rPr>
        <w:t>精</w:t>
      </w:r>
      <w:r>
        <w:rPr>
          <w:rFonts w:ascii="宋体" w:eastAsia="黑体" w:hAnsi="SimSun" w:cs="宋体"/>
          <w:b/>
          <w:sz w:val="40"/>
          <w:bdr w:val="none" w:sz="0" w:space="0" w:color="auto"/>
        </w:rPr>
        <w:t>选</w:t>
      </w:r>
      <w:r>
        <w:rPr>
          <w:rFonts w:ascii="宋体" w:eastAsia="黑体" w:cs="宋体"/>
          <w:b/>
          <w:sz w:val="40"/>
          <w:bdr w:val="none" w:sz="0" w:space="0" w:color="auto"/>
        </w:rPr>
        <w:t>15</w:t>
      </w:r>
      <w:r>
        <w:rPr>
          <w:rFonts w:ascii="宋体" w:eastAsia="黑体" w:hAnsi="MS Mincho" w:cs="宋体"/>
          <w:b/>
          <w:sz w:val="40"/>
          <w:bdr w:val="none" w:sz="0" w:space="0" w:color="auto"/>
        </w:rPr>
        <w:t>篇</w:t>
      </w:r>
      <w:r>
        <w:rPr>
          <w:rFonts w:ascii="宋体" w:eastAsia="黑体" w:cs="宋体"/>
          <w:b/>
          <w:sz w:val="40"/>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w:t>
      </w:r>
      <w:r>
        <w:rPr>
          <w:rFonts w:ascii="宋体" w:eastAsia="宋体" w:hAnsi="SimSun" w:cs="宋体"/>
          <w:sz w:val="28"/>
          <w:bdr w:val="none" w:sz="0" w:space="0" w:color="auto"/>
        </w:rPr>
        <w:t>对</w:t>
      </w:r>
      <w:r>
        <w:rPr>
          <w:rFonts w:ascii="宋体" w:eastAsia="宋体" w:hAnsi="MS Mincho" w:cs="宋体"/>
          <w:sz w:val="28"/>
          <w:bdr w:val="none" w:sz="0" w:space="0" w:color="auto"/>
        </w:rPr>
        <w:t>某一特定</w:t>
      </w:r>
      <w:r>
        <w:rPr>
          <w:rFonts w:ascii="宋体" w:eastAsia="宋体" w:hAnsi="SimSun" w:cs="宋体"/>
          <w:sz w:val="28"/>
          <w:bdr w:val="none" w:sz="0" w:space="0" w:color="auto"/>
        </w:rPr>
        <w:t>时间</w:t>
      </w:r>
      <w:r>
        <w:rPr>
          <w:rFonts w:ascii="宋体" w:eastAsia="宋体" w:hAnsi="MS Mincho" w:cs="宋体"/>
          <w:sz w:val="28"/>
          <w:bdr w:val="none" w:sz="0" w:space="0" w:color="auto"/>
        </w:rPr>
        <w:t>段内的学</w:t>
      </w:r>
      <w:r>
        <w:rPr>
          <w:rFonts w:ascii="宋体" w:eastAsia="宋体" w:hAnsi="SimSun" w:cs="宋体"/>
          <w:sz w:val="28"/>
          <w:bdr w:val="none" w:sz="0" w:space="0" w:color="auto"/>
        </w:rPr>
        <w:t>习</w:t>
      </w:r>
      <w:r>
        <w:rPr>
          <w:rFonts w:ascii="宋体" w:eastAsia="宋体" w:hAnsi="MS Mincho" w:cs="宋体"/>
          <w:sz w:val="28"/>
          <w:bdr w:val="none" w:sz="0" w:space="0" w:color="auto"/>
        </w:rPr>
        <w:t>和工作生活等表</w:t>
      </w:r>
      <w:r>
        <w:rPr>
          <w:rFonts w:ascii="宋体" w:eastAsia="宋体" w:hAnsi="SimSun" w:cs="宋体"/>
          <w:sz w:val="28"/>
          <w:bdr w:val="none" w:sz="0" w:space="0" w:color="auto"/>
        </w:rPr>
        <w:t>现</w:t>
      </w:r>
      <w:r>
        <w:rPr>
          <w:rFonts w:ascii="宋体" w:eastAsia="宋体" w:hAnsi="MS Mincho" w:cs="宋体"/>
          <w:sz w:val="28"/>
          <w:bdr w:val="none" w:sz="0" w:space="0" w:color="auto"/>
        </w:rPr>
        <w:t>情况加以回</w:t>
      </w:r>
      <w:r>
        <w:rPr>
          <w:rFonts w:ascii="宋体" w:eastAsia="宋体" w:hAnsi="SimSun" w:cs="宋体"/>
          <w:sz w:val="28"/>
          <w:bdr w:val="none" w:sz="0" w:space="0" w:color="auto"/>
        </w:rPr>
        <w:t>顾</w:t>
      </w:r>
      <w:r>
        <w:rPr>
          <w:rFonts w:ascii="宋体" w:eastAsia="宋体" w:hAnsi="MS Mincho" w:cs="宋体"/>
          <w:sz w:val="28"/>
          <w:bdr w:val="none" w:sz="0" w:space="0" w:color="auto"/>
        </w:rPr>
        <w:t>和分析的一</w:t>
      </w:r>
      <w:r>
        <w:rPr>
          <w:rFonts w:ascii="宋体" w:eastAsia="宋体" w:hAnsi="SimSun" w:cs="宋体"/>
          <w:sz w:val="28"/>
          <w:bdr w:val="none" w:sz="0" w:space="0" w:color="auto"/>
        </w:rPr>
        <w:t>种书</w:t>
      </w:r>
      <w:r>
        <w:rPr>
          <w:rFonts w:ascii="宋体" w:eastAsia="宋体" w:hAnsi="MS Mincho" w:cs="宋体"/>
          <w:sz w:val="28"/>
          <w:bdr w:val="none" w:sz="0" w:space="0" w:color="auto"/>
        </w:rPr>
        <w:t>面材料，写</w:t>
      </w:r>
      <w:r>
        <w:rPr>
          <w:rFonts w:ascii="宋体" w:eastAsia="宋体" w:hAnsi="SimSun" w:cs="宋体"/>
          <w:sz w:val="28"/>
          <w:bdr w:val="none" w:sz="0" w:space="0" w:color="auto"/>
        </w:rPr>
        <w:t>总结</w:t>
      </w:r>
      <w:r>
        <w:rPr>
          <w:rFonts w:ascii="宋体" w:eastAsia="宋体" w:hAnsi="MS Mincho" w:cs="宋体"/>
          <w:sz w:val="28"/>
          <w:bdr w:val="none" w:sz="0" w:space="0" w:color="auto"/>
        </w:rPr>
        <w:t>有利于我</w:t>
      </w:r>
      <w:r>
        <w:rPr>
          <w:rFonts w:ascii="宋体" w:eastAsia="宋体" w:hAnsi="SimSun" w:cs="宋体"/>
          <w:sz w:val="28"/>
          <w:bdr w:val="none" w:sz="0" w:space="0" w:color="auto"/>
        </w:rPr>
        <w:t>们</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和工作能力的提高，</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一起</w:t>
      </w:r>
      <w:r>
        <w:rPr>
          <w:rFonts w:ascii="宋体" w:eastAsia="宋体" w:hAnsi="SimSun" w:cs="宋体"/>
          <w:sz w:val="28"/>
          <w:bdr w:val="none" w:sz="0" w:space="0" w:color="auto"/>
        </w:rPr>
        <w:t>认</w:t>
      </w:r>
      <w:r>
        <w:rPr>
          <w:rFonts w:ascii="宋体" w:eastAsia="宋体" w:hAnsi="MS Mincho" w:cs="宋体"/>
          <w:sz w:val="28"/>
          <w:bdr w:val="none" w:sz="0" w:space="0" w:color="auto"/>
        </w:rPr>
        <w:t>真地写一份</w:t>
      </w:r>
      <w:r>
        <w:rPr>
          <w:rFonts w:ascii="宋体" w:eastAsia="宋体" w:hAnsi="SimSun" w:cs="宋体"/>
          <w:sz w:val="28"/>
          <w:bdr w:val="none" w:sz="0" w:space="0" w:color="auto"/>
        </w:rPr>
        <w:t>总结</w:t>
      </w:r>
      <w:r>
        <w:rPr>
          <w:rFonts w:ascii="宋体" w:eastAsia="宋体" w:hAnsi="MS Mincho" w:cs="宋体"/>
          <w:sz w:val="28"/>
          <w:bdr w:val="none" w:sz="0" w:space="0" w:color="auto"/>
        </w:rPr>
        <w:t>吧。那</w:t>
      </w:r>
      <w:r>
        <w:rPr>
          <w:rFonts w:ascii="宋体" w:eastAsia="宋体" w:hAnsi="SimSun" w:cs="宋体"/>
          <w:sz w:val="28"/>
          <w:bdr w:val="none" w:sz="0" w:space="0" w:color="auto"/>
        </w:rPr>
        <w:t>么</w:t>
      </w:r>
      <w:r>
        <w:rPr>
          <w:rFonts w:ascii="宋体" w:eastAsia="宋体" w:hAnsi="MS Mincho" w:cs="宋体"/>
          <w:sz w:val="28"/>
          <w:bdr w:val="none" w:sz="0" w:space="0" w:color="auto"/>
        </w:rPr>
        <w:t>如何把</w:t>
      </w:r>
      <w:r>
        <w:rPr>
          <w:rFonts w:ascii="宋体" w:eastAsia="宋体" w:hAnsi="SimSun" w:cs="宋体"/>
          <w:sz w:val="28"/>
          <w:bdr w:val="none" w:sz="0" w:space="0" w:color="auto"/>
        </w:rPr>
        <w:t>总结</w:t>
      </w:r>
      <w:r>
        <w:rPr>
          <w:rFonts w:ascii="宋体" w:eastAsia="宋体" w:hAnsi="MS Mincho" w:cs="宋体"/>
          <w:sz w:val="28"/>
          <w:bdr w:val="none" w:sz="0" w:space="0" w:color="auto"/>
        </w:rPr>
        <w:t>写出新花</w:t>
      </w:r>
      <w:r>
        <w:rPr>
          <w:rFonts w:ascii="宋体" w:eastAsia="宋体" w:hAnsi="SimSun" w:cs="宋体"/>
          <w:sz w:val="28"/>
          <w:bdr w:val="none" w:sz="0" w:space="0" w:color="auto"/>
        </w:rPr>
        <w:t>样</w:t>
      </w:r>
      <w:r>
        <w:rPr>
          <w:rFonts w:ascii="宋体" w:eastAsia="宋体" w:hAnsi="MS Mincho" w:cs="宋体"/>
          <w:sz w:val="28"/>
          <w:bdr w:val="none" w:sz="0" w:space="0" w:color="auto"/>
        </w:rPr>
        <w:t>呢？以下是小</w:t>
      </w:r>
      <w:r>
        <w:rPr>
          <w:rFonts w:ascii="宋体" w:eastAsia="宋体" w:hAnsi="SimSun" w:cs="宋体"/>
          <w:sz w:val="28"/>
          <w:bdr w:val="none" w:sz="0" w:space="0" w:color="auto"/>
        </w:rPr>
        <w:t>编</w:t>
      </w:r>
      <w:r>
        <w:rPr>
          <w:rFonts w:ascii="宋体" w:eastAsia="宋体" w:hAnsi="MS Mincho" w:cs="宋体"/>
          <w:sz w:val="28"/>
          <w:bdr w:val="none" w:sz="0" w:space="0" w:color="auto"/>
        </w:rPr>
        <w:t>精心整理的教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hAnsi="MS Mincho" w:cs="宋体"/>
          <w:sz w:val="28"/>
          <w:bdr w:val="none" w:sz="0" w:space="0" w:color="auto"/>
        </w:rPr>
        <w:t>，供大家参考借</w:t>
      </w:r>
      <w:r>
        <w:rPr>
          <w:rFonts w:ascii="宋体" w:eastAsia="宋体" w:hAnsi="SimSun" w:cs="宋体"/>
          <w:sz w:val="28"/>
          <w:bdr w:val="none" w:sz="0" w:space="0" w:color="auto"/>
        </w:rPr>
        <w:t>鉴</w:t>
      </w:r>
      <w:r>
        <w:rPr>
          <w:rFonts w:ascii="宋体" w:eastAsia="宋体" w:hAnsi="MS Mincho" w:cs="宋体"/>
          <w:sz w:val="28"/>
          <w:bdr w:val="none" w:sz="0" w:space="0" w:color="auto"/>
        </w:rPr>
        <w:t>，希望可以帮助到有需要的朋友。</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陶行知思想</w:t>
      </w:r>
      <w:r>
        <w:rPr>
          <w:rFonts w:ascii="宋体" w:eastAsia="宋体" w:hAnsi="SimSun" w:cs="宋体"/>
          <w:sz w:val="28"/>
          <w:bdr w:val="none" w:sz="0" w:space="0" w:color="auto"/>
        </w:rPr>
        <w:t>开</w:t>
      </w:r>
      <w:r>
        <w:rPr>
          <w:rFonts w:ascii="宋体" w:eastAsia="宋体" w:hAnsi="MS Mincho" w:cs="宋体"/>
          <w:sz w:val="28"/>
          <w:bdr w:val="none" w:sz="0" w:space="0" w:color="auto"/>
        </w:rPr>
        <w:t>学了，又</w:t>
      </w:r>
      <w:r>
        <w:rPr>
          <w:rFonts w:ascii="宋体" w:eastAsia="宋体" w:hAnsi="SimSun" w:cs="宋体"/>
          <w:sz w:val="28"/>
          <w:bdr w:val="none" w:sz="0" w:space="0" w:color="auto"/>
        </w:rPr>
        <w:t>进</w:t>
      </w:r>
      <w:r>
        <w:rPr>
          <w:rFonts w:ascii="宋体" w:eastAsia="宋体" w:hAnsi="MS Mincho" w:cs="宋体"/>
          <w:sz w:val="28"/>
          <w:bdr w:val="none" w:sz="0" w:space="0" w:color="auto"/>
        </w:rPr>
        <w:t>入</w:t>
      </w:r>
      <w:r>
        <w:rPr>
          <w:rFonts w:ascii="宋体" w:eastAsia="宋体" w:hAnsi="SimSun" w:cs="宋体"/>
          <w:sz w:val="28"/>
          <w:bdr w:val="none" w:sz="0" w:space="0" w:color="auto"/>
        </w:rPr>
        <w:t>紧张</w:t>
      </w:r>
      <w:r>
        <w:rPr>
          <w:rFonts w:ascii="宋体" w:eastAsia="宋体" w:hAnsi="MS Mincho" w:cs="宋体"/>
          <w:sz w:val="28"/>
          <w:bdr w:val="none" w:sz="0" w:space="0" w:color="auto"/>
        </w:rPr>
        <w:t>而忙碌地工作状</w:t>
      </w:r>
      <w:r>
        <w:rPr>
          <w:rFonts w:ascii="宋体" w:eastAsia="宋体" w:hAnsi="SimSun" w:cs="宋体"/>
          <w:sz w:val="28"/>
          <w:bdr w:val="none" w:sz="0" w:space="0" w:color="auto"/>
        </w:rPr>
        <w:t>态</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的教学和教育工作的需要，学校根据教委</w:t>
      </w:r>
      <w:r>
        <w:rPr>
          <w:rFonts w:ascii="宋体" w:eastAsia="宋体" w:hAnsi="SimSun" w:cs="宋体"/>
          <w:sz w:val="28"/>
          <w:bdr w:val="none" w:sz="0" w:space="0" w:color="auto"/>
        </w:rPr>
        <w:t>统</w:t>
      </w:r>
      <w:r>
        <w:rPr>
          <w:rFonts w:ascii="宋体" w:eastAsia="宋体" w:hAnsi="MS Mincho" w:cs="宋体"/>
          <w:sz w:val="28"/>
          <w:bdr w:val="none" w:sz="0" w:space="0" w:color="auto"/>
        </w:rPr>
        <w:t>一安排，</w:t>
      </w:r>
      <w:r>
        <w:rPr>
          <w:rFonts w:ascii="宋体" w:eastAsia="宋体" w:hAnsi="SimSun" w:cs="宋体"/>
          <w:sz w:val="28"/>
          <w:bdr w:val="none" w:sz="0" w:space="0" w:color="auto"/>
        </w:rPr>
        <w:t>这</w:t>
      </w:r>
      <w:r>
        <w:rPr>
          <w:rFonts w:ascii="宋体" w:eastAsia="宋体" w:hAnsi="MS Mincho" w:cs="宋体"/>
          <w:sz w:val="28"/>
          <w:bdr w:val="none" w:sz="0" w:space="0" w:color="auto"/>
        </w:rPr>
        <w:t>个月精心挑</w:t>
      </w:r>
      <w:r>
        <w:rPr>
          <w:rFonts w:ascii="宋体" w:eastAsia="宋体" w:hAnsi="SimSun" w:cs="宋体"/>
          <w:sz w:val="28"/>
          <w:bdr w:val="none" w:sz="0" w:space="0" w:color="auto"/>
        </w:rPr>
        <w:t>选</w:t>
      </w:r>
      <w:r>
        <w:rPr>
          <w:rFonts w:ascii="宋体" w:eastAsia="宋体" w:hAnsi="MS Mincho" w:cs="宋体"/>
          <w:sz w:val="28"/>
          <w:bdr w:val="none" w:sz="0" w:space="0" w:color="auto"/>
        </w:rPr>
        <w:t>了《教工必</w:t>
      </w:r>
      <w:r>
        <w:rPr>
          <w:rFonts w:ascii="宋体" w:eastAsia="宋体" w:hAnsi="SimSun" w:cs="宋体"/>
          <w:sz w:val="28"/>
          <w:bdr w:val="none" w:sz="0" w:space="0" w:color="auto"/>
        </w:rPr>
        <w:t>读</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必</w:t>
      </w:r>
      <w:r>
        <w:rPr>
          <w:rFonts w:ascii="宋体" w:eastAsia="宋体" w:hAnsi="SimSun" w:cs="宋体"/>
          <w:sz w:val="28"/>
          <w:bdr w:val="none" w:sz="0" w:space="0" w:color="auto"/>
        </w:rPr>
        <w:t>读书</w:t>
      </w:r>
      <w:r>
        <w:rPr>
          <w:rFonts w:ascii="宋体" w:eastAsia="宋体" w:hAnsi="MS Mincho" w:cs="宋体"/>
          <w:sz w:val="28"/>
          <w:bdr w:val="none" w:sz="0" w:space="0" w:color="auto"/>
        </w:rPr>
        <w:t>目，同</w:t>
      </w:r>
      <w:r>
        <w:rPr>
          <w:rFonts w:ascii="宋体" w:eastAsia="宋体" w:hAnsi="SimSun" w:cs="宋体"/>
          <w:sz w:val="28"/>
          <w:bdr w:val="none" w:sz="0" w:space="0" w:color="auto"/>
        </w:rPr>
        <w:t>时还</w:t>
      </w:r>
      <w:r>
        <w:rPr>
          <w:rFonts w:ascii="宋体" w:eastAsia="宋体" w:hAnsi="MS Mincho" w:cs="宋体"/>
          <w:sz w:val="28"/>
          <w:bdr w:val="none" w:sz="0" w:space="0" w:color="auto"/>
        </w:rPr>
        <w:t>配</w:t>
      </w:r>
      <w:r>
        <w:rPr>
          <w:rFonts w:ascii="宋体" w:eastAsia="宋体" w:hAnsi="SimSun" w:cs="宋体"/>
          <w:sz w:val="28"/>
          <w:bdr w:val="none" w:sz="0" w:space="0" w:color="auto"/>
        </w:rPr>
        <w:t>备</w:t>
      </w:r>
      <w:r>
        <w:rPr>
          <w:rFonts w:ascii="宋体" w:eastAsia="宋体" w:hAnsi="MS Mincho" w:cs="宋体"/>
          <w:sz w:val="28"/>
          <w:bdr w:val="none" w:sz="0" w:space="0" w:color="auto"/>
        </w:rPr>
        <w:t>了一些教育</w:t>
      </w:r>
      <w:r>
        <w:rPr>
          <w:rFonts w:ascii="宋体" w:eastAsia="宋体" w:hAnsi="SimSun" w:cs="宋体"/>
          <w:sz w:val="28"/>
          <w:bdr w:val="none" w:sz="0" w:space="0" w:color="auto"/>
        </w:rPr>
        <w:t>专</w:t>
      </w:r>
      <w:r>
        <w:rPr>
          <w:rFonts w:ascii="宋体" w:eastAsia="宋体" w:hAnsi="MS Mincho" w:cs="宋体"/>
          <w:sz w:val="28"/>
          <w:bdr w:val="none" w:sz="0" w:space="0" w:color="auto"/>
        </w:rPr>
        <w:t>著、</w:t>
      </w:r>
      <w:r>
        <w:rPr>
          <w:rFonts w:ascii="宋体" w:eastAsia="宋体" w:hAnsi="SimSun" w:cs="宋体"/>
          <w:sz w:val="28"/>
          <w:bdr w:val="none" w:sz="0" w:space="0" w:color="auto"/>
        </w:rPr>
        <w:t>专业</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方面的</w:t>
      </w:r>
      <w:r>
        <w:rPr>
          <w:rFonts w:ascii="宋体" w:eastAsia="宋体" w:hAnsi="SimSun" w:cs="宋体"/>
          <w:sz w:val="28"/>
          <w:bdr w:val="none" w:sz="0" w:space="0" w:color="auto"/>
        </w:rPr>
        <w:t>书</w:t>
      </w:r>
      <w:r>
        <w:rPr>
          <w:rFonts w:ascii="宋体" w:eastAsia="宋体" w:hAnsi="MS Mincho" w:cs="宋体"/>
          <w:sz w:val="28"/>
          <w:bdr w:val="none" w:sz="0" w:space="0" w:color="auto"/>
        </w:rPr>
        <w:t>籍，使教</w:t>
      </w:r>
      <w:r>
        <w:rPr>
          <w:rFonts w:ascii="宋体" w:eastAsia="宋体" w:hAnsi="SimSun" w:cs="宋体"/>
          <w:sz w:val="28"/>
          <w:bdr w:val="none" w:sz="0" w:space="0" w:color="auto"/>
        </w:rPr>
        <w:t>师</w:t>
      </w:r>
      <w:r>
        <w:rPr>
          <w:rFonts w:ascii="宋体" w:eastAsia="宋体" w:hAnsi="MS Mincho" w:cs="宋体"/>
          <w:sz w:val="28"/>
          <w:bdr w:val="none" w:sz="0" w:space="0" w:color="auto"/>
        </w:rPr>
        <w:t>能</w:t>
      </w:r>
      <w:r>
        <w:rPr>
          <w:rFonts w:ascii="宋体" w:eastAsia="宋体" w:hAnsi="SimSun" w:cs="宋体"/>
          <w:sz w:val="28"/>
          <w:bdr w:val="none" w:sz="0" w:space="0" w:color="auto"/>
        </w:rPr>
        <w:t>够</w:t>
      </w:r>
      <w:r>
        <w:rPr>
          <w:rFonts w:ascii="宋体" w:eastAsia="宋体" w:hAnsi="MS Mincho" w:cs="宋体"/>
          <w:sz w:val="28"/>
          <w:bdr w:val="none" w:sz="0" w:space="0" w:color="auto"/>
        </w:rPr>
        <w:t>从中不断提高自身的理</w:t>
      </w:r>
      <w:r>
        <w:rPr>
          <w:rFonts w:ascii="宋体" w:eastAsia="宋体" w:hAnsi="SimSun" w:cs="宋体"/>
          <w:sz w:val="28"/>
          <w:bdr w:val="none" w:sz="0" w:space="0" w:color="auto"/>
        </w:rPr>
        <w:t>论</w:t>
      </w:r>
      <w:r>
        <w:rPr>
          <w:rFonts w:ascii="宋体" w:eastAsia="宋体" w:hAnsi="MS Mincho" w:cs="宋体"/>
          <w:sz w:val="28"/>
          <w:bdr w:val="none" w:sz="0" w:space="0" w:color="auto"/>
        </w:rPr>
        <w:t>功底、了解教改</w:t>
      </w:r>
      <w:r>
        <w:rPr>
          <w:rFonts w:ascii="宋体" w:eastAsia="宋体" w:hAnsi="SimSun" w:cs="宋体"/>
          <w:sz w:val="28"/>
          <w:bdr w:val="none" w:sz="0" w:space="0" w:color="auto"/>
        </w:rPr>
        <w:t>动态</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新的教育方法、增</w:t>
      </w:r>
      <w:r>
        <w:rPr>
          <w:rFonts w:ascii="宋体" w:eastAsia="宋体" w:hAnsi="SimSun" w:cs="宋体"/>
          <w:sz w:val="28"/>
          <w:bdr w:val="none" w:sz="0" w:space="0" w:color="auto"/>
        </w:rPr>
        <w:t>强</w:t>
      </w:r>
      <w:r>
        <w:rPr>
          <w:rFonts w:ascii="宋体" w:eastAsia="宋体" w:hAnsi="MS Mincho" w:cs="宋体"/>
          <w:sz w:val="28"/>
          <w:bdr w:val="none" w:sz="0" w:space="0" w:color="auto"/>
        </w:rPr>
        <w:t>教学的本</w:t>
      </w:r>
      <w:r>
        <w:rPr>
          <w:rFonts w:ascii="宋体" w:eastAsia="宋体" w:hAnsi="SimSun" w:cs="宋体"/>
          <w:sz w:val="28"/>
          <w:bdr w:val="none" w:sz="0" w:space="0" w:color="auto"/>
        </w:rPr>
        <w:t>领</w:t>
      </w:r>
      <w:r>
        <w:rPr>
          <w:rFonts w:ascii="宋体" w:eastAsia="宋体" w:hAnsi="MS Mincho" w:cs="宋体"/>
          <w:sz w:val="28"/>
          <w:bdr w:val="none" w:sz="0" w:space="0" w:color="auto"/>
        </w:rPr>
        <w:t>。在</w:t>
      </w:r>
      <w:r>
        <w:rPr>
          <w:rFonts w:ascii="宋体" w:eastAsia="宋体" w:hAnsi="SimSun" w:cs="宋体"/>
          <w:sz w:val="28"/>
          <w:bdr w:val="none" w:sz="0" w:space="0" w:color="auto"/>
        </w:rPr>
        <w:t>读书</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hAnsi="MS Mincho" w:cs="宋体"/>
          <w:sz w:val="28"/>
          <w:bdr w:val="none" w:sz="0" w:space="0" w:color="auto"/>
        </w:rPr>
        <w:t>上，学校月底</w:t>
      </w:r>
      <w:r>
        <w:rPr>
          <w:rFonts w:ascii="宋体" w:eastAsia="宋体" w:hAnsi="SimSun" w:cs="宋体"/>
          <w:sz w:val="28"/>
          <w:bdr w:val="none" w:sz="0" w:space="0" w:color="auto"/>
        </w:rPr>
        <w:t>组织</w:t>
      </w:r>
      <w:r>
        <w:rPr>
          <w:rFonts w:ascii="宋体" w:eastAsia="宋体" w:hAnsi="MS Mincho" w:cs="宋体"/>
          <w:sz w:val="28"/>
          <w:bdr w:val="none" w:sz="0" w:space="0" w:color="auto"/>
        </w:rPr>
        <w:t>的</w:t>
      </w:r>
      <w:r>
        <w:rPr>
          <w:rFonts w:ascii="宋体" w:eastAsia="宋体" w:hAnsi="SimSun" w:cs="宋体"/>
          <w:sz w:val="28"/>
          <w:bdr w:val="none" w:sz="0" w:space="0" w:color="auto"/>
        </w:rPr>
        <w:t>读书</w:t>
      </w:r>
      <w:r>
        <w:rPr>
          <w:rFonts w:ascii="宋体" w:eastAsia="宋体" w:hAnsi="MS Mincho" w:cs="宋体"/>
          <w:sz w:val="28"/>
          <w:bdr w:val="none" w:sz="0" w:space="0" w:color="auto"/>
        </w:rPr>
        <w:t>心得交流和研</w:t>
      </w:r>
      <w:r>
        <w:rPr>
          <w:rFonts w:ascii="宋体" w:eastAsia="宋体" w:hAnsi="SimSun" w:cs="宋体"/>
          <w:sz w:val="28"/>
          <w:bdr w:val="none" w:sz="0" w:space="0" w:color="auto"/>
        </w:rPr>
        <w:t>讨</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，使教</w:t>
      </w:r>
      <w:r>
        <w:rPr>
          <w:rFonts w:ascii="宋体" w:eastAsia="宋体" w:hAnsi="SimSun" w:cs="宋体"/>
          <w:sz w:val="28"/>
          <w:bdr w:val="none" w:sz="0" w:space="0" w:color="auto"/>
        </w:rPr>
        <w:t>师们</w:t>
      </w:r>
      <w:r>
        <w:rPr>
          <w:rFonts w:ascii="宋体" w:eastAsia="宋体" w:hAnsi="MS Mincho" w:cs="宋体"/>
          <w:sz w:val="28"/>
          <w:bdr w:val="none" w:sz="0" w:space="0" w:color="auto"/>
        </w:rPr>
        <w:t>能</w:t>
      </w:r>
      <w:r>
        <w:rPr>
          <w:rFonts w:ascii="宋体" w:eastAsia="宋体" w:hAnsi="SimSun" w:cs="宋体"/>
          <w:sz w:val="28"/>
          <w:bdr w:val="none" w:sz="0" w:space="0" w:color="auto"/>
        </w:rPr>
        <w:t>够</w:t>
      </w:r>
      <w:r>
        <w:rPr>
          <w:rFonts w:ascii="宋体" w:eastAsia="宋体" w:hAnsi="MS Mincho" w:cs="宋体"/>
          <w:sz w:val="28"/>
          <w:bdr w:val="none" w:sz="0" w:space="0" w:color="auto"/>
        </w:rPr>
        <w:t>在短</w:t>
      </w:r>
      <w:r>
        <w:rPr>
          <w:rFonts w:ascii="宋体" w:eastAsia="宋体" w:hAnsi="SimSun" w:cs="宋体"/>
          <w:sz w:val="28"/>
          <w:bdr w:val="none" w:sz="0" w:space="0" w:color="auto"/>
        </w:rPr>
        <w:t>时间</w:t>
      </w:r>
      <w:r>
        <w:rPr>
          <w:rFonts w:ascii="宋体" w:eastAsia="宋体" w:hAnsi="MS Mincho" w:cs="宋体"/>
          <w:sz w:val="28"/>
          <w:bdr w:val="none" w:sz="0" w:space="0" w:color="auto"/>
        </w:rPr>
        <w:t>内学</w:t>
      </w:r>
      <w:r>
        <w:rPr>
          <w:rFonts w:ascii="宋体" w:eastAsia="宋体" w:hAnsi="SimSun" w:cs="宋体"/>
          <w:sz w:val="28"/>
          <w:bdr w:val="none" w:sz="0" w:space="0" w:color="auto"/>
        </w:rPr>
        <w:t>习</w:t>
      </w:r>
      <w:r>
        <w:rPr>
          <w:rFonts w:ascii="宋体" w:eastAsia="宋体" w:hAnsi="MS Mincho" w:cs="宋体"/>
          <w:sz w:val="28"/>
          <w:bdr w:val="none" w:sz="0" w:space="0" w:color="auto"/>
        </w:rPr>
        <w:t>、解惑。</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一、</w:t>
      </w:r>
      <w:r>
        <w:rPr>
          <w:rFonts w:ascii="宋体" w:eastAsia="宋体" w:hAnsi="SimSun" w:cs="宋体"/>
          <w:b/>
          <w:sz w:val="28"/>
          <w:bdr w:val="none" w:sz="0" w:space="0" w:color="auto"/>
        </w:rPr>
        <w:t>积</w:t>
      </w:r>
      <w:r>
        <w:rPr>
          <w:rFonts w:ascii="宋体" w:eastAsia="宋体" w:hAnsi="MS Mincho" w:cs="宋体"/>
          <w:b/>
          <w:sz w:val="28"/>
          <w:bdr w:val="none" w:sz="0" w:space="0" w:color="auto"/>
        </w:rPr>
        <w:t>极</w:t>
      </w:r>
      <w:r>
        <w:rPr>
          <w:rFonts w:ascii="宋体" w:eastAsia="宋体" w:hAnsi="SimSun" w:cs="宋体"/>
          <w:b/>
          <w:sz w:val="28"/>
          <w:bdr w:val="none" w:sz="0" w:space="0" w:color="auto"/>
        </w:rPr>
        <w:t>组织发动</w:t>
      </w:r>
      <w:r>
        <w:rPr>
          <w:rFonts w:ascii="宋体" w:eastAsia="宋体" w:hAnsi="MS Mincho" w:cs="宋体"/>
          <w:b/>
          <w:sz w:val="28"/>
          <w:bdr w:val="none" w:sz="0" w:space="0" w:color="auto"/>
        </w:rPr>
        <w:t>，宣</w:t>
      </w:r>
      <w:r>
        <w:rPr>
          <w:rFonts w:ascii="宋体" w:eastAsia="宋体" w:hAnsi="SimSun" w:cs="宋体"/>
          <w:b/>
          <w:sz w:val="28"/>
          <w:bdr w:val="none" w:sz="0" w:space="0" w:color="auto"/>
        </w:rPr>
        <w:t>传</w:t>
      </w:r>
      <w:r>
        <w:rPr>
          <w:rFonts w:ascii="宋体" w:eastAsia="宋体" w:cs="宋体"/>
          <w:b/>
          <w:sz w:val="28"/>
          <w:bdr w:val="none" w:sz="0" w:space="0" w:color="auto"/>
        </w:rPr>
        <w:t>“</w:t>
      </w:r>
      <w:r>
        <w:rPr>
          <w:rFonts w:ascii="宋体" w:eastAsia="宋体" w:hAnsi="SimSun" w:cs="宋体"/>
          <w:b/>
          <w:sz w:val="28"/>
          <w:bdr w:val="none" w:sz="0" w:space="0" w:color="auto"/>
        </w:rPr>
        <w:t>读书</w:t>
      </w:r>
      <w:r>
        <w:rPr>
          <w:rFonts w:ascii="宋体" w:eastAsia="宋体" w:hAnsi="MS Mincho" w:cs="宋体"/>
          <w:b/>
          <w:sz w:val="28"/>
          <w:bdr w:val="none" w:sz="0" w:space="0" w:color="auto"/>
        </w:rPr>
        <w:t>活</w:t>
      </w:r>
      <w:r>
        <w:rPr>
          <w:rFonts w:ascii="宋体" w:eastAsia="宋体" w:hAnsi="SimSun" w:cs="宋体"/>
          <w:b/>
          <w:sz w:val="28"/>
          <w:bdr w:val="none" w:sz="0" w:space="0" w:color="auto"/>
        </w:rPr>
        <w:t>动</w:t>
      </w:r>
      <w:r>
        <w:rPr>
          <w:rFonts w:ascii="宋体" w:eastAsia="宋体" w:cs="宋体"/>
          <w:b/>
          <w:sz w:val="28"/>
          <w:bdr w:val="none" w:sz="0" w:space="0" w:color="auto"/>
        </w:rPr>
        <w:t>”</w:t>
      </w:r>
      <w:r>
        <w:rPr>
          <w:rFonts w:ascii="宋体" w:eastAsia="宋体" w:hAnsi="MS Mincho" w:cs="宋体"/>
          <w:b/>
          <w:sz w:val="28"/>
          <w:bdr w:val="none" w:sz="0" w:space="0" w:color="auto"/>
        </w:rPr>
        <w:t>的精神</w:t>
      </w:r>
      <w:r>
        <w:rPr>
          <w:rFonts w:ascii="宋体" w:eastAsia="宋体" w:hAnsi="SimSun" w:cs="宋体"/>
          <w:b/>
          <w:sz w:val="28"/>
          <w:bdr w:val="none" w:sz="0" w:space="0" w:color="auto"/>
        </w:rPr>
        <w:t>实质</w:t>
      </w:r>
      <w:r>
        <w:rPr>
          <w:rFonts w:ascii="宋体" w:eastAsia="宋体" w:hAnsi="MS Mincho" w:cs="宋体"/>
          <w:b/>
          <w:sz w:val="28"/>
          <w:bdr w:val="none" w:sz="0" w:space="0" w:color="auto"/>
        </w:rPr>
        <w:t>，使都切</w:t>
      </w:r>
      <w:r>
        <w:rPr>
          <w:rFonts w:ascii="宋体" w:eastAsia="宋体" w:hAnsi="SimSun" w:cs="宋体"/>
          <w:b/>
          <w:sz w:val="28"/>
          <w:bdr w:val="none" w:sz="0" w:space="0" w:color="auto"/>
        </w:rPr>
        <w:t>实领</w:t>
      </w:r>
      <w:r>
        <w:rPr>
          <w:rFonts w:ascii="宋体" w:eastAsia="宋体" w:hAnsi="MS Mincho" w:cs="宋体"/>
          <w:b/>
          <w:sz w:val="28"/>
          <w:bdr w:val="none" w:sz="0" w:space="0" w:color="auto"/>
        </w:rPr>
        <w:t>会活</w:t>
      </w:r>
      <w:r>
        <w:rPr>
          <w:rFonts w:ascii="宋体" w:eastAsia="宋体" w:hAnsi="SimSun" w:cs="宋体"/>
          <w:b/>
          <w:sz w:val="28"/>
          <w:bdr w:val="none" w:sz="0" w:space="0" w:color="auto"/>
        </w:rPr>
        <w:t>动</w:t>
      </w:r>
      <w:r>
        <w:rPr>
          <w:rFonts w:ascii="宋体" w:eastAsia="宋体" w:hAnsi="MS Mincho" w:cs="宋体"/>
          <w:b/>
          <w:sz w:val="28"/>
          <w:bdr w:val="none" w:sz="0" w:space="0" w:color="auto"/>
        </w:rPr>
        <w:t>的目的、要求及要达到的具体目</w:t>
      </w:r>
      <w:r>
        <w:rPr>
          <w:rFonts w:ascii="宋体" w:eastAsia="宋体" w:hAnsi="SimSun" w:cs="宋体"/>
          <w:b/>
          <w:sz w:val="28"/>
          <w:bdr w:val="none" w:sz="0" w:space="0" w:color="auto"/>
        </w:rPr>
        <w:t>标</w:t>
      </w:r>
      <w:r>
        <w:rPr>
          <w:rFonts w:ascii="宋体" w:eastAsia="宋体" w:hAnsi="MS Mincho" w:cs="宋体"/>
          <w:b/>
          <w:sz w:val="28"/>
          <w:bdr w:val="none" w:sz="0" w:space="0" w:color="auto"/>
        </w:rPr>
        <w:t>，工作</w:t>
      </w:r>
      <w:r>
        <w:rPr>
          <w:rFonts w:ascii="宋体" w:eastAsia="宋体" w:hAnsi="SimSun" w:cs="宋体"/>
          <w:b/>
          <w:sz w:val="28"/>
          <w:bdr w:val="none" w:sz="0" w:space="0" w:color="auto"/>
        </w:rPr>
        <w:t>总结</w:t>
      </w:r>
      <w:r>
        <w:rPr>
          <w:rFonts w:ascii="宋体" w:eastAsia="宋体" w:hAnsi="MS Mincho" w:cs="宋体"/>
          <w:b/>
          <w:sz w:val="28"/>
          <w:bdr w:val="none" w:sz="0" w:space="0" w:color="auto"/>
        </w:rPr>
        <w:t>《教</w:t>
      </w:r>
      <w:r>
        <w:rPr>
          <w:rFonts w:ascii="宋体" w:eastAsia="宋体" w:hAnsi="SimSun" w:cs="宋体"/>
          <w:b/>
          <w:sz w:val="28"/>
          <w:bdr w:val="none" w:sz="0" w:space="0" w:color="auto"/>
        </w:rPr>
        <w:t>师读书</w:t>
      </w:r>
      <w:r>
        <w:rPr>
          <w:rFonts w:ascii="宋体" w:eastAsia="宋体" w:hAnsi="MS Mincho" w:cs="宋体"/>
          <w:b/>
          <w:sz w:val="28"/>
          <w:bdr w:val="none" w:sz="0" w:space="0" w:color="auto"/>
        </w:rPr>
        <w:t>活</w:t>
      </w:r>
      <w:r>
        <w:rPr>
          <w:rFonts w:ascii="宋体" w:eastAsia="宋体" w:hAnsi="SimSun" w:cs="宋体"/>
          <w:b/>
          <w:sz w:val="28"/>
          <w:bdr w:val="none" w:sz="0" w:space="0" w:color="auto"/>
        </w:rPr>
        <w:t>动总结</w:t>
      </w:r>
      <w:r>
        <w:rPr>
          <w:rFonts w:ascii="宋体" w:eastAsia="宋体" w:hAnsi="MS Mincho" w:cs="宋体"/>
          <w:b/>
          <w:sz w:val="28"/>
          <w:bdr w:val="none" w:sz="0" w:space="0" w:color="auto"/>
        </w:rPr>
        <w:t>》。学校召</w:t>
      </w:r>
      <w:r>
        <w:rPr>
          <w:rFonts w:ascii="宋体" w:eastAsia="宋体" w:hAnsi="SimSun" w:cs="宋体"/>
          <w:b/>
          <w:sz w:val="28"/>
          <w:bdr w:val="none" w:sz="0" w:space="0" w:color="auto"/>
        </w:rPr>
        <w:t>开</w:t>
      </w:r>
      <w:r>
        <w:rPr>
          <w:rFonts w:ascii="宋体" w:eastAsia="宋体" w:hAnsi="MS Mincho" w:cs="宋体"/>
          <w:b/>
          <w:sz w:val="28"/>
          <w:bdr w:val="none" w:sz="0" w:space="0" w:color="auto"/>
        </w:rPr>
        <w:t>全体教</w:t>
      </w:r>
      <w:r>
        <w:rPr>
          <w:rFonts w:ascii="宋体" w:eastAsia="宋体" w:hAnsi="SimSun" w:cs="宋体"/>
          <w:b/>
          <w:sz w:val="28"/>
          <w:bdr w:val="none" w:sz="0" w:space="0" w:color="auto"/>
        </w:rPr>
        <w:t>师</w:t>
      </w:r>
      <w:r>
        <w:rPr>
          <w:rFonts w:ascii="宋体" w:eastAsia="宋体" w:hAnsi="MS Mincho" w:cs="宋体"/>
          <w:b/>
          <w:sz w:val="28"/>
          <w:bdr w:val="none" w:sz="0" w:space="0" w:color="auto"/>
        </w:rPr>
        <w:t>会</w:t>
      </w:r>
      <w:r>
        <w:rPr>
          <w:rFonts w:ascii="宋体" w:eastAsia="宋体" w:hAnsi="SimSun" w:cs="宋体"/>
          <w:b/>
          <w:sz w:val="28"/>
          <w:bdr w:val="none" w:sz="0" w:space="0" w:color="auto"/>
        </w:rPr>
        <w:t>议</w:t>
      </w:r>
      <w:r>
        <w:rPr>
          <w:rFonts w:ascii="宋体" w:eastAsia="宋体" w:hAnsi="MS Mincho" w:cs="宋体"/>
          <w:b/>
          <w:sz w:val="28"/>
          <w:bdr w:val="none" w:sz="0" w:space="0" w:color="auto"/>
        </w:rPr>
        <w:t>，首先制定了教</w:t>
      </w:r>
      <w:r>
        <w:rPr>
          <w:rFonts w:ascii="宋体" w:eastAsia="宋体" w:hAnsi="SimSun" w:cs="宋体"/>
          <w:b/>
          <w:sz w:val="28"/>
          <w:bdr w:val="none" w:sz="0" w:space="0" w:color="auto"/>
        </w:rPr>
        <w:t>师读书</w:t>
      </w:r>
      <w:r>
        <w:rPr>
          <w:rFonts w:ascii="宋体" w:eastAsia="宋体" w:hAnsi="MS Mincho" w:cs="宋体"/>
          <w:b/>
          <w:sz w:val="28"/>
          <w:bdr w:val="none" w:sz="0" w:space="0" w:color="auto"/>
        </w:rPr>
        <w:t>活</w:t>
      </w:r>
      <w:r>
        <w:rPr>
          <w:rFonts w:ascii="宋体" w:eastAsia="宋体" w:hAnsi="SimSun" w:cs="宋体"/>
          <w:b/>
          <w:sz w:val="28"/>
          <w:bdr w:val="none" w:sz="0" w:space="0" w:color="auto"/>
        </w:rPr>
        <w:t>动计</w:t>
      </w:r>
      <w:r>
        <w:rPr>
          <w:rFonts w:ascii="宋体" w:eastAsia="宋体" w:hAnsi="MS Mincho" w:cs="宋体"/>
          <w:b/>
          <w:sz w:val="28"/>
          <w:bdr w:val="none" w:sz="0" w:space="0" w:color="auto"/>
        </w:rPr>
        <w:t>划和具体</w:t>
      </w:r>
      <w:r>
        <w:rPr>
          <w:rFonts w:ascii="宋体" w:eastAsia="宋体" w:hAnsi="SimSun" w:cs="宋体"/>
          <w:b/>
          <w:sz w:val="28"/>
          <w:bdr w:val="none" w:sz="0" w:space="0" w:color="auto"/>
        </w:rPr>
        <w:t>实</w:t>
      </w:r>
      <w:r>
        <w:rPr>
          <w:rFonts w:ascii="宋体" w:eastAsia="宋体" w:hAnsi="MS Mincho" w:cs="宋体"/>
          <w:b/>
          <w:sz w:val="28"/>
          <w:bdr w:val="none" w:sz="0" w:space="0" w:color="auto"/>
        </w:rPr>
        <w:t>施</w:t>
      </w:r>
      <w:r>
        <w:rPr>
          <w:rFonts w:ascii="宋体" w:eastAsia="宋体" w:hAnsi="SimSun" w:cs="宋体"/>
          <w:b/>
          <w:sz w:val="28"/>
          <w:bdr w:val="none" w:sz="0" w:space="0" w:color="auto"/>
        </w:rPr>
        <w:t>步骤</w:t>
      </w:r>
      <w:r>
        <w:rPr>
          <w:rFonts w:ascii="宋体" w:eastAsia="宋体" w:hAnsi="MS Mincho" w:cs="宋体"/>
          <w:b/>
          <w:sz w:val="28"/>
          <w:bdr w:val="none" w:sz="0" w:space="0" w:color="auto"/>
        </w:rPr>
        <w:t>，</w:t>
      </w:r>
      <w:r>
        <w:rPr>
          <w:rFonts w:ascii="宋体" w:eastAsia="宋体" w:hAnsi="SimSun" w:cs="宋体"/>
          <w:b/>
          <w:sz w:val="28"/>
          <w:bdr w:val="none" w:sz="0" w:space="0" w:color="auto"/>
        </w:rPr>
        <w:t>为</w:t>
      </w:r>
      <w:r>
        <w:rPr>
          <w:rFonts w:ascii="宋体" w:eastAsia="宋体" w:hAnsi="MS Mincho" w:cs="宋体"/>
          <w:b/>
          <w:sz w:val="28"/>
          <w:bdr w:val="none" w:sz="0" w:space="0" w:color="auto"/>
        </w:rPr>
        <w:t>教</w:t>
      </w:r>
      <w:r>
        <w:rPr>
          <w:rFonts w:ascii="宋体" w:eastAsia="宋体" w:hAnsi="SimSun" w:cs="宋体"/>
          <w:b/>
          <w:sz w:val="28"/>
          <w:bdr w:val="none" w:sz="0" w:space="0" w:color="auto"/>
        </w:rPr>
        <w:t>师</w:t>
      </w:r>
      <w:r>
        <w:rPr>
          <w:rFonts w:ascii="宋体" w:eastAsia="宋体" w:hAnsi="MS Mincho" w:cs="宋体"/>
          <w:b/>
          <w:sz w:val="28"/>
          <w:bdr w:val="none" w:sz="0" w:space="0" w:color="auto"/>
        </w:rPr>
        <w:t>配</w:t>
      </w:r>
      <w:r>
        <w:rPr>
          <w:rFonts w:ascii="宋体" w:eastAsia="宋体" w:hAnsi="SimSun" w:cs="宋体"/>
          <w:b/>
          <w:sz w:val="28"/>
          <w:bdr w:val="none" w:sz="0" w:space="0" w:color="auto"/>
        </w:rPr>
        <w:t>备</w:t>
      </w:r>
      <w:r>
        <w:rPr>
          <w:rFonts w:ascii="宋体" w:eastAsia="宋体" w:hAnsi="MS Mincho" w:cs="宋体"/>
          <w:b/>
          <w:sz w:val="28"/>
          <w:bdr w:val="none" w:sz="0" w:space="0" w:color="auto"/>
        </w:rPr>
        <w:t>了《走在行知路上》等一系列</w:t>
      </w:r>
      <w:r>
        <w:rPr>
          <w:rFonts w:ascii="宋体" w:eastAsia="宋体" w:hAnsi="SimSun" w:cs="宋体"/>
          <w:b/>
          <w:sz w:val="28"/>
          <w:bdr w:val="none" w:sz="0" w:space="0" w:color="auto"/>
        </w:rPr>
        <w:t>书</w:t>
      </w:r>
      <w:r>
        <w:rPr>
          <w:rFonts w:ascii="宋体" w:eastAsia="宋体" w:hAnsi="MS Mincho" w:cs="宋体"/>
          <w:b/>
          <w:sz w:val="28"/>
          <w:bdr w:val="none" w:sz="0" w:space="0" w:color="auto"/>
        </w:rPr>
        <w:t>籍。</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b/>
          <w:sz w:val="28"/>
          <w:bdr w:val="none" w:sz="0" w:space="0" w:color="auto"/>
        </w:rPr>
        <w:t>二、制定了切</w:t>
      </w:r>
      <w:r>
        <w:rPr>
          <w:rFonts w:ascii="宋体" w:eastAsia="宋体" w:hAnsi="SimSun" w:cs="宋体"/>
          <w:b/>
          <w:sz w:val="28"/>
          <w:bdr w:val="none" w:sz="0" w:space="0" w:color="auto"/>
        </w:rPr>
        <w:t>实</w:t>
      </w:r>
      <w:r>
        <w:rPr>
          <w:rFonts w:ascii="宋体" w:eastAsia="宋体" w:hAnsi="MS Mincho" w:cs="宋体"/>
          <w:b/>
          <w:sz w:val="28"/>
          <w:bdr w:val="none" w:sz="0" w:space="0" w:color="auto"/>
        </w:rPr>
        <w:t>可行的措施保障，</w:t>
      </w:r>
      <w:r>
        <w:rPr>
          <w:rFonts w:ascii="宋体" w:eastAsia="宋体" w:hAnsi="SimSun" w:cs="宋体"/>
          <w:b/>
          <w:sz w:val="28"/>
          <w:bdr w:val="none" w:sz="0" w:space="0" w:color="auto"/>
        </w:rPr>
        <w:t>每</w:t>
      </w:r>
      <w:r>
        <w:rPr>
          <w:rFonts w:ascii="宋体" w:eastAsia="宋体" w:hAnsi="MS Mincho" w:cs="宋体"/>
          <w:b/>
          <w:sz w:val="28"/>
          <w:bdr w:val="none" w:sz="0" w:space="0" w:color="auto"/>
        </w:rPr>
        <w:t>个</w:t>
      </w:r>
      <w:r>
        <w:rPr>
          <w:rFonts w:ascii="宋体" w:eastAsia="宋体" w:hAnsi="SimSun" w:cs="宋体"/>
          <w:b/>
          <w:sz w:val="28"/>
          <w:bdr w:val="none" w:sz="0" w:space="0" w:color="auto"/>
        </w:rPr>
        <w:t>环节</w:t>
      </w:r>
      <w:r>
        <w:rPr>
          <w:rFonts w:ascii="宋体" w:eastAsia="宋体" w:hAnsi="MS Mincho" w:cs="宋体"/>
          <w:b/>
          <w:sz w:val="28"/>
          <w:bdr w:val="none" w:sz="0" w:space="0" w:color="auto"/>
        </w:rPr>
        <w:t>都有相</w:t>
      </w:r>
      <w:r>
        <w:rPr>
          <w:rFonts w:ascii="宋体" w:eastAsia="宋体" w:hAnsi="SimSun" w:cs="宋体"/>
          <w:b/>
          <w:sz w:val="28"/>
          <w:bdr w:val="none" w:sz="0" w:space="0" w:color="auto"/>
        </w:rPr>
        <w:t>应</w:t>
      </w:r>
      <w:r>
        <w:rPr>
          <w:rFonts w:ascii="宋体" w:eastAsia="宋体" w:hAnsi="MS Mincho" w:cs="宋体"/>
          <w:b/>
          <w:sz w:val="28"/>
          <w:bdr w:val="none" w:sz="0" w:space="0" w:color="auto"/>
        </w:rPr>
        <w:t>的制度和</w:t>
      </w:r>
      <w:r>
        <w:rPr>
          <w:rFonts w:ascii="宋体" w:eastAsia="宋体" w:hAnsi="SimSun" w:cs="宋体"/>
          <w:b/>
          <w:sz w:val="28"/>
          <w:bdr w:val="none" w:sz="0" w:space="0" w:color="auto"/>
        </w:rPr>
        <w:t>奖罚细则</w:t>
      </w:r>
      <w:r>
        <w:rPr>
          <w:rFonts w:ascii="宋体" w:eastAsia="宋体" w:hAnsi="MS Mincho" w:cs="宋体"/>
          <w:b/>
          <w:sz w:val="28"/>
          <w:bdr w:val="none" w:sz="0" w:space="0" w:color="auto"/>
        </w:rPr>
        <w:t>，确保活</w:t>
      </w:r>
      <w:r>
        <w:rPr>
          <w:rFonts w:ascii="宋体" w:eastAsia="宋体" w:hAnsi="SimSun" w:cs="宋体"/>
          <w:b/>
          <w:sz w:val="28"/>
          <w:bdr w:val="none" w:sz="0" w:space="0" w:color="auto"/>
        </w:rPr>
        <w:t>动</w:t>
      </w:r>
      <w:r>
        <w:rPr>
          <w:rFonts w:ascii="宋体" w:eastAsia="宋体" w:hAnsi="MS Mincho" w:cs="宋体"/>
          <w:b/>
          <w:sz w:val="28"/>
          <w:bdr w:val="none" w:sz="0" w:space="0" w:color="auto"/>
        </w:rPr>
        <w:t>持</w:t>
      </w:r>
      <w:r>
        <w:rPr>
          <w:rFonts w:ascii="宋体" w:eastAsia="宋体" w:hAnsi="SimSun" w:cs="宋体"/>
          <w:b/>
          <w:sz w:val="28"/>
          <w:bdr w:val="none" w:sz="0" w:space="0" w:color="auto"/>
        </w:rPr>
        <w:t>续</w:t>
      </w:r>
      <w:r>
        <w:rPr>
          <w:rFonts w:ascii="宋体" w:eastAsia="宋体" w:hAnsi="MS Mincho" w:cs="宋体"/>
          <w:b/>
          <w:sz w:val="28"/>
          <w:bdr w:val="none" w:sz="0" w:space="0" w:color="auto"/>
        </w:rPr>
        <w:t>有效的</w:t>
      </w:r>
      <w:r>
        <w:rPr>
          <w:rFonts w:ascii="宋体" w:eastAsia="宋体" w:hAnsi="SimSun" w:cs="宋体"/>
          <w:b/>
          <w:sz w:val="28"/>
          <w:bdr w:val="none" w:sz="0" w:space="0" w:color="auto"/>
        </w:rPr>
        <w:t>开</w:t>
      </w:r>
      <w:r>
        <w:rPr>
          <w:rFonts w:ascii="宋体" w:eastAsia="宋体" w:hAnsi="MS Mincho" w:cs="宋体"/>
          <w:b/>
          <w:sz w:val="28"/>
          <w:bdr w:val="none" w:sz="0" w:space="0" w:color="auto"/>
        </w:rPr>
        <w:t>展，防止</w:t>
      </w:r>
      <w:r>
        <w:rPr>
          <w:rFonts w:ascii="宋体" w:eastAsia="宋体" w:cs="宋体"/>
          <w:b/>
          <w:sz w:val="28"/>
          <w:bdr w:val="none" w:sz="0" w:space="0" w:color="auto"/>
        </w:rPr>
        <w:t>“</w:t>
      </w:r>
      <w:r>
        <w:rPr>
          <w:rFonts w:ascii="宋体" w:eastAsia="宋体" w:hAnsi="MS Mincho" w:cs="宋体"/>
          <w:b/>
          <w:sz w:val="28"/>
          <w:bdr w:val="none" w:sz="0" w:space="0" w:color="auto"/>
        </w:rPr>
        <w:t>一</w:t>
      </w:r>
      <w:r>
        <w:rPr>
          <w:rFonts w:ascii="宋体" w:eastAsia="宋体" w:hAnsi="SimSun" w:cs="宋体"/>
          <w:b/>
          <w:sz w:val="28"/>
          <w:bdr w:val="none" w:sz="0" w:space="0" w:color="auto"/>
        </w:rPr>
        <w:t>阵风</w:t>
      </w:r>
      <w:r>
        <w:rPr>
          <w:rFonts w:ascii="宋体" w:eastAsia="宋体" w:cs="宋体"/>
          <w:b/>
          <w:sz w:val="28"/>
          <w:bdr w:val="none" w:sz="0" w:space="0" w:color="auto"/>
        </w:rPr>
        <w:t>”</w:t>
      </w:r>
      <w:r>
        <w:rPr>
          <w:rFonts w:ascii="宋体" w:eastAsia="宋体" w:hAnsi="MS Mincho" w:cs="宋体"/>
          <w:b/>
          <w:sz w:val="28"/>
          <w:bdr w:val="none" w:sz="0" w:space="0" w:color="auto"/>
        </w:rPr>
        <w:t>刮</w:t>
      </w:r>
      <w:r>
        <w:rPr>
          <w:rFonts w:ascii="宋体" w:eastAsia="宋体" w:hAnsi="SimSun" w:cs="宋体"/>
          <w:b/>
          <w:sz w:val="28"/>
          <w:bdr w:val="none" w:sz="0" w:space="0" w:color="auto"/>
        </w:rPr>
        <w:t>过</w:t>
      </w:r>
      <w:r>
        <w:rPr>
          <w:rFonts w:ascii="宋体" w:eastAsia="宋体" w:hAnsi="MS Mincho" w:cs="宋体"/>
          <w:b/>
          <w:sz w:val="28"/>
          <w:bdr w:val="none" w:sz="0" w:space="0" w:color="auto"/>
        </w:rPr>
        <w:t>的不良</w:t>
      </w:r>
      <w:r>
        <w:rPr>
          <w:rFonts w:ascii="宋体" w:eastAsia="宋体" w:hAnsi="SimSun" w:cs="宋体"/>
          <w:b/>
          <w:sz w:val="28"/>
          <w:bdr w:val="none" w:sz="0" w:space="0" w:color="auto"/>
        </w:rPr>
        <w:t>倾</w:t>
      </w:r>
      <w:r>
        <w:rPr>
          <w:rFonts w:ascii="宋体" w:eastAsia="宋体" w:hAnsi="MS Mincho" w:cs="宋体"/>
          <w:b/>
          <w:sz w:val="28"/>
          <w:bdr w:val="none" w:sz="0" w:space="0" w:color="auto"/>
        </w:rPr>
        <w:t>向。有活</w:t>
      </w:r>
      <w:r>
        <w:rPr>
          <w:rFonts w:ascii="宋体" w:eastAsia="宋体" w:hAnsi="SimSun" w:cs="宋体"/>
          <w:b/>
          <w:sz w:val="28"/>
          <w:bdr w:val="none" w:sz="0" w:space="0" w:color="auto"/>
        </w:rPr>
        <w:t>动</w:t>
      </w:r>
      <w:r>
        <w:rPr>
          <w:rFonts w:ascii="宋体" w:eastAsia="宋体" w:hAnsi="MS Mincho" w:cs="宋体"/>
          <w:b/>
          <w:sz w:val="28"/>
          <w:bdr w:val="none" w:sz="0" w:space="0" w:color="auto"/>
        </w:rPr>
        <w:t>制度的</w:t>
      </w:r>
      <w:r>
        <w:rPr>
          <w:rFonts w:ascii="宋体" w:eastAsia="宋体" w:hAnsi="SimSun" w:cs="宋体"/>
          <w:b/>
          <w:sz w:val="28"/>
          <w:bdr w:val="none" w:sz="0" w:space="0" w:color="auto"/>
        </w:rPr>
        <w:t>约</w:t>
      </w:r>
      <w:r>
        <w:rPr>
          <w:rFonts w:ascii="宋体" w:eastAsia="宋体" w:hAnsi="MS Mincho" w:cs="宋体"/>
          <w:b/>
          <w:sz w:val="28"/>
          <w:bdr w:val="none" w:sz="0" w:space="0" w:color="auto"/>
        </w:rPr>
        <w:t>束和指</w:t>
      </w:r>
      <w:r>
        <w:rPr>
          <w:rFonts w:ascii="宋体" w:eastAsia="宋体" w:hAnsi="SimSun" w:cs="宋体"/>
          <w:b/>
          <w:sz w:val="28"/>
          <w:bdr w:val="none" w:sz="0" w:space="0" w:color="auto"/>
        </w:rPr>
        <w:t>导</w:t>
      </w:r>
      <w:r>
        <w:rPr>
          <w:rFonts w:ascii="宋体" w:eastAsia="宋体" w:hAnsi="MS Mincho" w:cs="宋体"/>
          <w:b/>
          <w:sz w:val="28"/>
          <w:bdr w:val="none" w:sz="0" w:space="0" w:color="auto"/>
        </w:rPr>
        <w:t>，使教</w:t>
      </w:r>
      <w:r>
        <w:rPr>
          <w:rFonts w:ascii="宋体" w:eastAsia="宋体" w:hAnsi="SimSun" w:cs="宋体"/>
          <w:b/>
          <w:sz w:val="28"/>
          <w:bdr w:val="none" w:sz="0" w:space="0" w:color="auto"/>
        </w:rPr>
        <w:t>师</w:t>
      </w:r>
      <w:r>
        <w:rPr>
          <w:rFonts w:ascii="宋体" w:eastAsia="宋体" w:hAnsi="MS Mincho" w:cs="宋体"/>
          <w:b/>
          <w:sz w:val="28"/>
          <w:bdr w:val="none" w:sz="0" w:space="0" w:color="auto"/>
        </w:rPr>
        <w:t>普遍感到目</w:t>
      </w:r>
      <w:r>
        <w:rPr>
          <w:rFonts w:ascii="宋体" w:eastAsia="宋体" w:hAnsi="SimSun" w:cs="宋体"/>
          <w:b/>
          <w:sz w:val="28"/>
          <w:bdr w:val="none" w:sz="0" w:space="0" w:color="auto"/>
        </w:rPr>
        <w:t>标</w:t>
      </w:r>
      <w:r>
        <w:rPr>
          <w:rFonts w:ascii="宋体" w:eastAsia="宋体" w:hAnsi="MS Mincho" w:cs="宋体"/>
          <w:b/>
          <w:sz w:val="28"/>
          <w:bdr w:val="none" w:sz="0" w:space="0" w:color="auto"/>
        </w:rPr>
        <w:t>明确、任</w:t>
      </w:r>
      <w:r>
        <w:rPr>
          <w:rFonts w:ascii="宋体" w:eastAsia="宋体" w:hAnsi="SimSun" w:cs="宋体"/>
          <w:b/>
          <w:sz w:val="28"/>
          <w:bdr w:val="none" w:sz="0" w:space="0" w:color="auto"/>
        </w:rPr>
        <w:t>务</w:t>
      </w:r>
      <w:r>
        <w:rPr>
          <w:rFonts w:ascii="宋体" w:eastAsia="宋体" w:hAnsi="MS Mincho" w:cs="宋体"/>
          <w:b/>
          <w:sz w:val="28"/>
          <w:bdr w:val="none" w:sz="0" w:space="0" w:color="auto"/>
        </w:rPr>
        <w:t>具体、做起来易行。</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三、建立学校、教研</w:t>
      </w:r>
      <w:r>
        <w:rPr>
          <w:rFonts w:ascii="宋体" w:eastAsia="宋体" w:hAnsi="SimSun" w:cs="宋体"/>
          <w:b/>
          <w:sz w:val="28"/>
          <w:bdr w:val="none" w:sz="0" w:space="0" w:color="auto"/>
        </w:rPr>
        <w:t>组</w:t>
      </w:r>
      <w:r>
        <w:rPr>
          <w:rFonts w:ascii="宋体" w:eastAsia="宋体" w:hAnsi="MS Mincho" w:cs="宋体"/>
          <w:b/>
          <w:sz w:val="28"/>
          <w:bdr w:val="none" w:sz="0" w:space="0" w:color="auto"/>
        </w:rPr>
        <w:t>、教</w:t>
      </w:r>
      <w:r>
        <w:rPr>
          <w:rFonts w:ascii="宋体" w:eastAsia="宋体" w:hAnsi="SimSun" w:cs="宋体"/>
          <w:b/>
          <w:sz w:val="28"/>
          <w:bdr w:val="none" w:sz="0" w:space="0" w:color="auto"/>
        </w:rPr>
        <w:t>师</w:t>
      </w:r>
      <w:r>
        <w:rPr>
          <w:rFonts w:ascii="宋体" w:eastAsia="宋体" w:hAnsi="MS Mincho" w:cs="宋体"/>
          <w:b/>
          <w:sz w:val="28"/>
          <w:bdr w:val="none" w:sz="0" w:space="0" w:color="auto"/>
        </w:rPr>
        <w:t>三</w:t>
      </w:r>
      <w:r>
        <w:rPr>
          <w:rFonts w:ascii="宋体" w:eastAsia="宋体" w:hAnsi="SimSun" w:cs="宋体"/>
          <w:b/>
          <w:sz w:val="28"/>
          <w:bdr w:val="none" w:sz="0" w:space="0" w:color="auto"/>
        </w:rPr>
        <w:t>级</w:t>
      </w:r>
      <w:r>
        <w:rPr>
          <w:rFonts w:ascii="宋体" w:eastAsia="宋体" w:hAnsi="MS Mincho" w:cs="宋体"/>
          <w:b/>
          <w:sz w:val="28"/>
          <w:bdr w:val="none" w:sz="0" w:space="0" w:color="auto"/>
        </w:rPr>
        <w:t>网</w:t>
      </w:r>
      <w:r>
        <w:rPr>
          <w:rFonts w:ascii="宋体" w:eastAsia="宋体" w:hAnsi="SimSun" w:cs="宋体"/>
          <w:b/>
          <w:sz w:val="28"/>
          <w:bdr w:val="none" w:sz="0" w:space="0" w:color="auto"/>
        </w:rPr>
        <w:t>络</w:t>
      </w:r>
      <w:r>
        <w:rPr>
          <w:rFonts w:ascii="宋体" w:eastAsia="宋体" w:hAnsi="MS Mincho" w:cs="宋体"/>
          <w:b/>
          <w:sz w:val="28"/>
          <w:bdr w:val="none" w:sz="0" w:space="0" w:color="auto"/>
        </w:rPr>
        <w:t>。学校</w:t>
      </w:r>
      <w:r>
        <w:rPr>
          <w:rFonts w:ascii="宋体" w:eastAsia="宋体" w:hAnsi="SimSun" w:cs="宋体"/>
          <w:b/>
          <w:sz w:val="28"/>
          <w:bdr w:val="none" w:sz="0" w:space="0" w:color="auto"/>
        </w:rPr>
        <w:t>负责</w:t>
      </w:r>
      <w:r>
        <w:rPr>
          <w:rFonts w:ascii="宋体" w:eastAsia="宋体" w:hAnsi="MS Mincho" w:cs="宋体"/>
          <w:b/>
          <w:sz w:val="28"/>
          <w:bdr w:val="none" w:sz="0" w:space="0" w:color="auto"/>
        </w:rPr>
        <w:t>整个活</w:t>
      </w:r>
      <w:r>
        <w:rPr>
          <w:rFonts w:ascii="宋体" w:eastAsia="宋体" w:hAnsi="SimSun" w:cs="宋体"/>
          <w:b/>
          <w:sz w:val="28"/>
          <w:bdr w:val="none" w:sz="0" w:space="0" w:color="auto"/>
        </w:rPr>
        <w:t>动</w:t>
      </w:r>
      <w:r>
        <w:rPr>
          <w:rFonts w:ascii="宋体" w:eastAsia="宋体" w:hAnsi="MS Mincho" w:cs="宋体"/>
          <w:b/>
          <w:sz w:val="28"/>
          <w:bdr w:val="none" w:sz="0" w:space="0" w:color="auto"/>
        </w:rPr>
        <w:t>的</w:t>
      </w:r>
      <w:r>
        <w:rPr>
          <w:rFonts w:ascii="宋体" w:eastAsia="宋体" w:hAnsi="SimSun" w:cs="宋体"/>
          <w:b/>
          <w:sz w:val="28"/>
          <w:bdr w:val="none" w:sz="0" w:space="0" w:color="auto"/>
        </w:rPr>
        <w:t>资</w:t>
      </w:r>
      <w:r>
        <w:rPr>
          <w:rFonts w:ascii="宋体" w:eastAsia="宋体" w:hAnsi="MS Mincho" w:cs="宋体"/>
          <w:b/>
          <w:sz w:val="28"/>
          <w:bdr w:val="none" w:sz="0" w:space="0" w:color="auto"/>
        </w:rPr>
        <w:t>料、</w:t>
      </w:r>
      <w:r>
        <w:rPr>
          <w:rFonts w:ascii="宋体" w:eastAsia="宋体" w:hAnsi="SimSun" w:cs="宋体"/>
          <w:b/>
          <w:sz w:val="28"/>
          <w:bdr w:val="none" w:sz="0" w:space="0" w:color="auto"/>
        </w:rPr>
        <w:t>资</w:t>
      </w:r>
      <w:r>
        <w:rPr>
          <w:rFonts w:ascii="宋体" w:eastAsia="宋体" w:hAnsi="MS Mincho" w:cs="宋体"/>
          <w:b/>
          <w:sz w:val="28"/>
          <w:bdr w:val="none" w:sz="0" w:space="0" w:color="auto"/>
        </w:rPr>
        <w:t>金保障；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教研</w:t>
      </w:r>
      <w:r>
        <w:rPr>
          <w:rFonts w:ascii="宋体" w:eastAsia="宋体" w:hAnsi="SimSun" w:cs="宋体"/>
          <w:sz w:val="28"/>
          <w:bdr w:val="none" w:sz="0" w:space="0" w:color="auto"/>
        </w:rPr>
        <w:t>组负责组织</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参与、</w:t>
      </w:r>
      <w:r>
        <w:rPr>
          <w:rFonts w:ascii="宋体" w:eastAsia="宋体" w:hAnsi="SimSun" w:cs="宋体"/>
          <w:sz w:val="28"/>
          <w:bdr w:val="none" w:sz="0" w:space="0" w:color="auto"/>
        </w:rPr>
        <w:t>实</w:t>
      </w:r>
      <w:r>
        <w:rPr>
          <w:rFonts w:ascii="宋体" w:eastAsia="宋体" w:hAnsi="MS Mincho" w:cs="宋体"/>
          <w:sz w:val="28"/>
          <w:bdr w:val="none" w:sz="0" w:space="0" w:color="auto"/>
        </w:rPr>
        <w:t>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各位教</w:t>
      </w:r>
      <w:r>
        <w:rPr>
          <w:rFonts w:ascii="宋体" w:eastAsia="宋体" w:hAnsi="SimSun" w:cs="宋体"/>
          <w:sz w:val="28"/>
          <w:bdr w:val="none" w:sz="0" w:space="0" w:color="auto"/>
        </w:rPr>
        <w:t>师积</w:t>
      </w:r>
      <w:r>
        <w:rPr>
          <w:rFonts w:ascii="宋体" w:eastAsia="宋体" w:hAnsi="MS Mincho" w:cs="宋体"/>
          <w:sz w:val="28"/>
          <w:bdr w:val="none" w:sz="0" w:space="0" w:color="auto"/>
        </w:rPr>
        <w:t>极响</w:t>
      </w:r>
      <w:r>
        <w:rPr>
          <w:rFonts w:ascii="宋体" w:eastAsia="宋体" w:hAnsi="SimSun" w:cs="宋体"/>
          <w:sz w:val="28"/>
          <w:bdr w:val="none" w:sz="0" w:space="0" w:color="auto"/>
        </w:rPr>
        <w:t>应</w:t>
      </w:r>
      <w:r>
        <w:rPr>
          <w:rFonts w:ascii="宋体" w:eastAsia="宋体" w:hAnsi="MS Mincho" w:cs="宋体"/>
          <w:sz w:val="28"/>
          <w:bdr w:val="none" w:sz="0" w:space="0" w:color="auto"/>
        </w:rPr>
        <w:t>，有目的、有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步骤</w:t>
      </w:r>
      <w:r>
        <w:rPr>
          <w:rFonts w:ascii="宋体" w:eastAsia="宋体" w:hAnsi="MS Mincho" w:cs="宋体"/>
          <w:sz w:val="28"/>
          <w:bdr w:val="none" w:sz="0" w:space="0" w:color="auto"/>
        </w:rPr>
        <w:t>地搞好</w:t>
      </w:r>
      <w:r>
        <w:rPr>
          <w:rFonts w:ascii="宋体" w:eastAsia="宋体" w:hAnsi="SimSun" w:cs="宋体"/>
          <w:sz w:val="28"/>
          <w:bdr w:val="none" w:sz="0" w:space="0" w:color="auto"/>
        </w:rPr>
        <w:t>阅读</w:t>
      </w:r>
      <w:r>
        <w:rPr>
          <w:rFonts w:ascii="宋体" w:eastAsia="宋体" w:hAnsi="MS Mincho" w:cs="宋体"/>
          <w:sz w:val="28"/>
          <w:bdr w:val="none" w:sz="0" w:space="0" w:color="auto"/>
        </w:rPr>
        <w:t>、研究、</w:t>
      </w:r>
      <w:r>
        <w:rPr>
          <w:rFonts w:ascii="宋体" w:eastAsia="宋体" w:hAnsi="SimSun" w:cs="宋体"/>
          <w:sz w:val="28"/>
          <w:bdr w:val="none" w:sz="0" w:space="0" w:color="auto"/>
        </w:rPr>
        <w:t>讲</w:t>
      </w:r>
      <w:r>
        <w:rPr>
          <w:rFonts w:ascii="宋体" w:eastAsia="宋体" w:hAnsi="MS Mincho" w:cs="宋体"/>
          <w:sz w:val="28"/>
          <w:bdr w:val="none" w:sz="0" w:space="0" w:color="auto"/>
        </w:rPr>
        <w:t>座、撰写</w:t>
      </w:r>
      <w:r>
        <w:rPr>
          <w:rFonts w:ascii="宋体" w:eastAsia="宋体" w:hAnsi="SimSun" w:cs="宋体"/>
          <w:sz w:val="28"/>
          <w:bdr w:val="none" w:sz="0" w:space="0" w:color="auto"/>
        </w:rPr>
        <w:t>论</w:t>
      </w:r>
      <w:r>
        <w:rPr>
          <w:rFonts w:ascii="宋体" w:eastAsia="宋体" w:hAnsi="MS Mincho" w:cs="宋体"/>
          <w:sz w:val="28"/>
          <w:bdr w:val="none" w:sz="0" w:space="0" w:color="auto"/>
        </w:rPr>
        <w:t>文等各</w:t>
      </w:r>
      <w:r>
        <w:rPr>
          <w:rFonts w:ascii="宋体" w:eastAsia="宋体" w:hAnsi="SimSun" w:cs="宋体"/>
          <w:sz w:val="28"/>
          <w:bdr w:val="none" w:sz="0" w:space="0" w:color="auto"/>
        </w:rPr>
        <w:t>项</w:t>
      </w:r>
      <w:r>
        <w:rPr>
          <w:rFonts w:ascii="宋体" w:eastAsia="宋体" w:hAnsi="MS Mincho" w:cs="宋体"/>
          <w:sz w:val="28"/>
          <w:bdr w:val="none" w:sz="0" w:space="0" w:color="auto"/>
        </w:rPr>
        <w:t>工作。</w:t>
      </w:r>
      <w:r>
        <w:rPr>
          <w:rFonts w:ascii="宋体" w:eastAsia="宋体" w:hAnsi="SimSun" w:cs="宋体"/>
          <w:sz w:val="28"/>
          <w:bdr w:val="none" w:sz="0" w:space="0" w:color="auto"/>
        </w:rPr>
        <w:t>为</w:t>
      </w:r>
      <w:r>
        <w:rPr>
          <w:rFonts w:ascii="宋体" w:eastAsia="宋体" w:hAnsi="MS Mincho" w:cs="宋体"/>
          <w:sz w:val="28"/>
          <w:bdr w:val="none" w:sz="0" w:space="0" w:color="auto"/>
        </w:rPr>
        <w:t>把此</w:t>
      </w:r>
      <w:r>
        <w:rPr>
          <w:rFonts w:ascii="宋体" w:eastAsia="宋体" w:hAnsi="SimSun" w:cs="宋体"/>
          <w:sz w:val="28"/>
          <w:bdr w:val="none" w:sz="0" w:space="0" w:color="auto"/>
        </w:rPr>
        <w:t>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搞好，学校添置了大量的</w:t>
      </w:r>
      <w:r>
        <w:rPr>
          <w:rFonts w:ascii="宋体" w:eastAsia="宋体" w:hAnsi="SimSun" w:cs="宋体"/>
          <w:sz w:val="28"/>
          <w:bdr w:val="none" w:sz="0" w:space="0" w:color="auto"/>
        </w:rPr>
        <w:t>图书</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还</w:t>
      </w:r>
      <w:r>
        <w:rPr>
          <w:rFonts w:ascii="宋体" w:eastAsia="宋体" w:hAnsi="MS Mincho" w:cs="宋体"/>
          <w:sz w:val="28"/>
          <w:bdr w:val="none" w:sz="0" w:space="0" w:color="auto"/>
        </w:rPr>
        <w:t>配制光</w:t>
      </w:r>
      <w:r>
        <w:rPr>
          <w:rFonts w:ascii="宋体" w:eastAsia="宋体" w:hAnsi="SimSun" w:cs="宋体"/>
          <w:sz w:val="28"/>
          <w:bdr w:val="none" w:sz="0" w:space="0" w:color="auto"/>
        </w:rPr>
        <w:t>盘</w:t>
      </w:r>
      <w:r>
        <w:rPr>
          <w:rFonts w:ascii="宋体" w:eastAsia="宋体" w:hAnsi="MS Mincho" w:cs="宋体"/>
          <w:sz w:val="28"/>
          <w:bdr w:val="none" w:sz="0" w:space="0" w:color="auto"/>
        </w:rPr>
        <w:t>、音像制品，</w:t>
      </w:r>
      <w:r>
        <w:rPr>
          <w:rFonts w:ascii="宋体" w:eastAsia="宋体" w:hAnsi="SimSun" w:cs="宋体"/>
          <w:sz w:val="28"/>
          <w:bdr w:val="none" w:sz="0" w:space="0" w:color="auto"/>
        </w:rPr>
        <w:t>为</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提供充足的保障。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四、各</w:t>
      </w:r>
      <w:r>
        <w:rPr>
          <w:rFonts w:ascii="宋体" w:eastAsia="宋体" w:hAnsi="SimSun" w:cs="宋体"/>
          <w:b/>
          <w:sz w:val="28"/>
          <w:bdr w:val="none" w:sz="0" w:space="0" w:color="auto"/>
        </w:rPr>
        <w:t>项</w:t>
      </w:r>
      <w:r>
        <w:rPr>
          <w:rFonts w:ascii="宋体" w:eastAsia="宋体" w:hAnsi="MS Mincho" w:cs="宋体"/>
          <w:b/>
          <w:sz w:val="28"/>
          <w:bdr w:val="none" w:sz="0" w:space="0" w:color="auto"/>
        </w:rPr>
        <w:t>活</w:t>
      </w:r>
      <w:r>
        <w:rPr>
          <w:rFonts w:ascii="宋体" w:eastAsia="宋体" w:hAnsi="SimSun" w:cs="宋体"/>
          <w:b/>
          <w:sz w:val="28"/>
          <w:bdr w:val="none" w:sz="0" w:space="0" w:color="auto"/>
        </w:rPr>
        <w:t>动</w:t>
      </w:r>
      <w:r>
        <w:rPr>
          <w:rFonts w:ascii="宋体" w:eastAsia="宋体" w:hAnsi="MS Mincho" w:cs="宋体"/>
          <w:b/>
          <w:sz w:val="28"/>
          <w:bdr w:val="none" w:sz="0" w:space="0" w:color="auto"/>
        </w:rPr>
        <w:t>的</w:t>
      </w:r>
      <w:r>
        <w:rPr>
          <w:rFonts w:ascii="宋体" w:eastAsia="宋体" w:hAnsi="SimSun" w:cs="宋体"/>
          <w:b/>
          <w:sz w:val="28"/>
          <w:bdr w:val="none" w:sz="0" w:space="0" w:color="auto"/>
        </w:rPr>
        <w:t>开</w:t>
      </w:r>
      <w:r>
        <w:rPr>
          <w:rFonts w:ascii="宋体" w:eastAsia="宋体" w:hAnsi="MS Mincho" w:cs="宋体"/>
          <w:b/>
          <w:sz w:val="28"/>
          <w:bdr w:val="none" w:sz="0" w:space="0" w:color="auto"/>
        </w:rPr>
        <w:t>展，会有效地促</w:t>
      </w:r>
      <w:r>
        <w:rPr>
          <w:rFonts w:ascii="宋体" w:eastAsia="宋体" w:hAnsi="SimSun" w:cs="宋体"/>
          <w:b/>
          <w:sz w:val="28"/>
          <w:bdr w:val="none" w:sz="0" w:space="0" w:color="auto"/>
        </w:rPr>
        <w:t>进</w:t>
      </w:r>
      <w:r>
        <w:rPr>
          <w:rFonts w:ascii="宋体" w:eastAsia="宋体" w:hAnsi="MS Mincho" w:cs="宋体"/>
          <w:b/>
          <w:sz w:val="28"/>
          <w:bdr w:val="none" w:sz="0" w:space="0" w:color="auto"/>
        </w:rPr>
        <w:t>教</w:t>
      </w:r>
      <w:r>
        <w:rPr>
          <w:rFonts w:ascii="宋体" w:eastAsia="宋体" w:hAnsi="SimSun" w:cs="宋体"/>
          <w:b/>
          <w:sz w:val="28"/>
          <w:bdr w:val="none" w:sz="0" w:space="0" w:color="auto"/>
        </w:rPr>
        <w:t>师专业</w:t>
      </w:r>
      <w:r>
        <w:rPr>
          <w:rFonts w:ascii="宋体" w:eastAsia="宋体" w:hAnsi="MS Mincho" w:cs="宋体"/>
          <w:b/>
          <w:sz w:val="28"/>
          <w:bdr w:val="none" w:sz="0" w:space="0" w:color="auto"/>
        </w:rPr>
        <w:t>的</w:t>
      </w:r>
      <w:r>
        <w:rPr>
          <w:rFonts w:ascii="宋体" w:eastAsia="宋体" w:hAnsi="SimSun" w:cs="宋体"/>
          <w:b/>
          <w:sz w:val="28"/>
          <w:bdr w:val="none" w:sz="0" w:space="0" w:color="auto"/>
        </w:rPr>
        <w:t>发</w:t>
      </w:r>
      <w:r>
        <w:rPr>
          <w:rFonts w:ascii="宋体" w:eastAsia="宋体" w:hAnsi="MS Mincho" w:cs="宋体"/>
          <w:b/>
          <w:sz w:val="28"/>
          <w:bdr w:val="none" w:sz="0" w:space="0" w:color="auto"/>
        </w:rPr>
        <w:t>展，提高教</w:t>
      </w:r>
      <w:r>
        <w:rPr>
          <w:rFonts w:ascii="宋体" w:eastAsia="宋体" w:hAnsi="SimSun" w:cs="宋体"/>
          <w:b/>
          <w:sz w:val="28"/>
          <w:bdr w:val="none" w:sz="0" w:space="0" w:color="auto"/>
        </w:rPr>
        <w:t>师</w:t>
      </w:r>
      <w:r>
        <w:rPr>
          <w:rFonts w:ascii="宋体" w:eastAsia="宋体" w:hAnsi="MS Mincho" w:cs="宋体"/>
          <w:b/>
          <w:sz w:val="28"/>
          <w:bdr w:val="none" w:sz="0" w:space="0" w:color="auto"/>
        </w:rPr>
        <w:t>的科研能力。学校准</w:t>
      </w:r>
      <w:r>
        <w:rPr>
          <w:rFonts w:ascii="宋体" w:eastAsia="宋体" w:hAnsi="SimSun" w:cs="宋体"/>
          <w:b/>
          <w:sz w:val="28"/>
          <w:bdr w:val="none" w:sz="0" w:space="0" w:color="auto"/>
        </w:rPr>
        <w:t>备每</w:t>
      </w:r>
      <w:r>
        <w:rPr>
          <w:rFonts w:ascii="宋体" w:eastAsia="宋体" w:hAnsi="MS Mincho" w:cs="宋体"/>
          <w:b/>
          <w:sz w:val="28"/>
          <w:bdr w:val="none" w:sz="0" w:space="0" w:color="auto"/>
        </w:rPr>
        <w:t>学期</w:t>
      </w:r>
      <w:r>
        <w:rPr>
          <w:rFonts w:ascii="宋体" w:eastAsia="宋体" w:hAnsi="SimSun" w:cs="宋体"/>
          <w:b/>
          <w:sz w:val="28"/>
          <w:bdr w:val="none" w:sz="0" w:space="0" w:color="auto"/>
        </w:rPr>
        <w:t>开</w:t>
      </w:r>
      <w:r>
        <w:rPr>
          <w:rFonts w:ascii="宋体" w:eastAsia="宋体" w:hAnsi="MS Mincho" w:cs="宋体"/>
          <w:b/>
          <w:sz w:val="28"/>
          <w:bdr w:val="none" w:sz="0" w:space="0" w:color="auto"/>
        </w:rPr>
        <w:t>展一次</w:t>
      </w:r>
      <w:r>
        <w:rPr>
          <w:rFonts w:ascii="宋体" w:eastAsia="宋体" w:hAnsi="SimSun" w:cs="宋体"/>
          <w:b/>
          <w:sz w:val="28"/>
          <w:bdr w:val="none" w:sz="0" w:space="0" w:color="auto"/>
        </w:rPr>
        <w:t>读书</w:t>
      </w:r>
      <w:r>
        <w:rPr>
          <w:rFonts w:ascii="宋体" w:eastAsia="宋体" w:hAnsi="MS Mincho" w:cs="宋体"/>
          <w:b/>
          <w:sz w:val="28"/>
          <w:bdr w:val="none" w:sz="0" w:space="0" w:color="auto"/>
        </w:rPr>
        <w:t>笔</w:t>
      </w:r>
      <w:r>
        <w:rPr>
          <w:rFonts w:ascii="宋体" w:eastAsia="宋体" w:hAnsi="SimSun" w:cs="宋体"/>
          <w:b/>
          <w:sz w:val="28"/>
          <w:bdr w:val="none" w:sz="0" w:space="0" w:color="auto"/>
        </w:rPr>
        <w:t>记</w:t>
      </w:r>
      <w:r>
        <w:rPr>
          <w:rFonts w:ascii="宋体" w:eastAsia="宋体" w:hAnsi="MS Mincho" w:cs="宋体"/>
          <w:b/>
          <w:sz w:val="28"/>
          <w:bdr w:val="none" w:sz="0" w:space="0" w:color="auto"/>
        </w:rPr>
        <w:t>展</w:t>
      </w:r>
      <w:r>
        <w:rPr>
          <w:rFonts w:ascii="宋体" w:eastAsia="宋体" w:hAnsi="SimSun" w:cs="宋体"/>
          <w:b/>
          <w:sz w:val="28"/>
          <w:bdr w:val="none" w:sz="0" w:space="0" w:color="auto"/>
        </w:rPr>
        <w:t>评</w:t>
      </w:r>
      <w:r>
        <w:rPr>
          <w:rFonts w:ascii="宋体" w:eastAsia="宋体" w:hAnsi="MS Mincho" w:cs="宋体"/>
          <w:b/>
          <w:sz w:val="28"/>
          <w:bdr w:val="none" w:sz="0" w:space="0" w:color="auto"/>
        </w:rPr>
        <w:t>、</w:t>
      </w:r>
      <w:r>
        <w:rPr>
          <w:rFonts w:ascii="宋体" w:eastAsia="宋体" w:hAnsi="SimSun" w:cs="宋体"/>
          <w:b/>
          <w:sz w:val="28"/>
          <w:bdr w:val="none" w:sz="0" w:space="0" w:color="auto"/>
        </w:rPr>
        <w:t>读书</w:t>
      </w:r>
      <w:r>
        <w:rPr>
          <w:rFonts w:ascii="宋体" w:eastAsia="宋体" w:hAnsi="MS Mincho" w:cs="宋体"/>
          <w:b/>
          <w:sz w:val="28"/>
          <w:bdr w:val="none" w:sz="0" w:space="0" w:color="auto"/>
        </w:rPr>
        <w:t>演</w:t>
      </w:r>
      <w:r>
        <w:rPr>
          <w:rFonts w:ascii="宋体" w:eastAsia="宋体" w:hAnsi="SimSun" w:cs="宋体"/>
          <w:b/>
          <w:sz w:val="28"/>
          <w:bdr w:val="none" w:sz="0" w:space="0" w:color="auto"/>
        </w:rPr>
        <w:t>讲</w:t>
      </w:r>
      <w:r>
        <w:rPr>
          <w:rFonts w:ascii="宋体" w:eastAsia="宋体" w:hAnsi="MS Mincho" w:cs="宋体"/>
          <w:b/>
          <w:sz w:val="28"/>
          <w:bdr w:val="none" w:sz="0" w:space="0" w:color="auto"/>
        </w:rPr>
        <w:t>比</w:t>
      </w:r>
      <w:r>
        <w:rPr>
          <w:rFonts w:ascii="宋体" w:eastAsia="宋体" w:hAnsi="SimSun" w:cs="宋体"/>
          <w:b/>
          <w:sz w:val="28"/>
          <w:bdr w:val="none" w:sz="0" w:space="0" w:color="auto"/>
        </w:rPr>
        <w:t>赛</w:t>
      </w:r>
      <w:r>
        <w:rPr>
          <w:rFonts w:ascii="宋体" w:eastAsia="宋体" w:hAnsi="MS Mincho" w:cs="宋体"/>
          <w:b/>
          <w:sz w:val="28"/>
          <w:bdr w:val="none" w:sz="0" w:space="0" w:color="auto"/>
        </w:rPr>
        <w:t>、并</w:t>
      </w:r>
      <w:r>
        <w:rPr>
          <w:rFonts w:ascii="宋体" w:eastAsia="宋体" w:hAnsi="SimSun" w:cs="宋体"/>
          <w:b/>
          <w:sz w:val="28"/>
          <w:bdr w:val="none" w:sz="0" w:space="0" w:color="auto"/>
        </w:rPr>
        <w:t>开</w:t>
      </w:r>
      <w:r>
        <w:rPr>
          <w:rFonts w:ascii="宋体" w:eastAsia="宋体" w:hAnsi="MS Mincho" w:cs="宋体"/>
          <w:b/>
          <w:sz w:val="28"/>
          <w:bdr w:val="none" w:sz="0" w:space="0" w:color="auto"/>
        </w:rPr>
        <w:t>辟了</w:t>
      </w:r>
      <w:r>
        <w:rPr>
          <w:rFonts w:ascii="宋体" w:eastAsia="宋体" w:hAnsi="SimSun" w:cs="宋体"/>
          <w:b/>
          <w:sz w:val="28"/>
          <w:bdr w:val="none" w:sz="0" w:space="0" w:color="auto"/>
        </w:rPr>
        <w:t>读书</w:t>
      </w:r>
      <w:r>
        <w:rPr>
          <w:rFonts w:ascii="宋体" w:eastAsia="宋体" w:hAnsi="MS Mincho" w:cs="宋体"/>
          <w:b/>
          <w:sz w:val="28"/>
          <w:bdr w:val="none" w:sz="0" w:space="0" w:color="auto"/>
        </w:rPr>
        <w:t>心得体会</w:t>
      </w:r>
      <w:r>
        <w:rPr>
          <w:rFonts w:ascii="宋体" w:eastAsia="宋体" w:hAnsi="SimSun" w:cs="宋体"/>
          <w:b/>
          <w:sz w:val="28"/>
          <w:bdr w:val="none" w:sz="0" w:space="0" w:color="auto"/>
        </w:rPr>
        <w:t>专栏</w:t>
      </w:r>
      <w:r>
        <w:rPr>
          <w:rFonts w:ascii="宋体" w:eastAsia="宋体" w:hAnsi="MS Mincho" w:cs="宋体"/>
          <w:b/>
          <w:sz w:val="28"/>
          <w:bdr w:val="none" w:sz="0" w:space="0" w:color="auto"/>
        </w:rPr>
        <w:t>等。</w:t>
      </w:r>
      <w:r>
        <w:rPr>
          <w:rFonts w:ascii="宋体" w:eastAsia="宋体" w:hAnsi="SimSun" w:cs="宋体"/>
          <w:b/>
          <w:sz w:val="28"/>
          <w:bdr w:val="none" w:sz="0" w:space="0" w:color="auto"/>
        </w:rPr>
        <w:t>这</w:t>
      </w:r>
      <w:r>
        <w:rPr>
          <w:rFonts w:ascii="宋体" w:eastAsia="宋体" w:hAnsi="MS Mincho" w:cs="宋体"/>
          <w:b/>
          <w:sz w:val="28"/>
          <w:bdr w:val="none" w:sz="0" w:space="0" w:color="auto"/>
        </w:rPr>
        <w:t>些活</w:t>
      </w:r>
      <w:r>
        <w:rPr>
          <w:rFonts w:ascii="宋体" w:eastAsia="宋体" w:hAnsi="SimSun" w:cs="宋体"/>
          <w:b/>
          <w:sz w:val="28"/>
          <w:bdr w:val="none" w:sz="0" w:space="0" w:color="auto"/>
        </w:rPr>
        <w:t>动</w:t>
      </w:r>
      <w:r>
        <w:rPr>
          <w:rFonts w:ascii="宋体" w:eastAsia="宋体" w:hAnsi="MS Mincho" w:cs="宋体"/>
          <w:b/>
          <w:sz w:val="28"/>
          <w:bdr w:val="none" w:sz="0" w:space="0" w:color="auto"/>
        </w:rPr>
        <w:t>的</w:t>
      </w:r>
      <w:r>
        <w:rPr>
          <w:rFonts w:ascii="宋体" w:eastAsia="宋体" w:hAnsi="SimSun" w:cs="宋体"/>
          <w:b/>
          <w:sz w:val="28"/>
          <w:bdr w:val="none" w:sz="0" w:space="0" w:color="auto"/>
        </w:rPr>
        <w:t>开</w:t>
      </w:r>
      <w:r>
        <w:rPr>
          <w:rFonts w:ascii="宋体" w:eastAsia="宋体" w:hAnsi="MS Mincho" w:cs="宋体"/>
          <w:b/>
          <w:sz w:val="28"/>
          <w:bdr w:val="none" w:sz="0" w:space="0" w:color="auto"/>
        </w:rPr>
        <w:t>展，会极大</w:t>
      </w:r>
      <w:r>
        <w:rPr>
          <w:rFonts w:ascii="宋体" w:eastAsia="宋体" w:hAnsi="SimSun" w:cs="宋体"/>
          <w:b/>
          <w:sz w:val="28"/>
          <w:bdr w:val="none" w:sz="0" w:space="0" w:color="auto"/>
        </w:rPr>
        <w:t>开阔</w:t>
      </w:r>
      <w:r>
        <w:rPr>
          <w:rFonts w:ascii="宋体" w:eastAsia="宋体" w:hAnsi="MS Mincho" w:cs="宋体"/>
          <w:b/>
          <w:sz w:val="28"/>
          <w:bdr w:val="none" w:sz="0" w:space="0" w:color="auto"/>
        </w:rPr>
        <w:t>教</w:t>
      </w:r>
      <w:r>
        <w:rPr>
          <w:rFonts w:ascii="宋体" w:eastAsia="宋体" w:hAnsi="SimSun" w:cs="宋体"/>
          <w:b/>
          <w:sz w:val="28"/>
          <w:bdr w:val="none" w:sz="0" w:space="0" w:color="auto"/>
        </w:rPr>
        <w:t>师</w:t>
      </w:r>
      <w:r>
        <w:rPr>
          <w:rFonts w:ascii="宋体" w:eastAsia="宋体" w:hAnsi="MS Mincho" w:cs="宋体"/>
          <w:b/>
          <w:sz w:val="28"/>
          <w:bdr w:val="none" w:sz="0" w:space="0" w:color="auto"/>
        </w:rPr>
        <w:t>的</w:t>
      </w:r>
      <w:r>
        <w:rPr>
          <w:rFonts w:ascii="宋体" w:eastAsia="宋体" w:hAnsi="SimSun" w:cs="宋体"/>
          <w:b/>
          <w:sz w:val="28"/>
          <w:bdr w:val="none" w:sz="0" w:space="0" w:color="auto"/>
        </w:rPr>
        <w:t>视</w:t>
      </w:r>
      <w:r>
        <w:rPr>
          <w:rFonts w:ascii="宋体" w:eastAsia="宋体" w:hAnsi="MS Mincho" w:cs="宋体"/>
          <w:b/>
          <w:sz w:val="28"/>
          <w:bdr w:val="none" w:sz="0" w:space="0" w:color="auto"/>
        </w:rPr>
        <w:t>野，教</w:t>
      </w:r>
      <w:r>
        <w:rPr>
          <w:rFonts w:ascii="宋体" w:eastAsia="宋体" w:hAnsi="SimSun" w:cs="宋体"/>
          <w:b/>
          <w:sz w:val="28"/>
          <w:bdr w:val="none" w:sz="0" w:space="0" w:color="auto"/>
        </w:rPr>
        <w:t>师</w:t>
      </w:r>
      <w:r>
        <w:rPr>
          <w:rFonts w:ascii="宋体" w:eastAsia="宋体" w:hAnsi="MS Mincho" w:cs="宋体"/>
          <w:b/>
          <w:sz w:val="28"/>
          <w:bdr w:val="none" w:sz="0" w:space="0" w:color="auto"/>
        </w:rPr>
        <w:t>的自身素</w:t>
      </w:r>
      <w:r>
        <w:rPr>
          <w:rFonts w:ascii="宋体" w:eastAsia="宋体" w:hAnsi="SimSun" w:cs="宋体"/>
          <w:b/>
          <w:sz w:val="28"/>
          <w:bdr w:val="none" w:sz="0" w:space="0" w:color="auto"/>
        </w:rPr>
        <w:t>质</w:t>
      </w:r>
      <w:r>
        <w:rPr>
          <w:rFonts w:ascii="宋体" w:eastAsia="宋体" w:hAnsi="MS Mincho" w:cs="宋体"/>
          <w:b/>
          <w:sz w:val="28"/>
          <w:bdr w:val="none" w:sz="0" w:space="0" w:color="auto"/>
        </w:rPr>
        <w:t>会得到明</w:t>
      </w:r>
      <w:r>
        <w:rPr>
          <w:rFonts w:ascii="宋体" w:eastAsia="宋体" w:hAnsi="SimSun" w:cs="宋体"/>
          <w:b/>
          <w:sz w:val="28"/>
          <w:bdr w:val="none" w:sz="0" w:space="0" w:color="auto"/>
        </w:rPr>
        <w:t>显</w:t>
      </w:r>
      <w:r>
        <w:rPr>
          <w:rFonts w:ascii="宋体" w:eastAsia="宋体" w:hAnsi="MS Mincho" w:cs="宋体"/>
          <w:b/>
          <w:sz w:val="28"/>
          <w:bdr w:val="none" w:sz="0" w:space="0" w:color="auto"/>
        </w:rPr>
        <w:t>提高。通</w:t>
      </w:r>
      <w:r>
        <w:rPr>
          <w:rFonts w:ascii="宋体" w:eastAsia="宋体" w:hAnsi="SimSun" w:cs="宋体"/>
          <w:b/>
          <w:sz w:val="28"/>
          <w:bdr w:val="none" w:sz="0" w:space="0" w:color="auto"/>
        </w:rPr>
        <w:t>过读书</w:t>
      </w:r>
      <w:r>
        <w:rPr>
          <w:rFonts w:ascii="宋体" w:eastAsia="宋体" w:hAnsi="MS Mincho" w:cs="宋体"/>
          <w:b/>
          <w:sz w:val="28"/>
          <w:bdr w:val="none" w:sz="0" w:space="0" w:color="auto"/>
        </w:rPr>
        <w:t>活</w:t>
      </w:r>
      <w:r>
        <w:rPr>
          <w:rFonts w:ascii="宋体" w:eastAsia="宋体" w:hAnsi="SimSun" w:cs="宋体"/>
          <w:b/>
          <w:sz w:val="28"/>
          <w:bdr w:val="none" w:sz="0" w:space="0" w:color="auto"/>
        </w:rPr>
        <w:t>动</w:t>
      </w:r>
      <w:r>
        <w:rPr>
          <w:rFonts w:ascii="宋体" w:eastAsia="宋体" w:hAnsi="MS Mincho" w:cs="宋体"/>
          <w:b/>
          <w:sz w:val="28"/>
          <w:bdr w:val="none" w:sz="0" w:space="0" w:color="auto"/>
        </w:rPr>
        <w:t>，教</w:t>
      </w:r>
      <w:r>
        <w:rPr>
          <w:rFonts w:ascii="宋体" w:eastAsia="宋体" w:hAnsi="SimSun" w:cs="宋体"/>
          <w:b/>
          <w:sz w:val="28"/>
          <w:bdr w:val="none" w:sz="0" w:space="0" w:color="auto"/>
        </w:rPr>
        <w:t>师们</w:t>
      </w:r>
      <w:r>
        <w:rPr>
          <w:rFonts w:ascii="宋体" w:eastAsia="宋体" w:hAnsi="MS Mincho" w:cs="宋体"/>
          <w:b/>
          <w:sz w:val="28"/>
          <w:bdr w:val="none" w:sz="0" w:space="0" w:color="auto"/>
        </w:rPr>
        <w:t>在知</w:t>
      </w:r>
      <w:r>
        <w:rPr>
          <w:rFonts w:ascii="宋体" w:eastAsia="宋体" w:hAnsi="SimSun" w:cs="宋体"/>
          <w:b/>
          <w:sz w:val="28"/>
          <w:bdr w:val="none" w:sz="0" w:space="0" w:color="auto"/>
        </w:rPr>
        <w:t>识</w:t>
      </w:r>
      <w:r>
        <w:rPr>
          <w:rFonts w:ascii="宋体" w:eastAsia="宋体" w:hAnsi="MS Mincho" w:cs="宋体"/>
          <w:b/>
          <w:sz w:val="28"/>
          <w:bdr w:val="none" w:sz="0" w:space="0" w:color="auto"/>
        </w:rPr>
        <w:t>的海洋中遨游，感受教育大</w:t>
      </w:r>
      <w:r>
        <w:rPr>
          <w:rFonts w:ascii="宋体" w:eastAsia="宋体" w:hAnsi="SimSun" w:cs="宋体"/>
          <w:b/>
          <w:sz w:val="28"/>
          <w:bdr w:val="none" w:sz="0" w:space="0" w:color="auto"/>
        </w:rPr>
        <w:t>师</w:t>
      </w:r>
      <w:r>
        <w:rPr>
          <w:rFonts w:ascii="宋体" w:eastAsia="宋体" w:hAnsi="MS Mincho" w:cs="宋体"/>
          <w:b/>
          <w:sz w:val="28"/>
          <w:bdr w:val="none" w:sz="0" w:space="0" w:color="auto"/>
        </w:rPr>
        <w:t>的</w:t>
      </w:r>
      <w:r>
        <w:rPr>
          <w:rFonts w:ascii="宋体" w:eastAsia="宋体" w:hAnsi="SimSun" w:cs="宋体"/>
          <w:b/>
          <w:sz w:val="28"/>
          <w:bdr w:val="none" w:sz="0" w:space="0" w:color="auto"/>
        </w:rPr>
        <w:t>风</w:t>
      </w:r>
      <w:r>
        <w:rPr>
          <w:rFonts w:ascii="宋体" w:eastAsia="宋体" w:hAnsi="MS Mincho" w:cs="宋体"/>
          <w:b/>
          <w:sz w:val="28"/>
          <w:bdr w:val="none" w:sz="0" w:space="0" w:color="auto"/>
        </w:rPr>
        <w:t>范，</w:t>
      </w:r>
      <w:r>
        <w:rPr>
          <w:rFonts w:ascii="宋体" w:eastAsia="宋体" w:hAnsi="SimSun" w:cs="宋体"/>
          <w:b/>
          <w:sz w:val="28"/>
          <w:bdr w:val="none" w:sz="0" w:space="0" w:color="auto"/>
        </w:rPr>
        <w:t>领</w:t>
      </w:r>
      <w:r>
        <w:rPr>
          <w:rFonts w:ascii="宋体" w:eastAsia="宋体" w:hAnsi="MS Mincho" w:cs="宋体"/>
          <w:b/>
          <w:sz w:val="28"/>
          <w:bdr w:val="none" w:sz="0" w:space="0" w:color="auto"/>
        </w:rPr>
        <w:t>悟素</w:t>
      </w:r>
      <w:r>
        <w:rPr>
          <w:rFonts w:ascii="宋体" w:eastAsia="宋体" w:hAnsi="SimSun" w:cs="宋体"/>
          <w:b/>
          <w:sz w:val="28"/>
          <w:bdr w:val="none" w:sz="0" w:space="0" w:color="auto"/>
        </w:rPr>
        <w:t>质</w:t>
      </w:r>
      <w:r>
        <w:rPr>
          <w:rFonts w:ascii="宋体" w:eastAsia="宋体" w:hAnsi="MS Mincho" w:cs="宋体"/>
          <w:b/>
          <w:sz w:val="28"/>
          <w:bdr w:val="none" w:sz="0" w:space="0" w:color="auto"/>
        </w:rPr>
        <w:t>教育的真</w:t>
      </w:r>
      <w:r>
        <w:rPr>
          <w:rFonts w:ascii="宋体" w:eastAsia="宋体" w:hAnsi="SimSun" w:cs="宋体"/>
          <w:b/>
          <w:sz w:val="28"/>
          <w:bdr w:val="none" w:sz="0" w:space="0" w:color="auto"/>
        </w:rPr>
        <w:t>谛</w:t>
      </w:r>
      <w:r>
        <w:rPr>
          <w:rFonts w:ascii="宋体" w:eastAsia="宋体" w:hAnsi="MS Mincho" w:cs="宋体"/>
          <w:b/>
          <w:sz w:val="28"/>
          <w:bdr w:val="none" w:sz="0" w:space="0" w:color="auto"/>
        </w:rPr>
        <w:t>，提高文化知</w:t>
      </w:r>
      <w:r>
        <w:rPr>
          <w:rFonts w:ascii="宋体" w:eastAsia="宋体" w:hAnsi="SimSun" w:cs="宋体"/>
          <w:b/>
          <w:sz w:val="28"/>
          <w:bdr w:val="none" w:sz="0" w:space="0" w:color="auto"/>
        </w:rPr>
        <w:t>识</w:t>
      </w:r>
      <w:r>
        <w:rPr>
          <w:rFonts w:ascii="宋体" w:eastAsia="宋体" w:hAnsi="MS Mincho" w:cs="宋体"/>
          <w:b/>
          <w:sz w:val="28"/>
          <w:bdr w:val="none" w:sz="0" w:space="0" w:color="auto"/>
        </w:rPr>
        <w:t>素</w:t>
      </w:r>
      <w:r>
        <w:rPr>
          <w:rFonts w:ascii="宋体" w:eastAsia="宋体" w:hAnsi="SimSun" w:cs="宋体"/>
          <w:b/>
          <w:sz w:val="28"/>
          <w:bdr w:val="none" w:sz="0" w:space="0" w:color="auto"/>
        </w:rPr>
        <w:t>养</w:t>
      </w:r>
      <w:r>
        <w:rPr>
          <w:rFonts w:ascii="宋体" w:eastAsia="宋体" w:hAnsi="MS Mincho" w:cs="宋体"/>
          <w:b/>
          <w:sz w:val="28"/>
          <w:bdr w:val="none" w:sz="0" w:space="0" w:color="auto"/>
        </w:rPr>
        <w:t>，增</w:t>
      </w:r>
      <w:r>
        <w:rPr>
          <w:rFonts w:ascii="宋体" w:eastAsia="宋体" w:hAnsi="SimSun" w:cs="宋体"/>
          <w:b/>
          <w:sz w:val="28"/>
          <w:bdr w:val="none" w:sz="0" w:space="0" w:color="auto"/>
        </w:rPr>
        <w:t>强</w:t>
      </w:r>
      <w:r>
        <w:rPr>
          <w:rFonts w:ascii="宋体" w:eastAsia="宋体" w:hAnsi="MS Mincho" w:cs="宋体"/>
          <w:b/>
          <w:sz w:val="28"/>
          <w:bdr w:val="none" w:sz="0" w:space="0" w:color="auto"/>
        </w:rPr>
        <w:t>教育管理的水平，</w:t>
      </w:r>
      <w:r>
        <w:rPr>
          <w:rFonts w:ascii="宋体" w:eastAsia="宋体" w:hAnsi="SimSun" w:cs="宋体"/>
          <w:b/>
          <w:sz w:val="28"/>
          <w:bdr w:val="none" w:sz="0" w:space="0" w:color="auto"/>
        </w:rPr>
        <w:t>对</w:t>
      </w:r>
      <w:r>
        <w:rPr>
          <w:rFonts w:ascii="宋体" w:eastAsia="宋体" w:hAnsi="MS Mincho" w:cs="宋体"/>
          <w:b/>
          <w:sz w:val="28"/>
          <w:bdr w:val="none" w:sz="0" w:space="0" w:color="auto"/>
        </w:rPr>
        <w:t>科学研究的</w:t>
      </w:r>
      <w:r>
        <w:rPr>
          <w:rFonts w:ascii="宋体" w:eastAsia="宋体" w:hAnsi="SimSun" w:cs="宋体"/>
          <w:b/>
          <w:sz w:val="28"/>
          <w:bdr w:val="none" w:sz="0" w:space="0" w:color="auto"/>
        </w:rPr>
        <w:t>认识</w:t>
      </w:r>
      <w:r>
        <w:rPr>
          <w:rFonts w:ascii="宋体" w:eastAsia="宋体" w:hAnsi="MS Mincho" w:cs="宋体"/>
          <w:b/>
          <w:sz w:val="28"/>
          <w:bdr w:val="none" w:sz="0" w:space="0" w:color="auto"/>
        </w:rPr>
        <w:t>会越来越深入，</w:t>
      </w:r>
      <w:r>
        <w:rPr>
          <w:rFonts w:ascii="宋体" w:eastAsia="宋体" w:hAnsi="SimSun" w:cs="宋体"/>
          <w:b/>
          <w:sz w:val="28"/>
          <w:bdr w:val="none" w:sz="0" w:space="0" w:color="auto"/>
        </w:rPr>
        <w:t>课题</w:t>
      </w:r>
      <w:r>
        <w:rPr>
          <w:rFonts w:ascii="宋体" w:eastAsia="宋体" w:hAnsi="MS Mincho" w:cs="宋体"/>
          <w:b/>
          <w:sz w:val="28"/>
          <w:bdr w:val="none" w:sz="0" w:space="0" w:color="auto"/>
        </w:rPr>
        <w:t>研究的水平会逐</w:t>
      </w:r>
      <w:r>
        <w:rPr>
          <w:rFonts w:ascii="宋体" w:eastAsia="宋体" w:hAnsi="SimSun" w:cs="宋体"/>
          <w:b/>
          <w:sz w:val="28"/>
          <w:bdr w:val="none" w:sz="0" w:space="0" w:color="auto"/>
        </w:rPr>
        <w:t>步</w:t>
      </w:r>
      <w:r>
        <w:rPr>
          <w:rFonts w:ascii="宋体" w:eastAsia="宋体" w:hAnsi="MS Mincho" w:cs="宋体"/>
          <w:b/>
          <w:sz w:val="28"/>
          <w:bdr w:val="none" w:sz="0" w:space="0" w:color="auto"/>
        </w:rPr>
        <w:t>提高。促</w:t>
      </w:r>
      <w:r>
        <w:rPr>
          <w:rFonts w:ascii="宋体" w:eastAsia="宋体" w:hAnsi="SimSun" w:cs="宋体"/>
          <w:b/>
          <w:sz w:val="28"/>
          <w:bdr w:val="none" w:sz="0" w:space="0" w:color="auto"/>
        </w:rPr>
        <w:t>进</w:t>
      </w:r>
      <w:r>
        <w:rPr>
          <w:rFonts w:ascii="宋体" w:eastAsia="宋体" w:hAnsi="MS Mincho" w:cs="宋体"/>
          <w:b/>
          <w:sz w:val="28"/>
          <w:bdr w:val="none" w:sz="0" w:space="0" w:color="auto"/>
        </w:rPr>
        <w:t>学校教育教学改革的</w:t>
      </w:r>
      <w:r>
        <w:rPr>
          <w:rFonts w:ascii="宋体" w:eastAsia="宋体" w:cs="宋体"/>
          <w:b/>
          <w:sz w:val="28"/>
          <w:bdr w:val="none" w:sz="0" w:space="0" w:color="auto"/>
        </w:rPr>
        <w:t>"</w:t>
      </w:r>
      <w:r>
        <w:rPr>
          <w:rFonts w:ascii="宋体" w:eastAsia="宋体" w:hAnsi="MS Mincho" w:cs="宋体"/>
          <w:b/>
          <w:sz w:val="28"/>
          <w:bdr w:val="none" w:sz="0" w:space="0" w:color="auto"/>
        </w:rPr>
        <w:t>不断深入，我</w:t>
      </w:r>
      <w:r>
        <w:rPr>
          <w:rFonts w:ascii="宋体" w:eastAsia="宋体" w:hAnsi="SimSun" w:cs="宋体"/>
          <w:b/>
          <w:sz w:val="28"/>
          <w:bdr w:val="none" w:sz="0" w:space="0" w:color="auto"/>
        </w:rPr>
        <w:t>们</w:t>
      </w:r>
      <w:r>
        <w:rPr>
          <w:rFonts w:ascii="宋体" w:eastAsia="宋体" w:hAnsi="MS Mincho" w:cs="宋体"/>
          <w:b/>
          <w:sz w:val="28"/>
          <w:bdr w:val="none" w:sz="0" w:space="0" w:color="auto"/>
        </w:rPr>
        <w:t>一定要把</w:t>
      </w:r>
      <w:r>
        <w:rPr>
          <w:rFonts w:ascii="宋体" w:eastAsia="宋体" w:hAnsi="SimSun" w:cs="宋体"/>
          <w:b/>
          <w:sz w:val="28"/>
          <w:bdr w:val="none" w:sz="0" w:space="0" w:color="auto"/>
        </w:rPr>
        <w:t>这项</w:t>
      </w:r>
      <w:r>
        <w:rPr>
          <w:rFonts w:ascii="宋体" w:eastAsia="宋体" w:hAnsi="MS Mincho" w:cs="宋体"/>
          <w:b/>
          <w:sz w:val="28"/>
          <w:bdr w:val="none" w:sz="0" w:space="0" w:color="auto"/>
        </w:rPr>
        <w:t>活</w:t>
      </w:r>
      <w:r>
        <w:rPr>
          <w:rFonts w:ascii="宋体" w:eastAsia="宋体" w:hAnsi="SimSun" w:cs="宋体"/>
          <w:b/>
          <w:sz w:val="28"/>
          <w:bdr w:val="none" w:sz="0" w:space="0" w:color="auto"/>
        </w:rPr>
        <w:t>动</w:t>
      </w:r>
      <w:r>
        <w:rPr>
          <w:rFonts w:ascii="宋体" w:eastAsia="宋体" w:hAnsi="MS Mincho" w:cs="宋体"/>
          <w:b/>
          <w:sz w:val="28"/>
          <w:bdr w:val="none" w:sz="0" w:space="0" w:color="auto"/>
        </w:rPr>
        <w:t>持</w:t>
      </w:r>
      <w:r>
        <w:rPr>
          <w:rFonts w:ascii="宋体" w:eastAsia="宋体" w:hAnsi="SimSun" w:cs="宋体"/>
          <w:b/>
          <w:sz w:val="28"/>
          <w:bdr w:val="none" w:sz="0" w:space="0" w:color="auto"/>
        </w:rPr>
        <w:t>续</w:t>
      </w:r>
      <w:r>
        <w:rPr>
          <w:rFonts w:ascii="宋体" w:eastAsia="宋体" w:hAnsi="MS Mincho" w:cs="宋体"/>
          <w:b/>
          <w:sz w:val="28"/>
          <w:bdr w:val="none" w:sz="0" w:space="0" w:color="auto"/>
        </w:rPr>
        <w:t>有效地</w:t>
      </w:r>
      <w:r>
        <w:rPr>
          <w:rFonts w:ascii="宋体" w:eastAsia="宋体" w:hAnsi="SimSun" w:cs="宋体"/>
          <w:b/>
          <w:sz w:val="28"/>
          <w:bdr w:val="none" w:sz="0" w:space="0" w:color="auto"/>
        </w:rPr>
        <w:t>开</w:t>
      </w:r>
      <w:r>
        <w:rPr>
          <w:rFonts w:ascii="宋体" w:eastAsia="宋体" w:hAnsi="MS Mincho" w:cs="宋体"/>
          <w:b/>
          <w:sz w:val="28"/>
          <w:bdr w:val="none" w:sz="0" w:space="0" w:color="auto"/>
        </w:rPr>
        <w:t>展下去。</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本学年，我校</w:t>
      </w:r>
      <w:r>
        <w:rPr>
          <w:rFonts w:ascii="宋体" w:eastAsia="宋体" w:hAnsi="SimSun" w:cs="宋体"/>
          <w:sz w:val="28"/>
          <w:bdr w:val="none" w:sz="0" w:space="0" w:color="auto"/>
        </w:rPr>
        <w:t>针对</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的教学和教育工作的需要，根据上</w:t>
      </w:r>
      <w:r>
        <w:rPr>
          <w:rFonts w:ascii="宋体" w:eastAsia="宋体" w:hAnsi="SimSun" w:cs="宋体"/>
          <w:sz w:val="28"/>
          <w:bdr w:val="none" w:sz="0" w:space="0" w:color="auto"/>
        </w:rPr>
        <w:t>级统</w:t>
      </w:r>
      <w:r>
        <w:rPr>
          <w:rFonts w:ascii="宋体" w:eastAsia="宋体" w:hAnsi="MS Mincho" w:cs="宋体"/>
          <w:sz w:val="28"/>
          <w:bdr w:val="none" w:sz="0" w:space="0" w:color="auto"/>
        </w:rPr>
        <w:t>一安排，</w:t>
      </w:r>
      <w:r>
        <w:rPr>
          <w:rFonts w:ascii="宋体" w:eastAsia="宋体" w:hAnsi="SimSun" w:cs="宋体"/>
          <w:sz w:val="28"/>
          <w:bdr w:val="none" w:sz="0" w:space="0" w:color="auto"/>
        </w:rPr>
        <w:t>这</w:t>
      </w:r>
      <w:r>
        <w:rPr>
          <w:rFonts w:ascii="宋体" w:eastAsia="宋体" w:hAnsi="MS Mincho" w:cs="宋体"/>
          <w:sz w:val="28"/>
          <w:bdr w:val="none" w:sz="0" w:space="0" w:color="auto"/>
        </w:rPr>
        <w:t>学期寒假</w:t>
      </w:r>
      <w:r>
        <w:rPr>
          <w:rFonts w:ascii="宋体" w:eastAsia="宋体" w:hAnsi="SimSun" w:cs="宋体"/>
          <w:sz w:val="28"/>
          <w:bdr w:val="none" w:sz="0" w:space="0" w:color="auto"/>
        </w:rPr>
        <w:t>为</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精心挑</w:t>
      </w:r>
      <w:r>
        <w:rPr>
          <w:rFonts w:ascii="宋体" w:eastAsia="宋体" w:hAnsi="SimSun" w:cs="宋体"/>
          <w:sz w:val="28"/>
          <w:bdr w:val="none" w:sz="0" w:space="0" w:color="auto"/>
        </w:rPr>
        <w:t>选</w:t>
      </w:r>
      <w:r>
        <w:rPr>
          <w:rFonts w:ascii="宋体" w:eastAsia="宋体" w:hAnsi="MS Mincho" w:cs="宋体"/>
          <w:sz w:val="28"/>
          <w:bdr w:val="none" w:sz="0" w:space="0" w:color="auto"/>
        </w:rPr>
        <w:t>了</w:t>
      </w:r>
      <w:r>
        <w:rPr>
          <w:rFonts w:ascii="宋体" w:eastAsia="宋体" w:hAnsi="SimSun" w:cs="宋体"/>
          <w:sz w:val="28"/>
          <w:bdr w:val="none" w:sz="0" w:space="0" w:color="auto"/>
        </w:rPr>
        <w:t>冯</w:t>
      </w:r>
      <w:r>
        <w:rPr>
          <w:rFonts w:ascii="宋体" w:eastAsia="宋体" w:hAnsi="MS Mincho" w:cs="宋体"/>
          <w:sz w:val="28"/>
          <w:bdr w:val="none" w:sz="0" w:space="0" w:color="auto"/>
        </w:rPr>
        <w:t>恩洪教育</w:t>
      </w:r>
      <w:r>
        <w:rPr>
          <w:rFonts w:ascii="宋体" w:eastAsia="宋体" w:hAnsi="SimSun" w:cs="宋体"/>
          <w:sz w:val="28"/>
          <w:bdr w:val="none" w:sz="0" w:space="0" w:color="auto"/>
        </w:rPr>
        <w:t>专</w:t>
      </w:r>
      <w:r>
        <w:rPr>
          <w:rFonts w:ascii="宋体" w:eastAsia="宋体" w:hAnsi="MS Mincho" w:cs="宋体"/>
          <w:sz w:val="28"/>
          <w:bdr w:val="none" w:sz="0" w:space="0" w:color="auto"/>
        </w:rPr>
        <w:t>家的《</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造适合学生的教育》作</w:t>
      </w:r>
      <w:r>
        <w:rPr>
          <w:rFonts w:ascii="宋体" w:eastAsia="宋体" w:hAnsi="SimSun" w:cs="宋体"/>
          <w:sz w:val="28"/>
          <w:bdr w:val="none" w:sz="0" w:space="0" w:color="auto"/>
        </w:rPr>
        <w:t>为</w:t>
      </w:r>
      <w:r>
        <w:rPr>
          <w:rFonts w:ascii="宋体" w:eastAsia="宋体" w:hAnsi="MS Mincho" w:cs="宋体"/>
          <w:sz w:val="28"/>
          <w:bdr w:val="none" w:sz="0" w:space="0" w:color="auto"/>
        </w:rPr>
        <w:t>必</w:t>
      </w:r>
      <w:r>
        <w:rPr>
          <w:rFonts w:ascii="宋体" w:eastAsia="宋体" w:hAnsi="SimSun" w:cs="宋体"/>
          <w:sz w:val="28"/>
          <w:bdr w:val="none" w:sz="0" w:space="0" w:color="auto"/>
        </w:rPr>
        <w:t>读书</w:t>
      </w:r>
      <w:r>
        <w:rPr>
          <w:rFonts w:ascii="宋体" w:eastAsia="宋体" w:hAnsi="MS Mincho" w:cs="宋体"/>
          <w:sz w:val="28"/>
          <w:bdr w:val="none" w:sz="0" w:space="0" w:color="auto"/>
        </w:rPr>
        <w:t>目，适</w:t>
      </w:r>
      <w:r>
        <w:rPr>
          <w:rFonts w:ascii="宋体" w:eastAsia="宋体" w:hAnsi="SimSun" w:cs="宋体"/>
          <w:sz w:val="28"/>
          <w:bdr w:val="none" w:sz="0" w:space="0" w:color="auto"/>
        </w:rPr>
        <w:t>时</w:t>
      </w:r>
      <w:r>
        <w:rPr>
          <w:rFonts w:ascii="宋体" w:eastAsia="宋体" w:hAnsi="MS Mincho" w:cs="宋体"/>
          <w:sz w:val="28"/>
          <w:bdr w:val="none" w:sz="0" w:space="0" w:color="auto"/>
        </w:rPr>
        <w:t>安排教</w:t>
      </w:r>
      <w:r>
        <w:rPr>
          <w:rFonts w:ascii="宋体" w:eastAsia="宋体" w:hAnsi="SimSun" w:cs="宋体"/>
          <w:sz w:val="28"/>
          <w:bdr w:val="none" w:sz="0" w:space="0" w:color="auto"/>
        </w:rPr>
        <w:t>师</w:t>
      </w:r>
      <w:r>
        <w:rPr>
          <w:rFonts w:ascii="宋体" w:eastAsia="宋体" w:hAnsi="MS Mincho" w:cs="宋体"/>
          <w:sz w:val="28"/>
          <w:bdr w:val="none" w:sz="0" w:space="0" w:color="auto"/>
        </w:rPr>
        <w:t>利用寒假</w:t>
      </w:r>
      <w:r>
        <w:rPr>
          <w:rFonts w:ascii="宋体" w:eastAsia="宋体" w:hAnsi="SimSun" w:cs="宋体"/>
          <w:sz w:val="28"/>
          <w:bdr w:val="none" w:sz="0" w:space="0" w:color="auto"/>
        </w:rPr>
        <w:t>读</w:t>
      </w:r>
      <w:r>
        <w:rPr>
          <w:rFonts w:ascii="宋体" w:eastAsia="宋体" w:hAnsi="MS Mincho" w:cs="宋体"/>
          <w:sz w:val="28"/>
          <w:bdr w:val="none" w:sz="0" w:space="0" w:color="auto"/>
        </w:rPr>
        <w:t>一本</w:t>
      </w:r>
      <w:r>
        <w:rPr>
          <w:rFonts w:ascii="宋体" w:eastAsia="宋体" w:hAnsi="SimSun" w:cs="宋体"/>
          <w:sz w:val="28"/>
          <w:bdr w:val="none" w:sz="0" w:space="0" w:color="auto"/>
        </w:rPr>
        <w:t>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。旨在引</w:t>
      </w:r>
      <w:r>
        <w:rPr>
          <w:rFonts w:ascii="宋体" w:eastAsia="宋体" w:hAnsi="SimSun" w:cs="宋体"/>
          <w:sz w:val="28"/>
          <w:bdr w:val="none" w:sz="0" w:space="0" w:color="auto"/>
        </w:rPr>
        <w:t>领</w:t>
      </w:r>
      <w:r>
        <w:rPr>
          <w:rFonts w:ascii="宋体" w:eastAsia="宋体" w:hAnsi="MS Mincho" w:cs="宋体"/>
          <w:sz w:val="28"/>
          <w:bdr w:val="none" w:sz="0" w:space="0" w:color="auto"/>
        </w:rPr>
        <w:t>全体教</w:t>
      </w:r>
      <w:r>
        <w:rPr>
          <w:rFonts w:ascii="宋体" w:eastAsia="宋体" w:hAnsi="SimSun" w:cs="宋体"/>
          <w:sz w:val="28"/>
          <w:bdr w:val="none" w:sz="0" w:space="0" w:color="auto"/>
        </w:rPr>
        <w:t>师</w:t>
      </w:r>
      <w:r>
        <w:rPr>
          <w:rFonts w:ascii="宋体" w:eastAsia="宋体" w:hAnsi="MS Mincho" w:cs="宋体"/>
          <w:sz w:val="28"/>
          <w:bdr w:val="none" w:sz="0" w:space="0" w:color="auto"/>
        </w:rPr>
        <w:t>从自身做起，从点滴做起，</w:t>
      </w:r>
      <w:r>
        <w:rPr>
          <w:rFonts w:ascii="宋体" w:eastAsia="宋体" w:hAnsi="SimSun" w:cs="宋体"/>
          <w:sz w:val="28"/>
          <w:bdr w:val="none" w:sz="0" w:space="0" w:color="auto"/>
        </w:rPr>
        <w:t>积</w:t>
      </w:r>
      <w:r>
        <w:rPr>
          <w:rFonts w:ascii="宋体" w:eastAsia="宋体" w:hAnsi="MS Mincho" w:cs="宋体"/>
          <w:sz w:val="28"/>
          <w:bdr w:val="none" w:sz="0" w:space="0" w:color="auto"/>
        </w:rPr>
        <w:t>极践行</w:t>
      </w:r>
      <w:r>
        <w:rPr>
          <w:rFonts w:ascii="宋体" w:eastAsia="宋体" w:cs="宋体"/>
          <w:sz w:val="28"/>
          <w:bdr w:val="none" w:sz="0" w:space="0" w:color="auto"/>
        </w:rPr>
        <w:t>“</w:t>
      </w:r>
      <w:r>
        <w:rPr>
          <w:rFonts w:ascii="宋体" w:eastAsia="宋体" w:hAnsi="SimSun" w:cs="宋体"/>
          <w:sz w:val="28"/>
          <w:bdr w:val="none" w:sz="0" w:space="0" w:color="auto"/>
        </w:rPr>
        <w:t>阅读</w:t>
      </w:r>
      <w:r>
        <w:rPr>
          <w:rFonts w:ascii="宋体" w:eastAsia="宋体" w:hAnsi="MS Mincho" w:cs="宋体"/>
          <w:sz w:val="28"/>
          <w:bdr w:val="none" w:sz="0" w:space="0" w:color="auto"/>
        </w:rPr>
        <w:t>生活化、学</w:t>
      </w:r>
      <w:r>
        <w:rPr>
          <w:rFonts w:ascii="宋体" w:eastAsia="宋体" w:hAnsi="SimSun" w:cs="宋体"/>
          <w:sz w:val="28"/>
          <w:bdr w:val="none" w:sz="0" w:space="0" w:color="auto"/>
        </w:rPr>
        <w:t>习终</w:t>
      </w:r>
      <w:r>
        <w:rPr>
          <w:rFonts w:ascii="宋体" w:eastAsia="宋体" w:hAnsi="MS Mincho" w:cs="宋体"/>
          <w:sz w:val="28"/>
          <w:bdr w:val="none" w:sz="0" w:space="0" w:color="auto"/>
        </w:rPr>
        <w:t>身化</w:t>
      </w:r>
      <w:r>
        <w:rPr>
          <w:rFonts w:ascii="宋体" w:eastAsia="宋体" w:cs="宋体"/>
          <w:sz w:val="28"/>
          <w:bdr w:val="none" w:sz="0" w:space="0" w:color="auto"/>
        </w:rPr>
        <w:t>”</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理念，使教</w:t>
      </w:r>
      <w:r>
        <w:rPr>
          <w:rFonts w:ascii="宋体" w:eastAsia="宋体" w:hAnsi="SimSun" w:cs="宋体"/>
          <w:sz w:val="28"/>
          <w:bdr w:val="none" w:sz="0" w:space="0" w:color="auto"/>
        </w:rPr>
        <w:t>师</w:t>
      </w:r>
      <w:r>
        <w:rPr>
          <w:rFonts w:ascii="宋体" w:eastAsia="宋体" w:hAnsi="MS Mincho" w:cs="宋体"/>
          <w:sz w:val="28"/>
          <w:bdr w:val="none" w:sz="0" w:space="0" w:color="auto"/>
        </w:rPr>
        <w:t>能</w:t>
      </w:r>
      <w:r>
        <w:rPr>
          <w:rFonts w:ascii="宋体" w:eastAsia="宋体" w:hAnsi="SimSun" w:cs="宋体"/>
          <w:sz w:val="28"/>
          <w:bdr w:val="none" w:sz="0" w:space="0" w:color="auto"/>
        </w:rPr>
        <w:t>够</w:t>
      </w:r>
      <w:r>
        <w:rPr>
          <w:rFonts w:ascii="宋体" w:eastAsia="宋体" w:hAnsi="MS Mincho" w:cs="宋体"/>
          <w:sz w:val="28"/>
          <w:bdr w:val="none" w:sz="0" w:space="0" w:color="auto"/>
        </w:rPr>
        <w:t>从中不断提高自身的理</w:t>
      </w:r>
      <w:r>
        <w:rPr>
          <w:rFonts w:ascii="宋体" w:eastAsia="宋体" w:hAnsi="SimSun" w:cs="宋体"/>
          <w:sz w:val="28"/>
          <w:bdr w:val="none" w:sz="0" w:space="0" w:color="auto"/>
        </w:rPr>
        <w:t>论</w:t>
      </w:r>
      <w:r>
        <w:rPr>
          <w:rFonts w:ascii="宋体" w:eastAsia="宋体" w:hAnsi="MS Mincho" w:cs="宋体"/>
          <w:sz w:val="28"/>
          <w:bdr w:val="none" w:sz="0" w:space="0" w:color="auto"/>
        </w:rPr>
        <w:t>功底、了解教改</w:t>
      </w:r>
      <w:r>
        <w:rPr>
          <w:rFonts w:ascii="宋体" w:eastAsia="宋体" w:hAnsi="SimSun" w:cs="宋体"/>
          <w:sz w:val="28"/>
          <w:bdr w:val="none" w:sz="0" w:space="0" w:color="auto"/>
        </w:rPr>
        <w:t>动态</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新的教育方法、增</w:t>
      </w:r>
      <w:r>
        <w:rPr>
          <w:rFonts w:ascii="宋体" w:eastAsia="宋体" w:hAnsi="SimSun" w:cs="宋体"/>
          <w:sz w:val="28"/>
          <w:bdr w:val="none" w:sz="0" w:space="0" w:color="auto"/>
        </w:rPr>
        <w:t>强</w:t>
      </w:r>
      <w:r>
        <w:rPr>
          <w:rFonts w:ascii="宋体" w:eastAsia="宋体" w:hAnsi="MS Mincho" w:cs="宋体"/>
          <w:sz w:val="28"/>
          <w:bdr w:val="none" w:sz="0" w:space="0" w:color="auto"/>
        </w:rPr>
        <w:t>教学的本</w:t>
      </w:r>
      <w:r>
        <w:rPr>
          <w:rFonts w:ascii="宋体" w:eastAsia="宋体" w:hAnsi="SimSun" w:cs="宋体"/>
          <w:sz w:val="28"/>
          <w:bdr w:val="none" w:sz="0" w:space="0" w:color="auto"/>
        </w:rPr>
        <w:t>领</w:t>
      </w:r>
      <w:r>
        <w:rPr>
          <w:rFonts w:ascii="宋体" w:eastAsia="宋体" w:hAnsi="MS Mincho" w:cs="宋体"/>
          <w:sz w:val="28"/>
          <w:bdr w:val="none" w:sz="0" w:space="0" w:color="auto"/>
        </w:rPr>
        <w:t>。并在</w:t>
      </w:r>
      <w:r>
        <w:rPr>
          <w:rFonts w:ascii="宋体" w:eastAsia="宋体" w:hAnsi="SimSun" w:cs="宋体"/>
          <w:sz w:val="28"/>
          <w:bdr w:val="none" w:sz="0" w:space="0" w:color="auto"/>
        </w:rPr>
        <w:t>读书</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hAnsi="MS Mincho" w:cs="宋体"/>
          <w:sz w:val="28"/>
          <w:bdr w:val="none" w:sz="0" w:space="0" w:color="auto"/>
        </w:rPr>
        <w:t>上，在</w:t>
      </w:r>
      <w:r>
        <w:rPr>
          <w:rFonts w:ascii="宋体" w:eastAsia="宋体" w:hAnsi="SimSun" w:cs="宋体"/>
          <w:sz w:val="28"/>
          <w:bdr w:val="none" w:sz="0" w:space="0" w:color="auto"/>
        </w:rPr>
        <w:t>开</w:t>
      </w:r>
      <w:r>
        <w:rPr>
          <w:rFonts w:ascii="宋体" w:eastAsia="宋体" w:hAnsi="MS Mincho" w:cs="宋体"/>
          <w:sz w:val="28"/>
          <w:bdr w:val="none" w:sz="0" w:space="0" w:color="auto"/>
        </w:rPr>
        <w:t>学初期</w:t>
      </w:r>
      <w:r>
        <w:rPr>
          <w:rFonts w:ascii="宋体" w:eastAsia="宋体" w:hAnsi="SimSun" w:cs="宋体"/>
          <w:sz w:val="28"/>
          <w:bdr w:val="none" w:sz="0" w:space="0" w:color="auto"/>
        </w:rPr>
        <w:t>组织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了青年教</w:t>
      </w:r>
      <w:r>
        <w:rPr>
          <w:rFonts w:ascii="宋体" w:eastAsia="宋体" w:hAnsi="SimSun" w:cs="宋体"/>
          <w:sz w:val="28"/>
          <w:bdr w:val="none" w:sz="0" w:space="0" w:color="auto"/>
        </w:rPr>
        <w:t>师读书</w:t>
      </w:r>
      <w:r>
        <w:rPr>
          <w:rFonts w:ascii="宋体" w:eastAsia="宋体" w:hAnsi="MS Mincho" w:cs="宋体"/>
          <w:sz w:val="28"/>
          <w:bdr w:val="none" w:sz="0" w:space="0" w:color="auto"/>
        </w:rPr>
        <w:t>沙</w:t>
      </w:r>
      <w:r>
        <w:rPr>
          <w:rFonts w:ascii="宋体" w:eastAsia="宋体" w:hAnsi="SimSun" w:cs="宋体"/>
          <w:sz w:val="28"/>
          <w:bdr w:val="none" w:sz="0" w:space="0" w:color="auto"/>
        </w:rPr>
        <w:t>龙</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和各</w:t>
      </w:r>
      <w:r>
        <w:rPr>
          <w:rFonts w:ascii="宋体" w:eastAsia="宋体" w:hAnsi="SimSun" w:cs="宋体"/>
          <w:sz w:val="28"/>
          <w:bdr w:val="none" w:sz="0" w:space="0" w:color="auto"/>
        </w:rPr>
        <w:t>组读书</w:t>
      </w:r>
      <w:r>
        <w:rPr>
          <w:rFonts w:ascii="宋体" w:eastAsia="宋体" w:hAnsi="MS Mincho" w:cs="宋体"/>
          <w:sz w:val="28"/>
          <w:bdr w:val="none" w:sz="0" w:space="0" w:color="auto"/>
        </w:rPr>
        <w:t>心得交流和研</w:t>
      </w:r>
      <w:r>
        <w:rPr>
          <w:rFonts w:ascii="宋体" w:eastAsia="宋体" w:hAnsi="SimSun" w:cs="宋体"/>
          <w:sz w:val="28"/>
          <w:bdr w:val="none" w:sz="0" w:space="0" w:color="auto"/>
        </w:rPr>
        <w:t>讨</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，使教</w:t>
      </w:r>
      <w:r>
        <w:rPr>
          <w:rFonts w:ascii="宋体" w:eastAsia="宋体" w:hAnsi="SimSun" w:cs="宋体"/>
          <w:sz w:val="28"/>
          <w:bdr w:val="none" w:sz="0" w:space="0" w:color="auto"/>
        </w:rPr>
        <w:t>师们</w:t>
      </w:r>
      <w:r>
        <w:rPr>
          <w:rFonts w:ascii="宋体" w:eastAsia="宋体" w:hAnsi="MS Mincho" w:cs="宋体"/>
          <w:sz w:val="28"/>
          <w:bdr w:val="none" w:sz="0" w:space="0" w:color="auto"/>
        </w:rPr>
        <w:t>能</w:t>
      </w:r>
      <w:r>
        <w:rPr>
          <w:rFonts w:ascii="宋体" w:eastAsia="宋体" w:hAnsi="SimSun" w:cs="宋体"/>
          <w:sz w:val="28"/>
          <w:bdr w:val="none" w:sz="0" w:space="0" w:color="auto"/>
        </w:rPr>
        <w:t>够</w:t>
      </w:r>
      <w:r>
        <w:rPr>
          <w:rFonts w:ascii="宋体" w:eastAsia="宋体" w:hAnsi="MS Mincho" w:cs="宋体"/>
          <w:sz w:val="28"/>
          <w:bdr w:val="none" w:sz="0" w:space="0" w:color="auto"/>
        </w:rPr>
        <w:t>在短</w:t>
      </w:r>
      <w:r>
        <w:rPr>
          <w:rFonts w:ascii="宋体" w:eastAsia="宋体" w:hAnsi="SimSun" w:cs="宋体"/>
          <w:sz w:val="28"/>
          <w:bdr w:val="none" w:sz="0" w:space="0" w:color="auto"/>
        </w:rPr>
        <w:t>时间</w:t>
      </w:r>
      <w:r>
        <w:rPr>
          <w:rFonts w:ascii="宋体" w:eastAsia="宋体" w:hAnsi="MS Mincho" w:cs="宋体"/>
          <w:sz w:val="28"/>
          <w:bdr w:val="none" w:sz="0" w:space="0" w:color="auto"/>
        </w:rPr>
        <w:t>内学</w:t>
      </w:r>
      <w:r>
        <w:rPr>
          <w:rFonts w:ascii="宋体" w:eastAsia="宋体" w:hAnsi="SimSun" w:cs="宋体"/>
          <w:sz w:val="28"/>
          <w:bdr w:val="none" w:sz="0" w:space="0" w:color="auto"/>
        </w:rPr>
        <w:t>习</w:t>
      </w:r>
      <w:r>
        <w:rPr>
          <w:rFonts w:ascii="宋体" w:eastAsia="宋体" w:hAnsi="MS Mincho" w:cs="宋体"/>
          <w:sz w:val="28"/>
          <w:bdr w:val="none" w:sz="0" w:space="0" w:color="auto"/>
        </w:rPr>
        <w:t>、解惑。</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这</w:t>
      </w:r>
      <w:r>
        <w:rPr>
          <w:rFonts w:ascii="宋体" w:eastAsia="宋体" w:hAnsi="MS Mincho" w:cs="宋体"/>
          <w:sz w:val="28"/>
          <w:bdr w:val="none" w:sz="0" w:space="0" w:color="auto"/>
        </w:rPr>
        <w:t>本著作是</w:t>
      </w:r>
      <w:r>
        <w:rPr>
          <w:rFonts w:ascii="宋体" w:eastAsia="宋体" w:hAnsi="SimSun" w:cs="宋体"/>
          <w:sz w:val="28"/>
          <w:bdr w:val="none" w:sz="0" w:space="0" w:color="auto"/>
        </w:rPr>
        <w:t>冯</w:t>
      </w:r>
      <w:r>
        <w:rPr>
          <w:rFonts w:ascii="宋体" w:eastAsia="宋体" w:hAnsi="MS Mincho" w:cs="宋体"/>
          <w:sz w:val="28"/>
          <w:bdr w:val="none" w:sz="0" w:space="0" w:color="auto"/>
        </w:rPr>
        <w:t>恩洪教授</w:t>
      </w:r>
      <w:r>
        <w:rPr>
          <w:rFonts w:ascii="宋体" w:eastAsia="宋体" w:hAnsi="SimSun" w:cs="宋体"/>
          <w:sz w:val="28"/>
          <w:bdr w:val="none" w:sz="0" w:space="0" w:color="auto"/>
        </w:rPr>
        <w:t>结</w:t>
      </w:r>
      <w:r>
        <w:rPr>
          <w:rFonts w:ascii="宋体" w:eastAsia="宋体" w:hAnsi="MS Mincho" w:cs="宋体"/>
          <w:sz w:val="28"/>
          <w:bdr w:val="none" w:sz="0" w:space="0" w:color="auto"/>
        </w:rPr>
        <w:t>合自己的教育工作</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对</w:t>
      </w:r>
      <w:r>
        <w:rPr>
          <w:rFonts w:ascii="宋体" w:eastAsia="宋体" w:hAnsi="MS Mincho" w:cs="宋体"/>
          <w:sz w:val="28"/>
          <w:bdr w:val="none" w:sz="0" w:space="0" w:color="auto"/>
        </w:rPr>
        <w:t>中国教育的理性思考与展望。</w:t>
      </w:r>
      <w:r>
        <w:rPr>
          <w:rFonts w:ascii="宋体" w:eastAsia="宋体" w:hAnsi="SimSun" w:cs="宋体"/>
          <w:sz w:val="28"/>
          <w:bdr w:val="none" w:sz="0" w:space="0" w:color="auto"/>
        </w:rPr>
        <w:t>读</w:t>
      </w:r>
      <w:r>
        <w:rPr>
          <w:rFonts w:ascii="宋体" w:eastAsia="宋体" w:hAnsi="MS Mincho" w:cs="宋体"/>
          <w:sz w:val="28"/>
          <w:bdr w:val="none" w:sz="0" w:space="0" w:color="auto"/>
        </w:rPr>
        <w:t>完</w:t>
      </w:r>
      <w:r>
        <w:rPr>
          <w:rFonts w:ascii="宋体" w:eastAsia="宋体" w:hAnsi="SimSun" w:cs="宋体"/>
          <w:sz w:val="28"/>
          <w:bdr w:val="none" w:sz="0" w:space="0" w:color="auto"/>
        </w:rPr>
        <w:t>这</w:t>
      </w:r>
      <w:r>
        <w:rPr>
          <w:rFonts w:ascii="宋体" w:eastAsia="宋体" w:hAnsi="MS Mincho" w:cs="宋体"/>
          <w:sz w:val="28"/>
          <w:bdr w:val="none" w:sz="0" w:space="0" w:color="auto"/>
        </w:rPr>
        <w:t>本著作，</w:t>
      </w:r>
      <w:r>
        <w:rPr>
          <w:rFonts w:ascii="宋体" w:eastAsia="宋体" w:hAnsi="SimSun" w:cs="宋体"/>
          <w:sz w:val="28"/>
          <w:bdr w:val="none" w:sz="0" w:space="0" w:color="auto"/>
        </w:rPr>
        <w:t>结</w:t>
      </w:r>
      <w:r>
        <w:rPr>
          <w:rFonts w:ascii="宋体" w:eastAsia="宋体" w:hAnsi="MS Mincho" w:cs="宋体"/>
          <w:sz w:val="28"/>
          <w:bdr w:val="none" w:sz="0" w:space="0" w:color="auto"/>
        </w:rPr>
        <w:t>合自身的教育</w:t>
      </w:r>
      <w:r>
        <w:rPr>
          <w:rFonts w:ascii="宋体" w:eastAsia="宋体" w:hAnsi="SimSun" w:cs="宋体"/>
          <w:sz w:val="28"/>
          <w:bdr w:val="none" w:sz="0" w:space="0" w:color="auto"/>
        </w:rPr>
        <w:t>经验</w:t>
      </w:r>
      <w:r>
        <w:rPr>
          <w:rFonts w:ascii="宋体" w:eastAsia="宋体" w:hAnsi="MS Mincho" w:cs="宋体"/>
          <w:sz w:val="28"/>
          <w:bdr w:val="none" w:sz="0" w:space="0" w:color="auto"/>
        </w:rPr>
        <w:t>，本</w:t>
      </w:r>
      <w:r>
        <w:rPr>
          <w:rFonts w:ascii="宋体" w:eastAsia="宋体" w:hAnsi="SimSun" w:cs="宋体"/>
          <w:sz w:val="28"/>
          <w:bdr w:val="none" w:sz="0" w:space="0" w:color="auto"/>
        </w:rPr>
        <w:t>组</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有了</w:t>
      </w:r>
      <w:r>
        <w:rPr>
          <w:rFonts w:ascii="宋体" w:eastAsia="宋体" w:hAnsi="SimSun" w:cs="宋体"/>
          <w:sz w:val="28"/>
          <w:bdr w:val="none" w:sz="0" w:space="0" w:color="auto"/>
        </w:rPr>
        <w:t>许</w:t>
      </w:r>
      <w:r>
        <w:rPr>
          <w:rFonts w:ascii="宋体" w:eastAsia="宋体" w:hAnsi="MS Mincho" w:cs="宋体"/>
          <w:sz w:val="28"/>
          <w:bdr w:val="none" w:sz="0" w:space="0" w:color="auto"/>
        </w:rPr>
        <w:t>多的思考与感悟，</w:t>
      </w:r>
      <w:r>
        <w:rPr>
          <w:rFonts w:ascii="宋体" w:eastAsia="宋体" w:hAnsi="SimSun" w:cs="宋体"/>
          <w:sz w:val="28"/>
          <w:bdr w:val="none" w:sz="0" w:space="0" w:color="auto"/>
        </w:rPr>
        <w:t>现总结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一、教育的目的是</w:t>
      </w:r>
      <w:r>
        <w:rPr>
          <w:rStyle w:val="strong"/>
          <w:rFonts w:ascii="宋体" w:eastAsia="宋体" w:hAnsi="SimSun" w:cs="宋体"/>
          <w:b/>
          <w:sz w:val="28"/>
          <w:bdr w:val="none" w:sz="0" w:space="0" w:color="auto"/>
        </w:rPr>
        <w:t>让</w:t>
      </w:r>
      <w:r>
        <w:rPr>
          <w:rStyle w:val="strong"/>
          <w:rFonts w:ascii="宋体" w:eastAsia="宋体" w:hAnsi="MS Mincho" w:cs="宋体"/>
          <w:b/>
          <w:sz w:val="28"/>
          <w:bdr w:val="none" w:sz="0" w:space="0" w:color="auto"/>
        </w:rPr>
        <w:t>学生享受教育、快</w:t>
      </w:r>
      <w:r>
        <w:rPr>
          <w:rStyle w:val="strong"/>
          <w:rFonts w:ascii="宋体" w:eastAsia="宋体" w:hAnsi="SimSun" w:cs="宋体"/>
          <w:b/>
          <w:sz w:val="28"/>
          <w:bdr w:val="none" w:sz="0" w:space="0" w:color="auto"/>
        </w:rPr>
        <w:t>乐</w:t>
      </w:r>
      <w:r>
        <w:rPr>
          <w:rStyle w:val="strong"/>
          <w:rFonts w:ascii="宋体" w:eastAsia="宋体" w:hAnsi="MS Mincho" w:cs="宋体"/>
          <w:b/>
          <w:sz w:val="28"/>
          <w:bdr w:val="none" w:sz="0" w:space="0" w:color="auto"/>
        </w:rPr>
        <w:t>教育。</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sz w:val="28"/>
          <w:bdr w:val="none" w:sz="0" w:space="0" w:color="auto"/>
        </w:rPr>
        <w:t>刘国</w:t>
      </w:r>
      <w:r>
        <w:rPr>
          <w:rFonts w:ascii="宋体" w:eastAsia="宋体" w:hAnsi="SimSun" w:cs="宋体"/>
          <w:sz w:val="28"/>
          <w:bdr w:val="none" w:sz="0" w:space="0" w:color="auto"/>
        </w:rPr>
        <w:t>红</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读</w:t>
      </w:r>
      <w:r>
        <w:rPr>
          <w:rFonts w:ascii="宋体" w:eastAsia="宋体" w:hAnsi="MS Mincho" w:cs="宋体"/>
          <w:sz w:val="28"/>
          <w:bdr w:val="none" w:sz="0" w:space="0" w:color="auto"/>
        </w:rPr>
        <w:t>了《</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造适合学生的教育》一文，</w:t>
      </w:r>
      <w:r>
        <w:rPr>
          <w:rFonts w:ascii="宋体" w:eastAsia="宋体" w:hAnsi="SimSun" w:cs="宋体"/>
          <w:sz w:val="28"/>
          <w:bdr w:val="none" w:sz="0" w:space="0" w:color="auto"/>
        </w:rPr>
        <w:t>让</w:t>
      </w:r>
      <w:r>
        <w:rPr>
          <w:rFonts w:ascii="宋体" w:eastAsia="宋体" w:hAnsi="MS Mincho" w:cs="宋体"/>
          <w:sz w:val="28"/>
          <w:bdr w:val="none" w:sz="0" w:space="0" w:color="auto"/>
        </w:rPr>
        <w:t>我收</w:t>
      </w:r>
      <w:r>
        <w:rPr>
          <w:rFonts w:ascii="宋体" w:eastAsia="宋体" w:hAnsi="SimSun" w:cs="宋体"/>
          <w:sz w:val="28"/>
          <w:bdr w:val="none" w:sz="0" w:space="0" w:color="auto"/>
        </w:rPr>
        <w:t>获颇</w:t>
      </w:r>
      <w:r>
        <w:rPr>
          <w:rFonts w:ascii="宋体" w:eastAsia="宋体" w:hAnsi="MS Mincho" w:cs="宋体"/>
          <w:sz w:val="28"/>
          <w:bdr w:val="none" w:sz="0" w:space="0" w:color="auto"/>
        </w:rPr>
        <w:t>多。</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w:t>
      </w:r>
      <w:r>
        <w:rPr>
          <w:rFonts w:ascii="宋体" w:eastAsia="宋体" w:hAnsi="SimSun" w:cs="宋体"/>
          <w:sz w:val="28"/>
          <w:bdr w:val="none" w:sz="0" w:space="0" w:color="auto"/>
        </w:rPr>
        <w:t>应该</w:t>
      </w:r>
      <w:r>
        <w:rPr>
          <w:rFonts w:ascii="宋体" w:eastAsia="宋体" w:hAnsi="MS Mincho" w:cs="宋体"/>
          <w:sz w:val="28"/>
          <w:bdr w:val="none" w:sz="0" w:space="0" w:color="auto"/>
        </w:rPr>
        <w:t>是</w:t>
      </w:r>
      <w:r>
        <w:rPr>
          <w:rFonts w:ascii="宋体" w:eastAsia="宋体" w:hAnsi="SimSun" w:cs="宋体"/>
          <w:sz w:val="28"/>
          <w:bdr w:val="none" w:sz="0" w:space="0" w:color="auto"/>
        </w:rPr>
        <w:t>关</w:t>
      </w:r>
      <w:r>
        <w:rPr>
          <w:rFonts w:ascii="宋体" w:eastAsia="宋体" w:hAnsi="MS Mincho" w:cs="宋体"/>
          <w:sz w:val="28"/>
          <w:bdr w:val="none" w:sz="0" w:space="0" w:color="auto"/>
        </w:rPr>
        <w:t>注学生差异，尊重学生情感，</w:t>
      </w:r>
      <w:r>
        <w:rPr>
          <w:rFonts w:ascii="宋体" w:eastAsia="宋体" w:hAnsi="SimSun" w:cs="宋体"/>
          <w:sz w:val="28"/>
          <w:bdr w:val="none" w:sz="0" w:space="0" w:color="auto"/>
        </w:rPr>
        <w:t>释</w:t>
      </w:r>
      <w:r>
        <w:rPr>
          <w:rFonts w:ascii="宋体" w:eastAsia="宋体" w:hAnsi="MS Mincho" w:cs="宋体"/>
          <w:sz w:val="28"/>
          <w:bdr w:val="none" w:sz="0" w:space="0" w:color="auto"/>
        </w:rPr>
        <w:t>放学生潜能的教育，教育</w:t>
      </w:r>
      <w:r>
        <w:rPr>
          <w:rFonts w:ascii="宋体" w:eastAsia="宋体" w:hAnsi="SimSun" w:cs="宋体"/>
          <w:sz w:val="28"/>
          <w:bdr w:val="none" w:sz="0" w:space="0" w:color="auto"/>
        </w:rPr>
        <w:t>应该</w:t>
      </w:r>
      <w:r>
        <w:rPr>
          <w:rFonts w:ascii="宋体" w:eastAsia="宋体" w:hAnsi="MS Mincho" w:cs="宋体"/>
          <w:sz w:val="28"/>
          <w:bdr w:val="none" w:sz="0" w:space="0" w:color="auto"/>
        </w:rPr>
        <w:t>是培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发</w:t>
      </w:r>
      <w:r>
        <w:rPr>
          <w:rFonts w:ascii="宋体" w:eastAsia="宋体" w:hAnsi="MS Mincho" w:cs="宋体"/>
          <w:sz w:val="28"/>
          <w:bdr w:val="none" w:sz="0" w:space="0" w:color="auto"/>
        </w:rPr>
        <w:t>展学</w:t>
      </w:r>
      <w:r>
        <w:rPr>
          <w:rFonts w:ascii="宋体" w:eastAsia="宋体" w:hAnsi="SimSun" w:cs="宋体"/>
          <w:sz w:val="28"/>
          <w:bdr w:val="none" w:sz="0" w:space="0" w:color="auto"/>
        </w:rPr>
        <w:t>习</w:t>
      </w:r>
      <w:r>
        <w:rPr>
          <w:rFonts w:ascii="宋体" w:eastAsia="宋体" w:hAnsi="MS Mincho" w:cs="宋体"/>
          <w:sz w:val="28"/>
          <w:bdr w:val="none" w:sz="0" w:space="0" w:color="auto"/>
        </w:rPr>
        <w:t>能力，培</w:t>
      </w:r>
      <w:r>
        <w:rPr>
          <w:rFonts w:ascii="宋体" w:eastAsia="宋体" w:hAnsi="SimSun" w:cs="宋体"/>
          <w:sz w:val="28"/>
          <w:bdr w:val="none" w:sz="0" w:space="0" w:color="auto"/>
        </w:rPr>
        <w:t>养</w:t>
      </w:r>
      <w:r>
        <w:rPr>
          <w:rFonts w:ascii="宋体" w:eastAsia="宋体" w:hAnsi="MS Mincho" w:cs="宋体"/>
          <w:sz w:val="28"/>
          <w:bdr w:val="none" w:sz="0" w:space="0" w:color="auto"/>
        </w:rPr>
        <w:t>适</w:t>
      </w:r>
      <w:r>
        <w:rPr>
          <w:rFonts w:ascii="宋体" w:eastAsia="宋体" w:hAnsi="SimSun" w:cs="宋体"/>
          <w:sz w:val="28"/>
          <w:bdr w:val="none" w:sz="0" w:space="0" w:color="auto"/>
        </w:rPr>
        <w:t>应</w:t>
      </w:r>
      <w:r>
        <w:rPr>
          <w:rFonts w:ascii="宋体" w:eastAsia="宋体" w:hAnsi="MS Mincho" w:cs="宋体"/>
          <w:sz w:val="28"/>
          <w:bdr w:val="none" w:sz="0" w:space="0" w:color="auto"/>
        </w:rPr>
        <w:t>能力，</w:t>
      </w:r>
      <w:r>
        <w:rPr>
          <w:rFonts w:ascii="宋体" w:eastAsia="宋体" w:hAnsi="SimSun" w:cs="宋体"/>
          <w:sz w:val="28"/>
          <w:bdr w:val="none" w:sz="0" w:space="0" w:color="auto"/>
        </w:rPr>
        <w:t>锻炼实</w:t>
      </w:r>
      <w:r>
        <w:rPr>
          <w:rFonts w:ascii="宋体" w:eastAsia="宋体" w:hAnsi="MS Mincho" w:cs="宋体"/>
          <w:sz w:val="28"/>
          <w:bdr w:val="none" w:sz="0" w:space="0" w:color="auto"/>
        </w:rPr>
        <w:t>践能力，提升交</w:t>
      </w:r>
      <w:r>
        <w:rPr>
          <w:rFonts w:ascii="宋体" w:eastAsia="宋体" w:hAnsi="SimSun" w:cs="宋体"/>
          <w:sz w:val="28"/>
          <w:bdr w:val="none" w:sz="0" w:space="0" w:color="auto"/>
        </w:rPr>
        <w:t>际</w:t>
      </w:r>
      <w:r>
        <w:rPr>
          <w:rFonts w:ascii="宋体" w:eastAsia="宋体" w:hAnsi="MS Mincho" w:cs="宋体"/>
          <w:sz w:val="28"/>
          <w:bdr w:val="none" w:sz="0" w:space="0" w:color="auto"/>
        </w:rPr>
        <w:t>能力的</w:t>
      </w:r>
      <w:r>
        <w:rPr>
          <w:rFonts w:ascii="宋体" w:eastAsia="宋体" w:hAnsi="SimSun" w:cs="宋体"/>
          <w:sz w:val="28"/>
          <w:bdr w:val="none" w:sz="0" w:space="0" w:color="auto"/>
        </w:rPr>
        <w:t>过</w:t>
      </w:r>
      <w:r>
        <w:rPr>
          <w:rFonts w:ascii="宋体" w:eastAsia="宋体" w:hAnsi="MS Mincho" w:cs="宋体"/>
          <w:sz w:val="28"/>
          <w:bdr w:val="none" w:sz="0" w:space="0" w:color="auto"/>
        </w:rPr>
        <w:t>程。回</w:t>
      </w:r>
      <w:r>
        <w:rPr>
          <w:rFonts w:ascii="宋体" w:eastAsia="宋体" w:hAnsi="SimSun" w:cs="宋体"/>
          <w:sz w:val="28"/>
          <w:bdr w:val="none" w:sz="0" w:space="0" w:color="auto"/>
        </w:rPr>
        <w:t>顾</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堂教学，我</w:t>
      </w:r>
      <w:r>
        <w:rPr>
          <w:rFonts w:ascii="宋体" w:eastAsia="宋体" w:hAnsi="SimSun" w:cs="宋体"/>
          <w:sz w:val="28"/>
          <w:bdr w:val="none" w:sz="0" w:space="0" w:color="auto"/>
        </w:rPr>
        <w:t>们</w:t>
      </w:r>
      <w:r>
        <w:rPr>
          <w:rFonts w:ascii="宋体" w:eastAsia="宋体" w:hAnsi="MS Mincho" w:cs="宋体"/>
          <w:sz w:val="28"/>
          <w:bdr w:val="none" w:sz="0" w:space="0" w:color="auto"/>
        </w:rPr>
        <w:t>也在力求</w:t>
      </w:r>
      <w:r>
        <w:rPr>
          <w:rFonts w:ascii="宋体" w:eastAsia="宋体" w:hAnsi="SimSun" w:cs="宋体"/>
          <w:sz w:val="28"/>
          <w:bdr w:val="none" w:sz="0" w:space="0" w:color="auto"/>
        </w:rPr>
        <w:t>让每</w:t>
      </w:r>
      <w:r>
        <w:rPr>
          <w:rFonts w:ascii="宋体" w:eastAsia="宋体" w:hAnsi="MS Mincho" w:cs="宋体"/>
          <w:sz w:val="28"/>
          <w:bdr w:val="none" w:sz="0" w:space="0" w:color="auto"/>
        </w:rPr>
        <w:t>一个学生得到</w:t>
      </w:r>
      <w:r>
        <w:rPr>
          <w:rFonts w:ascii="宋体" w:eastAsia="宋体" w:hAnsi="SimSun" w:cs="宋体"/>
          <w:sz w:val="28"/>
          <w:bdr w:val="none" w:sz="0" w:space="0" w:color="auto"/>
        </w:rPr>
        <w:t>发</w:t>
      </w:r>
      <w:r>
        <w:rPr>
          <w:rFonts w:ascii="宋体" w:eastAsia="宋体" w:hAnsi="MS Mincho" w:cs="宋体"/>
          <w:sz w:val="28"/>
          <w:bdr w:val="none" w:sz="0" w:space="0" w:color="auto"/>
        </w:rPr>
        <w:t>展，但</w:t>
      </w:r>
      <w:r>
        <w:rPr>
          <w:rFonts w:ascii="宋体" w:eastAsia="宋体" w:hAnsi="SimSun" w:cs="宋体"/>
          <w:sz w:val="28"/>
          <w:bdr w:val="none" w:sz="0" w:space="0" w:color="auto"/>
        </w:rPr>
        <w:t>每</w:t>
      </w:r>
      <w:r>
        <w:rPr>
          <w:rFonts w:ascii="宋体" w:eastAsia="宋体" w:hAnsi="MS Mincho" w:cs="宋体"/>
          <w:sz w:val="28"/>
          <w:bdr w:val="none" w:sz="0" w:space="0" w:color="auto"/>
        </w:rPr>
        <w:t>个班</w:t>
      </w:r>
      <w:r>
        <w:rPr>
          <w:rFonts w:ascii="宋体" w:eastAsia="宋体" w:hAnsi="SimSun" w:cs="宋体"/>
          <w:sz w:val="28"/>
          <w:bdr w:val="none" w:sz="0" w:space="0" w:color="auto"/>
        </w:rPr>
        <w:t>级</w:t>
      </w:r>
      <w:r>
        <w:rPr>
          <w:rFonts w:ascii="宋体" w:eastAsia="宋体" w:hAnsi="MS Mincho" w:cs="宋体"/>
          <w:sz w:val="28"/>
          <w:bdr w:val="none" w:sz="0" w:space="0" w:color="auto"/>
        </w:rPr>
        <w:t>学生确定，教材</w:t>
      </w:r>
      <w:r>
        <w:rPr>
          <w:rFonts w:ascii="宋体" w:eastAsia="宋体" w:hAnsi="SimSun" w:cs="宋体"/>
          <w:sz w:val="28"/>
          <w:bdr w:val="none" w:sz="0" w:space="0" w:color="auto"/>
        </w:rPr>
        <w:t>单</w:t>
      </w:r>
      <w:r>
        <w:rPr>
          <w:rFonts w:ascii="宋体" w:eastAsia="宋体" w:hAnsi="MS Mincho" w:cs="宋体"/>
          <w:sz w:val="28"/>
          <w:bdr w:val="none" w:sz="0" w:space="0" w:color="auto"/>
        </w:rPr>
        <w:t>一，</w:t>
      </w:r>
      <w:r>
        <w:rPr>
          <w:rFonts w:ascii="宋体" w:eastAsia="宋体" w:hAnsi="SimSun" w:cs="宋体"/>
          <w:sz w:val="28"/>
          <w:bdr w:val="none" w:sz="0" w:space="0" w:color="auto"/>
        </w:rPr>
        <w:t>课时紧</w:t>
      </w:r>
      <w:r>
        <w:rPr>
          <w:rFonts w:ascii="宋体" w:eastAsia="宋体" w:hAnsi="MS Mincho" w:cs="宋体"/>
          <w:sz w:val="28"/>
          <w:bdr w:val="none" w:sz="0" w:space="0" w:color="auto"/>
        </w:rPr>
        <w:t>，教</w:t>
      </w:r>
      <w:r>
        <w:rPr>
          <w:rFonts w:ascii="宋体" w:eastAsia="宋体" w:hAnsi="SimSun" w:cs="宋体"/>
          <w:sz w:val="28"/>
          <w:bdr w:val="none" w:sz="0" w:space="0" w:color="auto"/>
        </w:rPr>
        <w:t>师每</w:t>
      </w:r>
      <w:r>
        <w:rPr>
          <w:rFonts w:ascii="宋体" w:eastAsia="宋体" w:hAnsi="MS Mincho" w:cs="宋体"/>
          <w:sz w:val="28"/>
          <w:bdr w:val="none" w:sz="0" w:space="0" w:color="auto"/>
        </w:rPr>
        <w:t>天都在赶</w:t>
      </w:r>
      <w:r>
        <w:rPr>
          <w:rFonts w:ascii="宋体" w:eastAsia="宋体" w:hAnsi="SimSun" w:cs="宋体"/>
          <w:sz w:val="28"/>
          <w:bdr w:val="none" w:sz="0" w:space="0" w:color="auto"/>
        </w:rPr>
        <w:t>进</w:t>
      </w:r>
      <w:r>
        <w:rPr>
          <w:rFonts w:ascii="宋体" w:eastAsia="宋体" w:hAnsi="MS Mincho" w:cs="宋体"/>
          <w:sz w:val="28"/>
          <w:bdr w:val="none" w:sz="0" w:space="0" w:color="auto"/>
        </w:rPr>
        <w:t>度，在</w:t>
      </w:r>
      <w:r>
        <w:rPr>
          <w:rFonts w:ascii="宋体" w:eastAsia="宋体" w:hAnsi="SimSun" w:cs="宋体"/>
          <w:sz w:val="28"/>
          <w:bdr w:val="none" w:sz="0" w:space="0" w:color="auto"/>
        </w:rPr>
        <w:t>练习</w:t>
      </w:r>
      <w:r>
        <w:rPr>
          <w:rFonts w:ascii="宋体" w:eastAsia="宋体" w:hAnsi="MS Mincho" w:cs="宋体"/>
          <w:sz w:val="28"/>
          <w:bdr w:val="none" w:sz="0" w:space="0" w:color="auto"/>
        </w:rPr>
        <w:t>，有</w:t>
      </w:r>
      <w:r>
        <w:rPr>
          <w:rFonts w:ascii="宋体" w:eastAsia="宋体" w:hAnsi="SimSun" w:cs="宋体"/>
          <w:sz w:val="28"/>
          <w:bdr w:val="none" w:sz="0" w:space="0" w:color="auto"/>
        </w:rPr>
        <w:t>时</w:t>
      </w:r>
      <w:r>
        <w:rPr>
          <w:rFonts w:ascii="宋体" w:eastAsia="宋体" w:hAnsi="MS Mincho" w:cs="宋体"/>
          <w:sz w:val="28"/>
          <w:bdr w:val="none" w:sz="0" w:space="0" w:color="auto"/>
        </w:rPr>
        <w:t>完全忘却了学生的需求，只是想着</w:t>
      </w:r>
      <w:r>
        <w:rPr>
          <w:rFonts w:ascii="宋体" w:eastAsia="宋体" w:hAnsi="SimSun" w:cs="宋体"/>
          <w:sz w:val="28"/>
          <w:bdr w:val="none" w:sz="0" w:space="0" w:color="auto"/>
        </w:rPr>
        <w:t>让</w:t>
      </w:r>
      <w:r>
        <w:rPr>
          <w:rFonts w:ascii="宋体" w:eastAsia="宋体" w:hAnsi="MS Mincho" w:cs="宋体"/>
          <w:sz w:val="28"/>
          <w:bdr w:val="none" w:sz="0" w:space="0" w:color="auto"/>
        </w:rPr>
        <w:t>学生将</w:t>
      </w:r>
      <w:r>
        <w:rPr>
          <w:rFonts w:ascii="宋体" w:eastAsia="宋体" w:hAnsi="SimSun" w:cs="宋体"/>
          <w:sz w:val="28"/>
          <w:bdr w:val="none" w:sz="0" w:space="0" w:color="auto"/>
        </w:rPr>
        <w:t>课</w:t>
      </w:r>
      <w:r>
        <w:rPr>
          <w:rFonts w:ascii="宋体" w:eastAsia="宋体" w:hAnsi="MS Mincho" w:cs="宋体"/>
          <w:sz w:val="28"/>
          <w:bdr w:val="none" w:sz="0" w:space="0" w:color="auto"/>
        </w:rPr>
        <w:t>程内容学完就好，于是，</w:t>
      </w:r>
      <w:r>
        <w:rPr>
          <w:rFonts w:ascii="宋体" w:eastAsia="宋体" w:hAnsi="SimSun" w:cs="宋体"/>
          <w:sz w:val="28"/>
          <w:bdr w:val="none" w:sz="0" w:space="0" w:color="auto"/>
        </w:rPr>
        <w:t>讲</w:t>
      </w:r>
      <w:r>
        <w:rPr>
          <w:rFonts w:ascii="宋体" w:eastAsia="宋体" w:hAnsi="MS Mincho" w:cs="宋体"/>
          <w:sz w:val="28"/>
          <w:bdr w:val="none" w:sz="0" w:space="0" w:color="auto"/>
        </w:rPr>
        <w:t>授知</w:t>
      </w:r>
      <w:r>
        <w:rPr>
          <w:rFonts w:ascii="宋体" w:eastAsia="宋体" w:hAnsi="SimSun" w:cs="宋体"/>
          <w:sz w:val="28"/>
          <w:bdr w:val="none" w:sz="0" w:space="0" w:color="auto"/>
        </w:rPr>
        <w:t>识</w:t>
      </w:r>
      <w:r>
        <w:rPr>
          <w:rFonts w:ascii="宋体" w:eastAsia="宋体" w:hAnsi="MS Mincho" w:cs="宋体"/>
          <w:sz w:val="28"/>
          <w:bdr w:val="none" w:sz="0" w:space="0" w:color="auto"/>
        </w:rPr>
        <w:t>就占去大量的</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时间</w:t>
      </w:r>
      <w:r>
        <w:rPr>
          <w:rFonts w:ascii="宋体" w:eastAsia="宋体" w:hAnsi="MS Mincho" w:cs="宋体"/>
          <w:sz w:val="28"/>
          <w:bdr w:val="none" w:sz="0" w:space="0" w:color="auto"/>
        </w:rPr>
        <w:t>，学生听了</w:t>
      </w:r>
      <w:r>
        <w:rPr>
          <w:rFonts w:ascii="宋体" w:eastAsia="宋体" w:hAnsi="SimSun" w:cs="宋体"/>
          <w:sz w:val="28"/>
          <w:bdr w:val="none" w:sz="0" w:space="0" w:color="auto"/>
        </w:rPr>
        <w:t>课</w:t>
      </w:r>
      <w:r>
        <w:rPr>
          <w:rFonts w:ascii="宋体" w:eastAsia="宋体" w:hAnsi="MS Mincho" w:cs="宋体"/>
          <w:sz w:val="28"/>
          <w:bdr w:val="none" w:sz="0" w:space="0" w:color="auto"/>
        </w:rPr>
        <w:t>，做了</w:t>
      </w:r>
      <w:r>
        <w:rPr>
          <w:rFonts w:ascii="宋体" w:eastAsia="宋体" w:hAnsi="SimSun" w:cs="宋体"/>
          <w:sz w:val="28"/>
          <w:bdr w:val="none" w:sz="0" w:space="0" w:color="auto"/>
        </w:rPr>
        <w:t>练习</w:t>
      </w:r>
      <w:r>
        <w:rPr>
          <w:rFonts w:ascii="宋体" w:eastAsia="宋体" w:hAnsi="MS Mincho" w:cs="宋体"/>
          <w:sz w:val="28"/>
          <w:bdr w:val="none" w:sz="0" w:space="0" w:color="auto"/>
        </w:rPr>
        <w:t>，但就是</w:t>
      </w:r>
      <w:r>
        <w:rPr>
          <w:rFonts w:ascii="宋体" w:eastAsia="宋体" w:hAnsi="SimSun" w:cs="宋体"/>
          <w:sz w:val="28"/>
          <w:bdr w:val="none" w:sz="0" w:space="0" w:color="auto"/>
        </w:rPr>
        <w:t>课</w:t>
      </w:r>
      <w:r>
        <w:rPr>
          <w:rFonts w:ascii="宋体" w:eastAsia="宋体" w:hAnsi="MS Mincho" w:cs="宋体"/>
          <w:sz w:val="28"/>
          <w:bdr w:val="none" w:sz="0" w:space="0" w:color="auto"/>
        </w:rPr>
        <w:t>堂知</w:t>
      </w:r>
      <w:r>
        <w:rPr>
          <w:rFonts w:ascii="宋体" w:eastAsia="宋体" w:hAnsi="SimSun" w:cs="宋体"/>
          <w:sz w:val="28"/>
          <w:bdr w:val="none" w:sz="0" w:space="0" w:color="auto"/>
        </w:rPr>
        <w:t>识</w:t>
      </w:r>
      <w:r>
        <w:rPr>
          <w:rFonts w:ascii="宋体" w:eastAsia="宋体" w:hAnsi="MS Mincho" w:cs="宋体"/>
          <w:sz w:val="28"/>
          <w:bdr w:val="none" w:sz="0" w:space="0" w:color="auto"/>
        </w:rPr>
        <w:t>巩固率极低。而那些</w:t>
      </w:r>
      <w:r>
        <w:rPr>
          <w:rFonts w:ascii="宋体" w:eastAsia="宋体" w:hAnsi="SimSun" w:cs="宋体"/>
          <w:sz w:val="28"/>
          <w:bdr w:val="none" w:sz="0" w:space="0" w:color="auto"/>
        </w:rPr>
        <w:t>为</w:t>
      </w:r>
      <w:r>
        <w:rPr>
          <w:rFonts w:ascii="宋体" w:eastAsia="宋体" w:hAnsi="MS Mincho" w:cs="宋体"/>
          <w:sz w:val="28"/>
          <w:bdr w:val="none" w:sz="0" w:space="0" w:color="auto"/>
        </w:rPr>
        <w:t>了展</w:t>
      </w:r>
      <w:r>
        <w:rPr>
          <w:rFonts w:ascii="宋体" w:eastAsia="宋体" w:hAnsi="SimSun" w:cs="宋体"/>
          <w:sz w:val="28"/>
          <w:bdr w:val="none" w:sz="0" w:space="0" w:color="auto"/>
        </w:rPr>
        <w:t>现</w:t>
      </w:r>
      <w:r>
        <w:rPr>
          <w:rFonts w:ascii="宋体" w:eastAsia="宋体" w:hAnsi="MS Mincho" w:cs="宋体"/>
          <w:sz w:val="28"/>
          <w:bdr w:val="none" w:sz="0" w:space="0" w:color="auto"/>
        </w:rPr>
        <w:t>合作教法而合作的</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让</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w:t>
      </w:r>
      <w:r>
        <w:rPr>
          <w:rFonts w:ascii="宋体" w:eastAsia="宋体" w:hAnsi="SimSun" w:cs="宋体"/>
          <w:sz w:val="28"/>
          <w:bdr w:val="none" w:sz="0" w:space="0" w:color="auto"/>
        </w:rPr>
        <w:t>举</w:t>
      </w:r>
      <w:r>
        <w:rPr>
          <w:rFonts w:ascii="宋体" w:eastAsia="宋体" w:hAnsi="MS Mincho" w:cs="宋体"/>
          <w:sz w:val="28"/>
          <w:bdr w:val="none" w:sz="0" w:space="0" w:color="auto"/>
        </w:rPr>
        <w:t>手</w:t>
      </w:r>
      <w:r>
        <w:rPr>
          <w:rFonts w:ascii="宋体" w:eastAsia="宋体" w:hAnsi="SimSun" w:cs="宋体"/>
          <w:sz w:val="28"/>
          <w:bdr w:val="none" w:sz="0" w:space="0" w:color="auto"/>
        </w:rPr>
        <w:t>发</w:t>
      </w:r>
      <w:r>
        <w:rPr>
          <w:rFonts w:ascii="宋体" w:eastAsia="宋体" w:hAnsi="MS Mincho" w:cs="宋体"/>
          <w:sz w:val="28"/>
          <w:bdr w:val="none" w:sz="0" w:space="0" w:color="auto"/>
        </w:rPr>
        <w:t>言的所</w:t>
      </w:r>
      <w:r>
        <w:rPr>
          <w:rFonts w:ascii="宋体" w:eastAsia="宋体" w:hAnsi="SimSun" w:cs="宋体"/>
          <w:sz w:val="28"/>
          <w:bdr w:val="none" w:sz="0" w:space="0" w:color="auto"/>
        </w:rPr>
        <w:t>谓关</w:t>
      </w:r>
      <w:r>
        <w:rPr>
          <w:rFonts w:ascii="宋体" w:eastAsia="宋体" w:hAnsi="MS Mincho" w:cs="宋体"/>
          <w:sz w:val="28"/>
          <w:bdr w:val="none" w:sz="0" w:space="0" w:color="auto"/>
        </w:rPr>
        <w:t>注差异的</w:t>
      </w:r>
      <w:r>
        <w:rPr>
          <w:rFonts w:ascii="宋体" w:eastAsia="宋体" w:hAnsi="SimSun" w:cs="宋体"/>
          <w:sz w:val="28"/>
          <w:bdr w:val="none" w:sz="0" w:space="0" w:color="auto"/>
        </w:rPr>
        <w:t>课</w:t>
      </w:r>
      <w:r>
        <w:rPr>
          <w:rFonts w:ascii="宋体" w:eastAsia="宋体" w:hAnsi="MS Mincho" w:cs="宋体"/>
          <w:sz w:val="28"/>
          <w:bdr w:val="none" w:sz="0" w:space="0" w:color="auto"/>
        </w:rPr>
        <w:t>堂，都不是高效的</w:t>
      </w:r>
      <w:r>
        <w:rPr>
          <w:rFonts w:ascii="宋体" w:eastAsia="宋体" w:hAnsi="SimSun" w:cs="宋体"/>
          <w:sz w:val="28"/>
          <w:bdr w:val="none" w:sz="0" w:space="0" w:color="auto"/>
        </w:rPr>
        <w:t>课</w:t>
      </w:r>
      <w:r>
        <w:rPr>
          <w:rFonts w:ascii="宋体" w:eastAsia="宋体" w:hAnsi="MS Mincho" w:cs="宋体"/>
          <w:sz w:val="28"/>
          <w:bdr w:val="none" w:sz="0" w:space="0" w:color="auto"/>
        </w:rPr>
        <w:t>堂。由于</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变</w:t>
      </w:r>
      <w:r>
        <w:rPr>
          <w:rFonts w:ascii="宋体" w:eastAsia="宋体" w:hAnsi="MS Mincho" w:cs="宋体"/>
          <w:sz w:val="28"/>
          <w:bdr w:val="none" w:sz="0" w:space="0" w:color="auto"/>
        </w:rPr>
        <w:t>革没有适</w:t>
      </w:r>
      <w:r>
        <w:rPr>
          <w:rFonts w:ascii="宋体" w:eastAsia="宋体" w:hAnsi="SimSun" w:cs="宋体"/>
          <w:sz w:val="28"/>
          <w:bdr w:val="none" w:sz="0" w:space="0" w:color="auto"/>
        </w:rPr>
        <w:t>应时</w:t>
      </w:r>
      <w:r>
        <w:rPr>
          <w:rFonts w:ascii="宋体" w:eastAsia="宋体" w:hAnsi="MS Mincho" w:cs="宋体"/>
          <w:sz w:val="28"/>
          <w:bdr w:val="none" w:sz="0" w:space="0" w:color="auto"/>
        </w:rPr>
        <w:t>代，</w:t>
      </w:r>
      <w:r>
        <w:rPr>
          <w:rFonts w:ascii="宋体" w:eastAsia="宋体" w:hAnsi="SimSun" w:cs="宋体"/>
          <w:sz w:val="28"/>
          <w:bdr w:val="none" w:sz="0" w:space="0" w:color="auto"/>
        </w:rPr>
        <w:t>课</w:t>
      </w:r>
      <w:r>
        <w:rPr>
          <w:rFonts w:ascii="宋体" w:eastAsia="宋体" w:hAnsi="MS Mincho" w:cs="宋体"/>
          <w:sz w:val="28"/>
          <w:bdr w:val="none" w:sz="0" w:space="0" w:color="auto"/>
        </w:rPr>
        <w:t>程建</w:t>
      </w:r>
      <w:r>
        <w:rPr>
          <w:rFonts w:ascii="宋体" w:eastAsia="宋体" w:hAnsi="SimSun" w:cs="宋体"/>
          <w:sz w:val="28"/>
          <w:bdr w:val="none" w:sz="0" w:space="0" w:color="auto"/>
        </w:rPr>
        <w:t>设较</w:t>
      </w:r>
      <w:r>
        <w:rPr>
          <w:rFonts w:ascii="宋体" w:eastAsia="宋体" w:hAnsi="MS Mincho" w:cs="宋体"/>
          <w:sz w:val="28"/>
          <w:bdr w:val="none" w:sz="0" w:space="0" w:color="auto"/>
        </w:rPr>
        <w:t>滞后，</w:t>
      </w:r>
      <w:r>
        <w:rPr>
          <w:rFonts w:ascii="宋体" w:eastAsia="宋体" w:hAnsi="SimSun" w:cs="宋体"/>
          <w:sz w:val="28"/>
          <w:bdr w:val="none" w:sz="0" w:space="0" w:color="auto"/>
        </w:rPr>
        <w:t>导</w:t>
      </w:r>
      <w:r>
        <w:rPr>
          <w:rFonts w:ascii="宋体" w:eastAsia="宋体" w:hAnsi="MS Mincho" w:cs="宋体"/>
          <w:sz w:val="28"/>
          <w:bdr w:val="none" w:sz="0" w:space="0" w:color="auto"/>
        </w:rPr>
        <w:t>致我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堂大多在</w:t>
      </w:r>
      <w:r>
        <w:rPr>
          <w:rFonts w:ascii="宋体" w:eastAsia="宋体" w:hAnsi="SimSun" w:cs="宋体"/>
          <w:sz w:val="28"/>
          <w:bdr w:val="none" w:sz="0" w:space="0" w:color="auto"/>
        </w:rPr>
        <w:t>约</w:t>
      </w:r>
      <w:r>
        <w:rPr>
          <w:rFonts w:ascii="宋体" w:eastAsia="宋体" w:hAnsi="MS Mincho" w:cs="宋体"/>
          <w:sz w:val="28"/>
          <w:bdr w:val="none" w:sz="0" w:space="0" w:color="auto"/>
        </w:rPr>
        <w:t>束学生的潜能，萎</w:t>
      </w:r>
      <w:r>
        <w:rPr>
          <w:rFonts w:ascii="宋体" w:eastAsia="宋体" w:hAnsi="SimSun" w:cs="宋体"/>
          <w:sz w:val="28"/>
          <w:bdr w:val="none" w:sz="0" w:space="0" w:color="auto"/>
        </w:rPr>
        <w:t>缩</w:t>
      </w:r>
      <w:r>
        <w:rPr>
          <w:rFonts w:ascii="宋体" w:eastAsia="宋体" w:hAnsi="MS Mincho" w:cs="宋体"/>
          <w:sz w:val="28"/>
          <w:bdr w:val="none" w:sz="0" w:space="0" w:color="auto"/>
        </w:rPr>
        <w:t>学生的潜能，而非</w:t>
      </w:r>
      <w:r>
        <w:rPr>
          <w:rFonts w:ascii="宋体" w:eastAsia="宋体" w:hAnsi="SimSun" w:cs="宋体"/>
          <w:sz w:val="28"/>
          <w:bdr w:val="none" w:sz="0" w:space="0" w:color="auto"/>
        </w:rPr>
        <w:t>释</w:t>
      </w:r>
      <w:r>
        <w:rPr>
          <w:rFonts w:ascii="宋体" w:eastAsia="宋体" w:hAnsi="MS Mincho" w:cs="宋体"/>
          <w:sz w:val="28"/>
          <w:bdr w:val="none" w:sz="0" w:space="0" w:color="auto"/>
        </w:rPr>
        <w:t>放学生的潜能，因此，学</w:t>
      </w:r>
      <w:r>
        <w:rPr>
          <w:rFonts w:ascii="宋体" w:eastAsia="宋体" w:hAnsi="SimSun" w:cs="宋体"/>
          <w:sz w:val="28"/>
          <w:bdr w:val="none" w:sz="0" w:space="0" w:color="auto"/>
        </w:rPr>
        <w:t>习</w:t>
      </w:r>
      <w:r>
        <w:rPr>
          <w:rFonts w:ascii="宋体" w:eastAsia="宋体" w:hAnsi="MS Mincho" w:cs="宋体"/>
          <w:sz w:val="28"/>
          <w:bdr w:val="none" w:sz="0" w:space="0" w:color="auto"/>
        </w:rPr>
        <w:t>的不快</w:t>
      </w:r>
      <w:r>
        <w:rPr>
          <w:rFonts w:ascii="宋体" w:eastAsia="宋体" w:hAnsi="SimSun" w:cs="宋体"/>
          <w:sz w:val="28"/>
          <w:bdr w:val="none" w:sz="0" w:space="0" w:color="auto"/>
        </w:rPr>
        <w:t>乐</w:t>
      </w:r>
      <w:r>
        <w:rPr>
          <w:rFonts w:ascii="宋体" w:eastAsia="宋体" w:hAnsi="MS Mincho" w:cs="宋体"/>
          <w:sz w:val="28"/>
          <w:bdr w:val="none" w:sz="0" w:space="0" w:color="auto"/>
        </w:rPr>
        <w:t>成了不少学生的痛苦感受。所以，</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造适合学生的教育已</w:t>
      </w:r>
      <w:r>
        <w:rPr>
          <w:rFonts w:ascii="宋体" w:eastAsia="宋体" w:hAnsi="SimSun" w:cs="宋体"/>
          <w:sz w:val="28"/>
          <w:bdr w:val="none" w:sz="0" w:space="0" w:color="auto"/>
        </w:rPr>
        <w:t>经</w:t>
      </w:r>
      <w:r>
        <w:rPr>
          <w:rFonts w:ascii="宋体" w:eastAsia="宋体" w:hAnsi="MS Mincho" w:cs="宋体"/>
          <w:sz w:val="28"/>
          <w:bdr w:val="none" w:sz="0" w:space="0" w:color="auto"/>
        </w:rPr>
        <w:t>成</w:t>
      </w:r>
      <w:r>
        <w:rPr>
          <w:rFonts w:ascii="宋体" w:eastAsia="宋体" w:hAnsi="SimSun" w:cs="宋体"/>
          <w:sz w:val="28"/>
          <w:bdr w:val="none" w:sz="0" w:space="0" w:color="auto"/>
        </w:rPr>
        <w:t>为</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当下亟待解决并完成的任</w:t>
      </w:r>
      <w:r>
        <w:rPr>
          <w:rFonts w:ascii="宋体" w:eastAsia="宋体" w:hAnsi="SimSun" w:cs="宋体"/>
          <w:sz w:val="28"/>
          <w:bdr w:val="none" w:sz="0" w:space="0" w:color="auto"/>
        </w:rPr>
        <w:t>务</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要建立符合学生个性、适</w:t>
      </w:r>
      <w:r>
        <w:rPr>
          <w:rFonts w:ascii="宋体" w:eastAsia="宋体" w:hAnsi="SimSun" w:cs="宋体"/>
          <w:sz w:val="28"/>
          <w:bdr w:val="none" w:sz="0" w:space="0" w:color="auto"/>
        </w:rPr>
        <w:t>应</w:t>
      </w:r>
      <w:r>
        <w:rPr>
          <w:rFonts w:ascii="宋体" w:eastAsia="宋体" w:hAnsi="MS Mincho" w:cs="宋体"/>
          <w:sz w:val="28"/>
          <w:bdr w:val="none" w:sz="0" w:space="0" w:color="auto"/>
        </w:rPr>
        <w:t>学生</w:t>
      </w:r>
      <w:r>
        <w:rPr>
          <w:rFonts w:ascii="宋体" w:eastAsia="宋体" w:hAnsi="SimSun" w:cs="宋体"/>
          <w:sz w:val="28"/>
          <w:bdr w:val="none" w:sz="0" w:space="0" w:color="auto"/>
        </w:rPr>
        <w:t>发</w:t>
      </w:r>
      <w:r>
        <w:rPr>
          <w:rFonts w:ascii="宋体" w:eastAsia="宋体" w:hAnsi="MS Mincho" w:cs="宋体"/>
          <w:sz w:val="28"/>
          <w:bdr w:val="none" w:sz="0" w:space="0" w:color="auto"/>
        </w:rPr>
        <w:t>展的</w:t>
      </w:r>
      <w:r>
        <w:rPr>
          <w:rFonts w:ascii="宋体" w:eastAsia="宋体" w:hAnsi="SimSun" w:cs="宋体"/>
          <w:sz w:val="28"/>
          <w:bdr w:val="none" w:sz="0" w:space="0" w:color="auto"/>
        </w:rPr>
        <w:t>动态</w:t>
      </w:r>
      <w:r>
        <w:rPr>
          <w:rFonts w:ascii="宋体" w:eastAsia="宋体" w:hAnsi="MS Mincho" w:cs="宋体"/>
          <w:sz w:val="28"/>
          <w:bdr w:val="none" w:sz="0" w:space="0" w:color="auto"/>
        </w:rPr>
        <w:t>、</w:t>
      </w:r>
      <w:r>
        <w:rPr>
          <w:rFonts w:ascii="宋体" w:eastAsia="宋体" w:hAnsi="SimSun" w:cs="宋体"/>
          <w:sz w:val="28"/>
          <w:bdr w:val="none" w:sz="0" w:space="0" w:color="auto"/>
        </w:rPr>
        <w:t>综</w:t>
      </w:r>
      <w:r>
        <w:rPr>
          <w:rFonts w:ascii="宋体" w:eastAsia="宋体" w:hAnsi="MS Mincho" w:cs="宋体"/>
          <w:sz w:val="28"/>
          <w:bdr w:val="none" w:sz="0" w:space="0" w:color="auto"/>
        </w:rPr>
        <w:t>合的</w:t>
      </w:r>
      <w:r>
        <w:rPr>
          <w:rFonts w:ascii="宋体" w:eastAsia="宋体" w:hAnsi="SimSun" w:cs="宋体"/>
          <w:sz w:val="28"/>
          <w:bdr w:val="none" w:sz="0" w:space="0" w:color="auto"/>
        </w:rPr>
        <w:t>课</w:t>
      </w:r>
      <w:r>
        <w:rPr>
          <w:rFonts w:ascii="宋体" w:eastAsia="宋体" w:hAnsi="MS Mincho" w:cs="宋体"/>
          <w:sz w:val="28"/>
          <w:bdr w:val="none" w:sz="0" w:space="0" w:color="auto"/>
        </w:rPr>
        <w:t>程体系；我</w:t>
      </w:r>
      <w:r>
        <w:rPr>
          <w:rFonts w:ascii="宋体" w:eastAsia="宋体" w:hAnsi="SimSun" w:cs="宋体"/>
          <w:sz w:val="28"/>
          <w:bdr w:val="none" w:sz="0" w:space="0" w:color="auto"/>
        </w:rPr>
        <w:t>们</w:t>
      </w:r>
      <w:r>
        <w:rPr>
          <w:rFonts w:ascii="宋体" w:eastAsia="宋体" w:hAnsi="MS Mincho" w:cs="宋体"/>
          <w:sz w:val="28"/>
          <w:bdr w:val="none" w:sz="0" w:space="0" w:color="auto"/>
        </w:rPr>
        <w:t>要</w:t>
      </w:r>
      <w:r>
        <w:rPr>
          <w:rFonts w:ascii="宋体" w:eastAsia="宋体" w:hAnsi="SimSun" w:cs="宋体"/>
          <w:sz w:val="28"/>
          <w:bdr w:val="none" w:sz="0" w:space="0" w:color="auto"/>
        </w:rPr>
        <w:t>让</w:t>
      </w:r>
      <w:r>
        <w:rPr>
          <w:rFonts w:ascii="宋体" w:eastAsia="宋体" w:hAnsi="MS Mincho" w:cs="宋体"/>
          <w:sz w:val="28"/>
          <w:bdr w:val="none" w:sz="0" w:space="0" w:color="auto"/>
        </w:rPr>
        <w:t>合作</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让</w:t>
      </w:r>
      <w:r>
        <w:rPr>
          <w:rFonts w:ascii="宋体" w:eastAsia="宋体" w:hAnsi="MS Mincho" w:cs="宋体"/>
          <w:sz w:val="28"/>
          <w:bdr w:val="none" w:sz="0" w:space="0" w:color="auto"/>
        </w:rPr>
        <w:t>差异</w:t>
      </w:r>
      <w:r>
        <w:rPr>
          <w:rFonts w:ascii="宋体" w:eastAsia="宋体" w:hAnsi="SimSun" w:cs="宋体"/>
          <w:sz w:val="28"/>
          <w:bdr w:val="none" w:sz="0" w:space="0" w:color="auto"/>
        </w:rPr>
        <w:t>发</w:t>
      </w:r>
      <w:r>
        <w:rPr>
          <w:rFonts w:ascii="宋体" w:eastAsia="宋体" w:hAnsi="MS Mincho" w:cs="宋体"/>
          <w:sz w:val="28"/>
          <w:bdr w:val="none" w:sz="0" w:space="0" w:color="auto"/>
        </w:rPr>
        <w:t>展成就学生的美</w:t>
      </w:r>
      <w:r>
        <w:rPr>
          <w:rFonts w:ascii="宋体" w:eastAsia="宋体" w:hAnsi="SimSun" w:cs="宋体"/>
          <w:sz w:val="28"/>
          <w:bdr w:val="none" w:sz="0" w:space="0" w:color="auto"/>
        </w:rPr>
        <w:t>丽</w:t>
      </w:r>
      <w:r>
        <w:rPr>
          <w:rFonts w:ascii="宋体" w:eastAsia="宋体" w:hAnsi="MS Mincho" w:cs="宋体"/>
          <w:sz w:val="28"/>
          <w:bdr w:val="none" w:sz="0" w:space="0" w:color="auto"/>
        </w:rPr>
        <w:t>人生。</w:t>
      </w:r>
      <w:r>
        <w:rPr>
          <w:rFonts w:ascii="宋体" w:eastAsia="宋体" w:hAnsi="SimSun" w:cs="宋体"/>
          <w:sz w:val="28"/>
          <w:bdr w:val="none" w:sz="0" w:space="0" w:color="auto"/>
        </w:rPr>
        <w:t>杨聪</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：泰戈</w:t>
      </w:r>
      <w:r>
        <w:rPr>
          <w:rFonts w:ascii="宋体" w:eastAsia="宋体" w:hAnsi="SimSun" w:cs="宋体"/>
          <w:sz w:val="28"/>
          <w:bdr w:val="none" w:sz="0" w:space="0" w:color="auto"/>
        </w:rPr>
        <w:t>尔</w:t>
      </w:r>
      <w:r>
        <w:rPr>
          <w:rFonts w:ascii="宋体" w:eastAsia="宋体" w:hAnsi="MS Mincho" w:cs="宋体"/>
          <w:sz w:val="28"/>
          <w:bdr w:val="none" w:sz="0" w:space="0" w:color="auto"/>
        </w:rPr>
        <w:t>曾</w:t>
      </w:r>
      <w:r>
        <w:rPr>
          <w:rFonts w:ascii="宋体" w:eastAsia="宋体" w:hAnsi="SimSun" w:cs="宋体"/>
          <w:sz w:val="28"/>
          <w:bdr w:val="none" w:sz="0" w:space="0" w:color="auto"/>
        </w:rPr>
        <w:t>说过</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播</w:t>
      </w:r>
      <w:r>
        <w:rPr>
          <w:rFonts w:ascii="宋体" w:eastAsia="宋体" w:hAnsi="SimSun" w:cs="宋体"/>
          <w:sz w:val="28"/>
          <w:bdr w:val="none" w:sz="0" w:space="0" w:color="auto"/>
        </w:rPr>
        <w:t>种</w:t>
      </w:r>
      <w:r>
        <w:rPr>
          <w:rFonts w:ascii="宋体" w:eastAsia="宋体" w:hAnsi="MS Mincho" w:cs="宋体"/>
          <w:sz w:val="28"/>
          <w:bdr w:val="none" w:sz="0" w:space="0" w:color="auto"/>
        </w:rPr>
        <w:t>一个信念，收</w:t>
      </w:r>
      <w:r>
        <w:rPr>
          <w:rFonts w:ascii="宋体" w:eastAsia="宋体" w:hAnsi="SimSun" w:cs="宋体"/>
          <w:sz w:val="28"/>
          <w:bdr w:val="none" w:sz="0" w:space="0" w:color="auto"/>
        </w:rPr>
        <w:t>获</w:t>
      </w:r>
      <w:r>
        <w:rPr>
          <w:rFonts w:ascii="宋体" w:eastAsia="宋体" w:hAnsi="MS Mincho" w:cs="宋体"/>
          <w:sz w:val="28"/>
          <w:bdr w:val="none" w:sz="0" w:space="0" w:color="auto"/>
        </w:rPr>
        <w:t>一个行</w:t>
      </w:r>
      <w:r>
        <w:rPr>
          <w:rFonts w:ascii="宋体" w:eastAsia="宋体" w:hAnsi="SimSun" w:cs="宋体"/>
          <w:sz w:val="28"/>
          <w:bdr w:val="none" w:sz="0" w:space="0" w:color="auto"/>
        </w:rPr>
        <w:t>动</w:t>
      </w:r>
      <w:r>
        <w:rPr>
          <w:rFonts w:ascii="宋体" w:eastAsia="宋体" w:hAnsi="MS Mincho" w:cs="宋体"/>
          <w:sz w:val="28"/>
          <w:bdr w:val="none" w:sz="0" w:space="0" w:color="auto"/>
        </w:rPr>
        <w:t>；播</w:t>
      </w:r>
      <w:r>
        <w:rPr>
          <w:rFonts w:ascii="宋体" w:eastAsia="宋体" w:hAnsi="SimSun" w:cs="宋体"/>
          <w:sz w:val="28"/>
          <w:bdr w:val="none" w:sz="0" w:space="0" w:color="auto"/>
        </w:rPr>
        <w:t>种</w:t>
      </w:r>
      <w:r>
        <w:rPr>
          <w:rFonts w:ascii="宋体" w:eastAsia="宋体" w:hAnsi="MS Mincho" w:cs="宋体"/>
          <w:sz w:val="28"/>
          <w:bdr w:val="none" w:sz="0" w:space="0" w:color="auto"/>
        </w:rPr>
        <w:t>一个行</w:t>
      </w:r>
      <w:r>
        <w:rPr>
          <w:rFonts w:ascii="宋体" w:eastAsia="宋体" w:hAnsi="SimSun" w:cs="宋体"/>
          <w:sz w:val="28"/>
          <w:bdr w:val="none" w:sz="0" w:space="0" w:color="auto"/>
        </w:rPr>
        <w:t>动</w:t>
      </w:r>
      <w:r>
        <w:rPr>
          <w:rFonts w:ascii="宋体" w:eastAsia="宋体" w:hAnsi="MS Mincho" w:cs="宋体"/>
          <w:sz w:val="28"/>
          <w:bdr w:val="none" w:sz="0" w:space="0" w:color="auto"/>
        </w:rPr>
        <w:t>，收</w:t>
      </w:r>
      <w:r>
        <w:rPr>
          <w:rFonts w:ascii="宋体" w:eastAsia="宋体" w:hAnsi="SimSun" w:cs="宋体"/>
          <w:sz w:val="28"/>
          <w:bdr w:val="none" w:sz="0" w:space="0" w:color="auto"/>
        </w:rPr>
        <w:t>获</w:t>
      </w:r>
      <w:r>
        <w:rPr>
          <w:rFonts w:ascii="宋体" w:eastAsia="宋体" w:hAnsi="MS Mincho" w:cs="宋体"/>
          <w:sz w:val="28"/>
          <w:bdr w:val="none" w:sz="0" w:space="0" w:color="auto"/>
        </w:rPr>
        <w:t>一个</w:t>
      </w:r>
      <w:r>
        <w:rPr>
          <w:rFonts w:ascii="宋体" w:eastAsia="宋体" w:hAnsi="SimSun" w:cs="宋体"/>
          <w:sz w:val="28"/>
          <w:bdr w:val="none" w:sz="0" w:space="0" w:color="auto"/>
        </w:rPr>
        <w:t>习惯</w:t>
      </w:r>
      <w:r>
        <w:rPr>
          <w:rFonts w:ascii="宋体" w:eastAsia="宋体" w:hAnsi="MS Mincho" w:cs="宋体"/>
          <w:sz w:val="28"/>
          <w:bdr w:val="none" w:sz="0" w:space="0" w:color="auto"/>
        </w:rPr>
        <w:t>；播</w:t>
      </w:r>
      <w:r>
        <w:rPr>
          <w:rFonts w:ascii="宋体" w:eastAsia="宋体" w:hAnsi="SimSun" w:cs="宋体"/>
          <w:sz w:val="28"/>
          <w:bdr w:val="none" w:sz="0" w:space="0" w:color="auto"/>
        </w:rPr>
        <w:t>种</w:t>
      </w:r>
      <w:r>
        <w:rPr>
          <w:rFonts w:ascii="宋体" w:eastAsia="宋体" w:hAnsi="MS Mincho" w:cs="宋体"/>
          <w:sz w:val="28"/>
          <w:bdr w:val="none" w:sz="0" w:space="0" w:color="auto"/>
        </w:rPr>
        <w:t>一个</w:t>
      </w:r>
      <w:r>
        <w:rPr>
          <w:rFonts w:ascii="宋体" w:eastAsia="宋体" w:hAnsi="SimSun" w:cs="宋体"/>
          <w:sz w:val="28"/>
          <w:bdr w:val="none" w:sz="0" w:space="0" w:color="auto"/>
        </w:rPr>
        <w:t>习惯</w:t>
      </w:r>
      <w:r>
        <w:rPr>
          <w:rFonts w:ascii="宋体" w:eastAsia="宋体" w:hAnsi="MS Mincho" w:cs="宋体"/>
          <w:sz w:val="28"/>
          <w:bdr w:val="none" w:sz="0" w:space="0" w:color="auto"/>
        </w:rPr>
        <w:t>，收</w:t>
      </w:r>
      <w:r>
        <w:rPr>
          <w:rFonts w:ascii="宋体" w:eastAsia="宋体" w:hAnsi="SimSun" w:cs="宋体"/>
          <w:sz w:val="28"/>
          <w:bdr w:val="none" w:sz="0" w:space="0" w:color="auto"/>
        </w:rPr>
        <w:t>获</w:t>
      </w:r>
      <w:r>
        <w:rPr>
          <w:rFonts w:ascii="宋体" w:eastAsia="宋体" w:hAnsi="MS Mincho" w:cs="宋体"/>
          <w:sz w:val="28"/>
          <w:bdr w:val="none" w:sz="0" w:space="0" w:color="auto"/>
        </w:rPr>
        <w:t>一个性格；播</w:t>
      </w:r>
      <w:r>
        <w:rPr>
          <w:rFonts w:ascii="宋体" w:eastAsia="宋体" w:hAnsi="SimSun" w:cs="宋体"/>
          <w:sz w:val="28"/>
          <w:bdr w:val="none" w:sz="0" w:space="0" w:color="auto"/>
        </w:rPr>
        <w:t>种</w:t>
      </w:r>
      <w:r>
        <w:rPr>
          <w:rFonts w:ascii="宋体" w:eastAsia="宋体" w:hAnsi="MS Mincho" w:cs="宋体"/>
          <w:sz w:val="28"/>
          <w:bdr w:val="none" w:sz="0" w:space="0" w:color="auto"/>
        </w:rPr>
        <w:t>一个性格，收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获</w:t>
      </w:r>
      <w:r>
        <w:rPr>
          <w:rFonts w:ascii="宋体" w:eastAsia="宋体" w:hAnsi="MS Mincho" w:cs="宋体"/>
          <w:sz w:val="28"/>
          <w:bdr w:val="none" w:sz="0" w:space="0" w:color="auto"/>
        </w:rPr>
        <w:t>一个命运。</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要帮助学生播</w:t>
      </w:r>
      <w:r>
        <w:rPr>
          <w:rFonts w:ascii="宋体" w:eastAsia="宋体" w:hAnsi="SimSun" w:cs="宋体"/>
          <w:sz w:val="28"/>
          <w:bdr w:val="none" w:sz="0" w:space="0" w:color="auto"/>
        </w:rPr>
        <w:t>种</w:t>
      </w:r>
      <w:r>
        <w:rPr>
          <w:rFonts w:ascii="宋体" w:eastAsia="宋体" w:hAnsi="MS Mincho" w:cs="宋体"/>
          <w:sz w:val="28"/>
          <w:bdr w:val="none" w:sz="0" w:space="0" w:color="auto"/>
        </w:rPr>
        <w:t>好的信念、行</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习惯</w:t>
      </w:r>
      <w:r>
        <w:rPr>
          <w:rFonts w:ascii="宋体" w:eastAsia="宋体" w:hAnsi="MS Mincho" w:cs="宋体"/>
          <w:sz w:val="28"/>
          <w:bdr w:val="none" w:sz="0" w:space="0" w:color="auto"/>
        </w:rPr>
        <w:t>和性格，帮助学生收</w:t>
      </w:r>
      <w:r>
        <w:rPr>
          <w:rFonts w:ascii="宋体" w:eastAsia="宋体" w:hAnsi="SimSun" w:cs="宋体"/>
          <w:sz w:val="28"/>
          <w:bdr w:val="none" w:sz="0" w:space="0" w:color="auto"/>
        </w:rPr>
        <w:t>获</w:t>
      </w:r>
      <w:r>
        <w:rPr>
          <w:rFonts w:ascii="宋体" w:eastAsia="宋体" w:hAnsi="MS Mincho" w:cs="宋体"/>
          <w:sz w:val="28"/>
          <w:bdr w:val="none" w:sz="0" w:space="0" w:color="auto"/>
        </w:rPr>
        <w:t>幸福的人生地不熟，当学生幸福着，那</w:t>
      </w:r>
      <w:r>
        <w:rPr>
          <w:rFonts w:ascii="宋体" w:eastAsia="宋体" w:hAnsi="SimSun" w:cs="宋体"/>
          <w:sz w:val="28"/>
          <w:bdr w:val="none" w:sz="0" w:space="0" w:color="auto"/>
        </w:rPr>
        <w:t>么</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每</w:t>
      </w:r>
      <w:r>
        <w:rPr>
          <w:rFonts w:ascii="宋体" w:eastAsia="宋体" w:hAnsi="MS Mincho" w:cs="宋体"/>
          <w:sz w:val="28"/>
          <w:bdr w:val="none" w:sz="0" w:space="0" w:color="auto"/>
        </w:rPr>
        <w:t>一天都忙碌着，也都快</w:t>
      </w:r>
      <w:r>
        <w:rPr>
          <w:rFonts w:ascii="宋体" w:eastAsia="宋体" w:hAnsi="SimSun" w:cs="宋体"/>
          <w:sz w:val="28"/>
          <w:bdr w:val="none" w:sz="0" w:space="0" w:color="auto"/>
        </w:rPr>
        <w:t>乐</w:t>
      </w:r>
      <w:r>
        <w:rPr>
          <w:rFonts w:ascii="宋体" w:eastAsia="宋体" w:hAnsi="MS Mincho" w:cs="宋体"/>
          <w:sz w:val="28"/>
          <w:bdr w:val="none" w:sz="0" w:space="0" w:color="auto"/>
        </w:rPr>
        <w:t>着。一句</w:t>
      </w:r>
      <w:r>
        <w:rPr>
          <w:rFonts w:ascii="宋体" w:eastAsia="宋体" w:hAnsi="SimSun" w:cs="宋体"/>
          <w:sz w:val="28"/>
          <w:bdr w:val="none" w:sz="0" w:space="0" w:color="auto"/>
        </w:rPr>
        <w:t>话</w:t>
      </w:r>
      <w:r>
        <w:rPr>
          <w:rFonts w:ascii="宋体" w:eastAsia="宋体" w:hAnsi="MS Mincho" w:cs="宋体"/>
          <w:sz w:val="28"/>
          <w:bdr w:val="none" w:sz="0" w:space="0" w:color="auto"/>
        </w:rPr>
        <w:t>：和</w:t>
      </w:r>
      <w:r>
        <w:rPr>
          <w:rFonts w:ascii="宋体" w:eastAsia="宋体" w:hAnsi="SimSun" w:cs="宋体"/>
          <w:sz w:val="28"/>
          <w:bdr w:val="none" w:sz="0" w:space="0" w:color="auto"/>
        </w:rPr>
        <w:t>谐</w:t>
      </w:r>
      <w:r>
        <w:rPr>
          <w:rFonts w:ascii="宋体" w:eastAsia="宋体" w:hAnsi="MS Mincho" w:cs="宋体"/>
          <w:sz w:val="28"/>
          <w:bdr w:val="none" w:sz="0" w:space="0" w:color="auto"/>
        </w:rPr>
        <w:t>教育。</w:t>
      </w:r>
      <w:r>
        <w:rPr>
          <w:rFonts w:ascii="宋体" w:eastAsia="宋体" w:hAnsi="SimSun" w:cs="宋体"/>
          <w:sz w:val="28"/>
          <w:bdr w:val="none" w:sz="0" w:space="0" w:color="auto"/>
        </w:rPr>
        <w:t>创</w:t>
      </w:r>
      <w:r>
        <w:rPr>
          <w:rFonts w:ascii="宋体" w:eastAsia="宋体" w:hAnsi="MS Mincho" w:cs="宋体"/>
          <w:sz w:val="28"/>
          <w:bdr w:val="none" w:sz="0" w:space="0" w:color="auto"/>
        </w:rPr>
        <w:t>造一</w:t>
      </w:r>
      <w:r>
        <w:rPr>
          <w:rFonts w:ascii="宋体" w:eastAsia="宋体" w:hAnsi="SimSun" w:cs="宋体"/>
          <w:sz w:val="28"/>
          <w:bdr w:val="none" w:sz="0" w:space="0" w:color="auto"/>
        </w:rPr>
        <w:t>种</w:t>
      </w:r>
      <w:r>
        <w:rPr>
          <w:rFonts w:ascii="宋体" w:eastAsia="宋体" w:hAnsi="MS Mincho" w:cs="宋体"/>
          <w:sz w:val="28"/>
          <w:bdr w:val="none" w:sz="0" w:space="0" w:color="auto"/>
        </w:rPr>
        <w:t>适合学生的教育。以往的教育是</w:t>
      </w:r>
      <w:r>
        <w:rPr>
          <w:rFonts w:ascii="宋体" w:eastAsia="宋体" w:hAnsi="SimSun" w:cs="宋体"/>
          <w:sz w:val="28"/>
          <w:bdr w:val="none" w:sz="0" w:space="0" w:color="auto"/>
        </w:rPr>
        <w:t>创</w:t>
      </w:r>
      <w:r>
        <w:rPr>
          <w:rFonts w:ascii="宋体" w:eastAsia="宋体" w:hAnsi="MS Mincho" w:cs="宋体"/>
          <w:sz w:val="28"/>
          <w:bdr w:val="none" w:sz="0" w:space="0" w:color="auto"/>
        </w:rPr>
        <w:t>造适合教育的学生，而</w:t>
      </w:r>
      <w:r>
        <w:rPr>
          <w:rFonts w:ascii="宋体" w:eastAsia="宋体" w:hAnsi="SimSun" w:cs="宋体"/>
          <w:sz w:val="28"/>
          <w:bdr w:val="none" w:sz="0" w:space="0" w:color="auto"/>
        </w:rPr>
        <w:t>现</w:t>
      </w:r>
      <w:r>
        <w:rPr>
          <w:rFonts w:ascii="宋体" w:eastAsia="宋体" w:hAnsi="MS Mincho" w:cs="宋体"/>
          <w:sz w:val="28"/>
          <w:bdr w:val="none" w:sz="0" w:space="0" w:color="auto"/>
        </w:rPr>
        <w:t>在是要求</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w:t>
      </w:r>
      <w:r>
        <w:rPr>
          <w:rFonts w:ascii="宋体" w:eastAsia="宋体" w:hAnsi="SimSun" w:cs="宋体"/>
          <w:sz w:val="28"/>
          <w:bdr w:val="none" w:sz="0" w:space="0" w:color="auto"/>
        </w:rPr>
        <w:t>这</w:t>
      </w:r>
      <w:r>
        <w:rPr>
          <w:rFonts w:ascii="宋体" w:eastAsia="宋体" w:hAnsi="MS Mincho" w:cs="宋体"/>
          <w:sz w:val="28"/>
          <w:bdr w:val="none" w:sz="0" w:space="0" w:color="auto"/>
        </w:rPr>
        <w:t>是一个</w:t>
      </w:r>
      <w:r>
        <w:rPr>
          <w:rFonts w:ascii="宋体" w:eastAsia="宋体" w:hAnsi="SimSun" w:cs="宋体"/>
          <w:sz w:val="28"/>
          <w:bdr w:val="none" w:sz="0" w:space="0" w:color="auto"/>
        </w:rPr>
        <w:t>伟</w:t>
      </w:r>
      <w:r>
        <w:rPr>
          <w:rFonts w:ascii="宋体" w:eastAsia="宋体" w:hAnsi="MS Mincho" w:cs="宋体"/>
          <w:sz w:val="28"/>
          <w:bdr w:val="none" w:sz="0" w:space="0" w:color="auto"/>
        </w:rPr>
        <w:t>大的教育</w:t>
      </w:r>
      <w:r>
        <w:rPr>
          <w:rFonts w:ascii="宋体" w:eastAsia="宋体" w:hAnsi="SimSun" w:cs="宋体"/>
          <w:sz w:val="28"/>
          <w:bdr w:val="none" w:sz="0" w:space="0" w:color="auto"/>
        </w:rPr>
        <w:t>变</w:t>
      </w:r>
      <w:r>
        <w:rPr>
          <w:rFonts w:ascii="宋体" w:eastAsia="宋体" w:hAnsi="MS Mincho" w:cs="宋体"/>
          <w:sz w:val="28"/>
          <w:bdr w:val="none" w:sz="0" w:space="0" w:color="auto"/>
        </w:rPr>
        <w:t>革。</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二、教育的目的是学会双</w:t>
      </w:r>
      <w:r>
        <w:rPr>
          <w:rStyle w:val="strong"/>
          <w:rFonts w:ascii="宋体" w:eastAsia="宋体" w:hAnsi="SimSun" w:cs="宋体"/>
          <w:b/>
          <w:sz w:val="28"/>
          <w:bdr w:val="none" w:sz="0" w:space="0" w:color="auto"/>
        </w:rPr>
        <w:t>赢</w:t>
      </w:r>
      <w:r>
        <w:rPr>
          <w:rStyle w:val="strong"/>
          <w:rFonts w:ascii="宋体" w:eastAsia="宋体" w:hAnsi="MS Mincho" w:cs="宋体"/>
          <w:b/>
          <w:sz w:val="28"/>
          <w:bdr w:val="none" w:sz="0" w:space="0" w:color="auto"/>
        </w:rPr>
        <w:t>、</w:t>
      </w:r>
      <w:r>
        <w:rPr>
          <w:rStyle w:val="strong"/>
          <w:rFonts w:ascii="宋体" w:eastAsia="宋体" w:hAnsi="SimSun" w:cs="宋体"/>
          <w:b/>
          <w:sz w:val="28"/>
          <w:bdr w:val="none" w:sz="0" w:space="0" w:color="auto"/>
        </w:rPr>
        <w:t>实现</w:t>
      </w:r>
      <w:r>
        <w:rPr>
          <w:rStyle w:val="strong"/>
          <w:rFonts w:ascii="宋体" w:eastAsia="宋体" w:hAnsi="MS Mincho" w:cs="宋体"/>
          <w:b/>
          <w:sz w:val="28"/>
          <w:bdr w:val="none" w:sz="0" w:space="0" w:color="auto"/>
        </w:rPr>
        <w:t>双</w:t>
      </w:r>
      <w:r>
        <w:rPr>
          <w:rStyle w:val="strong"/>
          <w:rFonts w:ascii="宋体" w:eastAsia="宋体" w:hAnsi="SimSun" w:cs="宋体"/>
          <w:b/>
          <w:sz w:val="28"/>
          <w:bdr w:val="none" w:sz="0" w:space="0" w:color="auto"/>
        </w:rPr>
        <w:t>赢</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刘明老</w:t>
      </w:r>
      <w:r>
        <w:rPr>
          <w:rFonts w:ascii="宋体" w:eastAsia="宋体" w:hAnsi="SimSun" w:cs="宋体"/>
          <w:sz w:val="28"/>
          <w:bdr w:val="none" w:sz="0" w:space="0" w:color="auto"/>
        </w:rPr>
        <w:t>师</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人民教</w:t>
      </w:r>
      <w:r>
        <w:rPr>
          <w:rFonts w:ascii="宋体" w:eastAsia="宋体" w:hAnsi="SimSun" w:cs="宋体"/>
          <w:sz w:val="28"/>
          <w:bdr w:val="none" w:sz="0" w:space="0" w:color="auto"/>
        </w:rPr>
        <w:t>师</w:t>
      </w:r>
      <w:r>
        <w:rPr>
          <w:rFonts w:ascii="宋体" w:eastAsia="宋体" w:hAnsi="MS Mincho" w:cs="宋体"/>
          <w:sz w:val="28"/>
          <w:bdr w:val="none" w:sz="0" w:space="0" w:color="auto"/>
        </w:rPr>
        <w:t>，首先要珍惜</w:t>
      </w:r>
      <w:r>
        <w:rPr>
          <w:rFonts w:ascii="宋体" w:eastAsia="宋体" w:hAnsi="SimSun" w:cs="宋体"/>
          <w:sz w:val="28"/>
          <w:bdr w:val="none" w:sz="0" w:space="0" w:color="auto"/>
        </w:rPr>
        <w:t>讲</w:t>
      </w:r>
      <w:r>
        <w:rPr>
          <w:rFonts w:ascii="宋体" w:eastAsia="宋体" w:hAnsi="MS Mincho" w:cs="宋体"/>
          <w:sz w:val="28"/>
          <w:bdr w:val="none" w:sz="0" w:space="0" w:color="auto"/>
        </w:rPr>
        <w:t>台，</w:t>
      </w:r>
      <w:r>
        <w:rPr>
          <w:rFonts w:ascii="宋体" w:eastAsia="宋体" w:hAnsi="SimSun" w:cs="宋体"/>
          <w:sz w:val="28"/>
          <w:bdr w:val="none" w:sz="0" w:space="0" w:color="auto"/>
        </w:rPr>
        <w:t>热爱讲</w:t>
      </w:r>
      <w:r>
        <w:rPr>
          <w:rFonts w:ascii="宋体" w:eastAsia="宋体" w:hAnsi="MS Mincho" w:cs="宋体"/>
          <w:sz w:val="28"/>
          <w:bdr w:val="none" w:sz="0" w:space="0" w:color="auto"/>
        </w:rPr>
        <w:t>台，享受</w:t>
      </w:r>
      <w:r>
        <w:rPr>
          <w:rFonts w:ascii="宋体" w:eastAsia="宋体" w:hAnsi="SimSun" w:cs="宋体"/>
          <w:sz w:val="28"/>
          <w:bdr w:val="none" w:sz="0" w:space="0" w:color="auto"/>
        </w:rPr>
        <w:t>讲</w:t>
      </w:r>
      <w:r>
        <w:rPr>
          <w:rFonts w:ascii="宋体" w:eastAsia="宋体" w:hAnsi="MS Mincho" w:cs="宋体"/>
          <w:sz w:val="28"/>
          <w:bdr w:val="none" w:sz="0" w:space="0" w:color="auto"/>
        </w:rPr>
        <w:t>台，</w:t>
      </w:r>
      <w:r>
        <w:rPr>
          <w:rFonts w:ascii="宋体" w:eastAsia="宋体" w:hAnsi="SimSun" w:cs="宋体"/>
          <w:sz w:val="28"/>
          <w:bdr w:val="none" w:sz="0" w:space="0" w:color="auto"/>
        </w:rPr>
        <w:t>发</w:t>
      </w:r>
      <w:r>
        <w:rPr>
          <w:rFonts w:ascii="宋体" w:eastAsia="宋体" w:hAnsi="MS Mincho" w:cs="宋体"/>
          <w:sz w:val="28"/>
          <w:bdr w:val="none" w:sz="0" w:space="0" w:color="auto"/>
        </w:rPr>
        <w:t>展自己，做最好的自己。作</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，要</w:t>
      </w:r>
      <w:r>
        <w:rPr>
          <w:rFonts w:ascii="宋体" w:eastAsia="宋体" w:hAnsi="SimSun" w:cs="宋体"/>
          <w:sz w:val="28"/>
          <w:bdr w:val="none" w:sz="0" w:space="0" w:color="auto"/>
        </w:rPr>
        <w:t>养</w:t>
      </w:r>
      <w:r>
        <w:rPr>
          <w:rFonts w:ascii="宋体" w:eastAsia="宋体" w:hAnsi="MS Mincho" w:cs="宋体"/>
          <w:sz w:val="28"/>
          <w:bdr w:val="none" w:sz="0" w:space="0" w:color="auto"/>
        </w:rPr>
        <w:t>成</w:t>
      </w:r>
      <w:r>
        <w:rPr>
          <w:rFonts w:ascii="宋体" w:eastAsia="宋体" w:hAnsi="SimSun" w:cs="宋体"/>
          <w:sz w:val="28"/>
          <w:bdr w:val="none" w:sz="0" w:space="0" w:color="auto"/>
        </w:rPr>
        <w:t>读书习惯</w:t>
      </w:r>
      <w:r>
        <w:rPr>
          <w:rFonts w:ascii="宋体" w:eastAsia="宋体" w:hAnsi="MS Mincho" w:cs="宋体"/>
          <w:sz w:val="28"/>
          <w:bdr w:val="none" w:sz="0" w:space="0" w:color="auto"/>
        </w:rPr>
        <w:t>，享受</w:t>
      </w:r>
      <w:r>
        <w:rPr>
          <w:rFonts w:ascii="宋体" w:eastAsia="宋体" w:hAnsi="SimSun" w:cs="宋体"/>
          <w:sz w:val="28"/>
          <w:bdr w:val="none" w:sz="0" w:space="0" w:color="auto"/>
        </w:rPr>
        <w:t>读书乐</w:t>
      </w:r>
      <w:r>
        <w:rPr>
          <w:rFonts w:ascii="宋体" w:eastAsia="宋体" w:hAnsi="MS Mincho" w:cs="宋体"/>
          <w:sz w:val="28"/>
          <w:bdr w:val="none" w:sz="0" w:space="0" w:color="auto"/>
        </w:rPr>
        <w:t>趣；要</w:t>
      </w:r>
      <w:r>
        <w:rPr>
          <w:rFonts w:ascii="宋体" w:eastAsia="宋体" w:hAnsi="SimSun" w:cs="宋体"/>
          <w:sz w:val="28"/>
          <w:bdr w:val="none" w:sz="0" w:space="0" w:color="auto"/>
        </w:rPr>
        <w:t>积</w:t>
      </w:r>
      <w:r>
        <w:rPr>
          <w:rFonts w:ascii="宋体" w:eastAsia="宋体" w:hAnsi="MS Mincho" w:cs="宋体"/>
          <w:sz w:val="28"/>
          <w:bdr w:val="none" w:sz="0" w:space="0" w:color="auto"/>
        </w:rPr>
        <w:t>累</w:t>
      </w:r>
      <w:r>
        <w:rPr>
          <w:rFonts w:ascii="宋体" w:eastAsia="宋体" w:hAnsi="SimSun" w:cs="宋体"/>
          <w:sz w:val="28"/>
          <w:bdr w:val="none" w:sz="0" w:space="0" w:color="auto"/>
        </w:rPr>
        <w:t>经验</w:t>
      </w:r>
      <w:r>
        <w:rPr>
          <w:rFonts w:ascii="宋体" w:eastAsia="宋体" w:hAnsi="MS Mincho" w:cs="宋体"/>
          <w:sz w:val="28"/>
          <w:bdr w:val="none" w:sz="0" w:space="0" w:color="auto"/>
        </w:rPr>
        <w:t>，学会反思；要学会合作，</w:t>
      </w:r>
      <w:r>
        <w:rPr>
          <w:rFonts w:ascii="宋体" w:eastAsia="宋体" w:hAnsi="SimSun" w:cs="宋体"/>
          <w:sz w:val="28"/>
          <w:bdr w:val="none" w:sz="0" w:space="0" w:color="auto"/>
        </w:rPr>
        <w:t>实现</w:t>
      </w:r>
      <w:r>
        <w:rPr>
          <w:rFonts w:ascii="宋体" w:eastAsia="宋体" w:hAnsi="MS Mincho" w:cs="宋体"/>
          <w:sz w:val="28"/>
          <w:bdr w:val="none" w:sz="0" w:space="0" w:color="auto"/>
        </w:rPr>
        <w:t>双</w:t>
      </w:r>
      <w:r>
        <w:rPr>
          <w:rFonts w:ascii="宋体" w:eastAsia="宋体" w:hAnsi="SimSun" w:cs="宋体"/>
          <w:sz w:val="28"/>
          <w:bdr w:val="none" w:sz="0" w:space="0" w:color="auto"/>
        </w:rPr>
        <w:t>赢</w:t>
      </w:r>
      <w:r>
        <w:rPr>
          <w:rFonts w:ascii="宋体" w:eastAsia="宋体" w:hAnsi="MS Mincho" w:cs="宋体"/>
          <w:sz w:val="28"/>
          <w:bdr w:val="none" w:sz="0" w:space="0" w:color="auto"/>
        </w:rPr>
        <w:t>；要做</w:t>
      </w:r>
      <w:r>
        <w:rPr>
          <w:rFonts w:ascii="宋体" w:eastAsia="宋体" w:hAnsi="SimSun" w:cs="宋体"/>
          <w:sz w:val="28"/>
          <w:bdr w:val="none" w:sz="0" w:space="0" w:color="auto"/>
        </w:rPr>
        <w:t>复</w:t>
      </w:r>
      <w:r>
        <w:rPr>
          <w:rFonts w:ascii="宋体" w:eastAsia="宋体" w:hAnsi="MS Mincho" w:cs="宋体"/>
          <w:sz w:val="28"/>
          <w:bdr w:val="none" w:sz="0" w:space="0" w:color="auto"/>
        </w:rPr>
        <w:t>合型的教</w:t>
      </w:r>
      <w:r>
        <w:rPr>
          <w:rFonts w:ascii="宋体" w:eastAsia="宋体" w:hAnsi="SimSun" w:cs="宋体"/>
          <w:sz w:val="28"/>
          <w:bdr w:val="none" w:sz="0" w:space="0" w:color="auto"/>
        </w:rPr>
        <w:t>师</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三、教育</w:t>
      </w:r>
      <w:r>
        <w:rPr>
          <w:rStyle w:val="strong"/>
          <w:rFonts w:ascii="宋体" w:eastAsia="宋体" w:hAnsi="SimSun" w:cs="宋体"/>
          <w:b/>
          <w:sz w:val="28"/>
          <w:bdr w:val="none" w:sz="0" w:space="0" w:color="auto"/>
        </w:rPr>
        <w:t>应该让</w:t>
      </w:r>
      <w:r>
        <w:rPr>
          <w:rStyle w:val="strong"/>
          <w:rFonts w:ascii="宋体" w:eastAsia="宋体" w:hAnsi="MS Mincho" w:cs="宋体"/>
          <w:b/>
          <w:sz w:val="28"/>
          <w:bdr w:val="none" w:sz="0" w:space="0" w:color="auto"/>
        </w:rPr>
        <w:t>学生的</w:t>
      </w:r>
      <w:r>
        <w:rPr>
          <w:rStyle w:val="strong"/>
          <w:rFonts w:ascii="宋体" w:eastAsia="宋体" w:hAnsi="SimSun" w:cs="宋体"/>
          <w:b/>
          <w:sz w:val="28"/>
          <w:bdr w:val="none" w:sz="0" w:space="0" w:color="auto"/>
        </w:rPr>
        <w:t>强势</w:t>
      </w:r>
      <w:r>
        <w:rPr>
          <w:rStyle w:val="strong"/>
          <w:rFonts w:ascii="宋体" w:eastAsia="宋体" w:hAnsi="MS Mincho" w:cs="宋体"/>
          <w:b/>
          <w:sz w:val="28"/>
          <w:bdr w:val="none" w:sz="0" w:space="0" w:color="auto"/>
        </w:rPr>
        <w:t>智慧充分</w:t>
      </w:r>
      <w:r>
        <w:rPr>
          <w:rStyle w:val="strong"/>
          <w:rFonts w:ascii="宋体" w:eastAsia="宋体" w:hAnsi="SimSun" w:cs="宋体"/>
          <w:b/>
          <w:sz w:val="28"/>
          <w:bdr w:val="none" w:sz="0" w:space="0" w:color="auto"/>
        </w:rPr>
        <w:t>发</w:t>
      </w:r>
      <w:r>
        <w:rPr>
          <w:rStyle w:val="strong"/>
          <w:rFonts w:ascii="宋体" w:eastAsia="宋体" w:hAnsi="MS Mincho" w:cs="宋体"/>
          <w:b/>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李昌松老</w:t>
      </w:r>
      <w:r>
        <w:rPr>
          <w:rFonts w:ascii="宋体" w:eastAsia="宋体" w:hAnsi="SimSun" w:cs="宋体"/>
          <w:sz w:val="28"/>
          <w:bdr w:val="none" w:sz="0" w:space="0" w:color="auto"/>
        </w:rPr>
        <w:t>师</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的教育必</w:t>
      </w:r>
      <w:r>
        <w:rPr>
          <w:rFonts w:ascii="宋体" w:eastAsia="宋体" w:hAnsi="SimSun" w:cs="宋体"/>
          <w:sz w:val="28"/>
          <w:bdr w:val="none" w:sz="0" w:space="0" w:color="auto"/>
        </w:rPr>
        <w:t>须</w:t>
      </w:r>
      <w:r>
        <w:rPr>
          <w:rFonts w:ascii="宋体" w:eastAsia="宋体" w:hAnsi="MS Mincho" w:cs="宋体"/>
          <w:sz w:val="28"/>
          <w:bdr w:val="none" w:sz="0" w:space="0" w:color="auto"/>
        </w:rPr>
        <w:t>要</w:t>
      </w:r>
      <w:r>
        <w:rPr>
          <w:rFonts w:ascii="宋体" w:eastAsia="宋体" w:hAnsi="SimSun" w:cs="宋体"/>
          <w:sz w:val="28"/>
          <w:bdr w:val="none" w:sz="0" w:space="0" w:color="auto"/>
        </w:rPr>
        <w:t>转变</w:t>
      </w:r>
      <w:r>
        <w:rPr>
          <w:rFonts w:ascii="宋体" w:eastAsia="宋体" w:hAnsi="MS Mincho" w:cs="宋体"/>
          <w:sz w:val="28"/>
          <w:bdr w:val="none" w:sz="0" w:space="0" w:color="auto"/>
        </w:rPr>
        <w:t>一个教育理念，那就是要根据</w:t>
      </w:r>
      <w:r>
        <w:rPr>
          <w:rFonts w:ascii="宋体" w:eastAsia="宋体" w:hAnsi="SimSun" w:cs="宋体"/>
          <w:sz w:val="28"/>
          <w:bdr w:val="none" w:sz="0" w:space="0" w:color="auto"/>
        </w:rPr>
        <w:t>每</w:t>
      </w:r>
      <w:r>
        <w:rPr>
          <w:rFonts w:ascii="宋体" w:eastAsia="宋体" w:hAnsi="MS Mincho" w:cs="宋体"/>
          <w:sz w:val="28"/>
          <w:bdr w:val="none" w:sz="0" w:space="0" w:color="auto"/>
        </w:rPr>
        <w:t>个学生的</w:t>
      </w:r>
      <w:r>
        <w:rPr>
          <w:rFonts w:ascii="宋体" w:eastAsia="宋体" w:hAnsi="SimSun" w:cs="宋体"/>
          <w:sz w:val="28"/>
          <w:bdr w:val="none" w:sz="0" w:space="0" w:color="auto"/>
        </w:rPr>
        <w:t>长处</w:t>
      </w:r>
      <w:r>
        <w:rPr>
          <w:rFonts w:ascii="宋体" w:eastAsia="宋体" w:hAnsi="MS Mincho" w:cs="宋体"/>
          <w:sz w:val="28"/>
          <w:bdr w:val="none" w:sz="0" w:space="0" w:color="auto"/>
        </w:rPr>
        <w:t>，</w:t>
      </w:r>
      <w:r>
        <w:rPr>
          <w:rFonts w:ascii="宋体" w:eastAsia="宋体" w:hAnsi="SimSun" w:cs="宋体"/>
          <w:sz w:val="28"/>
          <w:bdr w:val="none" w:sz="0" w:space="0" w:color="auto"/>
        </w:rPr>
        <w:t>发现</w:t>
      </w:r>
      <w:r>
        <w:rPr>
          <w:rFonts w:ascii="宋体" w:eastAsia="宋体" w:hAnsi="MS Mincho" w:cs="宋体"/>
          <w:sz w:val="28"/>
          <w:bdr w:val="none" w:sz="0" w:space="0" w:color="auto"/>
        </w:rPr>
        <w:t>学生的</w:t>
      </w:r>
      <w:r>
        <w:rPr>
          <w:rFonts w:ascii="宋体" w:eastAsia="宋体" w:hAnsi="SimSun" w:cs="宋体"/>
          <w:sz w:val="28"/>
          <w:bdr w:val="none" w:sz="0" w:space="0" w:color="auto"/>
        </w:rPr>
        <w:t>强势</w:t>
      </w:r>
      <w:r>
        <w:rPr>
          <w:rFonts w:ascii="宋体" w:eastAsia="宋体" w:hAnsi="MS Mincho" w:cs="宋体"/>
          <w:sz w:val="28"/>
          <w:bdr w:val="none" w:sz="0" w:space="0" w:color="auto"/>
        </w:rPr>
        <w:t>智慧，</w:t>
      </w:r>
      <w:r>
        <w:rPr>
          <w:rFonts w:ascii="宋体" w:eastAsia="宋体" w:hAnsi="SimSun" w:cs="宋体"/>
          <w:sz w:val="28"/>
          <w:bdr w:val="none" w:sz="0" w:space="0" w:color="auto"/>
        </w:rPr>
        <w:t>创</w:t>
      </w:r>
      <w:r>
        <w:rPr>
          <w:rFonts w:ascii="宋体" w:eastAsia="宋体" w:hAnsi="MS Mincho" w:cs="宋体"/>
          <w:sz w:val="28"/>
          <w:bdr w:val="none" w:sz="0" w:space="0" w:color="auto"/>
        </w:rPr>
        <w:t>造</w:t>
      </w:r>
      <w:r>
        <w:rPr>
          <w:rFonts w:ascii="宋体" w:eastAsia="宋体" w:hAnsi="SimSun" w:cs="宋体"/>
          <w:sz w:val="28"/>
          <w:bdr w:val="none" w:sz="0" w:space="0" w:color="auto"/>
        </w:rPr>
        <w:t>环</w:t>
      </w:r>
      <w:r>
        <w:rPr>
          <w:rFonts w:ascii="宋体" w:eastAsia="宋体" w:hAnsi="MS Mincho" w:cs="宋体"/>
          <w:sz w:val="28"/>
          <w:bdr w:val="none" w:sz="0" w:space="0" w:color="auto"/>
        </w:rPr>
        <w:t>境和条件</w:t>
      </w:r>
      <w:r>
        <w:rPr>
          <w:rFonts w:ascii="宋体" w:eastAsia="宋体" w:hAnsi="SimSun" w:cs="宋体"/>
          <w:sz w:val="28"/>
          <w:bdr w:val="none" w:sz="0" w:space="0" w:color="auto"/>
        </w:rPr>
        <w:t>让</w:t>
      </w:r>
      <w:r>
        <w:rPr>
          <w:rFonts w:ascii="宋体" w:eastAsia="宋体" w:hAnsi="MS Mincho" w:cs="宋体"/>
          <w:sz w:val="28"/>
          <w:bdr w:val="none" w:sz="0" w:space="0" w:color="auto"/>
        </w:rPr>
        <w:t>学生的</w:t>
      </w:r>
      <w:r>
        <w:rPr>
          <w:rFonts w:ascii="宋体" w:eastAsia="宋体" w:hAnsi="SimSun" w:cs="宋体"/>
          <w:sz w:val="28"/>
          <w:bdr w:val="none" w:sz="0" w:space="0" w:color="auto"/>
        </w:rPr>
        <w:t>强势</w:t>
      </w:r>
      <w:r>
        <w:rPr>
          <w:rFonts w:ascii="宋体" w:eastAsia="宋体" w:hAnsi="MS Mincho" w:cs="宋体"/>
          <w:sz w:val="28"/>
          <w:bdr w:val="none" w:sz="0" w:space="0" w:color="auto"/>
        </w:rPr>
        <w:t>智慧充分</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让</w:t>
      </w:r>
      <w:r>
        <w:rPr>
          <w:rFonts w:ascii="宋体" w:eastAsia="宋体" w:cs="宋体"/>
          <w:sz w:val="28"/>
          <w:bdr w:val="none" w:sz="0" w:space="0" w:color="auto"/>
        </w:rPr>
        <w:t>“</w:t>
      </w:r>
      <w:r>
        <w:rPr>
          <w:rFonts w:ascii="宋体" w:eastAsia="宋体" w:hAnsi="SimSun" w:cs="宋体"/>
          <w:sz w:val="28"/>
          <w:bdr w:val="none" w:sz="0" w:space="0" w:color="auto"/>
        </w:rPr>
        <w:t>鸭</w:t>
      </w:r>
      <w:r>
        <w:rPr>
          <w:rFonts w:ascii="宋体" w:eastAsia="宋体" w:hAnsi="MS Mincho" w:cs="宋体"/>
          <w:sz w:val="28"/>
          <w:bdr w:val="none" w:sz="0" w:space="0" w:color="auto"/>
        </w:rPr>
        <w:t>子</w:t>
      </w:r>
      <w:r>
        <w:rPr>
          <w:rFonts w:ascii="宋体" w:eastAsia="宋体" w:hAnsi="SimSun" w:cs="宋体"/>
          <w:sz w:val="28"/>
          <w:bdr w:val="none" w:sz="0" w:space="0" w:color="auto"/>
        </w:rPr>
        <w:t>练</w:t>
      </w:r>
      <w:r>
        <w:rPr>
          <w:rFonts w:ascii="宋体" w:eastAsia="宋体" w:hAnsi="MS Mincho" w:cs="宋体"/>
          <w:sz w:val="28"/>
          <w:bdr w:val="none" w:sz="0" w:space="0" w:color="auto"/>
        </w:rPr>
        <w:t>游泳，兔子</w:t>
      </w:r>
      <w:r>
        <w:rPr>
          <w:rFonts w:ascii="宋体" w:eastAsia="宋体" w:hAnsi="SimSun" w:cs="宋体"/>
          <w:sz w:val="28"/>
          <w:bdr w:val="none" w:sz="0" w:space="0" w:color="auto"/>
        </w:rPr>
        <w:t>练长</w:t>
      </w:r>
      <w:r>
        <w:rPr>
          <w:rFonts w:ascii="宋体" w:eastAsia="宋体" w:hAnsi="MS Mincho" w:cs="宋体"/>
          <w:sz w:val="28"/>
          <w:bdr w:val="none" w:sz="0" w:space="0" w:color="auto"/>
        </w:rPr>
        <w:t>跑，老</w:t>
      </w:r>
      <w:r>
        <w:rPr>
          <w:rFonts w:ascii="宋体" w:eastAsia="宋体" w:hAnsi="SimSun" w:cs="宋体"/>
          <w:sz w:val="28"/>
          <w:bdr w:val="none" w:sz="0" w:space="0" w:color="auto"/>
        </w:rPr>
        <w:t>鹰</w:t>
      </w:r>
      <w:r>
        <w:rPr>
          <w:rFonts w:ascii="宋体" w:eastAsia="宋体" w:hAnsi="MS Mincho" w:cs="宋体"/>
          <w:sz w:val="28"/>
          <w:bdr w:val="none" w:sz="0" w:space="0" w:color="auto"/>
        </w:rPr>
        <w:t>学高</w:t>
      </w:r>
      <w:r>
        <w:rPr>
          <w:rFonts w:ascii="宋体" w:eastAsia="宋体" w:hAnsi="SimSun" w:cs="宋体"/>
          <w:sz w:val="28"/>
          <w:bdr w:val="none" w:sz="0" w:space="0" w:color="auto"/>
        </w:rPr>
        <w:t>飞</w:t>
      </w:r>
      <w:r>
        <w:rPr>
          <w:rFonts w:ascii="宋体" w:eastAsia="宋体" w:cs="宋体"/>
          <w:sz w:val="28"/>
          <w:bdr w:val="none" w:sz="0" w:space="0" w:color="auto"/>
        </w:rPr>
        <w:t>”</w:t>
      </w:r>
      <w:r>
        <w:rPr>
          <w:rFonts w:ascii="宋体" w:eastAsia="宋体" w:hAnsi="MS Mincho" w:cs="宋体"/>
          <w:sz w:val="28"/>
          <w:bdr w:val="none" w:sz="0" w:space="0" w:color="auto"/>
        </w:rPr>
        <w:t>，把个性</w:t>
      </w:r>
      <w:r>
        <w:rPr>
          <w:rFonts w:ascii="宋体" w:eastAsia="宋体" w:hAnsi="SimSun" w:cs="宋体"/>
          <w:sz w:val="28"/>
          <w:bdr w:val="none" w:sz="0" w:space="0" w:color="auto"/>
        </w:rPr>
        <w:t>发挥</w:t>
      </w:r>
      <w:r>
        <w:rPr>
          <w:rFonts w:ascii="宋体" w:eastAsia="宋体" w:hAnsi="MS Mincho" w:cs="宋体"/>
          <w:sz w:val="28"/>
          <w:bdr w:val="none" w:sz="0" w:space="0" w:color="auto"/>
        </w:rPr>
        <w:t>到极致。</w:t>
      </w:r>
      <w:r>
        <w:rPr>
          <w:rFonts w:ascii="宋体" w:eastAsia="宋体" w:hAnsi="SimSun" w:cs="宋体"/>
          <w:sz w:val="28"/>
          <w:bdr w:val="none" w:sz="0" w:space="0" w:color="auto"/>
        </w:rPr>
        <w:t>长</w:t>
      </w:r>
      <w:r>
        <w:rPr>
          <w:rFonts w:ascii="宋体" w:eastAsia="宋体" w:hAnsi="MS Mincho" w:cs="宋体"/>
          <w:sz w:val="28"/>
          <w:bdr w:val="none" w:sz="0" w:space="0" w:color="auto"/>
        </w:rPr>
        <w:t>期以来，我</w:t>
      </w:r>
      <w:r>
        <w:rPr>
          <w:rFonts w:ascii="宋体" w:eastAsia="宋体" w:hAnsi="SimSun" w:cs="宋体"/>
          <w:sz w:val="28"/>
          <w:bdr w:val="none" w:sz="0" w:space="0" w:color="auto"/>
        </w:rPr>
        <w:t>们对</w:t>
      </w:r>
      <w:r>
        <w:rPr>
          <w:rFonts w:ascii="宋体" w:eastAsia="宋体" w:hAnsi="MS Mincho" w:cs="宋体"/>
          <w:sz w:val="28"/>
          <w:bdr w:val="none" w:sz="0" w:space="0" w:color="auto"/>
        </w:rPr>
        <w:t>学生学</w:t>
      </w:r>
      <w:r>
        <w:rPr>
          <w:rFonts w:ascii="宋体" w:eastAsia="宋体" w:hAnsi="SimSun" w:cs="宋体"/>
          <w:sz w:val="28"/>
          <w:bdr w:val="none" w:sz="0" w:space="0" w:color="auto"/>
        </w:rPr>
        <w:t>业</w:t>
      </w:r>
      <w:r>
        <w:rPr>
          <w:rFonts w:ascii="宋体" w:eastAsia="宋体" w:hAnsi="MS Mincho" w:cs="宋体"/>
          <w:sz w:val="28"/>
          <w:bdr w:val="none" w:sz="0" w:space="0" w:color="auto"/>
        </w:rPr>
        <w:t>的</w:t>
      </w:r>
      <w:r>
        <w:rPr>
          <w:rFonts w:ascii="宋体" w:eastAsia="宋体" w:hAnsi="SimSun" w:cs="宋体"/>
          <w:sz w:val="28"/>
          <w:bdr w:val="none" w:sz="0" w:space="0" w:color="auto"/>
        </w:rPr>
        <w:t>评</w:t>
      </w:r>
      <w:r>
        <w:rPr>
          <w:rFonts w:ascii="宋体" w:eastAsia="宋体" w:hAnsi="MS Mincho" w:cs="宋体"/>
          <w:sz w:val="28"/>
          <w:bdr w:val="none" w:sz="0" w:space="0" w:color="auto"/>
        </w:rPr>
        <w:t>价主要以教</w:t>
      </w:r>
      <w:r>
        <w:rPr>
          <w:rFonts w:ascii="宋体" w:eastAsia="宋体" w:hAnsi="SimSun" w:cs="宋体"/>
          <w:sz w:val="28"/>
          <w:bdr w:val="none" w:sz="0" w:space="0" w:color="auto"/>
        </w:rPr>
        <w:t>师评</w:t>
      </w:r>
      <w:r>
        <w:rPr>
          <w:rFonts w:ascii="宋体" w:eastAsia="宋体" w:hAnsi="MS Mincho" w:cs="宋体"/>
          <w:sz w:val="28"/>
          <w:bdr w:val="none" w:sz="0" w:space="0" w:color="auto"/>
        </w:rPr>
        <w:t>价</w:t>
      </w:r>
      <w:r>
        <w:rPr>
          <w:rFonts w:ascii="宋体" w:eastAsia="宋体" w:hAnsi="SimSun" w:cs="宋体"/>
          <w:sz w:val="28"/>
          <w:bdr w:val="none" w:sz="0" w:space="0" w:color="auto"/>
        </w:rPr>
        <w:t>为</w:t>
      </w:r>
      <w:r>
        <w:rPr>
          <w:rFonts w:ascii="宋体" w:eastAsia="宋体" w:hAnsi="MS Mincho" w:cs="宋体"/>
          <w:sz w:val="28"/>
          <w:bdr w:val="none" w:sz="0" w:space="0" w:color="auto"/>
        </w:rPr>
        <w:t>主体，以学生的学</w:t>
      </w:r>
      <w:r>
        <w:rPr>
          <w:rFonts w:ascii="宋体" w:eastAsia="宋体" w:hAnsi="SimSun" w:cs="宋体"/>
          <w:sz w:val="28"/>
          <w:bdr w:val="none" w:sz="0" w:space="0" w:color="auto"/>
        </w:rPr>
        <w:t>业</w:t>
      </w:r>
      <w:r>
        <w:rPr>
          <w:rFonts w:ascii="宋体" w:eastAsia="宋体" w:hAnsi="MS Mincho" w:cs="宋体"/>
          <w:sz w:val="28"/>
          <w:bdr w:val="none" w:sz="0" w:space="0" w:color="auto"/>
        </w:rPr>
        <w:t>分数作</w:t>
      </w:r>
      <w:r>
        <w:rPr>
          <w:rFonts w:ascii="宋体" w:eastAsia="宋体" w:hAnsi="SimSun" w:cs="宋体"/>
          <w:sz w:val="28"/>
          <w:bdr w:val="none" w:sz="0" w:space="0" w:color="auto"/>
        </w:rPr>
        <w:t>为评</w:t>
      </w:r>
      <w:r>
        <w:rPr>
          <w:rFonts w:ascii="宋体" w:eastAsia="宋体" w:hAnsi="MS Mincho" w:cs="宋体"/>
          <w:sz w:val="28"/>
          <w:bdr w:val="none" w:sz="0" w:space="0" w:color="auto"/>
        </w:rPr>
        <w:t>价的主要</w:t>
      </w:r>
      <w:r>
        <w:rPr>
          <w:rFonts w:ascii="宋体" w:eastAsia="宋体" w:hAnsi="SimSun" w:cs="宋体"/>
          <w:sz w:val="28"/>
          <w:bdr w:val="none" w:sz="0" w:space="0" w:color="auto"/>
        </w:rPr>
        <w:t>标</w:t>
      </w:r>
      <w:r>
        <w:rPr>
          <w:rFonts w:ascii="宋体" w:eastAsia="宋体" w:hAnsi="MS Mincho" w:cs="宋体"/>
          <w:sz w:val="28"/>
          <w:bdr w:val="none" w:sz="0" w:space="0" w:color="auto"/>
        </w:rPr>
        <w:t>准，</w:t>
      </w:r>
      <w:r>
        <w:rPr>
          <w:rFonts w:ascii="宋体" w:eastAsia="宋体" w:hAnsi="SimSun" w:cs="宋体"/>
          <w:sz w:val="28"/>
          <w:bdr w:val="none" w:sz="0" w:space="0" w:color="auto"/>
        </w:rPr>
        <w:t>侧</w:t>
      </w:r>
      <w:r>
        <w:rPr>
          <w:rFonts w:ascii="宋体" w:eastAsia="宋体" w:hAnsi="MS Mincho" w:cs="宋体"/>
          <w:sz w:val="28"/>
          <w:bdr w:val="none" w:sz="0" w:space="0" w:color="auto"/>
        </w:rPr>
        <w:t>重于</w:t>
      </w:r>
      <w:r>
        <w:rPr>
          <w:rFonts w:ascii="宋体" w:eastAsia="宋体" w:hAnsi="SimSun" w:cs="宋体"/>
          <w:sz w:val="28"/>
          <w:bdr w:val="none" w:sz="0" w:space="0" w:color="auto"/>
        </w:rPr>
        <w:t>评</w:t>
      </w:r>
      <w:r>
        <w:rPr>
          <w:rFonts w:ascii="宋体" w:eastAsia="宋体" w:hAnsi="MS Mincho" w:cs="宋体"/>
          <w:sz w:val="28"/>
          <w:bdr w:val="none" w:sz="0" w:space="0" w:color="auto"/>
        </w:rPr>
        <w:t>价的甄</w:t>
      </w:r>
      <w:r>
        <w:rPr>
          <w:rFonts w:ascii="宋体" w:eastAsia="宋体" w:hAnsi="SimSun" w:cs="宋体"/>
          <w:sz w:val="28"/>
          <w:bdr w:val="none" w:sz="0" w:space="0" w:color="auto"/>
        </w:rPr>
        <w:t>别</w:t>
      </w:r>
      <w:r>
        <w:rPr>
          <w:rFonts w:ascii="宋体" w:eastAsia="宋体" w:hAnsi="MS Mincho" w:cs="宋体"/>
          <w:sz w:val="28"/>
          <w:bdr w:val="none" w:sz="0" w:space="0" w:color="auto"/>
        </w:rPr>
        <w:t>、</w:t>
      </w:r>
      <w:r>
        <w:rPr>
          <w:rFonts w:ascii="宋体" w:eastAsia="宋体" w:hAnsi="SimSun" w:cs="宋体"/>
          <w:sz w:val="28"/>
          <w:bdr w:val="none" w:sz="0" w:space="0" w:color="auto"/>
        </w:rPr>
        <w:t>筛选</w:t>
      </w:r>
      <w:r>
        <w:rPr>
          <w:rFonts w:ascii="宋体" w:eastAsia="宋体" w:hAnsi="MS Mincho" w:cs="宋体"/>
          <w:sz w:val="28"/>
          <w:bdr w:val="none" w:sz="0" w:space="0" w:color="auto"/>
        </w:rPr>
        <w:t>和批判性功能，重</w:t>
      </w:r>
      <w:r>
        <w:rPr>
          <w:rFonts w:ascii="宋体" w:eastAsia="宋体" w:hAnsi="SimSun" w:cs="宋体"/>
          <w:sz w:val="28"/>
          <w:bdr w:val="none" w:sz="0" w:space="0" w:color="auto"/>
        </w:rPr>
        <w:t>视终结</w:t>
      </w:r>
      <w:r>
        <w:rPr>
          <w:rFonts w:ascii="宋体" w:eastAsia="宋体" w:hAnsi="MS Mincho" w:cs="宋体"/>
          <w:sz w:val="28"/>
          <w:bdr w:val="none" w:sz="0" w:space="0" w:color="auto"/>
        </w:rPr>
        <w:t>性</w:t>
      </w:r>
      <w:r>
        <w:rPr>
          <w:rFonts w:ascii="宋体" w:eastAsia="宋体" w:hAnsi="SimSun" w:cs="宋体"/>
          <w:sz w:val="28"/>
          <w:bdr w:val="none" w:sz="0" w:space="0" w:color="auto"/>
        </w:rPr>
        <w:t>评</w:t>
      </w:r>
      <w:r>
        <w:rPr>
          <w:rFonts w:ascii="宋体" w:eastAsia="宋体" w:hAnsi="MS Mincho" w:cs="宋体"/>
          <w:sz w:val="28"/>
          <w:bdr w:val="none" w:sz="0" w:space="0" w:color="auto"/>
        </w:rPr>
        <w:t>价和相</w:t>
      </w:r>
      <w:r>
        <w:rPr>
          <w:rFonts w:ascii="宋体" w:eastAsia="宋体" w:hAnsi="SimSun" w:cs="宋体"/>
          <w:sz w:val="28"/>
          <w:bdr w:val="none" w:sz="0" w:space="0" w:color="auto"/>
        </w:rPr>
        <w:t>对评</w:t>
      </w:r>
      <w:r>
        <w:rPr>
          <w:rFonts w:ascii="宋体" w:eastAsia="宋体" w:hAnsi="MS Mincho" w:cs="宋体"/>
          <w:sz w:val="28"/>
          <w:bdr w:val="none" w:sz="0" w:space="0" w:color="auto"/>
        </w:rPr>
        <w:t>价等。</w:t>
      </w:r>
      <w:r>
        <w:rPr>
          <w:rFonts w:ascii="宋体" w:eastAsia="宋体" w:hAnsi="SimSun" w:cs="宋体"/>
          <w:sz w:val="28"/>
          <w:bdr w:val="none" w:sz="0" w:space="0" w:color="auto"/>
        </w:rPr>
        <w:t>这</w:t>
      </w:r>
      <w:r>
        <w:rPr>
          <w:rFonts w:ascii="宋体" w:eastAsia="宋体" w:hAnsi="MS Mincho" w:cs="宋体"/>
          <w:sz w:val="28"/>
          <w:bdr w:val="none" w:sz="0" w:space="0" w:color="auto"/>
        </w:rPr>
        <w:t>本</w:t>
      </w:r>
      <w:r>
        <w:rPr>
          <w:rFonts w:ascii="宋体" w:eastAsia="宋体" w:hAnsi="SimSun" w:cs="宋体"/>
          <w:sz w:val="28"/>
          <w:bdr w:val="none" w:sz="0" w:space="0" w:color="auto"/>
        </w:rPr>
        <w:t>书</w:t>
      </w:r>
      <w:r>
        <w:rPr>
          <w:rFonts w:ascii="宋体" w:eastAsia="宋体" w:hAnsi="MS Mincho" w:cs="宋体"/>
          <w:sz w:val="28"/>
          <w:bdr w:val="none" w:sz="0" w:space="0" w:color="auto"/>
        </w:rPr>
        <w:t>提醒我</w:t>
      </w:r>
      <w:r>
        <w:rPr>
          <w:rFonts w:ascii="宋体" w:eastAsia="宋体" w:hAnsi="SimSun" w:cs="宋体"/>
          <w:sz w:val="28"/>
          <w:bdr w:val="none" w:sz="0" w:space="0" w:color="auto"/>
        </w:rPr>
        <w:t>们</w:t>
      </w:r>
      <w:r>
        <w:rPr>
          <w:rFonts w:ascii="宋体" w:eastAsia="宋体" w:hAnsi="MS Mincho" w:cs="宋体"/>
          <w:sz w:val="28"/>
          <w:bdr w:val="none" w:sz="0" w:space="0" w:color="auto"/>
        </w:rPr>
        <w:t>要</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树</w:t>
      </w:r>
      <w:r>
        <w:rPr>
          <w:rFonts w:ascii="宋体" w:eastAsia="宋体" w:hAnsi="MS Mincho" w:cs="宋体"/>
          <w:sz w:val="28"/>
          <w:bdr w:val="none" w:sz="0" w:space="0" w:color="auto"/>
        </w:rPr>
        <w:t>立新的</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标</w:t>
      </w:r>
      <w:r>
        <w:rPr>
          <w:rFonts w:ascii="宋体" w:eastAsia="宋体" w:hAnsi="MS Mincho" w:cs="宋体"/>
          <w:sz w:val="28"/>
          <w:bdr w:val="none" w:sz="0" w:space="0" w:color="auto"/>
        </w:rPr>
        <w:t>准和</w:t>
      </w:r>
      <w:r>
        <w:rPr>
          <w:rFonts w:ascii="宋体" w:eastAsia="宋体" w:hAnsi="SimSun" w:cs="宋体"/>
          <w:sz w:val="28"/>
          <w:bdr w:val="none" w:sz="0" w:space="0" w:color="auto"/>
        </w:rPr>
        <w:t>观</w:t>
      </w:r>
      <w:r>
        <w:rPr>
          <w:rFonts w:ascii="宋体" w:eastAsia="宋体" w:hAnsi="MS Mincho" w:cs="宋体"/>
          <w:sz w:val="28"/>
          <w:bdr w:val="none" w:sz="0" w:space="0" w:color="auto"/>
        </w:rPr>
        <w:t>念，以</w:t>
      </w:r>
      <w:r>
        <w:rPr>
          <w:rFonts w:ascii="宋体" w:eastAsia="宋体"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w:t>
      </w:r>
      <w:r>
        <w:rPr>
          <w:rFonts w:ascii="宋体" w:eastAsia="宋体" w:hAnsi="SimSun" w:cs="宋体"/>
          <w:sz w:val="28"/>
          <w:bdr w:val="none" w:sz="0" w:space="0" w:color="auto"/>
        </w:rPr>
        <w:t>发</w:t>
      </w:r>
      <w:r>
        <w:rPr>
          <w:rFonts w:ascii="宋体" w:eastAsia="宋体" w:hAnsi="MS Mincho" w:cs="宋体"/>
          <w:sz w:val="28"/>
          <w:bdr w:val="none" w:sz="0" w:space="0" w:color="auto"/>
        </w:rPr>
        <w:t>展的教育</w:t>
      </w:r>
      <w:r>
        <w:rPr>
          <w:rFonts w:ascii="宋体" w:eastAsia="宋体" w:cs="宋体"/>
          <w:sz w:val="28"/>
          <w:bdr w:val="none" w:sz="0" w:space="0" w:color="auto"/>
        </w:rPr>
        <w:t>”</w:t>
      </w:r>
      <w:r>
        <w:rPr>
          <w:rFonts w:ascii="宋体" w:eastAsia="宋体" w:hAnsi="MS Mincho" w:cs="宋体"/>
          <w:sz w:val="28"/>
          <w:bdr w:val="none" w:sz="0" w:space="0" w:color="auto"/>
        </w:rPr>
        <w:t>，适</w:t>
      </w:r>
      <w:r>
        <w:rPr>
          <w:rFonts w:ascii="宋体" w:eastAsia="宋体" w:hAnsi="SimSun" w:cs="宋体"/>
          <w:sz w:val="28"/>
          <w:bdr w:val="none" w:sz="0" w:space="0" w:color="auto"/>
        </w:rPr>
        <w:t>应</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程改革和素</w:t>
      </w:r>
      <w:r>
        <w:rPr>
          <w:rFonts w:ascii="宋体" w:eastAsia="宋体" w:hAnsi="SimSun" w:cs="宋体"/>
          <w:sz w:val="28"/>
          <w:bdr w:val="none" w:sz="0" w:space="0" w:color="auto"/>
        </w:rPr>
        <w:t>质</w:t>
      </w:r>
      <w:r>
        <w:rPr>
          <w:rFonts w:ascii="宋体" w:eastAsia="宋体" w:hAnsi="MS Mincho" w:cs="宋体"/>
          <w:sz w:val="28"/>
          <w:bdr w:val="none" w:sz="0" w:space="0" w:color="auto"/>
        </w:rPr>
        <w:t>教育的需要。要</w:t>
      </w:r>
      <w:r>
        <w:rPr>
          <w:rFonts w:ascii="宋体" w:eastAsia="宋体" w:hAnsi="SimSun" w:cs="宋体"/>
          <w:sz w:val="28"/>
          <w:bdr w:val="none" w:sz="0" w:space="0" w:color="auto"/>
        </w:rPr>
        <w:t>创</w:t>
      </w:r>
      <w:r>
        <w:rPr>
          <w:rFonts w:ascii="宋体" w:eastAsia="宋体" w:hAnsi="MS Mincho" w:cs="宋体"/>
          <w:sz w:val="28"/>
          <w:bdr w:val="none" w:sz="0" w:space="0" w:color="auto"/>
        </w:rPr>
        <w:t>造适合</w:t>
      </w:r>
      <w:r>
        <w:rPr>
          <w:rFonts w:ascii="宋体" w:eastAsia="宋体" w:hAnsi="SimSun" w:cs="宋体"/>
          <w:sz w:val="28"/>
          <w:bdr w:val="none" w:sz="0" w:space="0" w:color="auto"/>
        </w:rPr>
        <w:t>每</w:t>
      </w:r>
      <w:r>
        <w:rPr>
          <w:rFonts w:ascii="宋体" w:eastAsia="宋体" w:hAnsi="MS Mincho" w:cs="宋体"/>
          <w:sz w:val="28"/>
          <w:bdr w:val="none" w:sz="0" w:space="0" w:color="auto"/>
        </w:rPr>
        <w:t>一个学生的教育，更好地</w:t>
      </w:r>
      <w:r>
        <w:rPr>
          <w:rFonts w:ascii="宋体" w:eastAsia="宋体" w:hAnsi="SimSun" w:cs="宋体"/>
          <w:sz w:val="28"/>
          <w:bdr w:val="none" w:sz="0" w:space="0" w:color="auto"/>
        </w:rPr>
        <w:t>为</w:t>
      </w:r>
      <w:r>
        <w:rPr>
          <w:rFonts w:ascii="宋体" w:eastAsia="宋体" w:hAnsi="MS Mincho" w:cs="宋体"/>
          <w:sz w:val="28"/>
          <w:bdr w:val="none" w:sz="0" w:space="0" w:color="auto"/>
        </w:rPr>
        <w:t>学生服</w:t>
      </w:r>
      <w:r>
        <w:rPr>
          <w:rFonts w:ascii="宋体" w:eastAsia="宋体" w:hAnsi="SimSun" w:cs="宋体"/>
          <w:sz w:val="28"/>
          <w:bdr w:val="none" w:sz="0" w:space="0" w:color="auto"/>
        </w:rPr>
        <w:t>务</w:t>
      </w:r>
      <w:r>
        <w:rPr>
          <w:rFonts w:ascii="宋体" w:eastAsia="宋体" w:hAnsi="MS Mincho" w:cs="宋体"/>
          <w:sz w:val="28"/>
          <w:bdr w:val="none" w:sz="0" w:space="0" w:color="auto"/>
        </w:rPr>
        <w:t>，教育</w:t>
      </w:r>
      <w:r>
        <w:rPr>
          <w:rFonts w:ascii="宋体" w:eastAsia="宋体" w:hAnsi="SimSun" w:cs="宋体"/>
          <w:sz w:val="28"/>
          <w:bdr w:val="none" w:sz="0" w:space="0" w:color="auto"/>
        </w:rPr>
        <w:t>应该让</w:t>
      </w:r>
      <w:r>
        <w:rPr>
          <w:rFonts w:ascii="宋体" w:eastAsia="宋体" w:hAnsi="MS Mincho" w:cs="宋体"/>
          <w:sz w:val="28"/>
          <w:bdr w:val="none" w:sz="0" w:space="0" w:color="auto"/>
        </w:rPr>
        <w:t>学生的</w:t>
      </w:r>
      <w:r>
        <w:rPr>
          <w:rFonts w:ascii="宋体" w:eastAsia="宋体" w:hAnsi="SimSun" w:cs="宋体"/>
          <w:sz w:val="28"/>
          <w:bdr w:val="none" w:sz="0" w:space="0" w:color="auto"/>
        </w:rPr>
        <w:t>强势</w:t>
      </w:r>
      <w:r>
        <w:rPr>
          <w:rFonts w:ascii="宋体" w:eastAsia="宋体" w:hAnsi="MS Mincho" w:cs="宋体"/>
          <w:sz w:val="28"/>
          <w:bdr w:val="none" w:sz="0" w:space="0" w:color="auto"/>
        </w:rPr>
        <w:t>智慧充分</w:t>
      </w:r>
      <w:r>
        <w:rPr>
          <w:rFonts w:ascii="宋体" w:eastAsia="宋体" w:hAnsi="SimSun" w:cs="宋体"/>
          <w:sz w:val="28"/>
          <w:bdr w:val="none" w:sz="0" w:space="0" w:color="auto"/>
        </w:rPr>
        <w:t>发</w:t>
      </w:r>
      <w:r>
        <w:rPr>
          <w:rFonts w:ascii="宋体" w:eastAsia="宋体" w:hAnsi="MS Mincho" w:cs="宋体"/>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四、教育必</w:t>
      </w:r>
      <w:r>
        <w:rPr>
          <w:rStyle w:val="strong"/>
          <w:rFonts w:ascii="宋体" w:eastAsia="宋体" w:hAnsi="SimSun" w:cs="宋体"/>
          <w:b/>
          <w:sz w:val="28"/>
          <w:bdr w:val="none" w:sz="0" w:space="0" w:color="auto"/>
        </w:rPr>
        <w:t>须关</w:t>
      </w:r>
      <w:r>
        <w:rPr>
          <w:rStyle w:val="strong"/>
          <w:rFonts w:ascii="宋体" w:eastAsia="宋体" w:hAnsi="MS Mincho" w:cs="宋体"/>
          <w:b/>
          <w:sz w:val="28"/>
          <w:bdr w:val="none" w:sz="0" w:space="0" w:color="auto"/>
        </w:rPr>
        <w:t>注受教育者的差异。</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方鑫老</w:t>
      </w:r>
      <w:r>
        <w:rPr>
          <w:rFonts w:ascii="宋体" w:eastAsia="宋体" w:hAnsi="SimSun" w:cs="宋体"/>
          <w:sz w:val="28"/>
          <w:bdr w:val="none" w:sz="0" w:space="0" w:color="auto"/>
        </w:rPr>
        <w:t>师</w:t>
      </w:r>
      <w:r>
        <w:rPr>
          <w:rFonts w:ascii="宋体" w:eastAsia="宋体" w:hAnsi="MS Mincho" w:cs="宋体"/>
          <w:sz w:val="28"/>
          <w:bdr w:val="none" w:sz="0" w:space="0" w:color="auto"/>
        </w:rPr>
        <w:t>：教育的真</w:t>
      </w:r>
      <w:r>
        <w:rPr>
          <w:rFonts w:ascii="宋体" w:eastAsia="宋体" w:hAnsi="SimSun" w:cs="宋体"/>
          <w:sz w:val="28"/>
          <w:bdr w:val="none" w:sz="0" w:space="0" w:color="auto"/>
        </w:rPr>
        <w:t>谛</w:t>
      </w:r>
      <w:r>
        <w:rPr>
          <w:rFonts w:ascii="宋体" w:eastAsia="宋体" w:hAnsi="MS Mincho" w:cs="宋体"/>
          <w:sz w:val="28"/>
          <w:bdr w:val="none" w:sz="0" w:space="0" w:color="auto"/>
        </w:rPr>
        <w:t>是什</w:t>
      </w:r>
      <w:r>
        <w:rPr>
          <w:rFonts w:ascii="宋体" w:eastAsia="宋体" w:hAnsi="SimSun" w:cs="宋体"/>
          <w:sz w:val="28"/>
          <w:bdr w:val="none" w:sz="0" w:space="0" w:color="auto"/>
        </w:rPr>
        <w:t>么</w:t>
      </w:r>
      <w:r>
        <w:rPr>
          <w:rFonts w:ascii="宋体" w:eastAsia="宋体" w:hAnsi="MS Mincho" w:cs="宋体"/>
          <w:sz w:val="28"/>
          <w:bdr w:val="none" w:sz="0" w:space="0" w:color="auto"/>
        </w:rPr>
        <w:t>？我的理解是：教</w:t>
      </w:r>
      <w:r>
        <w:rPr>
          <w:rFonts w:ascii="宋体" w:eastAsia="宋体" w:hAnsi="SimSun" w:cs="宋体"/>
          <w:sz w:val="28"/>
          <w:bdr w:val="none" w:sz="0" w:space="0" w:color="auto"/>
        </w:rPr>
        <w:t>给</w:t>
      </w:r>
      <w:r>
        <w:rPr>
          <w:rFonts w:ascii="宋体" w:eastAsia="宋体" w:hAnsi="MS Mincho" w:cs="宋体"/>
          <w:sz w:val="28"/>
          <w:bdr w:val="none" w:sz="0" w:space="0" w:color="auto"/>
        </w:rPr>
        <w:t>学生做人的道理、知</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拥</w:t>
      </w:r>
      <w:r>
        <w:rPr>
          <w:rFonts w:ascii="宋体" w:eastAsia="宋体" w:hAnsi="MS Mincho" w:cs="宋体"/>
          <w:sz w:val="28"/>
          <w:bdr w:val="none" w:sz="0" w:space="0" w:color="auto"/>
        </w:rPr>
        <w:t>有学</w:t>
      </w:r>
      <w:r>
        <w:rPr>
          <w:rFonts w:ascii="宋体" w:eastAsia="宋体" w:hAnsi="SimSun" w:cs="宋体"/>
          <w:sz w:val="28"/>
          <w:bdr w:val="none" w:sz="0" w:space="0" w:color="auto"/>
        </w:rPr>
        <w:t>习</w:t>
      </w:r>
      <w:r>
        <w:rPr>
          <w:rFonts w:ascii="宋体" w:eastAsia="宋体" w:hAnsi="MS Mincho" w:cs="宋体"/>
          <w:sz w:val="28"/>
          <w:bdr w:val="none" w:sz="0" w:space="0" w:color="auto"/>
        </w:rPr>
        <w:t>能力和工作技能等；而学生是否享受学</w:t>
      </w:r>
      <w:r>
        <w:rPr>
          <w:rFonts w:ascii="宋体" w:eastAsia="宋体" w:hAnsi="SimSun" w:cs="宋体"/>
          <w:sz w:val="28"/>
          <w:bdr w:val="none" w:sz="0" w:space="0" w:color="auto"/>
        </w:rPr>
        <w:t>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似乎不是我</w:t>
      </w:r>
      <w:r>
        <w:rPr>
          <w:rFonts w:ascii="宋体" w:eastAsia="宋体" w:hAnsi="SimSun" w:cs="宋体"/>
          <w:sz w:val="28"/>
          <w:bdr w:val="none" w:sz="0" w:space="0" w:color="auto"/>
        </w:rPr>
        <w:t>们</w:t>
      </w:r>
      <w:r>
        <w:rPr>
          <w:rFonts w:ascii="宋体" w:eastAsia="宋体" w:hAnsi="MS Mincho" w:cs="宋体"/>
          <w:sz w:val="28"/>
          <w:bdr w:val="none" w:sz="0" w:space="0" w:color="auto"/>
        </w:rPr>
        <w:t>所要思考的，因</w:t>
      </w:r>
      <w:r>
        <w:rPr>
          <w:rFonts w:ascii="宋体" w:eastAsia="宋体" w:hAnsi="SimSun" w:cs="宋体"/>
          <w:sz w:val="28"/>
          <w:bdr w:val="none" w:sz="0" w:space="0" w:color="auto"/>
        </w:rPr>
        <w:t>为读书</w:t>
      </w:r>
      <w:r>
        <w:rPr>
          <w:rFonts w:ascii="宋体" w:eastAsia="宋体" w:hAnsi="MS Mincho" w:cs="宋体"/>
          <w:sz w:val="28"/>
          <w:bdr w:val="none" w:sz="0" w:space="0" w:color="auto"/>
        </w:rPr>
        <w:t>就是枯燥的，需要</w:t>
      </w:r>
      <w:r>
        <w:rPr>
          <w:rFonts w:ascii="宋体" w:eastAsia="宋体" w:hAnsi="SimSun" w:cs="宋体"/>
          <w:sz w:val="28"/>
          <w:bdr w:val="none" w:sz="0" w:space="0" w:color="auto"/>
        </w:rPr>
        <w:t>每</w:t>
      </w:r>
      <w:r>
        <w:rPr>
          <w:rFonts w:ascii="宋体" w:eastAsia="宋体" w:hAnsi="MS Mincho" w:cs="宋体"/>
          <w:sz w:val="28"/>
          <w:bdr w:val="none" w:sz="0" w:space="0" w:color="auto"/>
        </w:rPr>
        <w:t>个人勤</w:t>
      </w:r>
      <w:r>
        <w:rPr>
          <w:rFonts w:ascii="宋体" w:eastAsia="宋体" w:hAnsi="SimSun" w:cs="宋体"/>
          <w:sz w:val="28"/>
          <w:bdr w:val="none" w:sz="0" w:space="0" w:color="auto"/>
        </w:rPr>
        <w:t>奋</w:t>
      </w:r>
      <w:r>
        <w:rPr>
          <w:rFonts w:ascii="宋体" w:eastAsia="宋体" w:hAnsi="MS Mincho" w:cs="宋体"/>
          <w:sz w:val="28"/>
          <w:bdr w:val="none" w:sz="0" w:space="0" w:color="auto"/>
        </w:rPr>
        <w:t>的。而《</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造适合学生的教育》一文中告</w:t>
      </w:r>
      <w:r>
        <w:rPr>
          <w:rFonts w:ascii="宋体" w:eastAsia="宋体" w:hAnsi="SimSun" w:cs="宋体"/>
          <w:sz w:val="28"/>
          <w:bdr w:val="none" w:sz="0" w:space="0" w:color="auto"/>
        </w:rPr>
        <w:t>诉</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：教育的目的是</w:t>
      </w:r>
      <w:r>
        <w:rPr>
          <w:rFonts w:ascii="宋体" w:eastAsia="宋体" w:hAnsi="SimSun" w:cs="宋体"/>
          <w:sz w:val="28"/>
          <w:bdr w:val="none" w:sz="0" w:space="0" w:color="auto"/>
        </w:rPr>
        <w:t>让</w:t>
      </w:r>
      <w:r>
        <w:rPr>
          <w:rFonts w:ascii="宋体" w:eastAsia="宋体" w:hAnsi="MS Mincho" w:cs="宋体"/>
          <w:sz w:val="28"/>
          <w:bdr w:val="none" w:sz="0" w:space="0" w:color="auto"/>
        </w:rPr>
        <w:t>学生享受教育，教育的最高境界就是</w:t>
      </w:r>
      <w:r>
        <w:rPr>
          <w:rFonts w:ascii="宋体" w:eastAsia="宋体" w:hAnsi="SimSun" w:cs="宋体"/>
          <w:sz w:val="28"/>
          <w:bdr w:val="none" w:sz="0" w:space="0" w:color="auto"/>
        </w:rPr>
        <w:t>让</w:t>
      </w:r>
      <w:r>
        <w:rPr>
          <w:rFonts w:ascii="宋体" w:eastAsia="宋体" w:hAnsi="MS Mincho" w:cs="宋体"/>
          <w:sz w:val="28"/>
          <w:bdr w:val="none" w:sz="0" w:space="0" w:color="auto"/>
        </w:rPr>
        <w:t>学生享受适合自己的教育，教育不</w:t>
      </w:r>
      <w:r>
        <w:rPr>
          <w:rFonts w:ascii="宋体" w:eastAsia="宋体" w:hAnsi="SimSun" w:cs="宋体"/>
          <w:sz w:val="28"/>
          <w:bdr w:val="none" w:sz="0" w:space="0" w:color="auto"/>
        </w:rPr>
        <w:t>仅</w:t>
      </w:r>
      <w:r>
        <w:rPr>
          <w:rFonts w:ascii="宋体" w:eastAsia="宋体" w:hAnsi="MS Mincho" w:cs="宋体"/>
          <w:sz w:val="28"/>
          <w:bdr w:val="none" w:sz="0" w:space="0" w:color="auto"/>
        </w:rPr>
        <w:t>要</w:t>
      </w:r>
      <w:r>
        <w:rPr>
          <w:rFonts w:ascii="宋体" w:eastAsia="宋体" w:hAnsi="SimSun" w:cs="宋体"/>
          <w:sz w:val="28"/>
          <w:bdr w:val="none" w:sz="0" w:space="0" w:color="auto"/>
        </w:rPr>
        <w:t>创</w:t>
      </w:r>
      <w:r>
        <w:rPr>
          <w:rFonts w:ascii="宋体" w:eastAsia="宋体" w:hAnsi="MS Mincho" w:cs="宋体"/>
          <w:sz w:val="28"/>
          <w:bdr w:val="none" w:sz="0" w:space="0" w:color="auto"/>
        </w:rPr>
        <w:t>造适合教育的学生，教育更有</w:t>
      </w:r>
      <w:r>
        <w:rPr>
          <w:rFonts w:ascii="宋体" w:eastAsia="宋体" w:hAnsi="SimSun" w:cs="宋体"/>
          <w:sz w:val="28"/>
          <w:bdr w:val="none" w:sz="0" w:space="0" w:color="auto"/>
        </w:rPr>
        <w:t>责</w:t>
      </w:r>
      <w:r>
        <w:rPr>
          <w:rFonts w:ascii="宋体" w:eastAsia="宋体" w:hAnsi="MS Mincho" w:cs="宋体"/>
          <w:sz w:val="28"/>
          <w:bdr w:val="none" w:sz="0" w:space="0" w:color="auto"/>
        </w:rPr>
        <w:t>任</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造适合学生的教育。所以，教育要注意受教育者的差异，教育者</w:t>
      </w:r>
      <w:r>
        <w:rPr>
          <w:rFonts w:ascii="宋体" w:eastAsia="宋体" w:hAnsi="SimSun" w:cs="宋体"/>
          <w:sz w:val="28"/>
          <w:bdr w:val="none" w:sz="0" w:space="0" w:color="auto"/>
        </w:rPr>
        <w:t>对</w:t>
      </w:r>
      <w:r>
        <w:rPr>
          <w:rFonts w:ascii="宋体" w:eastAsia="宋体" w:hAnsi="MS Mincho" w:cs="宋体"/>
          <w:sz w:val="28"/>
          <w:bdr w:val="none" w:sz="0" w:space="0" w:color="auto"/>
        </w:rPr>
        <w:t>学生的差异不</w:t>
      </w:r>
      <w:r>
        <w:rPr>
          <w:rFonts w:ascii="宋体" w:eastAsia="宋体" w:hAnsi="SimSun" w:cs="宋体"/>
          <w:sz w:val="28"/>
          <w:bdr w:val="none" w:sz="0" w:space="0" w:color="auto"/>
        </w:rPr>
        <w:t>应该</w:t>
      </w:r>
      <w:r>
        <w:rPr>
          <w:rFonts w:ascii="宋体" w:eastAsia="宋体" w:hAnsi="MS Mincho" w:cs="宋体"/>
          <w:sz w:val="28"/>
          <w:bdr w:val="none" w:sz="0" w:space="0" w:color="auto"/>
        </w:rPr>
        <w:t>埋怨，而是研究差异，</w:t>
      </w:r>
      <w:r>
        <w:rPr>
          <w:rFonts w:ascii="宋体" w:eastAsia="宋体" w:hAnsi="SimSun" w:cs="宋体"/>
          <w:sz w:val="28"/>
          <w:bdr w:val="none" w:sz="0" w:space="0" w:color="auto"/>
        </w:rPr>
        <w:t>关</w:t>
      </w:r>
      <w:r>
        <w:rPr>
          <w:rFonts w:ascii="宋体" w:eastAsia="宋体" w:hAnsi="MS Mincho" w:cs="宋体"/>
          <w:sz w:val="28"/>
          <w:bdr w:val="none" w:sz="0" w:space="0" w:color="auto"/>
        </w:rPr>
        <w:t>注差异，</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造适合学生的教育。所以教育要尊重学生的情感，激励学生</w:t>
      </w:r>
      <w:r>
        <w:rPr>
          <w:rFonts w:ascii="宋体" w:eastAsia="宋体" w:cs="宋体"/>
          <w:sz w:val="28"/>
          <w:bdr w:val="none" w:sz="0" w:space="0" w:color="auto"/>
        </w:rPr>
        <w:t>“</w:t>
      </w:r>
      <w:r>
        <w:rPr>
          <w:rFonts w:ascii="宋体" w:eastAsia="宋体" w:hAnsi="MS Mincho" w:cs="宋体"/>
          <w:sz w:val="28"/>
          <w:bdr w:val="none" w:sz="0" w:space="0" w:color="auto"/>
        </w:rPr>
        <w:t>你真了不得，你离成功就差一</w:t>
      </w:r>
      <w:r>
        <w:rPr>
          <w:rFonts w:ascii="宋体" w:eastAsia="宋体" w:hAnsi="SimSun" w:cs="宋体"/>
          <w:sz w:val="28"/>
          <w:bdr w:val="none" w:sz="0" w:space="0" w:color="auto"/>
        </w:rPr>
        <w:t>步</w:t>
      </w:r>
      <w:r>
        <w:rPr>
          <w:rFonts w:ascii="宋体" w:eastAsia="宋体" w:hAnsi="MS Mincho" w:cs="宋体"/>
          <w:sz w:val="28"/>
          <w:bdr w:val="none" w:sz="0" w:space="0" w:color="auto"/>
        </w:rPr>
        <w:t>了</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建和</w:t>
      </w:r>
      <w:r>
        <w:rPr>
          <w:rFonts w:ascii="宋体" w:eastAsia="宋体" w:hAnsi="SimSun" w:cs="宋体"/>
          <w:sz w:val="28"/>
          <w:bdr w:val="none" w:sz="0" w:space="0" w:color="auto"/>
        </w:rPr>
        <w:t>谐</w:t>
      </w:r>
      <w:r>
        <w:rPr>
          <w:rFonts w:ascii="宋体" w:eastAsia="宋体" w:hAnsi="MS Mincho" w:cs="宋体"/>
          <w:sz w:val="28"/>
          <w:bdr w:val="none" w:sz="0" w:space="0" w:color="auto"/>
        </w:rPr>
        <w:t>的</w:t>
      </w:r>
      <w:r>
        <w:rPr>
          <w:rFonts w:ascii="宋体" w:eastAsia="宋体" w:hAnsi="SimSun" w:cs="宋体"/>
          <w:sz w:val="28"/>
          <w:bdr w:val="none" w:sz="0" w:space="0" w:color="auto"/>
        </w:rPr>
        <w:t>师</w:t>
      </w:r>
      <w:r>
        <w:rPr>
          <w:rFonts w:ascii="宋体" w:eastAsia="宋体" w:hAnsi="MS Mincho" w:cs="宋体"/>
          <w:sz w:val="28"/>
          <w:bdr w:val="none" w:sz="0" w:space="0" w:color="auto"/>
        </w:rPr>
        <w:t>生情感，</w:t>
      </w:r>
      <w:r>
        <w:rPr>
          <w:rFonts w:ascii="宋体" w:eastAsia="宋体" w:hAnsi="SimSun" w:cs="宋体"/>
          <w:sz w:val="28"/>
          <w:bdr w:val="none" w:sz="0" w:space="0" w:color="auto"/>
        </w:rPr>
        <w:t>让</w:t>
      </w:r>
      <w:r>
        <w:rPr>
          <w:rFonts w:ascii="宋体" w:eastAsia="宋体" w:hAnsi="MS Mincho" w:cs="宋体"/>
          <w:sz w:val="28"/>
          <w:bdr w:val="none" w:sz="0" w:space="0" w:color="auto"/>
        </w:rPr>
        <w:t>教育的感</w:t>
      </w:r>
      <w:r>
        <w:rPr>
          <w:rFonts w:ascii="宋体" w:eastAsia="宋体" w:hAnsi="SimSun" w:cs="宋体"/>
          <w:sz w:val="28"/>
          <w:bdr w:val="none" w:sz="0" w:space="0" w:color="auto"/>
        </w:rPr>
        <w:t>觉</w:t>
      </w:r>
      <w:r>
        <w:rPr>
          <w:rFonts w:ascii="宋体" w:eastAsia="宋体" w:hAnsi="MS Mincho" w:cs="宋体"/>
          <w:sz w:val="28"/>
          <w:bdr w:val="none" w:sz="0" w:space="0" w:color="auto"/>
        </w:rPr>
        <w:t>不是</w:t>
      </w:r>
      <w:r>
        <w:rPr>
          <w:rFonts w:ascii="宋体" w:eastAsia="宋体" w:hAnsi="SimSun" w:cs="宋体"/>
          <w:sz w:val="28"/>
          <w:bdr w:val="none" w:sz="0" w:space="0" w:color="auto"/>
        </w:rPr>
        <w:t>难</w:t>
      </w:r>
      <w:r>
        <w:rPr>
          <w:rFonts w:ascii="宋体" w:eastAsia="宋体" w:hAnsi="MS Mincho" w:cs="宋体"/>
          <w:sz w:val="28"/>
          <w:bdr w:val="none" w:sz="0" w:space="0" w:color="auto"/>
        </w:rPr>
        <w:t>受，教育的感受是走</w:t>
      </w:r>
      <w:r>
        <w:rPr>
          <w:rFonts w:ascii="宋体" w:eastAsia="宋体" w:hAnsi="SimSun" w:cs="宋体"/>
          <w:sz w:val="28"/>
          <w:bdr w:val="none" w:sz="0" w:space="0" w:color="auto"/>
        </w:rPr>
        <w:t>进</w:t>
      </w:r>
      <w:r>
        <w:rPr>
          <w:rFonts w:ascii="宋体" w:eastAsia="宋体" w:hAnsi="MS Mincho" w:cs="宋体"/>
          <w:sz w:val="28"/>
          <w:bdr w:val="none" w:sz="0" w:space="0" w:color="auto"/>
        </w:rPr>
        <w:t>享受。教育者的</w:t>
      </w:r>
      <w:r>
        <w:rPr>
          <w:rFonts w:ascii="宋体" w:eastAsia="宋体" w:hAnsi="SimSun" w:cs="宋体"/>
          <w:sz w:val="28"/>
          <w:bdr w:val="none" w:sz="0" w:space="0" w:color="auto"/>
        </w:rPr>
        <w:t>责</w:t>
      </w:r>
      <w:r>
        <w:rPr>
          <w:rFonts w:ascii="宋体" w:eastAsia="宋体" w:hAnsi="MS Mincho" w:cs="宋体"/>
          <w:sz w:val="28"/>
          <w:bdr w:val="none" w:sz="0" w:space="0" w:color="auto"/>
        </w:rPr>
        <w:t>任就是</w:t>
      </w:r>
      <w:r>
        <w:rPr>
          <w:rFonts w:ascii="宋体" w:eastAsia="宋体" w:hAnsi="SimSun" w:cs="宋体"/>
          <w:sz w:val="28"/>
          <w:bdr w:val="none" w:sz="0" w:space="0" w:color="auto"/>
        </w:rPr>
        <w:t>让</w:t>
      </w:r>
      <w:r>
        <w:rPr>
          <w:rFonts w:ascii="宋体" w:eastAsia="宋体" w:hAnsi="MS Mincho" w:cs="宋体"/>
          <w:sz w:val="28"/>
          <w:bdr w:val="none" w:sz="0" w:space="0" w:color="auto"/>
        </w:rPr>
        <w:t>学生快</w:t>
      </w:r>
      <w:r>
        <w:rPr>
          <w:rFonts w:ascii="宋体" w:eastAsia="宋体" w:hAnsi="SimSun" w:cs="宋体"/>
          <w:sz w:val="28"/>
          <w:bdr w:val="none" w:sz="0" w:space="0" w:color="auto"/>
        </w:rPr>
        <w:t>乐</w:t>
      </w:r>
      <w:r>
        <w:rPr>
          <w:rFonts w:ascii="宋体" w:eastAsia="宋体" w:hAnsi="MS Mincho" w:cs="宋体"/>
          <w:sz w:val="28"/>
          <w:bdr w:val="none" w:sz="0" w:space="0" w:color="auto"/>
        </w:rPr>
        <w:t>成</w:t>
      </w:r>
      <w:r>
        <w:rPr>
          <w:rFonts w:ascii="宋体" w:eastAsia="宋体" w:hAnsi="SimSun" w:cs="宋体"/>
          <w:sz w:val="28"/>
          <w:bdr w:val="none" w:sz="0" w:space="0" w:color="auto"/>
        </w:rPr>
        <w:t>长</w:t>
      </w:r>
      <w:r>
        <w:rPr>
          <w:rFonts w:ascii="宋体" w:eastAsia="宋体" w:hAnsi="MS Mincho" w:cs="宋体"/>
          <w:sz w:val="28"/>
          <w:bdr w:val="none" w:sz="0" w:space="0" w:color="auto"/>
        </w:rPr>
        <w:t>。所以教育要</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彻</w:t>
      </w:r>
      <w:r>
        <w:rPr>
          <w:rFonts w:ascii="宋体" w:eastAsia="宋体" w:hAnsi="MS Mincho" w:cs="宋体"/>
          <w:sz w:val="28"/>
          <w:bdr w:val="none" w:sz="0" w:space="0" w:color="auto"/>
        </w:rPr>
        <w:t>底</w:t>
      </w:r>
      <w:r>
        <w:rPr>
          <w:rFonts w:ascii="宋体" w:eastAsia="宋体" w:hAnsi="SimSun" w:cs="宋体"/>
          <w:sz w:val="28"/>
          <w:bdr w:val="none" w:sz="0" w:space="0" w:color="auto"/>
        </w:rPr>
        <w:t>释</w:t>
      </w:r>
      <w:r>
        <w:rPr>
          <w:rFonts w:ascii="宋体" w:eastAsia="宋体" w:hAnsi="MS Mincho" w:cs="宋体"/>
          <w:sz w:val="28"/>
          <w:bdr w:val="none" w:sz="0" w:space="0" w:color="auto"/>
        </w:rPr>
        <w:t>放自己潜能，</w:t>
      </w:r>
      <w:r>
        <w:rPr>
          <w:rFonts w:ascii="宋体" w:eastAsia="宋体" w:hAnsi="SimSun" w:cs="宋体"/>
          <w:sz w:val="28"/>
          <w:bdr w:val="none" w:sz="0" w:space="0" w:color="auto"/>
        </w:rPr>
        <w:t>让</w:t>
      </w:r>
      <w:r>
        <w:rPr>
          <w:rFonts w:ascii="宋体" w:eastAsia="宋体" w:hAnsi="MS Mincho" w:cs="宋体"/>
          <w:sz w:val="28"/>
          <w:bdr w:val="none" w:sz="0" w:space="0" w:color="auto"/>
        </w:rPr>
        <w:t>学生生</w:t>
      </w:r>
      <w:r>
        <w:rPr>
          <w:rFonts w:ascii="宋体" w:eastAsia="宋体" w:hAnsi="SimSun" w:cs="宋体"/>
          <w:sz w:val="28"/>
          <w:bdr w:val="none" w:sz="0" w:space="0" w:color="auto"/>
        </w:rPr>
        <w:t>动</w:t>
      </w:r>
      <w:r>
        <w:rPr>
          <w:rFonts w:ascii="宋体" w:eastAsia="宋体" w:hAnsi="MS Mincho" w:cs="宋体"/>
          <w:sz w:val="28"/>
          <w:bdr w:val="none" w:sz="0" w:space="0" w:color="auto"/>
        </w:rPr>
        <w:t>活</w:t>
      </w:r>
      <w:r>
        <w:rPr>
          <w:rFonts w:ascii="宋体" w:eastAsia="宋体" w:hAnsi="SimSun" w:cs="宋体"/>
          <w:sz w:val="28"/>
          <w:bdr w:val="none" w:sz="0" w:space="0" w:color="auto"/>
        </w:rPr>
        <w:t>泼</w:t>
      </w:r>
      <w:r>
        <w:rPr>
          <w:rFonts w:ascii="宋体" w:eastAsia="宋体" w:hAnsi="MS Mincho" w:cs="宋体"/>
          <w:sz w:val="28"/>
          <w:bdr w:val="none" w:sz="0" w:space="0" w:color="auto"/>
        </w:rPr>
        <w:t>地</w:t>
      </w:r>
      <w:r>
        <w:rPr>
          <w:rFonts w:ascii="宋体" w:eastAsia="宋体" w:hAnsi="SimSun" w:cs="宋体"/>
          <w:sz w:val="28"/>
          <w:bdr w:val="none" w:sz="0" w:space="0" w:color="auto"/>
        </w:rPr>
        <w:t>发</w:t>
      </w:r>
      <w:r>
        <w:rPr>
          <w:rFonts w:ascii="宋体" w:eastAsia="宋体" w:hAnsi="MS Mincho" w:cs="宋体"/>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五、</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堂</w:t>
      </w:r>
      <w:r>
        <w:rPr>
          <w:rStyle w:val="strong"/>
          <w:rFonts w:ascii="宋体" w:eastAsia="宋体" w:hAnsi="SimSun" w:cs="宋体"/>
          <w:b/>
          <w:sz w:val="28"/>
          <w:bdr w:val="none" w:sz="0" w:space="0" w:color="auto"/>
        </w:rPr>
        <w:t>变</w:t>
      </w:r>
      <w:r>
        <w:rPr>
          <w:rStyle w:val="strong"/>
          <w:rFonts w:ascii="宋体" w:eastAsia="宋体" w:hAnsi="MS Mincho" w:cs="宋体"/>
          <w:b/>
          <w:sz w:val="28"/>
          <w:bdr w:val="none" w:sz="0" w:space="0" w:color="auto"/>
        </w:rPr>
        <w:t>革撬起教育</w:t>
      </w:r>
      <w:r>
        <w:rPr>
          <w:rStyle w:val="strong"/>
          <w:rFonts w:ascii="宋体" w:eastAsia="宋体" w:hAnsi="SimSun" w:cs="宋体"/>
          <w:b/>
          <w:sz w:val="28"/>
          <w:bdr w:val="none" w:sz="0" w:space="0" w:color="auto"/>
        </w:rPr>
        <w:t>质</w:t>
      </w:r>
      <w:r>
        <w:rPr>
          <w:rStyle w:val="strong"/>
          <w:rFonts w:ascii="宋体" w:eastAsia="宋体" w:hAnsi="MS Mincho" w:cs="宋体"/>
          <w:b/>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杨泽锷</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适合教育</w:t>
      </w:r>
      <w:r>
        <w:rPr>
          <w:rFonts w:ascii="宋体" w:eastAsia="宋体" w:cs="宋体"/>
          <w:sz w:val="28"/>
          <w:bdr w:val="none" w:sz="0" w:space="0" w:color="auto"/>
        </w:rPr>
        <w:t>”</w:t>
      </w:r>
      <w:r>
        <w:rPr>
          <w:rFonts w:ascii="宋体" w:eastAsia="宋体" w:hAnsi="MS Mincho" w:cs="宋体"/>
          <w:sz w:val="28"/>
          <w:bdr w:val="none" w:sz="0" w:space="0" w:color="auto"/>
        </w:rPr>
        <w:t>就是</w:t>
      </w:r>
      <w:r>
        <w:rPr>
          <w:rFonts w:ascii="宋体" w:eastAsia="宋体" w:hAnsi="SimSun" w:cs="宋体"/>
          <w:sz w:val="28"/>
          <w:bdr w:val="none" w:sz="0" w:space="0" w:color="auto"/>
        </w:rPr>
        <w:t>强调</w:t>
      </w:r>
      <w:r>
        <w:rPr>
          <w:rFonts w:ascii="宋体" w:eastAsia="宋体" w:hAnsi="MS Mincho" w:cs="宋体"/>
          <w:sz w:val="28"/>
          <w:bdr w:val="none" w:sz="0" w:space="0" w:color="auto"/>
        </w:rPr>
        <w:t>以学生</w:t>
      </w:r>
      <w:r>
        <w:rPr>
          <w:rFonts w:ascii="宋体" w:eastAsia="宋体" w:hAnsi="SimSun" w:cs="宋体"/>
          <w:sz w:val="28"/>
          <w:bdr w:val="none" w:sz="0" w:space="0" w:color="auto"/>
        </w:rPr>
        <w:t>为</w:t>
      </w:r>
      <w:r>
        <w:rPr>
          <w:rFonts w:ascii="宋体" w:eastAsia="宋体" w:hAnsi="MS Mincho" w:cs="宋体"/>
          <w:sz w:val="28"/>
          <w:bdr w:val="none" w:sz="0" w:space="0" w:color="auto"/>
        </w:rPr>
        <w:t>本，追求人文</w:t>
      </w:r>
      <w:r>
        <w:rPr>
          <w:rFonts w:ascii="宋体" w:eastAsia="宋体" w:hAnsi="SimSun" w:cs="宋体"/>
          <w:sz w:val="28"/>
          <w:bdr w:val="none" w:sz="0" w:space="0" w:color="auto"/>
        </w:rPr>
        <w:t>关怀</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学生的心灵走向真、善、美；</w:t>
      </w:r>
      <w:r>
        <w:rPr>
          <w:rFonts w:ascii="宋体" w:eastAsia="宋体" w:hAnsi="SimSun" w:cs="宋体"/>
          <w:sz w:val="28"/>
          <w:bdr w:val="none" w:sz="0" w:space="0" w:color="auto"/>
        </w:rPr>
        <w:t>强调</w:t>
      </w:r>
      <w:r>
        <w:rPr>
          <w:rFonts w:ascii="宋体" w:eastAsia="宋体" w:hAnsi="MS Mincho" w:cs="宋体"/>
          <w:sz w:val="28"/>
          <w:bdr w:val="none" w:sz="0" w:space="0" w:color="auto"/>
        </w:rPr>
        <w:t>教育要适合</w:t>
      </w:r>
      <w:r>
        <w:rPr>
          <w:rFonts w:ascii="宋体" w:eastAsia="宋体" w:hAnsi="SimSun" w:cs="宋体"/>
          <w:sz w:val="28"/>
          <w:bdr w:val="none" w:sz="0" w:space="0" w:color="auto"/>
        </w:rPr>
        <w:t>每</w:t>
      </w:r>
      <w:r>
        <w:rPr>
          <w:rFonts w:ascii="宋体" w:eastAsia="宋体" w:hAnsi="MS Mincho" w:cs="宋体"/>
          <w:sz w:val="28"/>
          <w:bdr w:val="none" w:sz="0" w:space="0" w:color="auto"/>
        </w:rPr>
        <w:t>一个学生的个性，适合</w:t>
      </w:r>
      <w:r>
        <w:rPr>
          <w:rFonts w:ascii="宋体" w:eastAsia="宋体" w:hAnsi="SimSun" w:cs="宋体"/>
          <w:sz w:val="28"/>
          <w:bdr w:val="none" w:sz="0" w:space="0" w:color="auto"/>
        </w:rPr>
        <w:t>每</w:t>
      </w:r>
      <w:r>
        <w:rPr>
          <w:rFonts w:ascii="宋体" w:eastAsia="宋体" w:hAnsi="MS Mincho" w:cs="宋体"/>
          <w:sz w:val="28"/>
          <w:bdr w:val="none" w:sz="0" w:space="0" w:color="auto"/>
        </w:rPr>
        <w:t>一名学生的</w:t>
      </w:r>
      <w:r>
        <w:rPr>
          <w:rFonts w:ascii="宋体" w:eastAsia="宋体" w:hAnsi="SimSun" w:cs="宋体"/>
          <w:sz w:val="28"/>
          <w:bdr w:val="none" w:sz="0" w:space="0" w:color="auto"/>
        </w:rPr>
        <w:t>实际</w:t>
      </w:r>
      <w:r>
        <w:rPr>
          <w:rFonts w:ascii="宋体" w:eastAsia="宋体" w:hAnsi="MS Mincho" w:cs="宋体"/>
          <w:sz w:val="28"/>
          <w:bdr w:val="none" w:sz="0" w:space="0" w:color="auto"/>
        </w:rPr>
        <w:t>需要，在尊重和理解的基</w:t>
      </w:r>
      <w:r>
        <w:rPr>
          <w:rFonts w:ascii="宋体" w:eastAsia="宋体" w:hAnsi="SimSun" w:cs="宋体"/>
          <w:sz w:val="28"/>
          <w:bdr w:val="none" w:sz="0" w:space="0" w:color="auto"/>
        </w:rPr>
        <w:t>础</w:t>
      </w:r>
      <w:r>
        <w:rPr>
          <w:rFonts w:ascii="宋体" w:eastAsia="宋体" w:hAnsi="MS Mincho" w:cs="宋体"/>
          <w:sz w:val="28"/>
          <w:bdr w:val="none" w:sz="0" w:space="0" w:color="auto"/>
        </w:rPr>
        <w:t>上</w:t>
      </w:r>
      <w:r>
        <w:rPr>
          <w:rFonts w:ascii="宋体" w:eastAsia="宋体" w:hAnsi="SimSun" w:cs="宋体"/>
          <w:sz w:val="28"/>
          <w:bdr w:val="none" w:sz="0" w:space="0" w:color="auto"/>
        </w:rPr>
        <w:t>为</w:t>
      </w:r>
      <w:r>
        <w:rPr>
          <w:rFonts w:ascii="宋体" w:eastAsia="宋体" w:hAnsi="MS Mincho" w:cs="宋体"/>
          <w:sz w:val="28"/>
          <w:bdr w:val="none" w:sz="0" w:space="0" w:color="auto"/>
        </w:rPr>
        <w:t>学生提供民主、科学的教育教学服</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强调</w:t>
      </w:r>
      <w:r>
        <w:rPr>
          <w:rFonts w:ascii="宋体" w:eastAsia="宋体" w:hAnsi="MS Mincho" w:cs="宋体"/>
          <w:sz w:val="28"/>
          <w:bdr w:val="none" w:sz="0" w:space="0" w:color="auto"/>
        </w:rPr>
        <w:t>整体大于部分之和，要</w:t>
      </w:r>
      <w:r>
        <w:rPr>
          <w:rFonts w:ascii="宋体" w:eastAsia="宋体" w:hAnsi="SimSun" w:cs="宋体"/>
          <w:sz w:val="28"/>
          <w:bdr w:val="none" w:sz="0" w:space="0" w:color="auto"/>
        </w:rPr>
        <w:t>让每</w:t>
      </w:r>
      <w:r>
        <w:rPr>
          <w:rFonts w:ascii="宋体" w:eastAsia="宋体" w:hAnsi="MS Mincho" w:cs="宋体"/>
          <w:sz w:val="28"/>
          <w:bdr w:val="none" w:sz="0" w:space="0" w:color="auto"/>
        </w:rPr>
        <w:t>一名学生都有</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强调</w:t>
      </w:r>
      <w:r>
        <w:rPr>
          <w:rFonts w:ascii="宋体" w:eastAsia="宋体" w:hAnsi="MS Mincho" w:cs="宋体"/>
          <w:sz w:val="28"/>
          <w:bdr w:val="none" w:sz="0" w:space="0" w:color="auto"/>
        </w:rPr>
        <w:t>教育要与</w:t>
      </w:r>
      <w:r>
        <w:rPr>
          <w:rFonts w:ascii="宋体" w:eastAsia="宋体" w:hAnsi="SimSun" w:cs="宋体"/>
          <w:sz w:val="28"/>
          <w:bdr w:val="none" w:sz="0" w:space="0" w:color="auto"/>
        </w:rPr>
        <w:t>时</w:t>
      </w:r>
      <w:r>
        <w:rPr>
          <w:rFonts w:ascii="宋体" w:eastAsia="宋体" w:hAnsi="MS Mincho" w:cs="宋体"/>
          <w:sz w:val="28"/>
          <w:bdr w:val="none" w:sz="0" w:space="0" w:color="auto"/>
        </w:rPr>
        <w:t>代</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紧</w:t>
      </w:r>
      <w:r>
        <w:rPr>
          <w:rFonts w:ascii="宋体" w:eastAsia="宋体" w:hAnsi="MS Mincho" w:cs="宋体"/>
          <w:sz w:val="28"/>
          <w:bdr w:val="none" w:sz="0" w:space="0" w:color="auto"/>
        </w:rPr>
        <w:t>密</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强调</w:t>
      </w:r>
      <w:r>
        <w:rPr>
          <w:rFonts w:ascii="宋体" w:eastAsia="宋体" w:hAnsi="MS Mincho" w:cs="宋体"/>
          <w:sz w:val="28"/>
          <w:bdr w:val="none" w:sz="0" w:space="0" w:color="auto"/>
        </w:rPr>
        <w:t>教育必</w:t>
      </w:r>
      <w:r>
        <w:rPr>
          <w:rFonts w:ascii="宋体" w:eastAsia="宋体" w:hAnsi="SimSun" w:cs="宋体"/>
          <w:sz w:val="28"/>
          <w:bdr w:val="none" w:sz="0" w:space="0" w:color="auto"/>
        </w:rPr>
        <w:t>须为</w:t>
      </w:r>
      <w:r>
        <w:rPr>
          <w:rFonts w:ascii="宋体" w:eastAsia="宋体" w:hAnsi="MS Mincho" w:cs="宋体"/>
          <w:sz w:val="28"/>
          <w:bdr w:val="none" w:sz="0" w:space="0" w:color="auto"/>
        </w:rPr>
        <w:t>学生的可持</w:t>
      </w:r>
      <w:r>
        <w:rPr>
          <w:rFonts w:ascii="宋体" w:eastAsia="宋体" w:hAnsi="SimSun" w:cs="宋体"/>
          <w:sz w:val="28"/>
          <w:bdr w:val="none" w:sz="0" w:space="0" w:color="auto"/>
        </w:rPr>
        <w:t>续发</w:t>
      </w:r>
      <w:r>
        <w:rPr>
          <w:rFonts w:ascii="宋体" w:eastAsia="宋体" w:hAnsi="MS Mincho" w:cs="宋体"/>
          <w:sz w:val="28"/>
          <w:bdr w:val="none" w:sz="0" w:space="0" w:color="auto"/>
        </w:rPr>
        <w:t>展奠定基</w:t>
      </w:r>
      <w:r>
        <w:rPr>
          <w:rFonts w:ascii="宋体" w:eastAsia="宋体" w:hAnsi="SimSun" w:cs="宋体"/>
          <w:sz w:val="28"/>
          <w:bdr w:val="none" w:sz="0" w:space="0" w:color="auto"/>
        </w:rPr>
        <w:t>础</w:t>
      </w:r>
      <w:r>
        <w:rPr>
          <w:rFonts w:ascii="宋体" w:eastAsia="宋体" w:hAnsi="MS Mincho" w:cs="宋体"/>
          <w:sz w:val="28"/>
          <w:bdr w:val="none" w:sz="0" w:space="0" w:color="auto"/>
        </w:rPr>
        <w:t>，把学生在成</w:t>
      </w:r>
      <w:r>
        <w:rPr>
          <w:rFonts w:ascii="宋体" w:eastAsia="宋体" w:hAnsi="SimSun" w:cs="宋体"/>
          <w:sz w:val="28"/>
          <w:bdr w:val="none" w:sz="0" w:space="0" w:color="auto"/>
        </w:rPr>
        <w:t>长过</w:t>
      </w:r>
      <w:r>
        <w:rPr>
          <w:rFonts w:ascii="宋体" w:eastAsia="宋体" w:hAnsi="MS Mincho" w:cs="宋体"/>
          <w:sz w:val="28"/>
          <w:bdr w:val="none" w:sz="0" w:space="0" w:color="auto"/>
        </w:rPr>
        <w:t>程中的自主性、</w:t>
      </w:r>
      <w:r>
        <w:rPr>
          <w:rFonts w:ascii="宋体" w:eastAsia="宋体" w:hAnsi="SimSun" w:cs="宋体"/>
          <w:sz w:val="28"/>
          <w:bdr w:val="none" w:sz="0" w:space="0" w:color="auto"/>
        </w:rPr>
        <w:t>选择</w:t>
      </w:r>
      <w:r>
        <w:rPr>
          <w:rFonts w:ascii="宋体" w:eastAsia="宋体" w:hAnsi="MS Mincho" w:cs="宋体"/>
          <w:sz w:val="28"/>
          <w:bdr w:val="none" w:sz="0" w:space="0" w:color="auto"/>
        </w:rPr>
        <w:t>性、</w:t>
      </w:r>
      <w:r>
        <w:rPr>
          <w:rFonts w:ascii="宋体" w:eastAsia="宋体" w:hAnsi="SimSun" w:cs="宋体"/>
          <w:sz w:val="28"/>
          <w:bdr w:val="none" w:sz="0" w:space="0" w:color="auto"/>
        </w:rPr>
        <w:t>倾</w:t>
      </w:r>
      <w:r>
        <w:rPr>
          <w:rFonts w:ascii="宋体" w:eastAsia="宋体" w:hAnsi="MS Mincho" w:cs="宋体"/>
          <w:sz w:val="28"/>
          <w:bdr w:val="none" w:sz="0" w:space="0" w:color="auto"/>
        </w:rPr>
        <w:t>向性</w:t>
      </w:r>
      <w:r>
        <w:rPr>
          <w:rFonts w:ascii="宋体" w:eastAsia="宋体" w:hAnsi="SimSun" w:cs="宋体"/>
          <w:sz w:val="28"/>
          <w:bdr w:val="none" w:sz="0" w:space="0" w:color="auto"/>
        </w:rPr>
        <w:t>还给</w:t>
      </w:r>
      <w:r>
        <w:rPr>
          <w:rFonts w:ascii="宋体" w:eastAsia="宋体" w:hAnsi="MS Mincho" w:cs="宋体"/>
          <w:sz w:val="28"/>
          <w:bdr w:val="none" w:sz="0" w:space="0" w:color="auto"/>
        </w:rPr>
        <w:t>学生。</w:t>
      </w:r>
      <w:r>
        <w:rPr>
          <w:rFonts w:ascii="宋体" w:eastAsia="宋体" w:hAnsi="SimSun" w:cs="宋体"/>
          <w:sz w:val="28"/>
          <w:bdr w:val="none" w:sz="0" w:space="0" w:color="auto"/>
        </w:rPr>
        <w:t>总</w:t>
      </w:r>
      <w:r>
        <w:rPr>
          <w:rFonts w:ascii="宋体" w:eastAsia="宋体" w:hAnsi="MS Mincho" w:cs="宋体"/>
          <w:sz w:val="28"/>
          <w:bdr w:val="none" w:sz="0" w:space="0" w:color="auto"/>
        </w:rPr>
        <w:t>之，适合教育就是要吸</w:t>
      </w:r>
      <w:r>
        <w:rPr>
          <w:rFonts w:ascii="宋体" w:eastAsia="宋体" w:hAnsi="SimSun" w:cs="宋体"/>
          <w:sz w:val="28"/>
          <w:bdr w:val="none" w:sz="0" w:space="0" w:color="auto"/>
        </w:rPr>
        <w:t>纳</w:t>
      </w:r>
      <w:r>
        <w:rPr>
          <w:rFonts w:ascii="宋体" w:eastAsia="宋体" w:hAnsi="MS Mincho" w:cs="宋体"/>
          <w:sz w:val="28"/>
          <w:bdr w:val="none" w:sz="0" w:space="0" w:color="auto"/>
        </w:rPr>
        <w:t>古今中外一切科学合理的教育思想精</w:t>
      </w:r>
      <w:r>
        <w:rPr>
          <w:rFonts w:ascii="宋体" w:eastAsia="宋体" w:hAnsi="SimSun" w:cs="宋体"/>
          <w:sz w:val="28"/>
          <w:bdr w:val="none" w:sz="0" w:space="0" w:color="auto"/>
        </w:rPr>
        <w:t>华为</w:t>
      </w:r>
      <w:r>
        <w:rPr>
          <w:rFonts w:ascii="宋体" w:eastAsia="宋体" w:hAnsi="MS Mincho" w:cs="宋体"/>
          <w:sz w:val="28"/>
          <w:bdr w:val="none" w:sz="0" w:space="0" w:color="auto"/>
        </w:rPr>
        <w:t>学生的健康成</w:t>
      </w:r>
      <w:r>
        <w:rPr>
          <w:rFonts w:ascii="宋体" w:eastAsia="宋体" w:hAnsi="SimSun" w:cs="宋体"/>
          <w:sz w:val="28"/>
          <w:bdr w:val="none" w:sz="0" w:space="0" w:color="auto"/>
        </w:rPr>
        <w:t>长</w:t>
      </w:r>
      <w:r>
        <w:rPr>
          <w:rFonts w:ascii="宋体" w:eastAsia="宋体" w:hAnsi="MS Mincho" w:cs="宋体"/>
          <w:sz w:val="28"/>
          <w:bdr w:val="none" w:sz="0" w:space="0" w:color="auto"/>
        </w:rPr>
        <w:t>服</w:t>
      </w:r>
      <w:r>
        <w:rPr>
          <w:rFonts w:ascii="宋体" w:eastAsia="宋体" w:hAnsi="SimSun" w:cs="宋体"/>
          <w:sz w:val="28"/>
          <w:bdr w:val="none" w:sz="0" w:space="0" w:color="auto"/>
        </w:rPr>
        <w:t>务</w:t>
      </w:r>
      <w:r>
        <w:rPr>
          <w:rFonts w:ascii="宋体" w:eastAsia="宋体" w:hAnsi="MS Mincho" w:cs="宋体"/>
          <w:sz w:val="28"/>
          <w:bdr w:val="none" w:sz="0" w:space="0" w:color="auto"/>
        </w:rPr>
        <w:t>，并在此基</w:t>
      </w:r>
      <w:r>
        <w:rPr>
          <w:rFonts w:ascii="宋体" w:eastAsia="宋体" w:hAnsi="SimSun" w:cs="宋体"/>
          <w:sz w:val="28"/>
          <w:bdr w:val="none" w:sz="0" w:space="0" w:color="auto"/>
        </w:rPr>
        <w:t>础</w:t>
      </w:r>
      <w:r>
        <w:rPr>
          <w:rFonts w:ascii="宋体" w:eastAsia="宋体" w:hAnsi="MS Mincho" w:cs="宋体"/>
          <w:sz w:val="28"/>
          <w:bdr w:val="none" w:sz="0" w:space="0" w:color="auto"/>
        </w:rPr>
        <w:t>上</w:t>
      </w:r>
      <w:r>
        <w:rPr>
          <w:rFonts w:ascii="宋体" w:eastAsia="宋体" w:hAnsi="SimSun" w:cs="宋体"/>
          <w:sz w:val="28"/>
          <w:bdr w:val="none" w:sz="0" w:space="0" w:color="auto"/>
        </w:rPr>
        <w:t>赋</w:t>
      </w:r>
      <w:r>
        <w:rPr>
          <w:rFonts w:ascii="宋体" w:eastAsia="宋体" w:hAnsi="MS Mincho" w:cs="宋体"/>
          <w:sz w:val="28"/>
          <w:bdr w:val="none" w:sz="0" w:space="0" w:color="auto"/>
        </w:rPr>
        <w:t>予</w:t>
      </w:r>
      <w:r>
        <w:rPr>
          <w:rFonts w:ascii="宋体" w:eastAsia="宋体" w:hAnsi="SimSun" w:cs="宋体"/>
          <w:sz w:val="28"/>
          <w:bdr w:val="none" w:sz="0" w:space="0" w:color="auto"/>
        </w:rPr>
        <w:t>时</w:t>
      </w:r>
      <w:r>
        <w:rPr>
          <w:rFonts w:ascii="宋体" w:eastAsia="宋体" w:hAnsi="MS Mincho" w:cs="宋体"/>
          <w:sz w:val="28"/>
          <w:bdr w:val="none" w:sz="0" w:space="0" w:color="auto"/>
        </w:rPr>
        <w:t>代的特征，</w:t>
      </w:r>
      <w:r>
        <w:rPr>
          <w:rFonts w:ascii="宋体" w:eastAsia="宋体" w:hAnsi="SimSun" w:cs="宋体"/>
          <w:sz w:val="28"/>
          <w:bdr w:val="none" w:sz="0" w:space="0" w:color="auto"/>
        </w:rPr>
        <w:t>继续发扬创</w:t>
      </w:r>
      <w:r>
        <w:rPr>
          <w:rFonts w:ascii="宋体" w:eastAsia="宋体" w:hAnsi="MS Mincho" w:cs="宋体"/>
          <w:sz w:val="28"/>
          <w:bdr w:val="none" w:sz="0" w:space="0" w:color="auto"/>
        </w:rPr>
        <w:t>新，更好地</w:t>
      </w:r>
      <w:r>
        <w:rPr>
          <w:rFonts w:ascii="宋体" w:eastAsia="宋体" w:hAnsi="SimSun" w:cs="宋体"/>
          <w:sz w:val="28"/>
          <w:bdr w:val="none" w:sz="0" w:space="0" w:color="auto"/>
        </w:rPr>
        <w:t>为</w:t>
      </w:r>
      <w:r>
        <w:rPr>
          <w:rFonts w:ascii="宋体" w:eastAsia="宋体" w:hAnsi="MS Mincho" w:cs="宋体"/>
          <w:sz w:val="28"/>
          <w:bdr w:val="none" w:sz="0" w:space="0" w:color="auto"/>
        </w:rPr>
        <w:t>学生服</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hAnsi="MS Mincho" w:cs="宋体"/>
          <w:sz w:val="28"/>
          <w:bdr w:val="none" w:sz="0" w:space="0" w:color="auto"/>
        </w:rPr>
        <w:t>胡</w:t>
      </w:r>
      <w:r>
        <w:rPr>
          <w:rFonts w:ascii="宋体" w:eastAsia="宋体" w:hAnsi="SimSun" w:cs="宋体"/>
          <w:sz w:val="28"/>
          <w:bdr w:val="none" w:sz="0" w:space="0" w:color="auto"/>
        </w:rPr>
        <w:t>凤</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w:t>
      </w:r>
      <w:r>
        <w:rPr>
          <w:rFonts w:ascii="宋体" w:eastAsia="宋体" w:cs="宋体"/>
          <w:sz w:val="28"/>
          <w:bdr w:val="none" w:sz="0" w:space="0" w:color="auto"/>
        </w:rPr>
        <w:t>”</w:t>
      </w:r>
      <w:r>
        <w:rPr>
          <w:rFonts w:ascii="宋体" w:eastAsia="宋体" w:hAnsi="MS Mincho" w:cs="宋体"/>
          <w:sz w:val="28"/>
          <w:bdr w:val="none" w:sz="0" w:space="0" w:color="auto"/>
        </w:rPr>
        <w:t>无疑是一</w:t>
      </w:r>
      <w:r>
        <w:rPr>
          <w:rFonts w:ascii="宋体" w:eastAsia="宋体" w:hAnsi="SimSun" w:cs="宋体"/>
          <w:sz w:val="28"/>
          <w:bdr w:val="none" w:sz="0" w:space="0" w:color="auto"/>
        </w:rPr>
        <w:t>场</w:t>
      </w:r>
      <w:r>
        <w:rPr>
          <w:rFonts w:ascii="宋体" w:eastAsia="宋体" w:hAnsi="MS Mincho" w:cs="宋体"/>
          <w:sz w:val="28"/>
          <w:bdr w:val="none" w:sz="0" w:space="0" w:color="auto"/>
        </w:rPr>
        <w:t>革命，是一</w:t>
      </w:r>
      <w:r>
        <w:rPr>
          <w:rFonts w:ascii="宋体" w:eastAsia="宋体" w:hAnsi="SimSun" w:cs="宋体"/>
          <w:sz w:val="28"/>
          <w:bdr w:val="none" w:sz="0" w:space="0" w:color="auto"/>
        </w:rPr>
        <w:t>场</w:t>
      </w:r>
      <w:r>
        <w:rPr>
          <w:rFonts w:ascii="宋体" w:eastAsia="宋体" w:hAnsi="MS Mincho" w:cs="宋体"/>
          <w:sz w:val="28"/>
          <w:bdr w:val="none" w:sz="0" w:space="0" w:color="auto"/>
        </w:rPr>
        <w:t>告</w:t>
      </w:r>
      <w:r>
        <w:rPr>
          <w:rFonts w:ascii="宋体" w:eastAsia="宋体" w:hAnsi="SimSun" w:cs="宋体"/>
          <w:sz w:val="28"/>
          <w:bdr w:val="none" w:sz="0" w:space="0" w:color="auto"/>
        </w:rPr>
        <w:t>别书</w:t>
      </w:r>
      <w:r>
        <w:rPr>
          <w:rFonts w:ascii="宋体" w:eastAsia="宋体" w:hAnsi="MS Mincho" w:cs="宋体"/>
          <w:sz w:val="28"/>
          <w:bdr w:val="none" w:sz="0" w:space="0" w:color="auto"/>
        </w:rPr>
        <w:t>本中心、走</w:t>
      </w:r>
      <w:r>
        <w:rPr>
          <w:rFonts w:ascii="宋体" w:eastAsia="宋体" w:hAnsi="SimSun" w:cs="宋体"/>
          <w:sz w:val="28"/>
          <w:bdr w:val="none" w:sz="0" w:space="0" w:color="auto"/>
        </w:rPr>
        <w:t>进</w:t>
      </w:r>
      <w:r>
        <w:rPr>
          <w:rFonts w:ascii="宋体" w:eastAsia="宋体" w:hAnsi="MS Mincho" w:cs="宋体"/>
          <w:sz w:val="28"/>
          <w:bdr w:val="none" w:sz="0" w:space="0" w:color="auto"/>
        </w:rPr>
        <w:t>学生</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为</w:t>
      </w:r>
      <w:r>
        <w:rPr>
          <w:rFonts w:ascii="宋体" w:eastAsia="宋体" w:hAnsi="MS Mincho" w:cs="宋体"/>
          <w:sz w:val="28"/>
          <w:bdr w:val="none" w:sz="0" w:space="0" w:color="auto"/>
        </w:rPr>
        <w:t>本的革命。从</w:t>
      </w:r>
      <w:r>
        <w:rPr>
          <w:rFonts w:ascii="宋体" w:eastAsia="宋体" w:hAnsi="SimSun" w:cs="宋体"/>
          <w:sz w:val="28"/>
          <w:bdr w:val="none" w:sz="0" w:space="0" w:color="auto"/>
        </w:rPr>
        <w:t>这种</w:t>
      </w:r>
      <w:r>
        <w:rPr>
          <w:rFonts w:ascii="宋体" w:eastAsia="宋体" w:hAnsi="MS Mincho" w:cs="宋体"/>
          <w:sz w:val="28"/>
          <w:bdr w:val="none" w:sz="0" w:space="0" w:color="auto"/>
        </w:rPr>
        <w:t>意</w:t>
      </w:r>
      <w:r>
        <w:rPr>
          <w:rFonts w:ascii="宋体" w:eastAsia="宋体" w:hAnsi="SimSun" w:cs="宋体"/>
          <w:sz w:val="28"/>
          <w:bdr w:val="none" w:sz="0" w:space="0" w:color="auto"/>
        </w:rPr>
        <w:t>义</w:t>
      </w:r>
      <w:r>
        <w:rPr>
          <w:rFonts w:ascii="宋体" w:eastAsia="宋体" w:hAnsi="MS Mincho" w:cs="宋体"/>
          <w:sz w:val="28"/>
          <w:bdr w:val="none" w:sz="0" w:space="0" w:color="auto"/>
        </w:rPr>
        <w:t>来</w:t>
      </w:r>
      <w:r>
        <w:rPr>
          <w:rFonts w:ascii="宋体" w:eastAsia="宋体" w:hAnsi="SimSun" w:cs="宋体"/>
          <w:sz w:val="28"/>
          <w:bdr w:val="none" w:sz="0" w:space="0" w:color="auto"/>
        </w:rPr>
        <w:t>说</w:t>
      </w:r>
      <w:r>
        <w:rPr>
          <w:rFonts w:ascii="宋体" w:eastAsia="宋体" w:hAnsi="MS Mincho" w:cs="宋体"/>
          <w:sz w:val="28"/>
          <w:bdr w:val="none" w:sz="0" w:space="0" w:color="auto"/>
        </w:rPr>
        <w:t>，昨天的教育是挑</w:t>
      </w:r>
      <w:r>
        <w:rPr>
          <w:rFonts w:ascii="宋体" w:eastAsia="宋体" w:hAnsi="SimSun" w:cs="宋体"/>
          <w:sz w:val="28"/>
          <w:bdr w:val="none" w:sz="0" w:space="0" w:color="auto"/>
        </w:rPr>
        <w:t>选</w:t>
      </w:r>
      <w:r>
        <w:rPr>
          <w:rFonts w:ascii="宋体" w:eastAsia="宋体" w:hAnsi="MS Mincho" w:cs="宋体"/>
          <w:sz w:val="28"/>
          <w:bdr w:val="none" w:sz="0" w:space="0" w:color="auto"/>
        </w:rPr>
        <w:t>适合教育的学生，是教</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心中有</w:t>
      </w:r>
      <w:r>
        <w:rPr>
          <w:rFonts w:ascii="宋体" w:eastAsia="宋体" w:hAnsi="SimSun" w:cs="宋体"/>
          <w:sz w:val="28"/>
          <w:bdr w:val="none" w:sz="0" w:space="0" w:color="auto"/>
        </w:rPr>
        <w:t>书</w:t>
      </w:r>
      <w:r>
        <w:rPr>
          <w:rFonts w:ascii="宋体" w:eastAsia="宋体" w:hAnsi="MS Mincho" w:cs="宋体"/>
          <w:sz w:val="28"/>
          <w:bdr w:val="none" w:sz="0" w:space="0" w:color="auto"/>
        </w:rPr>
        <w:t>本、眼中无学生</w:t>
      </w:r>
      <w:r>
        <w:rPr>
          <w:rFonts w:ascii="宋体" w:eastAsia="宋体" w:cs="宋体"/>
          <w:sz w:val="28"/>
          <w:bdr w:val="none" w:sz="0" w:space="0" w:color="auto"/>
        </w:rPr>
        <w:t>”</w:t>
      </w:r>
      <w:r>
        <w:rPr>
          <w:rFonts w:ascii="宋体" w:eastAsia="宋体" w:hAnsi="MS Mincho" w:cs="宋体"/>
          <w:sz w:val="28"/>
          <w:bdr w:val="none" w:sz="0" w:space="0" w:color="auto"/>
        </w:rPr>
        <w:t>的教育；而今天的教育</w:t>
      </w:r>
      <w:r>
        <w:rPr>
          <w:rFonts w:ascii="宋体" w:eastAsia="宋体" w:hAnsi="SimSun" w:cs="宋体"/>
          <w:sz w:val="28"/>
          <w:bdr w:val="none" w:sz="0" w:space="0" w:color="auto"/>
        </w:rPr>
        <w:t>则应</w:t>
      </w:r>
      <w:r>
        <w:rPr>
          <w:rFonts w:ascii="宋体" w:eastAsia="宋体" w:hAnsi="MS Mincho" w:cs="宋体"/>
          <w:sz w:val="28"/>
          <w:bdr w:val="none" w:sz="0" w:space="0" w:color="auto"/>
        </w:rPr>
        <w:t>是</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造适合学生的教育，即教</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眼中有学生、心中无</w:t>
      </w:r>
      <w:r>
        <w:rPr>
          <w:rFonts w:ascii="宋体" w:eastAsia="宋体" w:hAnsi="SimSun" w:cs="宋体"/>
          <w:sz w:val="28"/>
          <w:bdr w:val="none" w:sz="0" w:space="0" w:color="auto"/>
        </w:rPr>
        <w:t>书</w:t>
      </w:r>
      <w:r>
        <w:rPr>
          <w:rFonts w:ascii="宋体" w:eastAsia="宋体" w:hAnsi="MS Mincho" w:cs="宋体"/>
          <w:sz w:val="28"/>
          <w:bdr w:val="none" w:sz="0" w:space="0" w:color="auto"/>
        </w:rPr>
        <w:t>本</w:t>
      </w:r>
      <w:r>
        <w:rPr>
          <w:rFonts w:ascii="宋体" w:eastAsia="宋体" w:cs="宋体"/>
          <w:sz w:val="28"/>
          <w:bdr w:val="none" w:sz="0" w:space="0" w:color="auto"/>
        </w:rPr>
        <w:t>”</w:t>
      </w:r>
      <w:r>
        <w:rPr>
          <w:rFonts w:ascii="宋体" w:eastAsia="宋体" w:hAnsi="MS Mincho" w:cs="宋体"/>
          <w:sz w:val="28"/>
          <w:bdr w:val="none" w:sz="0" w:space="0" w:color="auto"/>
        </w:rPr>
        <w:t>的教育。</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之，通</w:t>
      </w:r>
      <w:r>
        <w:rPr>
          <w:rFonts w:ascii="宋体" w:eastAsia="宋体" w:hAnsi="SimSun" w:cs="宋体"/>
          <w:sz w:val="28"/>
          <w:bdr w:val="none" w:sz="0" w:space="0" w:color="auto"/>
        </w:rPr>
        <w:t>过读书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位教</w:t>
      </w:r>
      <w:r>
        <w:rPr>
          <w:rFonts w:ascii="宋体" w:eastAsia="宋体" w:hAnsi="SimSun" w:cs="宋体"/>
          <w:sz w:val="28"/>
          <w:bdr w:val="none" w:sz="0" w:space="0" w:color="auto"/>
        </w:rPr>
        <w:t>师</w:t>
      </w:r>
      <w:r>
        <w:rPr>
          <w:rFonts w:ascii="宋体" w:eastAsia="宋体" w:hAnsi="MS Mincho" w:cs="宋体"/>
          <w:sz w:val="28"/>
          <w:bdr w:val="none" w:sz="0" w:space="0" w:color="auto"/>
        </w:rPr>
        <w:t>都能按</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阅读</w:t>
      </w:r>
      <w:r>
        <w:rPr>
          <w:rFonts w:ascii="宋体" w:eastAsia="宋体" w:hAnsi="MS Mincho" w:cs="宋体"/>
          <w:sz w:val="28"/>
          <w:bdr w:val="none" w:sz="0" w:space="0" w:color="auto"/>
        </w:rPr>
        <w:t>，写出几千字的</w:t>
      </w:r>
      <w:r>
        <w:rPr>
          <w:rFonts w:ascii="宋体" w:eastAsia="宋体" w:hAnsi="SimSun" w:cs="宋体"/>
          <w:sz w:val="28"/>
          <w:bdr w:val="none" w:sz="0" w:space="0" w:color="auto"/>
        </w:rPr>
        <w:t>读书</w:t>
      </w:r>
      <w:r>
        <w:rPr>
          <w:rFonts w:ascii="宋体" w:eastAsia="宋体" w:hAnsi="MS Mincho" w:cs="宋体"/>
          <w:sz w:val="28"/>
          <w:bdr w:val="none" w:sz="0" w:space="0" w:color="auto"/>
        </w:rPr>
        <w:t>笔</w:t>
      </w:r>
      <w:r>
        <w:rPr>
          <w:rFonts w:ascii="宋体" w:eastAsia="宋体" w:hAnsi="SimSun" w:cs="宋体"/>
          <w:sz w:val="28"/>
          <w:bdr w:val="none" w:sz="0" w:space="0" w:color="auto"/>
        </w:rPr>
        <w:t>记</w:t>
      </w:r>
      <w:r>
        <w:rPr>
          <w:rFonts w:ascii="宋体" w:eastAsia="宋体" w:hAnsi="MS Mincho"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心得。本</w:t>
      </w:r>
      <w:r>
        <w:rPr>
          <w:rFonts w:ascii="宋体" w:eastAsia="宋体" w:hAnsi="SimSun" w:cs="宋体"/>
          <w:sz w:val="28"/>
          <w:bdr w:val="none" w:sz="0" w:space="0" w:color="auto"/>
        </w:rPr>
        <w:t>组</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，无</w:t>
      </w:r>
      <w:r>
        <w:rPr>
          <w:rFonts w:ascii="宋体" w:eastAsia="宋体" w:hAnsi="SimSun" w:cs="宋体"/>
          <w:sz w:val="28"/>
          <w:bdr w:val="none" w:sz="0" w:space="0" w:color="auto"/>
        </w:rPr>
        <w:t>论</w:t>
      </w:r>
      <w:r>
        <w:rPr>
          <w:rFonts w:ascii="宋体" w:eastAsia="宋体" w:hAnsi="MS Mincho" w:cs="宋体"/>
          <w:sz w:val="28"/>
          <w:bdr w:val="none" w:sz="0" w:space="0" w:color="auto"/>
        </w:rPr>
        <w:t>是在理</w:t>
      </w:r>
      <w:r>
        <w:rPr>
          <w:rFonts w:ascii="宋体" w:eastAsia="宋体" w:hAnsi="SimSun" w:cs="宋体"/>
          <w:sz w:val="28"/>
          <w:bdr w:val="none" w:sz="0" w:space="0" w:color="auto"/>
        </w:rPr>
        <w:t>论</w:t>
      </w:r>
      <w:r>
        <w:rPr>
          <w:rFonts w:ascii="宋体" w:eastAsia="宋体" w:hAnsi="MS Mincho" w:cs="宋体"/>
          <w:sz w:val="28"/>
          <w:bdr w:val="none" w:sz="0" w:space="0" w:color="auto"/>
        </w:rPr>
        <w:t>上</w:t>
      </w:r>
      <w:r>
        <w:rPr>
          <w:rFonts w:ascii="宋体" w:eastAsia="宋体" w:hAnsi="SimSun" w:cs="宋体"/>
          <w:sz w:val="28"/>
          <w:bdr w:val="none" w:sz="0" w:space="0" w:color="auto"/>
        </w:rPr>
        <w:t>还</w:t>
      </w:r>
      <w:r>
        <w:rPr>
          <w:rFonts w:ascii="宋体" w:eastAsia="宋体" w:hAnsi="MS Mincho" w:cs="宋体"/>
          <w:sz w:val="28"/>
          <w:bdr w:val="none" w:sz="0" w:space="0" w:color="auto"/>
        </w:rPr>
        <w:t>是在</w:t>
      </w:r>
      <w:r>
        <w:rPr>
          <w:rFonts w:ascii="宋体" w:eastAsia="宋体" w:hAnsi="SimSun" w:cs="宋体"/>
          <w:sz w:val="28"/>
          <w:bdr w:val="none" w:sz="0" w:space="0" w:color="auto"/>
        </w:rPr>
        <w:t>实</w:t>
      </w:r>
      <w:r>
        <w:rPr>
          <w:rFonts w:ascii="宋体" w:eastAsia="宋体" w:hAnsi="MS Mincho" w:cs="宋体"/>
          <w:sz w:val="28"/>
          <w:bdr w:val="none" w:sz="0" w:space="0" w:color="auto"/>
        </w:rPr>
        <w:t>践中都是受益匪浅的。反</w:t>
      </w:r>
      <w:r>
        <w:rPr>
          <w:rFonts w:ascii="宋体" w:eastAsia="宋体" w:hAnsi="SimSun" w:cs="宋体"/>
          <w:sz w:val="28"/>
          <w:bdr w:val="none" w:sz="0" w:space="0" w:color="auto"/>
        </w:rPr>
        <w:t>复</w:t>
      </w:r>
      <w:r>
        <w:rPr>
          <w:rFonts w:ascii="宋体" w:eastAsia="宋体" w:hAnsi="MS Mincho" w:cs="宋体"/>
          <w:sz w:val="28"/>
          <w:bdr w:val="none" w:sz="0" w:space="0" w:color="auto"/>
        </w:rPr>
        <w:t>品味《</w:t>
      </w:r>
      <w:r>
        <w:rPr>
          <w:rFonts w:ascii="宋体" w:eastAsia="宋体" w:hAnsi="SimSun" w:cs="宋体"/>
          <w:sz w:val="28"/>
          <w:bdr w:val="none" w:sz="0" w:space="0" w:color="auto"/>
        </w:rPr>
        <w:t>创</w:t>
      </w:r>
      <w:r>
        <w:rPr>
          <w:rFonts w:ascii="宋体" w:eastAsia="宋体" w:hAnsi="MS Mincho" w:cs="宋体"/>
          <w:sz w:val="28"/>
          <w:bdr w:val="none" w:sz="0" w:space="0" w:color="auto"/>
        </w:rPr>
        <w:t>造适合学生的教育》，</w:t>
      </w:r>
      <w:r>
        <w:rPr>
          <w:rFonts w:ascii="宋体" w:eastAsia="宋体" w:hAnsi="SimSun" w:cs="宋体"/>
          <w:sz w:val="28"/>
          <w:bdr w:val="none" w:sz="0" w:space="0" w:color="auto"/>
        </w:rPr>
        <w:t>冯</w:t>
      </w:r>
      <w:r>
        <w:rPr>
          <w:rFonts w:ascii="宋体" w:eastAsia="宋体" w:hAnsi="MS Mincho" w:cs="宋体"/>
          <w:sz w:val="28"/>
          <w:bdr w:val="none" w:sz="0" w:space="0" w:color="auto"/>
        </w:rPr>
        <w:t>恩洪教授的教育智慧</w:t>
      </w:r>
      <w:r>
        <w:rPr>
          <w:rFonts w:ascii="宋体" w:eastAsia="宋体" w:hAnsi="SimSun" w:cs="宋体"/>
          <w:sz w:val="28"/>
          <w:bdr w:val="none" w:sz="0" w:space="0" w:color="auto"/>
        </w:rPr>
        <w:t>渐渐萦绕</w:t>
      </w:r>
      <w:r>
        <w:rPr>
          <w:rFonts w:ascii="宋体" w:eastAsia="宋体" w:hAnsi="MS Mincho" w:cs="宋体"/>
          <w:sz w:val="28"/>
          <w:bdr w:val="none" w:sz="0" w:space="0" w:color="auto"/>
        </w:rPr>
        <w:t>于心似乎大</w:t>
      </w:r>
      <w:r>
        <w:rPr>
          <w:rFonts w:ascii="宋体" w:eastAsia="宋体" w:hAnsi="SimSun" w:cs="宋体"/>
          <w:sz w:val="28"/>
          <w:bdr w:val="none" w:sz="0" w:space="0" w:color="auto"/>
        </w:rPr>
        <w:t>师</w:t>
      </w:r>
      <w:r>
        <w:rPr>
          <w:rFonts w:ascii="宋体" w:eastAsia="宋体" w:hAnsi="MS Mincho" w:cs="宋体"/>
          <w:sz w:val="28"/>
          <w:bdr w:val="none" w:sz="0" w:space="0" w:color="auto"/>
        </w:rPr>
        <w:t>就在身</w:t>
      </w:r>
      <w:r>
        <w:rPr>
          <w:rFonts w:ascii="宋体" w:eastAsia="宋体" w:hAnsi="SimSun" w:cs="宋体"/>
          <w:sz w:val="28"/>
          <w:bdr w:val="none" w:sz="0" w:space="0" w:color="auto"/>
        </w:rPr>
        <w:t>边</w:t>
      </w:r>
      <w:r>
        <w:rPr>
          <w:rFonts w:ascii="宋体" w:eastAsia="宋体" w:hAnsi="MS Mincho" w:cs="宋体"/>
          <w:sz w:val="28"/>
          <w:bdr w:val="none" w:sz="0" w:space="0" w:color="auto"/>
        </w:rPr>
        <w:t>，方法就在心中，出路就在前方，行</w:t>
      </w:r>
      <w:r>
        <w:rPr>
          <w:rFonts w:ascii="宋体" w:eastAsia="宋体" w:hAnsi="SimSun" w:cs="宋体"/>
          <w:sz w:val="28"/>
          <w:bdr w:val="none" w:sz="0" w:space="0" w:color="auto"/>
        </w:rPr>
        <w:t>动</w:t>
      </w:r>
      <w:r>
        <w:rPr>
          <w:rFonts w:ascii="宋体" w:eastAsia="宋体" w:hAnsi="MS Mincho" w:cs="宋体"/>
          <w:sz w:val="28"/>
          <w:bdr w:val="none" w:sz="0" w:space="0" w:color="auto"/>
        </w:rPr>
        <w:t>就在当下</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书</w:t>
      </w:r>
      <w:r>
        <w:rPr>
          <w:rFonts w:ascii="宋体" w:eastAsia="宋体" w:hAnsi="MS Mincho" w:cs="宋体"/>
          <w:sz w:val="28"/>
          <w:bdr w:val="none" w:sz="0" w:space="0" w:color="auto"/>
        </w:rPr>
        <w:t>籍是人</w:t>
      </w:r>
      <w:r>
        <w:rPr>
          <w:rFonts w:ascii="宋体" w:eastAsia="宋体" w:hAnsi="SimSun" w:cs="宋体"/>
          <w:sz w:val="28"/>
          <w:bdr w:val="none" w:sz="0" w:space="0" w:color="auto"/>
        </w:rPr>
        <w:t>类进步</w:t>
      </w:r>
      <w:r>
        <w:rPr>
          <w:rFonts w:ascii="宋体" w:eastAsia="宋体" w:hAnsi="MS Mincho" w:cs="宋体"/>
          <w:sz w:val="28"/>
          <w:bdr w:val="none" w:sz="0" w:space="0" w:color="auto"/>
        </w:rPr>
        <w:t>的</w:t>
      </w:r>
      <w:r>
        <w:rPr>
          <w:rFonts w:ascii="宋体" w:eastAsia="宋体" w:hAnsi="SimSun" w:cs="宋体"/>
          <w:sz w:val="28"/>
          <w:bdr w:val="none" w:sz="0" w:space="0" w:color="auto"/>
        </w:rPr>
        <w:t>阶</w:t>
      </w:r>
      <w:r>
        <w:rPr>
          <w:rFonts w:ascii="宋体" w:eastAsia="宋体" w:hAnsi="MS Mincho" w:cs="宋体"/>
          <w:sz w:val="28"/>
          <w:bdr w:val="none" w:sz="0" w:space="0" w:color="auto"/>
        </w:rPr>
        <w:t>梯，也是人</w:t>
      </w:r>
      <w:r>
        <w:rPr>
          <w:rFonts w:ascii="宋体" w:eastAsia="宋体" w:hAnsi="SimSun" w:cs="宋体"/>
          <w:sz w:val="28"/>
          <w:bdr w:val="none" w:sz="0" w:space="0" w:color="auto"/>
        </w:rPr>
        <w:t>类</w:t>
      </w:r>
      <w:r>
        <w:rPr>
          <w:rFonts w:ascii="宋体" w:eastAsia="宋体" w:hAnsi="MS Mincho" w:cs="宋体"/>
          <w:sz w:val="28"/>
          <w:bdr w:val="none" w:sz="0" w:space="0" w:color="auto"/>
        </w:rPr>
        <w:t>精神文明成果的</w:t>
      </w:r>
      <w:r>
        <w:rPr>
          <w:rFonts w:ascii="宋体" w:eastAsia="宋体" w:hAnsi="SimSun" w:cs="宋体"/>
          <w:sz w:val="28"/>
          <w:bdr w:val="none" w:sz="0" w:space="0" w:color="auto"/>
        </w:rPr>
        <w:t>载</w:t>
      </w:r>
      <w:r>
        <w:rPr>
          <w:rFonts w:ascii="宋体" w:eastAsia="宋体" w:hAnsi="MS Mincho" w:cs="宋体"/>
          <w:sz w:val="28"/>
          <w:bdr w:val="none" w:sz="0" w:space="0" w:color="auto"/>
        </w:rPr>
        <w:t>体。</w:t>
      </w:r>
      <w:r>
        <w:rPr>
          <w:rFonts w:ascii="宋体" w:eastAsia="宋体" w:hAnsi="SimSun" w:cs="宋体"/>
          <w:sz w:val="28"/>
          <w:bdr w:val="none" w:sz="0" w:space="0" w:color="auto"/>
        </w:rPr>
        <w:t>优</w:t>
      </w:r>
      <w:r>
        <w:rPr>
          <w:rFonts w:ascii="宋体" w:eastAsia="宋体" w:hAnsi="MS Mincho" w:cs="宋体"/>
          <w:sz w:val="28"/>
          <w:bdr w:val="none" w:sz="0" w:space="0" w:color="auto"/>
        </w:rPr>
        <w:t>秀的</w:t>
      </w:r>
      <w:r>
        <w:rPr>
          <w:rFonts w:ascii="宋体" w:eastAsia="宋体" w:hAnsi="SimSun" w:cs="宋体"/>
          <w:sz w:val="28"/>
          <w:bdr w:val="none" w:sz="0" w:space="0" w:color="auto"/>
        </w:rPr>
        <w:t>书</w:t>
      </w:r>
      <w:r>
        <w:rPr>
          <w:rFonts w:ascii="宋体" w:eastAsia="宋体" w:hAnsi="MS Mincho" w:cs="宋体"/>
          <w:sz w:val="28"/>
          <w:bdr w:val="none" w:sz="0" w:space="0" w:color="auto"/>
        </w:rPr>
        <w:t>籍既能帮助学生增</w:t>
      </w:r>
      <w:r>
        <w:rPr>
          <w:rFonts w:ascii="宋体" w:eastAsia="宋体" w:hAnsi="SimSun" w:cs="宋体"/>
          <w:sz w:val="28"/>
          <w:bdr w:val="none" w:sz="0" w:space="0" w:color="auto"/>
        </w:rPr>
        <w:t>长</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，又能陶冶学生的心性。以</w:t>
      </w:r>
      <w:r>
        <w:rPr>
          <w:rFonts w:ascii="宋体" w:eastAsia="宋体" w:hAnsi="SimSun" w:cs="宋体"/>
          <w:sz w:val="28"/>
          <w:bdr w:val="none" w:sz="0" w:space="0" w:color="auto"/>
        </w:rPr>
        <w:t>读书为</w:t>
      </w:r>
      <w:r>
        <w:rPr>
          <w:rFonts w:ascii="宋体" w:eastAsia="宋体" w:hAnsi="MS Mincho" w:cs="宋体"/>
          <w:sz w:val="28"/>
          <w:bdr w:val="none" w:sz="0" w:space="0" w:color="auto"/>
        </w:rPr>
        <w:t>契机，行育人之</w:t>
      </w:r>
      <w:r>
        <w:rPr>
          <w:rFonts w:ascii="宋体" w:eastAsia="宋体" w:hAnsi="SimSun" w:cs="宋体"/>
          <w:sz w:val="28"/>
          <w:bdr w:val="none" w:sz="0" w:space="0" w:color="auto"/>
        </w:rPr>
        <w:t>举</w:t>
      </w:r>
      <w:r>
        <w:rPr>
          <w:rFonts w:ascii="宋体" w:eastAsia="宋体" w:hAnsi="MS Mincho" w:cs="宋体"/>
          <w:sz w:val="28"/>
          <w:bdr w:val="none" w:sz="0" w:space="0" w:color="auto"/>
        </w:rPr>
        <w:t>措，打造</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hAnsi="SimSun" w:cs="宋体"/>
          <w:sz w:val="28"/>
          <w:bdr w:val="none" w:sz="0" w:space="0" w:color="auto"/>
        </w:rPr>
        <w:t>这</w:t>
      </w:r>
      <w:r>
        <w:rPr>
          <w:rFonts w:ascii="宋体" w:eastAsia="宋体" w:hAnsi="MS Mincho" w:cs="宋体"/>
          <w:sz w:val="28"/>
          <w:bdr w:val="none" w:sz="0" w:space="0" w:color="auto"/>
        </w:rPr>
        <w:t>是</w:t>
      </w:r>
      <w:r>
        <w:rPr>
          <w:rFonts w:ascii="宋体" w:eastAsia="宋体" w:hAnsi="SimSun" w:cs="宋体"/>
          <w:sz w:val="28"/>
          <w:bdr w:val="none" w:sz="0" w:space="0" w:color="auto"/>
        </w:rPr>
        <w:t>实验</w:t>
      </w:r>
      <w:r>
        <w:rPr>
          <w:rFonts w:ascii="宋体" w:eastAsia="宋体" w:hAnsi="MS Mincho" w:cs="宋体"/>
          <w:sz w:val="28"/>
          <w:bdr w:val="none" w:sz="0" w:space="0" w:color="auto"/>
        </w:rPr>
        <w:t>小学多年来教育教学的一</w:t>
      </w:r>
      <w:r>
        <w:rPr>
          <w:rFonts w:ascii="宋体" w:eastAsia="宋体" w:hAnsi="SimSun" w:cs="宋体"/>
          <w:sz w:val="28"/>
          <w:bdr w:val="none" w:sz="0" w:space="0" w:color="auto"/>
        </w:rPr>
        <w:t>项</w:t>
      </w:r>
      <w:r>
        <w:rPr>
          <w:rFonts w:ascii="宋体" w:eastAsia="宋体" w:hAnsi="MS Mincho" w:cs="宋体"/>
          <w:sz w:val="28"/>
          <w:bdr w:val="none" w:sz="0" w:space="0" w:color="auto"/>
        </w:rPr>
        <w:t>重要内容。本学期，</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深入</w:t>
      </w:r>
      <w:r>
        <w:rPr>
          <w:rFonts w:ascii="宋体" w:eastAsia="宋体" w:hAnsi="SimSun" w:cs="宋体"/>
          <w:sz w:val="28"/>
          <w:bdr w:val="none" w:sz="0" w:space="0" w:color="auto"/>
        </w:rPr>
        <w:t>开</w:t>
      </w:r>
      <w:r>
        <w:rPr>
          <w:rFonts w:ascii="宋体" w:eastAsia="宋体" w:hAnsi="MS Mincho" w:cs="宋体"/>
          <w:sz w:val="28"/>
          <w:bdr w:val="none" w:sz="0" w:space="0" w:color="auto"/>
        </w:rPr>
        <w:t>展我校的</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贯彻</w:t>
      </w:r>
      <w:r>
        <w:rPr>
          <w:rFonts w:ascii="宋体" w:eastAsia="宋体" w:hAnsi="MS Mincho" w:cs="宋体"/>
          <w:sz w:val="28"/>
          <w:bdr w:val="none" w:sz="0" w:space="0" w:color="auto"/>
        </w:rPr>
        <w:t>落</w:t>
      </w:r>
      <w:r>
        <w:rPr>
          <w:rFonts w:ascii="宋体" w:eastAsia="宋体" w:hAnsi="SimSun" w:cs="宋体"/>
          <w:sz w:val="28"/>
          <w:bdr w:val="none" w:sz="0" w:space="0" w:color="auto"/>
        </w:rPr>
        <w:t>实</w:t>
      </w:r>
      <w:r>
        <w:rPr>
          <w:rFonts w:ascii="宋体" w:eastAsia="宋体" w:hAnsi="MS Mincho" w:cs="宋体"/>
          <w:sz w:val="28"/>
          <w:bdr w:val="none" w:sz="0" w:space="0" w:color="auto"/>
        </w:rPr>
        <w:t>市教育局</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hAnsi="SimSun" w:cs="宋体"/>
          <w:sz w:val="28"/>
          <w:bdr w:val="none" w:sz="0" w:space="0" w:color="auto"/>
        </w:rPr>
        <w:t>举办</w:t>
      </w:r>
      <w:r>
        <w:rPr>
          <w:rFonts w:ascii="宋体" w:eastAsia="宋体" w:hAnsi="MS Mincho" w:cs="宋体"/>
          <w:sz w:val="28"/>
          <w:bdr w:val="none" w:sz="0" w:space="0" w:color="auto"/>
        </w:rPr>
        <w:t>全市</w:t>
      </w:r>
      <w:r>
        <w:rPr>
          <w:rFonts w:ascii="宋体" w:eastAsia="宋体" w:cs="宋体"/>
          <w:sz w:val="28"/>
          <w:bdr w:val="none" w:sz="0" w:space="0" w:color="auto"/>
        </w:rPr>
        <w:t>“</w:t>
      </w:r>
      <w:r>
        <w:rPr>
          <w:rFonts w:ascii="宋体" w:eastAsia="宋体" w:hAnsi="MS Mincho" w:cs="宋体"/>
          <w:sz w:val="28"/>
          <w:bdr w:val="none" w:sz="0" w:space="0" w:color="auto"/>
        </w:rPr>
        <w:t>中小学生</w:t>
      </w:r>
      <w:r>
        <w:rPr>
          <w:rFonts w:ascii="宋体" w:eastAsia="宋体" w:hAnsi="SimSun" w:cs="宋体"/>
          <w:sz w:val="28"/>
          <w:bdr w:val="none" w:sz="0" w:space="0" w:color="auto"/>
        </w:rPr>
        <w:t>读书节</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动实</w:t>
      </w:r>
      <w:r>
        <w:rPr>
          <w:rFonts w:ascii="宋体" w:eastAsia="宋体" w:hAnsi="MS Mincho" w:cs="宋体"/>
          <w:sz w:val="28"/>
          <w:bdr w:val="none" w:sz="0" w:space="0" w:color="auto"/>
        </w:rPr>
        <w:t>施方案的文件精神，我</w:t>
      </w:r>
      <w:r>
        <w:rPr>
          <w:rFonts w:ascii="宋体" w:eastAsia="宋体" w:hAnsi="SimSun" w:cs="宋体"/>
          <w:sz w:val="28"/>
          <w:bdr w:val="none" w:sz="0" w:space="0" w:color="auto"/>
        </w:rPr>
        <w:t>们开</w:t>
      </w:r>
      <w:r>
        <w:rPr>
          <w:rFonts w:ascii="宋体" w:eastAsia="宋体" w:hAnsi="MS Mincho" w:cs="宋体"/>
          <w:sz w:val="28"/>
          <w:bdr w:val="none" w:sz="0" w:space="0" w:color="auto"/>
        </w:rPr>
        <w:t>展了</w:t>
      </w:r>
      <w:r>
        <w:rPr>
          <w:rFonts w:ascii="宋体" w:eastAsia="宋体" w:cs="宋体"/>
          <w:sz w:val="28"/>
          <w:bdr w:val="none" w:sz="0" w:space="0" w:color="auto"/>
        </w:rPr>
        <w:t>“</w:t>
      </w:r>
      <w:r>
        <w:rPr>
          <w:rFonts w:ascii="宋体" w:eastAsia="宋体" w:hAnsi="SimSun" w:cs="宋体"/>
          <w:sz w:val="28"/>
          <w:bdr w:val="none" w:sz="0" w:space="0" w:color="auto"/>
        </w:rPr>
        <w:t>让读书</w:t>
      </w:r>
      <w:r>
        <w:rPr>
          <w:rFonts w:ascii="宋体" w:eastAsia="宋体" w:hAnsi="MS Mincho" w:cs="宋体"/>
          <w:sz w:val="28"/>
          <w:bdr w:val="none" w:sz="0" w:space="0" w:color="auto"/>
        </w:rPr>
        <w:t>成</w:t>
      </w:r>
      <w:r>
        <w:rPr>
          <w:rFonts w:ascii="宋体" w:eastAsia="宋体" w:hAnsi="SimSun" w:cs="宋体"/>
          <w:sz w:val="28"/>
          <w:bdr w:val="none" w:sz="0" w:space="0" w:color="auto"/>
        </w:rPr>
        <w:t>为习惯让书</w:t>
      </w:r>
      <w:r>
        <w:rPr>
          <w:rFonts w:ascii="宋体" w:eastAsia="宋体" w:hAnsi="MS Mincho" w:cs="宋体"/>
          <w:sz w:val="28"/>
          <w:bdr w:val="none" w:sz="0" w:space="0" w:color="auto"/>
        </w:rPr>
        <w:t>香</w:t>
      </w:r>
      <w:r>
        <w:rPr>
          <w:rFonts w:ascii="宋体" w:eastAsia="宋体" w:hAnsi="SimSun" w:cs="宋体"/>
          <w:sz w:val="28"/>
          <w:bdr w:val="none" w:sz="0" w:space="0" w:color="auto"/>
        </w:rPr>
        <w:t>飘满</w:t>
      </w:r>
      <w:r>
        <w:rPr>
          <w:rFonts w:ascii="宋体" w:eastAsia="宋体" w:hAnsi="MS Mincho" w:cs="宋体"/>
          <w:sz w:val="28"/>
          <w:bdr w:val="none" w:sz="0" w:space="0" w:color="auto"/>
        </w:rPr>
        <w:t>校园</w:t>
      </w:r>
      <w:r>
        <w:rPr>
          <w:rFonts w:ascii="宋体" w:eastAsia="宋体" w:cs="宋体"/>
          <w:sz w:val="28"/>
          <w:bdr w:val="none" w:sz="0" w:space="0" w:color="auto"/>
        </w:rPr>
        <w:t>”</w:t>
      </w:r>
      <w:r>
        <w:rPr>
          <w:rFonts w:ascii="宋体" w:eastAsia="宋体" w:hAnsi="MS Mincho" w:cs="宋体"/>
          <w:sz w:val="28"/>
          <w:bdr w:val="none" w:sz="0" w:space="0" w:color="auto"/>
        </w:rPr>
        <w:t>主</w:t>
      </w:r>
      <w:r>
        <w:rPr>
          <w:rFonts w:ascii="宋体" w:eastAsia="宋体" w:hAnsi="SimSun" w:cs="宋体"/>
          <w:sz w:val="28"/>
          <w:bdr w:val="none" w:sz="0" w:space="0" w:color="auto"/>
        </w:rPr>
        <w:t>题读书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。活</w:t>
      </w:r>
      <w:r>
        <w:rPr>
          <w:rFonts w:ascii="宋体" w:eastAsia="宋体" w:hAnsi="SimSun" w:cs="宋体"/>
          <w:sz w:val="28"/>
          <w:bdr w:val="none" w:sz="0" w:space="0" w:color="auto"/>
        </w:rPr>
        <w:t>动结</w:t>
      </w:r>
      <w:r>
        <w:rPr>
          <w:rFonts w:ascii="宋体" w:eastAsia="宋体" w:hAnsi="MS Mincho" w:cs="宋体"/>
          <w:sz w:val="28"/>
          <w:bdr w:val="none" w:sz="0" w:space="0" w:color="auto"/>
        </w:rPr>
        <w:t>合我校以往的</w:t>
      </w:r>
      <w:r>
        <w:rPr>
          <w:rFonts w:ascii="宋体" w:eastAsia="宋体"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动组织经验</w:t>
      </w:r>
      <w:r>
        <w:rPr>
          <w:rFonts w:ascii="宋体" w:eastAsia="宋体" w:hAnsi="MS Mincho" w:cs="宋体"/>
          <w:sz w:val="28"/>
          <w:bdr w:val="none" w:sz="0" w:space="0" w:color="auto"/>
        </w:rPr>
        <w:t>，加大了力度，构建全新的工作思路，精心</w:t>
      </w:r>
      <w:r>
        <w:rPr>
          <w:rFonts w:ascii="宋体" w:eastAsia="宋体" w:hAnsi="SimSun" w:cs="宋体"/>
          <w:sz w:val="28"/>
          <w:bdr w:val="none" w:sz="0" w:space="0" w:color="auto"/>
        </w:rPr>
        <w:t>组织</w:t>
      </w:r>
      <w:r>
        <w:rPr>
          <w:rFonts w:ascii="宋体" w:eastAsia="宋体" w:hAnsi="MS Mincho" w:cs="宋体"/>
          <w:sz w:val="28"/>
          <w:bdr w:val="none" w:sz="0" w:space="0" w:color="auto"/>
        </w:rPr>
        <w:t>，精心</w:t>
      </w:r>
      <w:r>
        <w:rPr>
          <w:rFonts w:ascii="宋体" w:eastAsia="宋体" w:hAnsi="SimSun" w:cs="宋体"/>
          <w:sz w:val="28"/>
          <w:bdr w:val="none" w:sz="0" w:space="0" w:color="auto"/>
        </w:rPr>
        <w:t>设计</w:t>
      </w:r>
      <w:r>
        <w:rPr>
          <w:rFonts w:ascii="宋体" w:eastAsia="宋体" w:hAnsi="MS Mincho" w:cs="宋体"/>
          <w:sz w:val="28"/>
          <w:bdr w:val="none" w:sz="0" w:space="0" w:color="auto"/>
        </w:rPr>
        <w:t>，做到</w:t>
      </w:r>
      <w:r>
        <w:rPr>
          <w:rFonts w:ascii="宋体" w:eastAsia="宋体" w:hAnsi="SimSun" w:cs="宋体"/>
          <w:sz w:val="28"/>
          <w:bdr w:val="none" w:sz="0" w:space="0" w:color="auto"/>
        </w:rPr>
        <w:t>规</w:t>
      </w:r>
      <w:r>
        <w:rPr>
          <w:rFonts w:ascii="宋体" w:eastAsia="宋体" w:hAnsi="MS Mincho" w:cs="宋体"/>
          <w:sz w:val="28"/>
          <w:bdr w:val="none" w:sz="0" w:space="0" w:color="auto"/>
        </w:rPr>
        <w:t>范化、科学化、系列化，并且努力拓</w:t>
      </w:r>
      <w:r>
        <w:rPr>
          <w:rFonts w:ascii="宋体" w:eastAsia="宋体" w:hAnsi="SimSun" w:cs="宋体"/>
          <w:sz w:val="28"/>
          <w:bdr w:val="none" w:sz="0" w:space="0" w:color="auto"/>
        </w:rPr>
        <w:t>宽</w:t>
      </w:r>
      <w:r>
        <w:rPr>
          <w:rFonts w:ascii="宋体" w:eastAsia="宋体" w:hAnsi="MS Mincho" w:cs="宋体"/>
          <w:sz w:val="28"/>
          <w:bdr w:val="none" w:sz="0" w:space="0" w:color="auto"/>
        </w:rPr>
        <w:t>渠道，将其与</w:t>
      </w:r>
      <w:r>
        <w:rPr>
          <w:rFonts w:ascii="宋体" w:eastAsia="宋体" w:cs="宋体"/>
          <w:sz w:val="28"/>
          <w:bdr w:val="none" w:sz="0" w:space="0" w:color="auto"/>
        </w:rPr>
        <w:t>“</w:t>
      </w:r>
      <w:r>
        <w:rPr>
          <w:rFonts w:ascii="宋体" w:eastAsia="宋体" w:hAnsi="MS Mincho" w:cs="宋体"/>
          <w:sz w:val="28"/>
          <w:bdr w:val="none" w:sz="0" w:space="0" w:color="auto"/>
        </w:rPr>
        <w:t>道德共餐</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相</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让</w:t>
      </w:r>
      <w:r>
        <w:rPr>
          <w:rFonts w:ascii="宋体" w:eastAsia="宋体" w:hAnsi="MS Mincho" w:cs="宋体"/>
          <w:sz w:val="28"/>
          <w:bdr w:val="none" w:sz="0" w:space="0" w:color="auto"/>
        </w:rPr>
        <w:t>学生的小手</w:t>
      </w:r>
      <w:r>
        <w:rPr>
          <w:rFonts w:ascii="宋体" w:eastAsia="宋体" w:hAnsi="SimSun" w:cs="宋体"/>
          <w:sz w:val="28"/>
          <w:bdr w:val="none" w:sz="0" w:space="0" w:color="auto"/>
        </w:rPr>
        <w:t>牵</w:t>
      </w:r>
      <w:r>
        <w:rPr>
          <w:rFonts w:ascii="宋体" w:eastAsia="宋体" w:hAnsi="MS Mincho" w:cs="宋体"/>
          <w:sz w:val="28"/>
          <w:bdr w:val="none" w:sz="0" w:space="0" w:color="auto"/>
        </w:rPr>
        <w:t>着家</w:t>
      </w:r>
      <w:r>
        <w:rPr>
          <w:rFonts w:ascii="宋体" w:eastAsia="宋体" w:hAnsi="SimSun" w:cs="宋体"/>
          <w:sz w:val="28"/>
          <w:bdr w:val="none" w:sz="0" w:space="0" w:color="auto"/>
        </w:rPr>
        <w:t>长</w:t>
      </w:r>
      <w:r>
        <w:rPr>
          <w:rFonts w:ascii="宋体" w:eastAsia="宋体" w:hAnsi="MS Mincho" w:cs="宋体"/>
          <w:sz w:val="28"/>
          <w:bdr w:val="none" w:sz="0" w:space="0" w:color="auto"/>
        </w:rPr>
        <w:t>的大手一同幸福在共</w:t>
      </w:r>
      <w:r>
        <w:rPr>
          <w:rFonts w:ascii="宋体" w:eastAsia="宋体" w:hAnsi="SimSun" w:cs="宋体"/>
          <w:sz w:val="28"/>
          <w:bdr w:val="none" w:sz="0" w:space="0" w:color="auto"/>
        </w:rPr>
        <w:t>读时</w:t>
      </w:r>
      <w:r>
        <w:rPr>
          <w:rFonts w:ascii="宋体" w:eastAsia="宋体" w:hAnsi="MS Mincho" w:cs="宋体"/>
          <w:sz w:val="28"/>
          <w:bdr w:val="none" w:sz="0" w:space="0" w:color="auto"/>
        </w:rPr>
        <w:t>光，使我校</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在原有的基</w:t>
      </w:r>
      <w:r>
        <w:rPr>
          <w:rFonts w:ascii="宋体" w:eastAsia="宋体" w:hAnsi="SimSun" w:cs="宋体"/>
          <w:sz w:val="28"/>
          <w:bdr w:val="none" w:sz="0" w:space="0" w:color="auto"/>
        </w:rPr>
        <w:t>础</w:t>
      </w:r>
      <w:r>
        <w:rPr>
          <w:rFonts w:ascii="宋体" w:eastAsia="宋体" w:hAnsi="MS Mincho" w:cs="宋体"/>
          <w:sz w:val="28"/>
          <w:bdr w:val="none" w:sz="0" w:space="0" w:color="auto"/>
        </w:rPr>
        <w:t>上又上一个新台</w:t>
      </w:r>
      <w:r>
        <w:rPr>
          <w:rFonts w:ascii="宋体" w:eastAsia="宋体" w:hAnsi="SimSun" w:cs="宋体"/>
          <w:sz w:val="28"/>
          <w:bdr w:val="none" w:sz="0" w:space="0" w:color="auto"/>
        </w:rPr>
        <w:t>阶</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一、加</w:t>
      </w:r>
      <w:r>
        <w:rPr>
          <w:rStyle w:val="strong"/>
          <w:rFonts w:ascii="宋体" w:eastAsia="宋体" w:hAnsi="SimSun" w:cs="宋体"/>
          <w:b/>
          <w:sz w:val="28"/>
          <w:bdr w:val="none" w:sz="0" w:space="0" w:color="auto"/>
        </w:rPr>
        <w:t>强组织领导</w:t>
      </w:r>
      <w:r>
        <w:rPr>
          <w:rStyle w:val="strong"/>
          <w:rFonts w:ascii="宋体" w:eastAsia="宋体" w:hAnsi="MS Mincho" w:cs="宋体"/>
          <w:b/>
          <w:sz w:val="28"/>
          <w:bdr w:val="none" w:sz="0" w:space="0" w:color="auto"/>
        </w:rPr>
        <w:t>，确保</w:t>
      </w:r>
      <w:r>
        <w:rPr>
          <w:rStyle w:val="strong"/>
          <w:rFonts w:ascii="宋体" w:eastAsia="宋体" w:hAnsi="SimSun" w:cs="宋体"/>
          <w:b/>
          <w:sz w:val="28"/>
          <w:bdr w:val="none" w:sz="0" w:space="0" w:color="auto"/>
        </w:rPr>
        <w:t>读书</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动顺</w:t>
      </w:r>
      <w:r>
        <w:rPr>
          <w:rStyle w:val="strong"/>
          <w:rFonts w:ascii="宋体" w:eastAsia="宋体" w:hAnsi="MS Mincho" w:cs="宋体"/>
          <w:b/>
          <w:sz w:val="28"/>
          <w:bdr w:val="none" w:sz="0" w:space="0" w:color="auto"/>
        </w:rPr>
        <w:t>利</w:t>
      </w:r>
      <w:r>
        <w:rPr>
          <w:rStyle w:val="strong"/>
          <w:rFonts w:ascii="宋体" w:eastAsia="宋体" w:hAnsi="SimSun" w:cs="宋体"/>
          <w:b/>
          <w:sz w:val="28"/>
          <w:bdr w:val="none" w:sz="0" w:space="0" w:color="auto"/>
        </w:rPr>
        <w:t>开</w:t>
      </w:r>
      <w:r>
        <w:rPr>
          <w:rStyle w:val="strong"/>
          <w:rFonts w:ascii="宋体" w:eastAsia="宋体" w:hAnsi="MS Mincho" w:cs="宋体"/>
          <w:b/>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hAnsi="SimSun" w:cs="宋体"/>
          <w:sz w:val="28"/>
          <w:bdr w:val="none" w:sz="0" w:space="0" w:color="auto"/>
        </w:rPr>
        <w:t>为</w:t>
      </w:r>
      <w:r>
        <w:rPr>
          <w:rFonts w:ascii="宋体" w:eastAsia="宋体" w:hAnsi="MS Mincho" w:cs="宋体"/>
          <w:sz w:val="28"/>
          <w:bdr w:val="none" w:sz="0" w:space="0" w:color="auto"/>
        </w:rPr>
        <w:t>了确保活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开</w:t>
      </w:r>
      <w:r>
        <w:rPr>
          <w:rFonts w:ascii="宋体" w:eastAsia="宋体" w:hAnsi="MS Mincho" w:cs="宋体"/>
          <w:sz w:val="28"/>
          <w:bdr w:val="none" w:sz="0" w:space="0" w:color="auto"/>
        </w:rPr>
        <w:t>展，学校成立了</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动领导</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，校</w:t>
      </w:r>
      <w:r>
        <w:rPr>
          <w:rFonts w:ascii="宋体" w:eastAsia="宋体" w:hAnsi="SimSun" w:cs="宋体"/>
          <w:sz w:val="28"/>
          <w:bdr w:val="none" w:sz="0" w:space="0" w:color="auto"/>
        </w:rPr>
        <w:t>长亲</w:t>
      </w:r>
      <w:r>
        <w:rPr>
          <w:rFonts w:ascii="宋体" w:eastAsia="宋体" w:hAnsi="MS Mincho" w:cs="宋体"/>
          <w:sz w:val="28"/>
          <w:bdr w:val="none" w:sz="0" w:space="0" w:color="auto"/>
        </w:rPr>
        <w:t>自挂</w:t>
      </w:r>
      <w:r>
        <w:rPr>
          <w:rFonts w:ascii="宋体" w:eastAsia="宋体" w:hAnsi="SimSun" w:cs="宋体"/>
          <w:sz w:val="28"/>
          <w:bdr w:val="none" w:sz="0" w:space="0" w:color="auto"/>
        </w:rPr>
        <w:t>帅</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伊始，学校教</w:t>
      </w:r>
      <w:r>
        <w:rPr>
          <w:rFonts w:ascii="宋体" w:eastAsia="宋体" w:hAnsi="SimSun" w:cs="宋体"/>
          <w:sz w:val="28"/>
          <w:bdr w:val="none" w:sz="0" w:space="0" w:color="auto"/>
        </w:rPr>
        <w:t>导处</w:t>
      </w:r>
      <w:r>
        <w:rPr>
          <w:rFonts w:ascii="宋体" w:eastAsia="宋体" w:hAnsi="MS Mincho" w:cs="宋体"/>
          <w:sz w:val="28"/>
          <w:bdr w:val="none" w:sz="0" w:space="0" w:color="auto"/>
        </w:rPr>
        <w:t>、大</w:t>
      </w:r>
      <w:r>
        <w:rPr>
          <w:rFonts w:ascii="宋体" w:eastAsia="宋体" w:hAnsi="SimSun" w:cs="宋体"/>
          <w:sz w:val="28"/>
          <w:bdr w:val="none" w:sz="0" w:space="0" w:color="auto"/>
        </w:rPr>
        <w:t>队</w:t>
      </w:r>
      <w:r>
        <w:rPr>
          <w:rFonts w:ascii="宋体" w:eastAsia="宋体" w:hAnsi="MS Mincho" w:cs="宋体"/>
          <w:sz w:val="28"/>
          <w:bdr w:val="none" w:sz="0" w:space="0" w:color="auto"/>
        </w:rPr>
        <w:t>部、</w:t>
      </w:r>
      <w:r>
        <w:rPr>
          <w:rFonts w:ascii="宋体" w:eastAsia="宋体" w:hAnsi="SimSun" w:cs="宋体"/>
          <w:sz w:val="28"/>
          <w:bdr w:val="none" w:sz="0" w:space="0" w:color="auto"/>
        </w:rPr>
        <w:t>语</w:t>
      </w:r>
      <w:r>
        <w:rPr>
          <w:rFonts w:ascii="宋体" w:eastAsia="宋体" w:hAnsi="MS Mincho" w:cs="宋体"/>
          <w:sz w:val="28"/>
          <w:bdr w:val="none" w:sz="0" w:space="0" w:color="auto"/>
        </w:rPr>
        <w:t>文教研</w:t>
      </w:r>
      <w:r>
        <w:rPr>
          <w:rFonts w:ascii="宋体" w:eastAsia="宋体" w:hAnsi="SimSun" w:cs="宋体"/>
          <w:sz w:val="28"/>
          <w:bdr w:val="none" w:sz="0" w:space="0" w:color="auto"/>
        </w:rPr>
        <w:t>组</w:t>
      </w:r>
      <w:r>
        <w:rPr>
          <w:rFonts w:ascii="宋体" w:eastAsia="宋体" w:hAnsi="MS Mincho" w:cs="宋体"/>
          <w:sz w:val="28"/>
          <w:bdr w:val="none" w:sz="0" w:space="0" w:color="auto"/>
        </w:rPr>
        <w:t>、</w:t>
      </w:r>
      <w:r>
        <w:rPr>
          <w:rFonts w:ascii="宋体" w:eastAsia="宋体" w:hAnsi="SimSun" w:cs="宋体"/>
          <w:sz w:val="28"/>
          <w:bdr w:val="none" w:sz="0" w:space="0" w:color="auto"/>
        </w:rPr>
        <w:t>图书</w:t>
      </w:r>
      <w:r>
        <w:rPr>
          <w:rFonts w:ascii="宋体" w:eastAsia="宋体" w:hAnsi="MS Mincho" w:cs="宋体"/>
          <w:sz w:val="28"/>
          <w:bdr w:val="none" w:sz="0" w:space="0" w:color="auto"/>
        </w:rPr>
        <w:t>管理</w:t>
      </w:r>
      <w:r>
        <w:rPr>
          <w:rFonts w:ascii="宋体" w:eastAsia="宋体" w:hAnsi="SimSun" w:cs="宋体"/>
          <w:sz w:val="28"/>
          <w:bdr w:val="none" w:sz="0" w:space="0" w:color="auto"/>
        </w:rPr>
        <w:t>员</w:t>
      </w:r>
      <w:r>
        <w:rPr>
          <w:rFonts w:ascii="宋体" w:eastAsia="宋体" w:hAnsi="MS Mincho" w:cs="宋体"/>
          <w:sz w:val="28"/>
          <w:bdr w:val="none" w:sz="0" w:space="0" w:color="auto"/>
        </w:rPr>
        <w:t>共同商</w:t>
      </w:r>
      <w:r>
        <w:rPr>
          <w:rFonts w:ascii="宋体" w:eastAsia="宋体" w:hAnsi="SimSun" w:cs="宋体"/>
          <w:sz w:val="28"/>
          <w:bdr w:val="none" w:sz="0" w:space="0" w:color="auto"/>
        </w:rPr>
        <w:t>议</w:t>
      </w:r>
      <w:r>
        <w:rPr>
          <w:rFonts w:ascii="宋体" w:eastAsia="宋体" w:hAnsi="MS Mincho" w:cs="宋体"/>
          <w:sz w:val="28"/>
          <w:bdr w:val="none" w:sz="0" w:space="0" w:color="auto"/>
        </w:rPr>
        <w:t>，确定了</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思想，以及</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的主要活</w:t>
      </w:r>
      <w:r>
        <w:rPr>
          <w:rFonts w:ascii="宋体" w:eastAsia="宋体" w:hAnsi="SimSun" w:cs="宋体"/>
          <w:sz w:val="28"/>
          <w:bdr w:val="none" w:sz="0" w:space="0" w:color="auto"/>
        </w:rPr>
        <w:t>动</w:t>
      </w:r>
      <w:r>
        <w:rPr>
          <w:rFonts w:ascii="宋体" w:eastAsia="宋体" w:hAnsi="MS Mincho" w:cs="宋体"/>
          <w:sz w:val="28"/>
          <w:bdr w:val="none" w:sz="0" w:space="0" w:color="auto"/>
        </w:rPr>
        <w:t>内容。大</w:t>
      </w:r>
      <w:r>
        <w:rPr>
          <w:rFonts w:ascii="宋体" w:eastAsia="宋体" w:hAnsi="SimSun" w:cs="宋体"/>
          <w:sz w:val="28"/>
          <w:bdr w:val="none" w:sz="0" w:space="0" w:color="auto"/>
        </w:rPr>
        <w:t>队</w:t>
      </w:r>
      <w:r>
        <w:rPr>
          <w:rFonts w:ascii="宋体" w:eastAsia="宋体" w:hAnsi="MS Mincho" w:cs="宋体"/>
          <w:sz w:val="28"/>
          <w:bdr w:val="none" w:sz="0" w:space="0" w:color="auto"/>
        </w:rPr>
        <w:t>部在付主任的</w:t>
      </w:r>
      <w:r>
        <w:rPr>
          <w:rFonts w:ascii="宋体" w:eastAsia="宋体" w:hAnsi="SimSun" w:cs="宋体"/>
          <w:sz w:val="28"/>
          <w:bdr w:val="none" w:sz="0" w:space="0" w:color="auto"/>
        </w:rPr>
        <w:t>带领</w:t>
      </w:r>
      <w:r>
        <w:rPr>
          <w:rFonts w:ascii="宋体" w:eastAsia="宋体" w:hAnsi="MS Mincho" w:cs="宋体"/>
          <w:sz w:val="28"/>
          <w:bdr w:val="none" w:sz="0" w:space="0" w:color="auto"/>
        </w:rPr>
        <w:t>下</w:t>
      </w:r>
      <w:r>
        <w:rPr>
          <w:rFonts w:ascii="宋体" w:eastAsia="宋体" w:hAnsi="SimSun" w:cs="宋体"/>
          <w:sz w:val="28"/>
          <w:bdr w:val="none" w:sz="0" w:space="0" w:color="auto"/>
        </w:rPr>
        <w:t>统筹</w:t>
      </w:r>
      <w:r>
        <w:rPr>
          <w:rFonts w:ascii="宋体" w:eastAsia="宋体" w:hAnsi="MS Mincho" w:cs="宋体"/>
          <w:sz w:val="28"/>
          <w:bdr w:val="none" w:sz="0" w:space="0" w:color="auto"/>
        </w:rPr>
        <w:t>安排，主抓落</w:t>
      </w:r>
      <w:r>
        <w:rPr>
          <w:rFonts w:ascii="宋体" w:eastAsia="宋体" w:hAnsi="SimSun" w:cs="宋体"/>
          <w:sz w:val="28"/>
          <w:bdr w:val="none" w:sz="0" w:space="0" w:color="auto"/>
        </w:rPr>
        <w:t>实</w:t>
      </w:r>
      <w:r>
        <w:rPr>
          <w:rFonts w:ascii="宋体" w:eastAsia="宋体" w:hAnsi="MS Mincho" w:cs="宋体"/>
          <w:sz w:val="28"/>
          <w:bdr w:val="none" w:sz="0" w:space="0" w:color="auto"/>
        </w:rPr>
        <w:t>；班主任</w:t>
      </w:r>
      <w:r>
        <w:rPr>
          <w:rFonts w:ascii="宋体" w:eastAsia="宋体" w:hAnsi="SimSun" w:cs="宋体"/>
          <w:sz w:val="28"/>
          <w:bdr w:val="none" w:sz="0" w:space="0" w:color="auto"/>
        </w:rPr>
        <w:t>负责</w:t>
      </w:r>
      <w:r>
        <w:rPr>
          <w:rFonts w:ascii="宋体" w:eastAsia="宋体" w:hAnsi="MS Mincho" w:cs="宋体"/>
          <w:sz w:val="28"/>
          <w:bdr w:val="none" w:sz="0" w:space="0" w:color="auto"/>
        </w:rPr>
        <w:t>具体落</w:t>
      </w:r>
      <w:r>
        <w:rPr>
          <w:rFonts w:ascii="宋体" w:eastAsia="宋体" w:hAnsi="SimSun" w:cs="宋体"/>
          <w:sz w:val="28"/>
          <w:bdr w:val="none" w:sz="0" w:space="0" w:color="auto"/>
        </w:rPr>
        <w:t>实</w:t>
      </w:r>
      <w:r>
        <w:rPr>
          <w:rFonts w:ascii="宋体" w:eastAsia="宋体" w:hAnsi="MS Mincho" w:cs="宋体"/>
          <w:sz w:val="28"/>
          <w:bdr w:val="none" w:sz="0" w:space="0" w:color="auto"/>
        </w:rPr>
        <w:t>。由于各部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门</w:t>
      </w:r>
      <w:r>
        <w:rPr>
          <w:rFonts w:ascii="宋体" w:eastAsia="宋体" w:hAnsi="MS Mincho" w:cs="宋体"/>
          <w:sz w:val="28"/>
          <w:bdr w:val="none" w:sz="0" w:space="0" w:color="auto"/>
        </w:rPr>
        <w:t>分工</w:t>
      </w:r>
      <w:r>
        <w:rPr>
          <w:rFonts w:ascii="宋体" w:eastAsia="宋体" w:hAnsi="SimSun" w:cs="宋体"/>
          <w:sz w:val="28"/>
          <w:bdr w:val="none" w:sz="0" w:space="0" w:color="auto"/>
        </w:rPr>
        <w:t>协</w:t>
      </w:r>
      <w:r>
        <w:rPr>
          <w:rFonts w:ascii="宋体" w:eastAsia="宋体" w:hAnsi="MS Mincho" w:cs="宋体"/>
          <w:sz w:val="28"/>
          <w:bdr w:val="none" w:sz="0" w:space="0" w:color="auto"/>
        </w:rPr>
        <w:t>作，各司其</w:t>
      </w:r>
      <w:r>
        <w:rPr>
          <w:rFonts w:ascii="宋体" w:eastAsia="宋体" w:hAnsi="SimSun" w:cs="宋体"/>
          <w:sz w:val="28"/>
          <w:bdr w:val="none" w:sz="0" w:space="0" w:color="auto"/>
        </w:rPr>
        <w:t>职</w:t>
      </w:r>
      <w:r>
        <w:rPr>
          <w:rFonts w:ascii="宋体" w:eastAsia="宋体" w:hAnsi="MS Mincho" w:cs="宋体"/>
          <w:sz w:val="28"/>
          <w:bdr w:val="none" w:sz="0" w:space="0" w:color="auto"/>
        </w:rPr>
        <w:t>，使得校</w:t>
      </w:r>
      <w:r>
        <w:rPr>
          <w:rFonts w:ascii="宋体" w:eastAsia="宋体" w:hAnsi="SimSun" w:cs="宋体"/>
          <w:sz w:val="28"/>
          <w:bdr w:val="none" w:sz="0" w:space="0" w:color="auto"/>
        </w:rPr>
        <w:t>级</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两个</w:t>
      </w:r>
      <w:r>
        <w:rPr>
          <w:rFonts w:ascii="宋体" w:eastAsia="宋体" w:hAnsi="SimSun" w:cs="宋体"/>
          <w:sz w:val="28"/>
          <w:bdr w:val="none" w:sz="0" w:space="0" w:color="auto"/>
        </w:rPr>
        <w:t>层</w:t>
      </w:r>
      <w:r>
        <w:rPr>
          <w:rFonts w:ascii="宋体" w:eastAsia="宋体" w:hAnsi="MS Mincho" w:cs="宋体"/>
          <w:sz w:val="28"/>
          <w:bdr w:val="none" w:sz="0" w:space="0" w:color="auto"/>
        </w:rPr>
        <w:t>面的活</w:t>
      </w:r>
      <w:r>
        <w:rPr>
          <w:rFonts w:ascii="宋体" w:eastAsia="宋体" w:hAnsi="SimSun" w:cs="宋体"/>
          <w:sz w:val="28"/>
          <w:bdr w:val="none" w:sz="0" w:space="0" w:color="auto"/>
        </w:rPr>
        <w:t>动</w:t>
      </w:r>
      <w:r>
        <w:rPr>
          <w:rFonts w:ascii="宋体" w:eastAsia="宋体" w:hAnsi="MS Mincho" w:cs="宋体"/>
          <w:sz w:val="28"/>
          <w:bdr w:val="none" w:sz="0" w:space="0" w:color="auto"/>
        </w:rPr>
        <w:t>，按</w:t>
      </w:r>
      <w:r>
        <w:rPr>
          <w:rFonts w:ascii="宋体" w:eastAsia="宋体" w:hAnsi="SimSun" w:cs="宋体"/>
          <w:sz w:val="28"/>
          <w:bdr w:val="none" w:sz="0" w:space="0" w:color="auto"/>
        </w:rPr>
        <w:t>计</w:t>
      </w:r>
      <w:r>
        <w:rPr>
          <w:rFonts w:ascii="宋体" w:eastAsia="宋体" w:hAnsi="MS Mincho" w:cs="宋体"/>
          <w:sz w:val="28"/>
          <w:bdr w:val="none" w:sz="0" w:space="0" w:color="auto"/>
        </w:rPr>
        <w:t>划有条不紊地</w:t>
      </w:r>
      <w:r>
        <w:rPr>
          <w:rFonts w:ascii="宋体" w:eastAsia="宋体" w:hAnsi="SimSun" w:cs="宋体"/>
          <w:sz w:val="28"/>
          <w:bdr w:val="none" w:sz="0" w:space="0" w:color="auto"/>
        </w:rPr>
        <w:t>开</w:t>
      </w:r>
      <w:r>
        <w:rPr>
          <w:rFonts w:ascii="宋体" w:eastAsia="宋体" w:hAnsi="MS Mincho" w:cs="宋体"/>
          <w:sz w:val="28"/>
          <w:bdr w:val="none" w:sz="0" w:space="0" w:color="auto"/>
        </w:rPr>
        <w:t>展落</w:t>
      </w:r>
      <w:r>
        <w:rPr>
          <w:rFonts w:ascii="宋体" w:eastAsia="宋体" w:hAnsi="SimSun" w:cs="宋体"/>
          <w:sz w:val="28"/>
          <w:bdr w:val="none" w:sz="0" w:space="0" w:color="auto"/>
        </w:rPr>
        <w:t>实</w:t>
      </w:r>
      <w:r>
        <w:rPr>
          <w:rFonts w:ascii="宋体" w:eastAsia="宋体" w:hAnsi="MS Mincho" w:cs="宋体"/>
          <w:sz w:val="28"/>
          <w:bdr w:val="none" w:sz="0" w:space="0" w:color="auto"/>
        </w:rPr>
        <w:t>，全校形成了</w:t>
      </w:r>
      <w:r>
        <w:rPr>
          <w:rFonts w:ascii="宋体" w:eastAsia="宋体" w:hAnsi="SimSun" w:cs="宋体"/>
          <w:sz w:val="28"/>
          <w:bdr w:val="none" w:sz="0" w:space="0" w:color="auto"/>
        </w:rPr>
        <w:t>齐</w:t>
      </w:r>
      <w:r>
        <w:rPr>
          <w:rFonts w:ascii="宋体" w:eastAsia="宋体" w:hAnsi="MS Mincho" w:cs="宋体"/>
          <w:sz w:val="28"/>
          <w:bdr w:val="none" w:sz="0" w:space="0" w:color="auto"/>
        </w:rPr>
        <w:t>抓共管，共</w:t>
      </w:r>
      <w:r>
        <w:rPr>
          <w:rFonts w:ascii="宋体" w:eastAsia="宋体" w:hAnsi="SimSun" w:cs="宋体"/>
          <w:sz w:val="28"/>
          <w:bdr w:val="none" w:sz="0" w:space="0" w:color="auto"/>
        </w:rPr>
        <w:t>创书</w:t>
      </w:r>
      <w:r>
        <w:rPr>
          <w:rFonts w:ascii="宋体" w:eastAsia="宋体" w:hAnsi="MS Mincho" w:cs="宋体"/>
          <w:sz w:val="28"/>
          <w:bdr w:val="none" w:sz="0" w:space="0" w:color="auto"/>
        </w:rPr>
        <w:t>香校园的良好氛</w:t>
      </w:r>
      <w:r>
        <w:rPr>
          <w:rFonts w:ascii="宋体" w:eastAsia="宋体" w:hAnsi="SimSun" w:cs="宋体"/>
          <w:sz w:val="28"/>
          <w:bdr w:val="none" w:sz="0" w:space="0" w:color="auto"/>
        </w:rPr>
        <w:t>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二、努力</w:t>
      </w:r>
      <w:r>
        <w:rPr>
          <w:rStyle w:val="strong"/>
          <w:rFonts w:ascii="宋体" w:eastAsia="宋体" w:hAnsi="SimSun" w:cs="宋体"/>
          <w:b/>
          <w:sz w:val="28"/>
          <w:bdr w:val="none" w:sz="0" w:space="0" w:color="auto"/>
        </w:rPr>
        <w:t>创设读书</w:t>
      </w:r>
      <w:r>
        <w:rPr>
          <w:rStyle w:val="strong"/>
          <w:rFonts w:ascii="宋体" w:eastAsia="宋体" w:hAnsi="MS Mincho" w:cs="宋体"/>
          <w:b/>
          <w:sz w:val="28"/>
          <w:bdr w:val="none" w:sz="0" w:space="0" w:color="auto"/>
        </w:rPr>
        <w:t>空</w:t>
      </w:r>
      <w:r>
        <w:rPr>
          <w:rStyle w:val="strong"/>
          <w:rFonts w:ascii="宋体" w:eastAsia="宋体" w:hAnsi="SimSun" w:cs="宋体"/>
          <w:b/>
          <w:sz w:val="28"/>
          <w:bdr w:val="none" w:sz="0" w:space="0" w:color="auto"/>
        </w:rPr>
        <w:t>间</w:t>
      </w:r>
      <w:r>
        <w:rPr>
          <w:rStyle w:val="strong"/>
          <w:rFonts w:ascii="宋体" w:eastAsia="宋体" w:hAnsi="MS Mincho" w:cs="宋体"/>
          <w:b/>
          <w:sz w:val="28"/>
          <w:bdr w:val="none" w:sz="0" w:space="0" w:color="auto"/>
        </w:rPr>
        <w:t>作</w:t>
      </w:r>
      <w:r>
        <w:rPr>
          <w:rStyle w:val="strong"/>
          <w:rFonts w:ascii="宋体" w:eastAsia="宋体" w:hAnsi="SimSun" w:cs="宋体"/>
          <w:b/>
          <w:sz w:val="28"/>
          <w:bdr w:val="none" w:sz="0" w:space="0" w:color="auto"/>
        </w:rPr>
        <w:t>业</w:t>
      </w:r>
      <w:r>
        <w:rPr>
          <w:rStyle w:val="strong"/>
          <w:rFonts w:ascii="宋体" w:eastAsia="宋体" w:hAnsi="MS Mincho" w:cs="宋体"/>
          <w:b/>
          <w:sz w:val="28"/>
          <w:bdr w:val="none" w:sz="0" w:space="0" w:color="auto"/>
        </w:rPr>
        <w:t>减</w:t>
      </w:r>
      <w:r>
        <w:rPr>
          <w:rStyle w:val="strong"/>
          <w:rFonts w:ascii="宋体" w:eastAsia="宋体" w:hAnsi="SimSun" w:cs="宋体"/>
          <w:b/>
          <w:sz w:val="28"/>
          <w:bdr w:val="none" w:sz="0" w:space="0" w:color="auto"/>
        </w:rPr>
        <w:t>负</w:t>
      </w:r>
      <w:r>
        <w:rPr>
          <w:rStyle w:val="strong"/>
          <w:rFonts w:ascii="宋体" w:eastAsia="宋体" w:hAnsi="MS Mincho" w:cs="宋体"/>
          <w:b/>
          <w:sz w:val="28"/>
          <w:bdr w:val="none" w:sz="0" w:space="0" w:color="auto"/>
        </w:rPr>
        <w:t>，功在</w:t>
      </w:r>
      <w:r>
        <w:rPr>
          <w:rStyle w:val="strong"/>
          <w:rFonts w:ascii="宋体" w:eastAsia="宋体" w:hAnsi="SimSun" w:cs="宋体"/>
          <w:b/>
          <w:sz w:val="28"/>
          <w:bdr w:val="none" w:sz="0" w:space="0" w:color="auto"/>
        </w:rPr>
        <w:t>书</w:t>
      </w:r>
      <w:r>
        <w:rPr>
          <w:rStyle w:val="strong"/>
          <w:rFonts w:ascii="宋体" w:eastAsia="宋体" w:hAnsi="MS Mincho" w:cs="宋体"/>
          <w:b/>
          <w:sz w:val="28"/>
          <w:bdr w:val="none" w:sz="0" w:space="0" w:color="auto"/>
        </w:rPr>
        <w:t>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保</w:t>
      </w:r>
      <w:r>
        <w:rPr>
          <w:rFonts w:ascii="宋体" w:eastAsia="宋体" w:hAnsi="SimSun" w:cs="宋体"/>
          <w:sz w:val="28"/>
          <w:bdr w:val="none" w:sz="0" w:space="0" w:color="auto"/>
        </w:rPr>
        <w:t>证读书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不流于形式，使学生真正受到教育。我</w:t>
      </w:r>
      <w:r>
        <w:rPr>
          <w:rFonts w:ascii="宋体" w:eastAsia="宋体" w:hAnsi="SimSun" w:cs="宋体"/>
          <w:sz w:val="28"/>
          <w:bdr w:val="none" w:sz="0" w:space="0" w:color="auto"/>
        </w:rPr>
        <w:t>们</w:t>
      </w:r>
      <w:r>
        <w:rPr>
          <w:rFonts w:ascii="宋体" w:eastAsia="宋体" w:hAnsi="MS Mincho" w:cs="宋体"/>
          <w:sz w:val="28"/>
          <w:bdr w:val="none" w:sz="0" w:space="0" w:color="auto"/>
        </w:rPr>
        <w:t>在校</w:t>
      </w:r>
      <w:r>
        <w:rPr>
          <w:rFonts w:ascii="宋体" w:eastAsia="宋体" w:cs="宋体"/>
          <w:sz w:val="28"/>
          <w:bdr w:val="none" w:sz="0" w:space="0" w:color="auto"/>
        </w:rPr>
        <w:t>“</w:t>
      </w:r>
      <w:r>
        <w:rPr>
          <w:rFonts w:ascii="宋体" w:eastAsia="宋体" w:hAnsi="SimSun" w:cs="宋体"/>
          <w:sz w:val="28"/>
          <w:bdr w:val="none" w:sz="0" w:space="0" w:color="auto"/>
        </w:rPr>
        <w:t>红领</w:t>
      </w:r>
      <w:r>
        <w:rPr>
          <w:rFonts w:ascii="宋体" w:eastAsia="宋体" w:hAnsi="MS Mincho" w:cs="宋体"/>
          <w:sz w:val="28"/>
          <w:bdr w:val="none" w:sz="0" w:space="0" w:color="auto"/>
        </w:rPr>
        <w:t>巾</w:t>
      </w:r>
      <w:r>
        <w:rPr>
          <w:rFonts w:ascii="宋体" w:eastAsia="宋体" w:hAnsi="SimSun" w:cs="宋体"/>
          <w:sz w:val="28"/>
          <w:bdr w:val="none" w:sz="0" w:space="0" w:color="auto"/>
        </w:rPr>
        <w:t>书</w:t>
      </w:r>
      <w:r>
        <w:rPr>
          <w:rFonts w:ascii="宋体" w:eastAsia="宋体" w:hAnsi="MS Mincho" w:cs="宋体"/>
          <w:sz w:val="28"/>
          <w:bdr w:val="none" w:sz="0" w:space="0" w:color="auto"/>
        </w:rPr>
        <w:t>香社</w:t>
      </w:r>
      <w:r>
        <w:rPr>
          <w:rFonts w:ascii="宋体" w:eastAsia="宋体" w:cs="宋体"/>
          <w:sz w:val="28"/>
          <w:bdr w:val="none" w:sz="0" w:space="0" w:color="auto"/>
        </w:rPr>
        <w:t>”</w:t>
      </w:r>
      <w:r>
        <w:rPr>
          <w:rFonts w:ascii="宋体" w:eastAsia="宋体" w:hAnsi="MS Mincho" w:cs="宋体"/>
          <w:sz w:val="28"/>
          <w:bdr w:val="none" w:sz="0" w:space="0" w:color="auto"/>
        </w:rPr>
        <w:t>原有藏</w:t>
      </w:r>
      <w:r>
        <w:rPr>
          <w:rFonts w:ascii="宋体" w:eastAsia="宋体" w:hAnsi="SimSun" w:cs="宋体"/>
          <w:sz w:val="28"/>
          <w:bdr w:val="none" w:sz="0" w:space="0" w:color="auto"/>
        </w:rPr>
        <w:t>书</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上又克服困</w:t>
      </w:r>
      <w:r>
        <w:rPr>
          <w:rFonts w:ascii="宋体" w:eastAsia="宋体" w:hAnsi="SimSun" w:cs="宋体"/>
          <w:sz w:val="28"/>
          <w:bdr w:val="none" w:sz="0" w:space="0" w:color="auto"/>
        </w:rPr>
        <w:t>难为每</w:t>
      </w:r>
      <w:r>
        <w:rPr>
          <w:rFonts w:ascii="宋体" w:eastAsia="宋体" w:hAnsi="MS Mincho" w:cs="宋体"/>
          <w:sz w:val="28"/>
          <w:bdr w:val="none" w:sz="0" w:space="0" w:color="auto"/>
        </w:rPr>
        <w:t>一个班</w:t>
      </w:r>
      <w:r>
        <w:rPr>
          <w:rFonts w:ascii="宋体" w:eastAsia="宋体" w:hAnsi="SimSun" w:cs="宋体"/>
          <w:sz w:val="28"/>
          <w:bdr w:val="none" w:sz="0" w:space="0" w:color="auto"/>
        </w:rPr>
        <w:t>级订</w:t>
      </w:r>
      <w:r>
        <w:rPr>
          <w:rFonts w:ascii="宋体" w:eastAsia="宋体" w:hAnsi="MS Mincho" w:cs="宋体"/>
          <w:sz w:val="28"/>
          <w:bdr w:val="none" w:sz="0" w:space="0" w:color="auto"/>
        </w:rPr>
        <w:t>做了一个精美</w:t>
      </w:r>
      <w:r>
        <w:rPr>
          <w:rFonts w:ascii="宋体" w:eastAsia="宋体" w:hAnsi="SimSun" w:cs="宋体"/>
          <w:sz w:val="28"/>
          <w:bdr w:val="none" w:sz="0" w:space="0" w:color="auto"/>
        </w:rPr>
        <w:t>书</w:t>
      </w:r>
      <w:r>
        <w:rPr>
          <w:rFonts w:ascii="宋体" w:eastAsia="宋体" w:hAnsi="MS Mincho" w:cs="宋体"/>
          <w:sz w:val="28"/>
          <w:bdr w:val="none" w:sz="0" w:space="0" w:color="auto"/>
        </w:rPr>
        <w:t>架，学生可以随</w:t>
      </w:r>
      <w:r>
        <w:rPr>
          <w:rFonts w:ascii="宋体" w:eastAsia="宋体" w:hAnsi="SimSun" w:cs="宋体"/>
          <w:sz w:val="28"/>
          <w:bdr w:val="none" w:sz="0" w:space="0" w:color="auto"/>
        </w:rPr>
        <w:t>时</w:t>
      </w:r>
      <w:r>
        <w:rPr>
          <w:rFonts w:ascii="宋体" w:eastAsia="宋体" w:hAnsi="MS Mincho" w:cs="宋体"/>
          <w:sz w:val="28"/>
          <w:bdr w:val="none" w:sz="0" w:space="0" w:color="auto"/>
        </w:rPr>
        <w:t>将自己的</w:t>
      </w:r>
      <w:r>
        <w:rPr>
          <w:rFonts w:ascii="宋体" w:eastAsia="宋体" w:hAnsi="SimSun" w:cs="宋体"/>
          <w:sz w:val="28"/>
          <w:bdr w:val="none" w:sz="0" w:space="0" w:color="auto"/>
        </w:rPr>
        <w:t>图书</w:t>
      </w:r>
      <w:r>
        <w:rPr>
          <w:rFonts w:ascii="宋体" w:eastAsia="宋体" w:hAnsi="MS Mincho" w:cs="宋体"/>
          <w:sz w:val="28"/>
          <w:bdr w:val="none" w:sz="0" w:space="0" w:color="auto"/>
        </w:rPr>
        <w:t>放到</w:t>
      </w:r>
      <w:r>
        <w:rPr>
          <w:rFonts w:ascii="宋体" w:eastAsia="宋体" w:hAnsi="SimSun" w:cs="宋体"/>
          <w:sz w:val="28"/>
          <w:bdr w:val="none" w:sz="0" w:space="0" w:color="auto"/>
        </w:rPr>
        <w:t>书</w:t>
      </w:r>
      <w:r>
        <w:rPr>
          <w:rFonts w:ascii="宋体" w:eastAsia="宋体" w:hAnsi="MS Mincho" w:cs="宋体"/>
          <w:sz w:val="28"/>
          <w:bdr w:val="none" w:sz="0" w:space="0" w:color="auto"/>
        </w:rPr>
        <w:t>架上与班</w:t>
      </w:r>
      <w:r>
        <w:rPr>
          <w:rFonts w:ascii="宋体" w:eastAsia="宋体" w:hAnsi="SimSun" w:cs="宋体"/>
          <w:sz w:val="28"/>
          <w:bdr w:val="none" w:sz="0" w:space="0" w:color="auto"/>
        </w:rPr>
        <w:t>级</w:t>
      </w: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共享，形成流</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书</w:t>
      </w:r>
      <w:r>
        <w:rPr>
          <w:rFonts w:ascii="宋体" w:eastAsia="宋体" w:hAnsi="MS Mincho" w:cs="宋体"/>
          <w:sz w:val="28"/>
          <w:bdr w:val="none" w:sz="0" w:space="0" w:color="auto"/>
        </w:rPr>
        <w:t>箱；</w:t>
      </w:r>
      <w:r>
        <w:rPr>
          <w:rFonts w:ascii="宋体" w:eastAsia="宋体" w:cs="宋体"/>
          <w:sz w:val="28"/>
          <w:bdr w:val="none" w:sz="0" w:space="0" w:color="auto"/>
        </w:rPr>
        <w:t>“</w:t>
      </w:r>
      <w:r>
        <w:rPr>
          <w:rFonts w:ascii="宋体" w:eastAsia="宋体" w:hAnsi="MS Mincho" w:cs="宋体"/>
          <w:sz w:val="28"/>
          <w:bdr w:val="none" w:sz="0" w:space="0" w:color="auto"/>
        </w:rPr>
        <w:t>淘</w:t>
      </w:r>
      <w:r>
        <w:rPr>
          <w:rFonts w:ascii="宋体" w:eastAsia="宋体" w:hAnsi="SimSun" w:cs="宋体"/>
          <w:sz w:val="28"/>
          <w:bdr w:val="none" w:sz="0" w:space="0" w:color="auto"/>
        </w:rPr>
        <w:t>书乐</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开</w:t>
      </w:r>
      <w:r>
        <w:rPr>
          <w:rFonts w:ascii="宋体" w:eastAsia="宋体" w:hAnsi="MS Mincho" w:cs="宋体"/>
          <w:sz w:val="28"/>
          <w:bdr w:val="none" w:sz="0" w:space="0" w:color="auto"/>
        </w:rPr>
        <w:t>展可以</w:t>
      </w:r>
      <w:r>
        <w:rPr>
          <w:rFonts w:ascii="宋体" w:eastAsia="宋体" w:hAnsi="SimSun" w:cs="宋体"/>
          <w:sz w:val="28"/>
          <w:bdr w:val="none" w:sz="0" w:space="0" w:color="auto"/>
        </w:rPr>
        <w:t>让</w:t>
      </w:r>
      <w:r>
        <w:rPr>
          <w:rFonts w:ascii="宋体" w:eastAsia="宋体" w:hAnsi="MS Mincho" w:cs="宋体"/>
          <w:sz w:val="28"/>
          <w:bdr w:val="none" w:sz="0" w:space="0" w:color="auto"/>
        </w:rPr>
        <w:t>班与班之</w:t>
      </w:r>
      <w:r>
        <w:rPr>
          <w:rFonts w:ascii="宋体" w:eastAsia="宋体" w:hAnsi="SimSun" w:cs="宋体"/>
          <w:sz w:val="28"/>
          <w:bdr w:val="none" w:sz="0" w:space="0" w:color="auto"/>
        </w:rPr>
        <w:t>间</w:t>
      </w:r>
      <w:r>
        <w:rPr>
          <w:rFonts w:ascii="宋体" w:eastAsia="宋体" w:hAnsi="MS Mincho" w:cs="宋体"/>
          <w:sz w:val="28"/>
          <w:bdr w:val="none" w:sz="0" w:space="0" w:color="auto"/>
        </w:rPr>
        <w:t>互</w:t>
      </w:r>
      <w:r>
        <w:rPr>
          <w:rFonts w:ascii="宋体" w:eastAsia="宋体" w:hAnsi="SimSun" w:cs="宋体"/>
          <w:sz w:val="28"/>
          <w:bdr w:val="none" w:sz="0" w:space="0" w:color="auto"/>
        </w:rPr>
        <w:t>换图</w:t>
      </w:r>
      <w:r>
        <w:rPr>
          <w:rFonts w:ascii="宋体" w:eastAsia="宋体" w:hAnsi="MS Mincho" w:cs="宋体"/>
          <w:sz w:val="28"/>
          <w:bdr w:val="none" w:sz="0" w:space="0" w:color="auto"/>
        </w:rPr>
        <w:t>，形成</w:t>
      </w:r>
      <w:r>
        <w:rPr>
          <w:rFonts w:ascii="宋体" w:eastAsia="宋体" w:hAnsi="SimSun" w:cs="宋体"/>
          <w:sz w:val="28"/>
          <w:bdr w:val="none" w:sz="0" w:space="0" w:color="auto"/>
        </w:rPr>
        <w:t>资</w:t>
      </w:r>
      <w:r>
        <w:rPr>
          <w:rFonts w:ascii="宋体" w:eastAsia="宋体" w:hAnsi="MS Mincho" w:cs="宋体"/>
          <w:sz w:val="28"/>
          <w:bdr w:val="none" w:sz="0" w:space="0" w:color="auto"/>
        </w:rPr>
        <w:t>源共享。学校</w:t>
      </w:r>
      <w:r>
        <w:rPr>
          <w:rFonts w:ascii="宋体" w:eastAsia="宋体" w:hAnsi="SimSun" w:cs="宋体"/>
          <w:sz w:val="28"/>
          <w:bdr w:val="none" w:sz="0" w:space="0" w:color="auto"/>
        </w:rPr>
        <w:t>每</w:t>
      </w:r>
      <w:r>
        <w:rPr>
          <w:rFonts w:ascii="宋体" w:eastAsia="宋体" w:hAnsi="MS Mincho" w:cs="宋体"/>
          <w:sz w:val="28"/>
          <w:bdr w:val="none" w:sz="0" w:space="0" w:color="auto"/>
        </w:rPr>
        <w:t>天</w:t>
      </w:r>
      <w:r>
        <w:rPr>
          <w:rFonts w:ascii="宋体" w:eastAsia="宋体" w:cs="宋体"/>
          <w:sz w:val="28"/>
          <w:bdr w:val="none" w:sz="0" w:space="0" w:color="auto"/>
        </w:rPr>
        <w:t>“</w:t>
      </w:r>
      <w:r>
        <w:rPr>
          <w:rFonts w:ascii="宋体" w:eastAsia="宋体" w:hAnsi="MS Mincho" w:cs="宋体"/>
          <w:sz w:val="28"/>
          <w:bdr w:val="none" w:sz="0" w:space="0" w:color="auto"/>
        </w:rPr>
        <w:t>文道早餐</w:t>
      </w:r>
      <w:r>
        <w:rPr>
          <w:rFonts w:ascii="宋体" w:eastAsia="宋体" w:cs="宋体"/>
          <w:sz w:val="28"/>
          <w:bdr w:val="none" w:sz="0" w:space="0" w:color="auto"/>
        </w:rPr>
        <w:t>”</w:t>
      </w:r>
      <w:r>
        <w:rPr>
          <w:rFonts w:ascii="宋体" w:eastAsia="宋体" w:hAnsi="SimSun" w:cs="宋体"/>
          <w:sz w:val="28"/>
          <w:bdr w:val="none" w:sz="0" w:space="0" w:color="auto"/>
        </w:rPr>
        <w:t>时间</w:t>
      </w:r>
      <w:r>
        <w:rPr>
          <w:rFonts w:ascii="宋体" w:eastAsia="宋体" w:hAnsi="MS Mincho" w:cs="宋体"/>
          <w:sz w:val="28"/>
          <w:bdr w:val="none" w:sz="0" w:space="0" w:color="auto"/>
        </w:rPr>
        <w:t>学生可以或朗</w:t>
      </w:r>
      <w:r>
        <w:rPr>
          <w:rFonts w:ascii="宋体" w:eastAsia="宋体" w:hAnsi="SimSun" w:cs="宋体"/>
          <w:sz w:val="28"/>
          <w:bdr w:val="none" w:sz="0" w:space="0" w:color="auto"/>
        </w:rPr>
        <w:t>诵</w:t>
      </w:r>
      <w:r>
        <w:rPr>
          <w:rFonts w:ascii="宋体" w:eastAsia="宋体" w:hAnsi="MS Mincho" w:cs="宋体"/>
          <w:sz w:val="28"/>
          <w:bdr w:val="none" w:sz="0" w:space="0" w:color="auto"/>
        </w:rPr>
        <w:t>，或吟唱中</w:t>
      </w:r>
      <w:r>
        <w:rPr>
          <w:rFonts w:ascii="宋体" w:eastAsia="宋体" w:hAnsi="SimSun" w:cs="宋体"/>
          <w:sz w:val="28"/>
          <w:bdr w:val="none" w:sz="0" w:space="0" w:color="auto"/>
        </w:rPr>
        <w:t>华</w:t>
      </w:r>
      <w:r>
        <w:rPr>
          <w:rFonts w:ascii="宋体" w:eastAsia="宋体" w:hAnsi="MS Mincho" w:cs="宋体"/>
          <w:sz w:val="28"/>
          <w:bdr w:val="none" w:sz="0" w:space="0" w:color="auto"/>
        </w:rPr>
        <w:t>古典</w:t>
      </w:r>
      <w:r>
        <w:rPr>
          <w:rFonts w:ascii="宋体" w:eastAsia="宋体" w:hAnsi="SimSun" w:cs="宋体"/>
          <w:sz w:val="28"/>
          <w:bdr w:val="none" w:sz="0" w:space="0" w:color="auto"/>
        </w:rPr>
        <w:t>诗词</w:t>
      </w:r>
      <w:r>
        <w:rPr>
          <w:rFonts w:ascii="宋体" w:eastAsia="宋体" w:hAnsi="MS Mincho" w:cs="宋体"/>
          <w:sz w:val="28"/>
          <w:bdr w:val="none" w:sz="0" w:space="0" w:color="auto"/>
        </w:rPr>
        <w:t>、（</w:t>
      </w:r>
      <w:r>
        <w:rPr>
          <w:rFonts w:ascii="宋体" w:eastAsia="宋体" w:hAnsi="SimSun" w:cs="宋体"/>
          <w:sz w:val="28"/>
          <w:bdr w:val="none" w:sz="0" w:space="0" w:color="auto"/>
        </w:rPr>
        <w:t>论语</w:t>
      </w:r>
      <w:r>
        <w:rPr>
          <w:rFonts w:ascii="宋体" w:eastAsia="宋体" w:hAnsi="MS Mincho" w:cs="宋体"/>
          <w:sz w:val="28"/>
          <w:bdr w:val="none" w:sz="0" w:space="0" w:color="auto"/>
        </w:rPr>
        <w:t>）、（增广</w:t>
      </w:r>
      <w:r>
        <w:rPr>
          <w:rFonts w:ascii="宋体" w:eastAsia="宋体" w:hAnsi="SimSun" w:cs="宋体"/>
          <w:sz w:val="28"/>
          <w:bdr w:val="none" w:sz="0" w:space="0" w:color="auto"/>
        </w:rPr>
        <w:t>贤</w:t>
      </w:r>
      <w:r>
        <w:rPr>
          <w:rFonts w:ascii="宋体" w:eastAsia="宋体" w:hAnsi="MS Mincho" w:cs="宋体"/>
          <w:sz w:val="28"/>
          <w:bdr w:val="none" w:sz="0" w:space="0" w:color="auto"/>
        </w:rPr>
        <w:t>文）等古代蒙学</w:t>
      </w:r>
      <w:r>
        <w:rPr>
          <w:rFonts w:ascii="宋体" w:eastAsia="宋体" w:hAnsi="SimSun" w:cs="宋体"/>
          <w:sz w:val="28"/>
          <w:bdr w:val="none" w:sz="0" w:space="0" w:color="auto"/>
        </w:rPr>
        <w:t>书</w:t>
      </w:r>
      <w:r>
        <w:rPr>
          <w:rFonts w:ascii="宋体" w:eastAsia="宋体" w:hAnsi="MS Mincho" w:cs="宋体"/>
          <w:sz w:val="28"/>
          <w:bdr w:val="none" w:sz="0" w:space="0" w:color="auto"/>
        </w:rPr>
        <w:t>籍；</w:t>
      </w:r>
      <w:r>
        <w:rPr>
          <w:rFonts w:ascii="宋体" w:eastAsia="宋体" w:hAnsi="SimSun" w:cs="宋体"/>
          <w:sz w:val="28"/>
          <w:bdr w:val="none" w:sz="0" w:space="0" w:color="auto"/>
        </w:rPr>
        <w:t>每</w:t>
      </w:r>
      <w:r>
        <w:rPr>
          <w:rFonts w:ascii="宋体" w:eastAsia="宋体" w:hAnsi="MS Mincho" w:cs="宋体"/>
          <w:sz w:val="28"/>
          <w:bdr w:val="none" w:sz="0" w:space="0" w:color="auto"/>
        </w:rPr>
        <w:t>周二下午最后一</w:t>
      </w:r>
      <w:r>
        <w:rPr>
          <w:rFonts w:ascii="宋体" w:eastAsia="宋体" w:hAnsi="SimSun" w:cs="宋体"/>
          <w:sz w:val="28"/>
          <w:bdr w:val="none" w:sz="0" w:space="0" w:color="auto"/>
        </w:rPr>
        <w:t>节课为</w:t>
      </w:r>
      <w:r>
        <w:rPr>
          <w:rFonts w:ascii="宋体" w:eastAsia="宋体" w:hAnsi="MS Mincho" w:cs="宋体"/>
          <w:sz w:val="28"/>
          <w:bdr w:val="none" w:sz="0" w:space="0" w:color="auto"/>
        </w:rPr>
        <w:t>学生的</w:t>
      </w:r>
      <w:r>
        <w:rPr>
          <w:rFonts w:ascii="宋体" w:eastAsia="宋体" w:hAnsi="SimSun" w:cs="宋体"/>
          <w:sz w:val="28"/>
          <w:bdr w:val="none" w:sz="0" w:space="0" w:color="auto"/>
        </w:rPr>
        <w:t>阅读时间</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平</w:t>
      </w:r>
      <w:r>
        <w:rPr>
          <w:rFonts w:ascii="宋体" w:eastAsia="宋体" w:hAnsi="SimSun" w:cs="宋体"/>
          <w:sz w:val="28"/>
          <w:bdr w:val="none" w:sz="0" w:space="0" w:color="auto"/>
        </w:rPr>
        <w:t>时</w:t>
      </w:r>
      <w:r>
        <w:rPr>
          <w:rFonts w:ascii="宋体" w:eastAsia="宋体" w:hAnsi="MS Mincho" w:cs="宋体"/>
          <w:sz w:val="28"/>
          <w:bdr w:val="none" w:sz="0" w:space="0" w:color="auto"/>
        </w:rPr>
        <w:t>做到</w:t>
      </w:r>
      <w:r>
        <w:rPr>
          <w:rFonts w:ascii="宋体" w:eastAsia="宋体" w:hAnsi="SimSun" w:cs="宋体"/>
          <w:sz w:val="28"/>
          <w:bdr w:val="none" w:sz="0" w:space="0" w:color="auto"/>
        </w:rPr>
        <w:t>严</w:t>
      </w:r>
      <w:r>
        <w:rPr>
          <w:rFonts w:ascii="宋体" w:eastAsia="宋体" w:hAnsi="MS Mincho" w:cs="宋体"/>
          <w:sz w:val="28"/>
          <w:bdr w:val="none" w:sz="0" w:space="0" w:color="auto"/>
        </w:rPr>
        <w:t>格控制作</w:t>
      </w:r>
      <w:r>
        <w:rPr>
          <w:rFonts w:ascii="宋体" w:eastAsia="宋体" w:hAnsi="SimSun" w:cs="宋体"/>
          <w:sz w:val="28"/>
          <w:bdr w:val="none" w:sz="0" w:space="0" w:color="auto"/>
        </w:rPr>
        <w:t>业</w:t>
      </w:r>
      <w:r>
        <w:rPr>
          <w:rFonts w:ascii="宋体" w:eastAsia="宋体" w:hAnsi="MS Mincho" w:cs="宋体"/>
          <w:sz w:val="28"/>
          <w:bdr w:val="none" w:sz="0" w:space="0" w:color="auto"/>
        </w:rPr>
        <w:t>量，</w:t>
      </w:r>
      <w:r>
        <w:rPr>
          <w:rFonts w:ascii="宋体" w:eastAsia="宋体" w:hAnsi="SimSun" w:cs="宋体"/>
          <w:sz w:val="28"/>
          <w:bdr w:val="none" w:sz="0" w:space="0" w:color="auto"/>
        </w:rPr>
        <w:t>为</w:t>
      </w:r>
      <w:r>
        <w:rPr>
          <w:rFonts w:ascii="宋体" w:eastAsia="宋体" w:hAnsi="MS Mincho" w:cs="宋体"/>
          <w:sz w:val="28"/>
          <w:bdr w:val="none" w:sz="0" w:space="0" w:color="auto"/>
        </w:rPr>
        <w:t>学生</w:t>
      </w:r>
      <w:r>
        <w:rPr>
          <w:rFonts w:ascii="宋体" w:eastAsia="宋体" w:hAnsi="SimSun" w:cs="宋体"/>
          <w:sz w:val="28"/>
          <w:bdr w:val="none" w:sz="0" w:space="0" w:color="auto"/>
        </w:rPr>
        <w:t>创设</w:t>
      </w:r>
      <w:r>
        <w:rPr>
          <w:rFonts w:ascii="宋体" w:eastAsia="宋体" w:hAnsi="MS Mincho" w:cs="宋体"/>
          <w:sz w:val="28"/>
          <w:bdr w:val="none" w:sz="0" w:space="0" w:color="auto"/>
        </w:rPr>
        <w:t>了一个</w:t>
      </w:r>
      <w:r>
        <w:rPr>
          <w:rFonts w:ascii="宋体" w:eastAsia="宋体" w:hAnsi="SimSun" w:cs="宋体"/>
          <w:sz w:val="28"/>
          <w:bdr w:val="none" w:sz="0" w:space="0" w:color="auto"/>
        </w:rPr>
        <w:t>宽</w:t>
      </w:r>
      <w:r>
        <w:rPr>
          <w:rFonts w:ascii="宋体" w:eastAsia="宋体" w:hAnsi="MS Mincho" w:cs="宋体"/>
          <w:sz w:val="28"/>
          <w:bdr w:val="none" w:sz="0" w:space="0" w:color="auto"/>
        </w:rPr>
        <w:t>松的</w:t>
      </w:r>
      <w:r>
        <w:rPr>
          <w:rFonts w:ascii="宋体" w:eastAsia="宋体" w:hAnsi="SimSun" w:cs="宋体"/>
          <w:sz w:val="28"/>
          <w:bdr w:val="none" w:sz="0" w:space="0" w:color="auto"/>
        </w:rPr>
        <w:t>读书环</w:t>
      </w:r>
      <w:r>
        <w:rPr>
          <w:rFonts w:ascii="宋体" w:eastAsia="宋体" w:hAnsi="MS Mincho" w:cs="宋体"/>
          <w:sz w:val="28"/>
          <w:bdr w:val="none" w:sz="0" w:space="0" w:color="auto"/>
        </w:rPr>
        <w:t>境，从而将学生在校园</w:t>
      </w:r>
      <w:r>
        <w:rPr>
          <w:rFonts w:ascii="宋体" w:eastAsia="宋体" w:hAnsi="SimSun" w:cs="宋体"/>
          <w:sz w:val="28"/>
          <w:bdr w:val="none" w:sz="0" w:space="0" w:color="auto"/>
        </w:rPr>
        <w:t>阅读</w:t>
      </w:r>
      <w:r>
        <w:rPr>
          <w:rFonts w:ascii="宋体" w:eastAsia="宋体" w:hAnsi="MS Mincho" w:cs="宋体"/>
          <w:sz w:val="28"/>
          <w:bdr w:val="none" w:sz="0" w:space="0" w:color="auto"/>
        </w:rPr>
        <w:t>空</w:t>
      </w:r>
      <w:r>
        <w:rPr>
          <w:rFonts w:ascii="宋体" w:eastAsia="宋体" w:hAnsi="SimSun" w:cs="宋体"/>
          <w:sz w:val="28"/>
          <w:bdr w:val="none" w:sz="0" w:space="0" w:color="auto"/>
        </w:rPr>
        <w:t>间</w:t>
      </w:r>
      <w:r>
        <w:rPr>
          <w:rFonts w:ascii="宋体" w:eastAsia="宋体" w:hAnsi="MS Mincho" w:cs="宋体"/>
          <w:sz w:val="28"/>
          <w:bdr w:val="none" w:sz="0" w:space="0" w:color="auto"/>
        </w:rPr>
        <w:t>向家庭</w:t>
      </w:r>
      <w:r>
        <w:rPr>
          <w:rFonts w:ascii="宋体" w:eastAsia="宋体" w:hAnsi="SimSun" w:cs="宋体"/>
          <w:sz w:val="28"/>
          <w:bdr w:val="none" w:sz="0" w:space="0" w:color="auto"/>
        </w:rPr>
        <w:t>阅读</w:t>
      </w:r>
      <w:r>
        <w:rPr>
          <w:rFonts w:ascii="宋体" w:eastAsia="宋体" w:hAnsi="MS Mincho" w:cs="宋体"/>
          <w:sz w:val="28"/>
          <w:bdr w:val="none" w:sz="0" w:space="0" w:color="auto"/>
        </w:rPr>
        <w:t>空</w:t>
      </w:r>
      <w:r>
        <w:rPr>
          <w:rFonts w:ascii="宋体" w:eastAsia="宋体" w:hAnsi="SimSun" w:cs="宋体"/>
          <w:sz w:val="28"/>
          <w:bdr w:val="none" w:sz="0" w:space="0" w:color="auto"/>
        </w:rPr>
        <w:t>间</w:t>
      </w:r>
      <w:r>
        <w:rPr>
          <w:rFonts w:ascii="宋体" w:eastAsia="宋体" w:hAnsi="MS Mincho" w:cs="宋体"/>
          <w:sz w:val="28"/>
          <w:bdr w:val="none" w:sz="0" w:space="0" w:color="auto"/>
        </w:rPr>
        <w:t>拓展。</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w:t>
      </w:r>
      <w:r>
        <w:rPr>
          <w:rStyle w:val="strong"/>
          <w:rFonts w:ascii="宋体" w:eastAsia="宋体" w:hAnsi="SimSun" w:cs="宋体"/>
          <w:b/>
          <w:sz w:val="28"/>
          <w:bdr w:val="none" w:sz="0" w:space="0" w:color="auto"/>
        </w:rPr>
        <w:t>营</w:t>
      </w:r>
      <w:r>
        <w:rPr>
          <w:rStyle w:val="strong"/>
          <w:rFonts w:ascii="宋体" w:eastAsia="宋体" w:hAnsi="MS Mincho" w:cs="宋体"/>
          <w:b/>
          <w:sz w:val="28"/>
          <w:bdr w:val="none" w:sz="0" w:space="0" w:color="auto"/>
        </w:rPr>
        <w:t>造</w:t>
      </w:r>
      <w:r>
        <w:rPr>
          <w:rStyle w:val="strong"/>
          <w:rFonts w:ascii="宋体" w:eastAsia="宋体" w:hAnsi="SimSun" w:cs="宋体"/>
          <w:b/>
          <w:sz w:val="28"/>
          <w:bdr w:val="none" w:sz="0" w:space="0" w:color="auto"/>
        </w:rPr>
        <w:t>书</w:t>
      </w:r>
      <w:r>
        <w:rPr>
          <w:rStyle w:val="strong"/>
          <w:rFonts w:ascii="宋体" w:eastAsia="宋体" w:hAnsi="MS Mincho" w:cs="宋体"/>
          <w:b/>
          <w:sz w:val="28"/>
          <w:bdr w:val="none" w:sz="0" w:space="0" w:color="auto"/>
        </w:rPr>
        <w:t>香校园</w:t>
      </w:r>
      <w:r>
        <w:rPr>
          <w:rStyle w:val="strong"/>
          <w:rFonts w:ascii="宋体" w:eastAsia="宋体" w:hAnsi="SimSun" w:cs="宋体"/>
          <w:b/>
          <w:sz w:val="28"/>
          <w:bdr w:val="none" w:sz="0" w:space="0" w:color="auto"/>
        </w:rPr>
        <w:t>环</w:t>
      </w:r>
      <w:r>
        <w:rPr>
          <w:rStyle w:val="strong"/>
          <w:rFonts w:ascii="宋体" w:eastAsia="宋体" w:hAnsi="MS Mincho" w:cs="宋体"/>
          <w:b/>
          <w:sz w:val="28"/>
          <w:bdr w:val="none" w:sz="0" w:space="0" w:color="auto"/>
        </w:rPr>
        <w:t>境</w:t>
      </w:r>
      <w:r>
        <w:rPr>
          <w:rStyle w:val="strong"/>
          <w:rFonts w:ascii="宋体" w:eastAsia="宋体" w:hAnsi="SimSun" w:cs="宋体"/>
          <w:b/>
          <w:sz w:val="28"/>
          <w:bdr w:val="none" w:sz="0" w:space="0" w:color="auto"/>
        </w:rPr>
        <w:t>风</w:t>
      </w:r>
      <w:r>
        <w:rPr>
          <w:rStyle w:val="strong"/>
          <w:rFonts w:ascii="宋体" w:eastAsia="宋体" w:hAnsi="MS Mincho" w:cs="宋体"/>
          <w:b/>
          <w:sz w:val="28"/>
          <w:bdr w:val="none" w:sz="0" w:space="0" w:color="auto"/>
        </w:rPr>
        <w:t>定池</w:t>
      </w:r>
      <w:r>
        <w:rPr>
          <w:rStyle w:val="strong"/>
          <w:rFonts w:ascii="宋体" w:eastAsia="宋体" w:hAnsi="SimSun" w:cs="宋体"/>
          <w:b/>
          <w:sz w:val="28"/>
          <w:bdr w:val="none" w:sz="0" w:space="0" w:color="auto"/>
        </w:rPr>
        <w:t>莲</w:t>
      </w:r>
      <w:r>
        <w:rPr>
          <w:rStyle w:val="strong"/>
          <w:rFonts w:ascii="宋体" w:eastAsia="宋体" w:hAnsi="MS Mincho" w:cs="宋体"/>
          <w:b/>
          <w:sz w:val="28"/>
          <w:bdr w:val="none" w:sz="0" w:space="0" w:color="auto"/>
        </w:rPr>
        <w:t>自在香</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SimSun" w:cs="宋体"/>
          <w:sz w:val="28"/>
          <w:bdr w:val="none" w:sz="0" w:space="0" w:color="auto"/>
        </w:rPr>
        <w:t>读书</w:t>
      </w:r>
      <w:r>
        <w:rPr>
          <w:rFonts w:ascii="宋体" w:eastAsia="宋体" w:hAnsi="MS Mincho" w:cs="宋体"/>
          <w:sz w:val="28"/>
          <w:bdr w:val="none" w:sz="0" w:space="0" w:color="auto"/>
        </w:rPr>
        <w:t>也需要榜</w:t>
      </w:r>
      <w:r>
        <w:rPr>
          <w:rFonts w:ascii="宋体" w:eastAsia="宋体" w:hAnsi="SimSun" w:cs="宋体"/>
          <w:sz w:val="28"/>
          <w:bdr w:val="none" w:sz="0" w:space="0" w:color="auto"/>
        </w:rPr>
        <w:t>样</w:t>
      </w:r>
      <w:r>
        <w:rPr>
          <w:rFonts w:ascii="宋体" w:eastAsia="宋体" w:hAnsi="MS Mincho" w:cs="宋体"/>
          <w:sz w:val="28"/>
          <w:bdr w:val="none" w:sz="0" w:space="0" w:color="auto"/>
        </w:rPr>
        <w:t>，需要一</w:t>
      </w:r>
      <w:r>
        <w:rPr>
          <w:rFonts w:ascii="宋体" w:eastAsia="宋体" w:hAnsi="SimSun" w:cs="宋体"/>
          <w:sz w:val="28"/>
          <w:bdr w:val="none" w:sz="0" w:space="0" w:color="auto"/>
        </w:rPr>
        <w:t>种</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，需要形成合力。</w:t>
      </w:r>
      <w:r>
        <w:rPr>
          <w:rFonts w:ascii="宋体" w:eastAsia="宋体" w:hAnsi="SimSun" w:cs="宋体"/>
          <w:sz w:val="28"/>
          <w:bdr w:val="none" w:sz="0" w:space="0" w:color="auto"/>
        </w:rPr>
        <w:t>为</w:t>
      </w:r>
      <w:r>
        <w:rPr>
          <w:rFonts w:ascii="宋体" w:eastAsia="宋体" w:hAnsi="MS Mincho" w:cs="宋体"/>
          <w:sz w:val="28"/>
          <w:bdr w:val="none" w:sz="0" w:space="0" w:color="auto"/>
        </w:rPr>
        <w:t>此，校</w:t>
      </w:r>
      <w:r>
        <w:rPr>
          <w:rFonts w:ascii="宋体" w:eastAsia="宋体" w:hAnsi="SimSun" w:cs="宋体"/>
          <w:sz w:val="28"/>
          <w:bdr w:val="none" w:sz="0" w:space="0" w:color="auto"/>
        </w:rPr>
        <w:t>长</w:t>
      </w:r>
      <w:r>
        <w:rPr>
          <w:rFonts w:ascii="宋体" w:eastAsia="宋体" w:hAnsi="MS Mincho" w:cs="宋体"/>
          <w:sz w:val="28"/>
          <w:bdr w:val="none" w:sz="0" w:space="0" w:color="auto"/>
        </w:rPr>
        <w:t>做了校园</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SimSun" w:cs="宋体"/>
          <w:sz w:val="28"/>
          <w:bdr w:val="none" w:sz="0" w:space="0" w:color="auto"/>
        </w:rPr>
        <w:t>发动</w:t>
      </w:r>
      <w:r>
        <w:rPr>
          <w:rFonts w:ascii="宋体" w:eastAsia="宋体" w:hAnsi="MS Mincho" w:cs="宋体"/>
          <w:sz w:val="28"/>
          <w:bdr w:val="none" w:sz="0" w:space="0" w:color="auto"/>
        </w:rPr>
        <w:t>机</w:t>
      </w:r>
      <w:r>
        <w:rPr>
          <w:rFonts w:ascii="宋体" w:eastAsia="宋体" w:cs="宋体"/>
          <w:sz w:val="28"/>
          <w:bdr w:val="none" w:sz="0" w:space="0" w:color="auto"/>
        </w:rPr>
        <w:t>”</w:t>
      </w:r>
      <w:r>
        <w:rPr>
          <w:rFonts w:ascii="宋体" w:eastAsia="宋体" w:hAnsi="MS Mincho" w:cs="宋体"/>
          <w:sz w:val="28"/>
          <w:bdr w:val="none" w:sz="0" w:space="0" w:color="auto"/>
        </w:rPr>
        <w:t>，并不</w:t>
      </w:r>
      <w:r>
        <w:rPr>
          <w:rFonts w:ascii="宋体" w:eastAsia="宋体" w:hAnsi="SimSun" w:cs="宋体"/>
          <w:sz w:val="28"/>
          <w:bdr w:val="none" w:sz="0" w:space="0" w:color="auto"/>
        </w:rPr>
        <w:t>遗</w:t>
      </w:r>
      <w:r>
        <w:rPr>
          <w:rFonts w:ascii="宋体" w:eastAsia="宋体" w:hAnsi="MS Mincho" w:cs="宋体"/>
          <w:sz w:val="28"/>
          <w:bdr w:val="none" w:sz="0" w:space="0" w:color="auto"/>
        </w:rPr>
        <w:t>余力地</w:t>
      </w:r>
      <w:r>
        <w:rPr>
          <w:rFonts w:ascii="宋体" w:eastAsia="宋体" w:cs="宋体"/>
          <w:sz w:val="28"/>
          <w:bdr w:val="none" w:sz="0" w:space="0" w:color="auto"/>
        </w:rPr>
        <w:t>“</w:t>
      </w:r>
      <w:r>
        <w:rPr>
          <w:rFonts w:ascii="宋体" w:eastAsia="宋体" w:hAnsi="MS Mincho" w:cs="宋体"/>
          <w:sz w:val="28"/>
          <w:bdr w:val="none" w:sz="0" w:space="0" w:color="auto"/>
        </w:rPr>
        <w:t>逼</w:t>
      </w:r>
      <w:r>
        <w:rPr>
          <w:rFonts w:ascii="宋体" w:eastAsia="宋体" w:cs="宋体"/>
          <w:sz w:val="28"/>
          <w:bdr w:val="none" w:sz="0" w:space="0" w:color="auto"/>
        </w:rPr>
        <w:t>”</w:t>
      </w:r>
      <w:r>
        <w:rPr>
          <w:rFonts w:ascii="宋体" w:eastAsia="宋体" w:hAnsi="MS Mincho" w:cs="宋体"/>
          <w:sz w:val="28"/>
          <w:bdr w:val="none" w:sz="0" w:space="0" w:color="auto"/>
        </w:rPr>
        <w:t>教</w:t>
      </w:r>
      <w:r>
        <w:rPr>
          <w:rFonts w:ascii="宋体" w:eastAsia="宋体" w:hAnsi="SimSun" w:cs="宋体"/>
          <w:sz w:val="28"/>
          <w:bdr w:val="none" w:sz="0" w:space="0" w:color="auto"/>
        </w:rPr>
        <w:t>师读书</w:t>
      </w:r>
      <w:r>
        <w:rPr>
          <w:rFonts w:ascii="宋体" w:eastAsia="宋体" w:hAnsi="MS Mincho" w:cs="宋体"/>
          <w:sz w:val="28"/>
          <w:bdr w:val="none" w:sz="0" w:space="0" w:color="auto"/>
        </w:rPr>
        <w:t>，以教</w:t>
      </w:r>
      <w:r>
        <w:rPr>
          <w:rFonts w:ascii="宋体" w:eastAsia="宋体" w:hAnsi="SimSun" w:cs="宋体"/>
          <w:sz w:val="28"/>
          <w:bdr w:val="none" w:sz="0" w:space="0" w:color="auto"/>
        </w:rPr>
        <w:t>师读书带动</w:t>
      </w:r>
      <w:r>
        <w:rPr>
          <w:rFonts w:ascii="宋体" w:eastAsia="宋体" w:hAnsi="MS Mincho" w:cs="宋体"/>
          <w:sz w:val="28"/>
          <w:bdr w:val="none" w:sz="0" w:space="0" w:color="auto"/>
        </w:rPr>
        <w:t>学生</w:t>
      </w:r>
      <w:r>
        <w:rPr>
          <w:rFonts w:ascii="宋体" w:eastAsia="宋体" w:hAnsi="SimSun" w:cs="宋体"/>
          <w:sz w:val="28"/>
          <w:bdr w:val="none" w:sz="0" w:space="0" w:color="auto"/>
        </w:rPr>
        <w:t>读书</w:t>
      </w:r>
      <w:r>
        <w:rPr>
          <w:rFonts w:ascii="宋体" w:eastAsia="宋体" w:hAnsi="MS Mincho" w:cs="宋体"/>
          <w:sz w:val="28"/>
          <w:bdr w:val="none" w:sz="0" w:space="0" w:color="auto"/>
        </w:rPr>
        <w:t>，使学校形成一</w:t>
      </w:r>
      <w:r>
        <w:rPr>
          <w:rFonts w:ascii="宋体" w:eastAsia="宋体" w:hAnsi="SimSun" w:cs="宋体"/>
          <w:sz w:val="28"/>
          <w:bdr w:val="none" w:sz="0" w:space="0" w:color="auto"/>
        </w:rPr>
        <w:t>种浓</w:t>
      </w:r>
      <w:r>
        <w:rPr>
          <w:rFonts w:ascii="宋体" w:eastAsia="宋体" w:hAnsi="MS Mincho" w:cs="宋体"/>
          <w:sz w:val="28"/>
          <w:bdr w:val="none" w:sz="0" w:space="0" w:color="auto"/>
        </w:rPr>
        <w:t>烈的</w:t>
      </w:r>
      <w:r>
        <w:rPr>
          <w:rFonts w:ascii="宋体" w:eastAsia="宋体" w:hAnsi="SimSun" w:cs="宋体"/>
          <w:sz w:val="28"/>
          <w:bdr w:val="none" w:sz="0" w:space="0" w:color="auto"/>
        </w:rPr>
        <w:t>阅读</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和有效的相</w:t>
      </w:r>
      <w:r>
        <w:rPr>
          <w:rFonts w:ascii="宋体" w:eastAsia="宋体" w:hAnsi="SimSun" w:cs="宋体"/>
          <w:sz w:val="28"/>
          <w:bdr w:val="none" w:sz="0" w:space="0" w:color="auto"/>
        </w:rPr>
        <w:t>关</w:t>
      </w:r>
      <w:r>
        <w:rPr>
          <w:rFonts w:ascii="宋体" w:eastAsia="宋体" w:hAnsi="MS Mincho" w:cs="宋体"/>
          <w:sz w:val="28"/>
          <w:bdr w:val="none" w:sz="0" w:space="0" w:color="auto"/>
        </w:rPr>
        <w:t>管理机制。在</w:t>
      </w:r>
      <w:r>
        <w:rPr>
          <w:rFonts w:ascii="宋体" w:eastAsia="宋体" w:hAnsi="SimSun" w:cs="宋体"/>
          <w:sz w:val="28"/>
          <w:bdr w:val="none" w:sz="0" w:space="0" w:color="auto"/>
        </w:rPr>
        <w:t>读书</w:t>
      </w:r>
      <w:r>
        <w:rPr>
          <w:rFonts w:ascii="宋体" w:eastAsia="宋体" w:hAnsi="MS Mincho" w:cs="宋体"/>
          <w:sz w:val="28"/>
          <w:bdr w:val="none" w:sz="0" w:space="0" w:color="auto"/>
        </w:rPr>
        <w:t>交流会上，孟祥茹老</w:t>
      </w:r>
      <w:r>
        <w:rPr>
          <w:rFonts w:ascii="宋体" w:eastAsia="宋体" w:hAnsi="SimSun" w:cs="宋体"/>
          <w:sz w:val="28"/>
          <w:bdr w:val="none" w:sz="0" w:space="0" w:color="auto"/>
        </w:rPr>
        <w:t>师</w:t>
      </w:r>
      <w:r>
        <w:rPr>
          <w:rFonts w:ascii="宋体" w:eastAsia="宋体" w:hAnsi="MS Mincho" w:cs="宋体"/>
          <w:sz w:val="28"/>
          <w:bdr w:val="none" w:sz="0" w:space="0" w:color="auto"/>
        </w:rPr>
        <w:t>就</w:t>
      </w:r>
      <w:r>
        <w:rPr>
          <w:rFonts w:ascii="宋体" w:eastAsia="宋体" w:hAnsi="SimSun" w:cs="宋体"/>
          <w:sz w:val="28"/>
          <w:bdr w:val="none" w:sz="0" w:space="0" w:color="auto"/>
        </w:rPr>
        <w:t>颇</w:t>
      </w:r>
      <w:r>
        <w:rPr>
          <w:rFonts w:ascii="宋体" w:eastAsia="宋体" w:hAnsi="MS Mincho" w:cs="宋体"/>
          <w:sz w:val="28"/>
          <w:bdr w:val="none" w:sz="0" w:space="0" w:color="auto"/>
        </w:rPr>
        <w:t>有感慨地</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如果</w:t>
      </w:r>
      <w:r>
        <w:rPr>
          <w:rFonts w:ascii="宋体" w:eastAsia="宋体" w:hAnsi="SimSun" w:cs="宋体"/>
          <w:sz w:val="28"/>
          <w:bdr w:val="none" w:sz="0" w:space="0" w:color="auto"/>
        </w:rPr>
        <w:t>说每</w:t>
      </w:r>
      <w:r>
        <w:rPr>
          <w:rFonts w:ascii="宋体" w:eastAsia="宋体" w:hAnsi="MS Mincho" w:cs="宋体"/>
          <w:sz w:val="28"/>
          <w:bdr w:val="none" w:sz="0" w:space="0" w:color="auto"/>
        </w:rPr>
        <w:t>个人的心灵都是一片蓊蓊郁郁的森林，于我，</w:t>
      </w:r>
      <w:r>
        <w:rPr>
          <w:rFonts w:ascii="宋体" w:eastAsia="宋体" w:hAnsi="SimSun" w:cs="宋体"/>
          <w:sz w:val="28"/>
          <w:bdr w:val="none" w:sz="0" w:space="0" w:color="auto"/>
        </w:rPr>
        <w:t>书</w:t>
      </w:r>
      <w:r>
        <w:rPr>
          <w:rFonts w:ascii="宋体" w:eastAsia="宋体" w:hAnsi="MS Mincho" w:cs="宋体"/>
          <w:sz w:val="28"/>
          <w:bdr w:val="none" w:sz="0" w:space="0" w:color="auto"/>
        </w:rPr>
        <w:t>籍就是能穿透森林的那一束束阳光。</w:t>
      </w:r>
      <w:r>
        <w:rPr>
          <w:rFonts w:ascii="宋体" w:eastAsia="宋体" w:cs="宋体"/>
          <w:sz w:val="28"/>
          <w:bdr w:val="none" w:sz="0" w:space="0" w:color="auto"/>
        </w:rPr>
        <w:t>”</w:t>
      </w:r>
      <w:r>
        <w:rPr>
          <w:rFonts w:ascii="宋体" w:eastAsia="宋体" w:hAnsi="MS Mincho" w:cs="宋体"/>
          <w:sz w:val="28"/>
          <w:bdr w:val="none" w:sz="0" w:space="0" w:color="auto"/>
        </w:rPr>
        <w:t>正所</w:t>
      </w:r>
      <w:r>
        <w:rPr>
          <w:rFonts w:ascii="宋体" w:eastAsia="宋体" w:hAnsi="SimSun" w:cs="宋体"/>
          <w:sz w:val="28"/>
          <w:bdr w:val="none" w:sz="0" w:space="0" w:color="auto"/>
        </w:rPr>
        <w:t>谓</w:t>
      </w:r>
      <w:r>
        <w:rPr>
          <w:rFonts w:ascii="宋体" w:eastAsia="宋体" w:cs="宋体"/>
          <w:sz w:val="28"/>
          <w:bdr w:val="none" w:sz="0" w:space="0" w:color="auto"/>
        </w:rPr>
        <w:t>“</w:t>
      </w:r>
      <w:r>
        <w:rPr>
          <w:rFonts w:ascii="宋体" w:eastAsia="宋体" w:hAnsi="SimSun" w:cs="宋体"/>
          <w:sz w:val="28"/>
          <w:bdr w:val="none" w:sz="0" w:space="0" w:color="auto"/>
        </w:rPr>
        <w:t>问</w:t>
      </w:r>
      <w:r>
        <w:rPr>
          <w:rFonts w:ascii="宋体" w:eastAsia="宋体" w:hAnsi="MS Mincho" w:cs="宋体"/>
          <w:sz w:val="28"/>
          <w:bdr w:val="none" w:sz="0" w:space="0" w:color="auto"/>
        </w:rPr>
        <w:t>渠哪得清如</w:t>
      </w:r>
      <w:r>
        <w:rPr>
          <w:rFonts w:ascii="宋体" w:eastAsia="宋体" w:hAnsi="SimSun" w:cs="宋体"/>
          <w:sz w:val="28"/>
          <w:bdr w:val="none" w:sz="0" w:space="0" w:color="auto"/>
        </w:rPr>
        <w:t>许</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有源</w:t>
      </w:r>
      <w:r>
        <w:rPr>
          <w:rFonts w:ascii="宋体" w:eastAsia="宋体" w:hAnsi="SimSun" w:cs="宋体"/>
          <w:sz w:val="28"/>
          <w:bdr w:val="none" w:sz="0" w:space="0" w:color="auto"/>
        </w:rPr>
        <w:t>头</w:t>
      </w:r>
      <w:r>
        <w:rPr>
          <w:rFonts w:ascii="宋体" w:eastAsia="宋体" w:hAnsi="MS Mincho" w:cs="宋体"/>
          <w:sz w:val="28"/>
          <w:bdr w:val="none" w:sz="0" w:space="0" w:color="auto"/>
        </w:rPr>
        <w:t>活水来。</w:t>
      </w:r>
      <w:r>
        <w:rPr>
          <w:rFonts w:ascii="宋体" w:eastAsia="宋体" w:cs="宋体"/>
          <w:sz w:val="28"/>
          <w:bdr w:val="none" w:sz="0" w:space="0" w:color="auto"/>
        </w:rPr>
        <w:t>”</w:t>
      </w:r>
      <w:r>
        <w:rPr>
          <w:rFonts w:ascii="宋体" w:eastAsia="宋体" w:hAnsi="MS Mincho" w:cs="宋体"/>
          <w:sz w:val="28"/>
          <w:bdr w:val="none" w:sz="0" w:space="0" w:color="auto"/>
        </w:rPr>
        <w:t>此外，</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营</w:t>
      </w:r>
      <w:r>
        <w:rPr>
          <w:rFonts w:ascii="宋体" w:eastAsia="宋体" w:hAnsi="MS Mincho" w:cs="宋体"/>
          <w:sz w:val="28"/>
          <w:bdr w:val="none" w:sz="0" w:space="0" w:color="auto"/>
        </w:rPr>
        <w:t>造</w:t>
      </w:r>
      <w:r>
        <w:rPr>
          <w:rFonts w:ascii="宋体" w:eastAsia="宋体" w:hAnsi="SimSun" w:cs="宋体"/>
          <w:sz w:val="28"/>
          <w:bdr w:val="none" w:sz="0" w:space="0" w:color="auto"/>
        </w:rPr>
        <w:t>浓</w:t>
      </w:r>
      <w:r>
        <w:rPr>
          <w:rFonts w:ascii="宋体" w:eastAsia="宋体" w:hAnsi="MS Mincho" w:cs="宋体"/>
          <w:sz w:val="28"/>
          <w:bdr w:val="none" w:sz="0" w:space="0" w:color="auto"/>
        </w:rPr>
        <w:t>厚的</w:t>
      </w:r>
      <w:r>
        <w:rPr>
          <w:rFonts w:ascii="宋体" w:eastAsia="宋体" w:hAnsi="SimSun" w:cs="宋体"/>
          <w:sz w:val="28"/>
          <w:bdr w:val="none" w:sz="0" w:space="0" w:color="auto"/>
        </w:rPr>
        <w:t>书</w:t>
      </w:r>
      <w:r>
        <w:rPr>
          <w:rFonts w:ascii="宋体" w:eastAsia="宋体" w:hAnsi="MS Mincho" w:cs="宋体"/>
          <w:sz w:val="28"/>
          <w:bdr w:val="none" w:sz="0" w:space="0" w:color="auto"/>
        </w:rPr>
        <w:t>香氛</w:t>
      </w:r>
      <w:r>
        <w:rPr>
          <w:rFonts w:ascii="宋体" w:eastAsia="宋体" w:hAnsi="SimSun" w:cs="宋体"/>
          <w:sz w:val="28"/>
          <w:bdr w:val="none" w:sz="0" w:space="0" w:color="auto"/>
        </w:rPr>
        <w:t>围</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将</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与学校的文化建</w:t>
      </w:r>
      <w:r>
        <w:rPr>
          <w:rFonts w:ascii="宋体" w:eastAsia="宋体" w:hAnsi="SimSun" w:cs="宋体"/>
          <w:sz w:val="28"/>
          <w:bdr w:val="none" w:sz="0" w:space="0" w:color="auto"/>
        </w:rPr>
        <w:t>设紧</w:t>
      </w:r>
      <w:r>
        <w:rPr>
          <w:rFonts w:ascii="宋体" w:eastAsia="宋体" w:hAnsi="MS Mincho" w:cs="宋体"/>
          <w:sz w:val="28"/>
          <w:bdr w:val="none" w:sz="0" w:space="0" w:color="auto"/>
        </w:rPr>
        <w:t>密</w:t>
      </w:r>
      <w:r>
        <w:rPr>
          <w:rFonts w:ascii="宋体" w:eastAsia="宋体" w:hAnsi="SimSun" w:cs="宋体"/>
          <w:sz w:val="28"/>
          <w:bdr w:val="none" w:sz="0" w:space="0" w:color="auto"/>
        </w:rPr>
        <w:t>结</w:t>
      </w:r>
      <w:r>
        <w:rPr>
          <w:rFonts w:ascii="宋体" w:eastAsia="宋体" w:hAnsi="MS Mincho" w:cs="宋体"/>
          <w:sz w:val="28"/>
          <w:bdr w:val="none" w:sz="0" w:space="0" w:color="auto"/>
        </w:rPr>
        <w:t>合起来，力争使</w:t>
      </w:r>
      <w:r>
        <w:rPr>
          <w:rFonts w:ascii="宋体" w:eastAsia="宋体" w:hAnsi="SimSun" w:cs="宋体"/>
          <w:sz w:val="28"/>
          <w:bdr w:val="none" w:sz="0" w:space="0" w:color="auto"/>
        </w:rPr>
        <w:t>每块墙</w:t>
      </w:r>
      <w:r>
        <w:rPr>
          <w:rFonts w:ascii="宋体" w:eastAsia="宋体" w:hAnsi="MS Mincho" w:cs="宋体"/>
          <w:sz w:val="28"/>
          <w:bdr w:val="none" w:sz="0" w:space="0" w:color="auto"/>
        </w:rPr>
        <w:t>壁、</w:t>
      </w:r>
      <w:r>
        <w:rPr>
          <w:rFonts w:ascii="宋体" w:eastAsia="宋体" w:hAnsi="SimSun" w:cs="宋体"/>
          <w:sz w:val="28"/>
          <w:bdr w:val="none" w:sz="0" w:space="0" w:color="auto"/>
        </w:rPr>
        <w:t>每块</w:t>
      </w:r>
      <w:r>
        <w:rPr>
          <w:rFonts w:ascii="宋体" w:eastAsia="宋体" w:hAnsi="MS Mincho" w:cs="宋体"/>
          <w:sz w:val="28"/>
          <w:bdr w:val="none" w:sz="0" w:space="0" w:color="auto"/>
        </w:rPr>
        <w:t>草坪、甚至</w:t>
      </w:r>
      <w:r>
        <w:rPr>
          <w:rFonts w:ascii="宋体" w:eastAsia="宋体" w:hAnsi="SimSun" w:cs="宋体"/>
          <w:sz w:val="28"/>
          <w:bdr w:val="none" w:sz="0" w:space="0" w:color="auto"/>
        </w:rPr>
        <w:t>每</w:t>
      </w:r>
      <w:r>
        <w:rPr>
          <w:rFonts w:ascii="宋体" w:eastAsia="宋体" w:hAnsi="MS Mincho" w:cs="宋体"/>
          <w:sz w:val="28"/>
          <w:bdr w:val="none" w:sz="0" w:space="0" w:color="auto"/>
        </w:rPr>
        <w:t>棵</w:t>
      </w:r>
      <w:r>
        <w:rPr>
          <w:rFonts w:ascii="宋体" w:eastAsia="宋体" w:hAnsi="SimSun" w:cs="宋体"/>
          <w:sz w:val="28"/>
          <w:bdr w:val="none" w:sz="0" w:space="0" w:color="auto"/>
        </w:rPr>
        <w:t>树</w:t>
      </w:r>
      <w:r>
        <w:rPr>
          <w:rFonts w:ascii="宋体" w:eastAsia="宋体" w:hAnsi="MS Mincho" w:cs="宋体"/>
          <w:sz w:val="28"/>
          <w:bdr w:val="none" w:sz="0" w:space="0" w:color="auto"/>
        </w:rPr>
        <w:t>都</w:t>
      </w:r>
      <w:r>
        <w:rPr>
          <w:rFonts w:ascii="宋体" w:eastAsia="宋体" w:hAnsi="SimSun" w:cs="宋体"/>
          <w:sz w:val="28"/>
          <w:bdr w:val="none" w:sz="0" w:space="0" w:color="auto"/>
        </w:rPr>
        <w:t>蕴</w:t>
      </w:r>
      <w:r>
        <w:rPr>
          <w:rFonts w:ascii="宋体" w:eastAsia="宋体" w:hAnsi="MS Mincho" w:cs="宋体"/>
          <w:sz w:val="28"/>
          <w:bdr w:val="none" w:sz="0" w:space="0" w:color="auto"/>
        </w:rPr>
        <w:t>涵着</w:t>
      </w:r>
      <w:r>
        <w:rPr>
          <w:rFonts w:ascii="宋体" w:eastAsia="宋体" w:hAnsi="SimSun" w:cs="宋体"/>
          <w:sz w:val="28"/>
          <w:bdr w:val="none" w:sz="0" w:space="0" w:color="auto"/>
        </w:rPr>
        <w:t>浓浓</w:t>
      </w:r>
      <w:r>
        <w:rPr>
          <w:rFonts w:ascii="宋体" w:eastAsia="宋体" w:hAnsi="MS Mincho" w:cs="宋体"/>
          <w:sz w:val="28"/>
          <w:bdr w:val="none" w:sz="0" w:space="0" w:color="auto"/>
        </w:rPr>
        <w:t>的</w:t>
      </w:r>
      <w:r>
        <w:rPr>
          <w:rFonts w:ascii="宋体" w:eastAsia="宋体" w:hAnsi="SimSun" w:cs="宋体"/>
          <w:sz w:val="28"/>
          <w:bdr w:val="none" w:sz="0" w:space="0" w:color="auto"/>
        </w:rPr>
        <w:t>书</w:t>
      </w:r>
      <w:r>
        <w:rPr>
          <w:rFonts w:ascii="宋体" w:eastAsia="宋体" w:hAnsi="MS Mincho" w:cs="宋体"/>
          <w:sz w:val="28"/>
          <w:bdr w:val="none" w:sz="0" w:space="0" w:color="auto"/>
        </w:rPr>
        <w:t>香，</w:t>
      </w:r>
      <w:r>
        <w:rPr>
          <w:rFonts w:ascii="宋体" w:eastAsia="宋体" w:hAnsi="SimSun" w:cs="宋体"/>
          <w:sz w:val="28"/>
          <w:bdr w:val="none" w:sz="0" w:space="0" w:color="auto"/>
        </w:rPr>
        <w:t>让书</w:t>
      </w:r>
      <w:r>
        <w:rPr>
          <w:rFonts w:ascii="宋体" w:eastAsia="宋体" w:hAnsi="MS Mincho" w:cs="宋体"/>
          <w:sz w:val="28"/>
          <w:bdr w:val="none" w:sz="0" w:space="0" w:color="auto"/>
        </w:rPr>
        <w:t>香浸</w:t>
      </w:r>
      <w:r>
        <w:rPr>
          <w:rFonts w:ascii="宋体" w:eastAsia="宋体" w:hAnsi="SimSun" w:cs="宋体"/>
          <w:sz w:val="28"/>
          <w:bdr w:val="none" w:sz="0" w:space="0" w:color="auto"/>
        </w:rPr>
        <w:t>润师</w:t>
      </w:r>
      <w:r>
        <w:rPr>
          <w:rFonts w:ascii="宋体" w:eastAsia="宋体" w:hAnsi="MS Mincho" w:cs="宋体"/>
          <w:sz w:val="28"/>
          <w:bdr w:val="none" w:sz="0" w:space="0" w:color="auto"/>
        </w:rPr>
        <w:t>生的心灵，</w:t>
      </w:r>
      <w:r>
        <w:rPr>
          <w:rFonts w:ascii="宋体" w:eastAsia="宋体" w:hAnsi="SimSun" w:cs="宋体"/>
          <w:sz w:val="28"/>
          <w:bdr w:val="none" w:sz="0" w:space="0" w:color="auto"/>
        </w:rPr>
        <w:t>让浓</w:t>
      </w:r>
      <w:r>
        <w:rPr>
          <w:rFonts w:ascii="宋体" w:eastAsia="宋体" w:hAnsi="MS Mincho" w:cs="宋体"/>
          <w:sz w:val="28"/>
          <w:bdr w:val="none" w:sz="0" w:space="0" w:color="auto"/>
        </w:rPr>
        <w:t>郁的</w:t>
      </w:r>
      <w:r>
        <w:rPr>
          <w:rFonts w:ascii="宋体" w:eastAsia="宋体" w:hAnsi="SimSun" w:cs="宋体"/>
          <w:sz w:val="28"/>
          <w:bdr w:val="none" w:sz="0" w:space="0" w:color="auto"/>
        </w:rPr>
        <w:t>读书</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充盈于校园的</w:t>
      </w:r>
      <w:r>
        <w:rPr>
          <w:rFonts w:ascii="宋体" w:eastAsia="宋体" w:hAnsi="SimSun" w:cs="宋体"/>
          <w:sz w:val="28"/>
          <w:bdr w:val="none" w:sz="0" w:space="0" w:color="auto"/>
        </w:rPr>
        <w:t>每</w:t>
      </w:r>
      <w:r>
        <w:rPr>
          <w:rFonts w:ascii="宋体" w:eastAsia="宋体" w:hAnsi="MS Mincho" w:cs="宋体"/>
          <w:sz w:val="28"/>
          <w:bdr w:val="none" w:sz="0" w:space="0" w:color="auto"/>
        </w:rPr>
        <w:t>个角落。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由于我</w:t>
      </w:r>
      <w:r>
        <w:rPr>
          <w:rFonts w:ascii="宋体" w:eastAsia="宋体" w:hAnsi="SimSun" w:cs="宋体"/>
          <w:sz w:val="28"/>
          <w:bdr w:val="none" w:sz="0" w:space="0" w:color="auto"/>
        </w:rPr>
        <w:t>们</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重</w:t>
      </w:r>
      <w:r>
        <w:rPr>
          <w:rFonts w:ascii="宋体" w:eastAsia="宋体" w:hAnsi="SimSun" w:cs="宋体"/>
          <w:sz w:val="28"/>
          <w:bdr w:val="none" w:sz="0" w:space="0" w:color="auto"/>
        </w:rPr>
        <w:t>视书</w:t>
      </w:r>
      <w:r>
        <w:rPr>
          <w:rFonts w:ascii="宋体" w:eastAsia="宋体" w:hAnsi="MS Mincho" w:cs="宋体"/>
          <w:sz w:val="28"/>
          <w:bdr w:val="none" w:sz="0" w:space="0" w:color="auto"/>
        </w:rPr>
        <w:t>香班</w:t>
      </w:r>
      <w:r>
        <w:rPr>
          <w:rFonts w:ascii="宋体" w:eastAsia="宋体" w:hAnsi="SimSun" w:cs="宋体"/>
          <w:sz w:val="28"/>
          <w:bdr w:val="none" w:sz="0" w:space="0" w:color="auto"/>
        </w:rPr>
        <w:t>级</w:t>
      </w:r>
      <w:r>
        <w:rPr>
          <w:rFonts w:ascii="宋体" w:eastAsia="宋体" w:hAnsi="MS Mincho" w:cs="宋体"/>
          <w:sz w:val="28"/>
          <w:bdr w:val="none" w:sz="0" w:space="0" w:color="auto"/>
        </w:rPr>
        <w:t>建</w:t>
      </w:r>
      <w:r>
        <w:rPr>
          <w:rFonts w:ascii="宋体" w:eastAsia="宋体" w:hAnsi="SimSun" w:cs="宋体"/>
          <w:sz w:val="28"/>
          <w:bdr w:val="none" w:sz="0" w:space="0" w:color="auto"/>
        </w:rPr>
        <w:t>设</w:t>
      </w:r>
      <w:r>
        <w:rPr>
          <w:rFonts w:ascii="宋体" w:eastAsia="宋体" w:hAnsi="MS Mincho" w:cs="宋体"/>
          <w:sz w:val="28"/>
          <w:bdr w:val="none" w:sz="0" w:space="0" w:color="auto"/>
        </w:rPr>
        <w:t>，因此，各班都</w:t>
      </w:r>
      <w:r>
        <w:rPr>
          <w:rFonts w:ascii="宋体" w:eastAsia="宋体" w:hAnsi="SimSun" w:cs="宋体"/>
          <w:sz w:val="28"/>
          <w:bdr w:val="none" w:sz="0" w:space="0" w:color="auto"/>
        </w:rPr>
        <w:t>结</w:t>
      </w:r>
      <w:r>
        <w:rPr>
          <w:rFonts w:ascii="宋体" w:eastAsia="宋体" w:hAnsi="MS Mincho" w:cs="宋体"/>
          <w:sz w:val="28"/>
          <w:bdr w:val="none" w:sz="0" w:space="0" w:color="auto"/>
        </w:rPr>
        <w:t>合本班</w:t>
      </w:r>
      <w:r>
        <w:rPr>
          <w:rFonts w:ascii="宋体" w:eastAsia="宋体" w:hAnsi="SimSun" w:cs="宋体"/>
          <w:sz w:val="28"/>
          <w:bdr w:val="none" w:sz="0" w:space="0" w:color="auto"/>
        </w:rPr>
        <w:t>实际</w:t>
      </w:r>
      <w:r>
        <w:rPr>
          <w:rFonts w:ascii="宋体" w:eastAsia="宋体" w:hAnsi="MS Mincho" w:cs="宋体"/>
          <w:sz w:val="28"/>
          <w:bdr w:val="none" w:sz="0" w:space="0" w:color="auto"/>
        </w:rPr>
        <w:t>，确定了班</w:t>
      </w:r>
      <w:r>
        <w:rPr>
          <w:rFonts w:ascii="宋体" w:eastAsia="宋体" w:hAnsi="SimSun" w:cs="宋体"/>
          <w:sz w:val="28"/>
          <w:bdr w:val="none" w:sz="0" w:space="0" w:color="auto"/>
        </w:rPr>
        <w:t>级</w:t>
      </w:r>
      <w:r>
        <w:rPr>
          <w:rFonts w:ascii="宋体" w:eastAsia="宋体" w:hAnsi="MS Mincho" w:cs="宋体"/>
          <w:sz w:val="28"/>
          <w:bdr w:val="none" w:sz="0" w:space="0" w:color="auto"/>
        </w:rPr>
        <w:t>文化主</w:t>
      </w:r>
      <w:r>
        <w:rPr>
          <w:rFonts w:ascii="宋体" w:eastAsia="宋体" w:hAnsi="SimSun" w:cs="宋体"/>
          <w:sz w:val="28"/>
          <w:bdr w:val="none" w:sz="0" w:space="0" w:color="auto"/>
        </w:rPr>
        <w:t>题</w:t>
      </w:r>
      <w:r>
        <w:rPr>
          <w:rFonts w:ascii="宋体" w:eastAsia="宋体" w:hAnsi="MS Mincho" w:cs="宋体"/>
          <w:sz w:val="28"/>
          <w:bdr w:val="none" w:sz="0" w:space="0" w:color="auto"/>
        </w:rPr>
        <w:t>。教室内，</w:t>
      </w:r>
      <w:r>
        <w:rPr>
          <w:rFonts w:ascii="宋体" w:eastAsia="宋体" w:hAnsi="SimSun" w:cs="宋体"/>
          <w:sz w:val="28"/>
          <w:bdr w:val="none" w:sz="0" w:space="0" w:color="auto"/>
        </w:rPr>
        <w:t>开</w:t>
      </w:r>
      <w:r>
        <w:rPr>
          <w:rFonts w:ascii="宋体" w:eastAsia="宋体" w:hAnsi="MS Mincho" w:cs="宋体"/>
          <w:sz w:val="28"/>
          <w:bdr w:val="none" w:sz="0" w:space="0" w:color="auto"/>
        </w:rPr>
        <w:t>辟了丰富多彩的</w:t>
      </w:r>
      <w:r>
        <w:rPr>
          <w:rFonts w:ascii="宋体" w:eastAsia="宋体" w:hAnsi="SimSun" w:cs="宋体"/>
          <w:sz w:val="28"/>
          <w:bdr w:val="none" w:sz="0" w:space="0" w:color="auto"/>
        </w:rPr>
        <w:t>读书</w:t>
      </w:r>
      <w:r>
        <w:rPr>
          <w:rFonts w:ascii="宋体" w:eastAsia="宋体" w:hAnsi="MS Mincho" w:cs="宋体"/>
          <w:sz w:val="28"/>
          <w:bdr w:val="none" w:sz="0" w:space="0" w:color="auto"/>
        </w:rPr>
        <w:t>园地，做到了班班有主</w:t>
      </w:r>
      <w:r>
        <w:rPr>
          <w:rFonts w:ascii="宋体" w:eastAsia="宋体" w:hAnsi="SimSun" w:cs="宋体"/>
          <w:sz w:val="28"/>
          <w:bdr w:val="none" w:sz="0" w:space="0" w:color="auto"/>
        </w:rPr>
        <w:t>题</w:t>
      </w:r>
      <w:r>
        <w:rPr>
          <w:rFonts w:ascii="宋体" w:eastAsia="宋体" w:hAnsi="MS Mincho" w:cs="宋体"/>
          <w:sz w:val="28"/>
          <w:bdr w:val="none" w:sz="0" w:space="0" w:color="auto"/>
        </w:rPr>
        <w:t>，班班有特色。班</w:t>
      </w:r>
      <w:r>
        <w:rPr>
          <w:rFonts w:ascii="宋体" w:eastAsia="宋体" w:hAnsi="SimSun" w:cs="宋体"/>
          <w:sz w:val="28"/>
          <w:bdr w:val="none" w:sz="0" w:space="0" w:color="auto"/>
        </w:rPr>
        <w:t>级书</w:t>
      </w:r>
      <w:r>
        <w:rPr>
          <w:rFonts w:ascii="宋体" w:eastAsia="宋体" w:hAnsi="MS Mincho" w:cs="宋体"/>
          <w:sz w:val="28"/>
          <w:bdr w:val="none" w:sz="0" w:space="0" w:color="auto"/>
        </w:rPr>
        <w:t>架上</w:t>
      </w:r>
      <w:r>
        <w:rPr>
          <w:rFonts w:ascii="宋体" w:eastAsia="宋体" w:hAnsi="SimSun" w:cs="宋体"/>
          <w:sz w:val="28"/>
          <w:bdr w:val="none" w:sz="0" w:space="0" w:color="auto"/>
        </w:rPr>
        <w:t>每</w:t>
      </w:r>
      <w:r>
        <w:rPr>
          <w:rFonts w:ascii="宋体" w:eastAsia="宋体" w:hAnsi="MS Mincho" w:cs="宋体"/>
          <w:sz w:val="28"/>
          <w:bdr w:val="none" w:sz="0" w:space="0" w:color="auto"/>
        </w:rPr>
        <w:t>周更</w:t>
      </w:r>
      <w:r>
        <w:rPr>
          <w:rFonts w:ascii="宋体" w:eastAsia="宋体" w:hAnsi="SimSun" w:cs="宋体"/>
          <w:sz w:val="28"/>
          <w:bdr w:val="none" w:sz="0" w:space="0" w:color="auto"/>
        </w:rPr>
        <w:t>换</w:t>
      </w:r>
      <w:r>
        <w:rPr>
          <w:rFonts w:ascii="宋体" w:eastAsia="宋体" w:hAnsi="MS Mincho" w:cs="宋体"/>
          <w:sz w:val="28"/>
          <w:bdr w:val="none" w:sz="0" w:space="0" w:color="auto"/>
        </w:rPr>
        <w:t>学生推荐的新的</w:t>
      </w:r>
      <w:r>
        <w:rPr>
          <w:rFonts w:ascii="宋体" w:eastAsia="宋体" w:hAnsi="SimSun" w:cs="宋体"/>
          <w:sz w:val="28"/>
          <w:bdr w:val="none" w:sz="0" w:space="0" w:color="auto"/>
        </w:rPr>
        <w:t>阅读书</w:t>
      </w:r>
      <w:r>
        <w:rPr>
          <w:rFonts w:ascii="宋体" w:eastAsia="宋体" w:hAnsi="MS Mincho" w:cs="宋体"/>
          <w:sz w:val="28"/>
          <w:bdr w:val="none" w:sz="0" w:space="0" w:color="auto"/>
        </w:rPr>
        <w:t>目，</w:t>
      </w:r>
      <w:r>
        <w:rPr>
          <w:rFonts w:ascii="宋体" w:eastAsia="宋体" w:hAnsi="SimSun" w:cs="宋体"/>
          <w:sz w:val="28"/>
          <w:bdr w:val="none" w:sz="0" w:space="0" w:color="auto"/>
        </w:rPr>
        <w:t>书</w:t>
      </w:r>
      <w:r>
        <w:rPr>
          <w:rFonts w:ascii="宋体" w:eastAsia="宋体" w:hAnsi="MS Mincho" w:cs="宋体"/>
          <w:sz w:val="28"/>
          <w:bdr w:val="none" w:sz="0" w:space="0" w:color="auto"/>
        </w:rPr>
        <w:t>架上的一句句</w:t>
      </w:r>
      <w:r>
        <w:rPr>
          <w:rFonts w:ascii="宋体" w:eastAsia="宋体" w:hAnsi="SimSun" w:cs="宋体"/>
          <w:sz w:val="28"/>
          <w:bdr w:val="none" w:sz="0" w:space="0" w:color="auto"/>
        </w:rPr>
        <w:t>读书</w:t>
      </w:r>
      <w:r>
        <w:rPr>
          <w:rFonts w:ascii="宋体" w:eastAsia="宋体" w:hAnsi="MS Mincho" w:cs="宋体"/>
          <w:sz w:val="28"/>
          <w:bdr w:val="none" w:sz="0" w:space="0" w:color="auto"/>
        </w:rPr>
        <w:t>格言更</w:t>
      </w:r>
      <w:r>
        <w:rPr>
          <w:rFonts w:ascii="宋体" w:eastAsia="宋体" w:hAnsi="SimSun" w:cs="宋体"/>
          <w:sz w:val="28"/>
          <w:bdr w:val="none" w:sz="0" w:space="0" w:color="auto"/>
        </w:rPr>
        <w:t>为</w:t>
      </w:r>
      <w:r>
        <w:rPr>
          <w:rFonts w:ascii="宋体" w:eastAsia="宋体" w:hAnsi="MS Mincho" w:cs="宋体"/>
          <w:sz w:val="28"/>
          <w:bdr w:val="none" w:sz="0" w:space="0" w:color="auto"/>
        </w:rPr>
        <w:t>孩子</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阅读导</w:t>
      </w:r>
      <w:r>
        <w:rPr>
          <w:rFonts w:ascii="宋体" w:eastAsia="宋体" w:hAnsi="MS Mincho" w:cs="宋体"/>
          <w:sz w:val="28"/>
          <w:bdr w:val="none" w:sz="0" w:space="0" w:color="auto"/>
        </w:rPr>
        <w:t>航，使学生随</w:t>
      </w:r>
      <w:r>
        <w:rPr>
          <w:rFonts w:ascii="宋体" w:eastAsia="宋体" w:hAnsi="SimSun" w:cs="宋体"/>
          <w:sz w:val="28"/>
          <w:bdr w:val="none" w:sz="0" w:space="0" w:color="auto"/>
        </w:rPr>
        <w:t>时</w:t>
      </w:r>
      <w:r>
        <w:rPr>
          <w:rFonts w:ascii="宋体" w:eastAsia="宋体" w:hAnsi="MS Mincho" w:cs="宋体"/>
          <w:sz w:val="28"/>
          <w:bdr w:val="none" w:sz="0" w:space="0" w:color="auto"/>
        </w:rPr>
        <w:t>随地感受到</w:t>
      </w:r>
      <w:r>
        <w:rPr>
          <w:rFonts w:ascii="宋体" w:eastAsia="宋体" w:hAnsi="SimSun" w:cs="宋体"/>
          <w:sz w:val="28"/>
          <w:bdr w:val="none" w:sz="0" w:space="0" w:color="auto"/>
        </w:rPr>
        <w:t>浓浓</w:t>
      </w:r>
      <w:r>
        <w:rPr>
          <w:rFonts w:ascii="宋体" w:eastAsia="宋体" w:hAnsi="MS Mincho" w:cs="宋体"/>
          <w:sz w:val="28"/>
          <w:bdr w:val="none" w:sz="0" w:space="0" w:color="auto"/>
        </w:rPr>
        <w:t>的</w:t>
      </w:r>
      <w:r>
        <w:rPr>
          <w:rFonts w:ascii="宋体" w:eastAsia="宋体" w:hAnsi="SimSun" w:cs="宋体"/>
          <w:sz w:val="28"/>
          <w:bdr w:val="none" w:sz="0" w:space="0" w:color="auto"/>
        </w:rPr>
        <w:t>书</w:t>
      </w:r>
      <w:r>
        <w:rPr>
          <w:rFonts w:ascii="宋体" w:eastAsia="宋体" w:hAnsi="MS Mincho" w:cs="宋体"/>
          <w:sz w:val="28"/>
          <w:bdr w:val="none" w:sz="0" w:space="0" w:color="auto"/>
        </w:rPr>
        <w:t>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校园音响系</w:t>
      </w:r>
      <w:r>
        <w:rPr>
          <w:rFonts w:ascii="宋体" w:eastAsia="宋体" w:hAnsi="SimSun" w:cs="宋体"/>
          <w:sz w:val="28"/>
          <w:bdr w:val="none" w:sz="0" w:space="0" w:color="auto"/>
        </w:rPr>
        <w:t>统为书</w:t>
      </w:r>
      <w:r>
        <w:rPr>
          <w:rFonts w:ascii="宋体" w:eastAsia="宋体" w:hAnsi="MS Mincho" w:cs="宋体"/>
          <w:sz w:val="28"/>
          <w:bdr w:val="none" w:sz="0" w:space="0" w:color="auto"/>
        </w:rPr>
        <w:t>香校园的</w:t>
      </w:r>
      <w:r>
        <w:rPr>
          <w:rFonts w:ascii="宋体" w:eastAsia="宋体" w:hAnsi="SimSun" w:cs="宋体"/>
          <w:sz w:val="28"/>
          <w:bdr w:val="none" w:sz="0" w:space="0" w:color="auto"/>
        </w:rPr>
        <w:t>营</w:t>
      </w:r>
      <w:r>
        <w:rPr>
          <w:rFonts w:ascii="宋体" w:eastAsia="宋体" w:hAnsi="MS Mincho" w:cs="宋体"/>
          <w:sz w:val="28"/>
          <w:bdr w:val="none" w:sz="0" w:space="0" w:color="auto"/>
        </w:rPr>
        <w:t>造注入了</w:t>
      </w:r>
      <w:r>
        <w:rPr>
          <w:rFonts w:ascii="宋体" w:eastAsia="宋体" w:hAnsi="SimSun" w:cs="宋体"/>
          <w:sz w:val="28"/>
          <w:bdr w:val="none" w:sz="0" w:space="0" w:color="auto"/>
        </w:rPr>
        <w:t>现</w:t>
      </w:r>
      <w:r>
        <w:rPr>
          <w:rFonts w:ascii="宋体" w:eastAsia="宋体" w:hAnsi="MS Mincho" w:cs="宋体"/>
          <w:sz w:val="28"/>
          <w:bdr w:val="none" w:sz="0" w:space="0" w:color="auto"/>
        </w:rPr>
        <w:t>代气息。</w:t>
      </w:r>
      <w:r>
        <w:rPr>
          <w:rFonts w:ascii="宋体" w:eastAsia="宋体" w:hAnsi="SimSun" w:cs="宋体"/>
          <w:sz w:val="28"/>
          <w:bdr w:val="none" w:sz="0" w:space="0" w:color="auto"/>
        </w:rPr>
        <w:t>每</w:t>
      </w:r>
      <w:r>
        <w:rPr>
          <w:rFonts w:ascii="宋体" w:eastAsia="宋体" w:hAnsi="MS Mincho" w:cs="宋体"/>
          <w:sz w:val="28"/>
          <w:bdr w:val="none" w:sz="0" w:space="0" w:color="auto"/>
        </w:rPr>
        <w:t>天中午校园广播会定</w:t>
      </w:r>
      <w:r>
        <w:rPr>
          <w:rFonts w:ascii="宋体" w:eastAsia="宋体" w:hAnsi="SimSun" w:cs="宋体"/>
          <w:sz w:val="28"/>
          <w:bdr w:val="none" w:sz="0" w:space="0" w:color="auto"/>
        </w:rPr>
        <w:t>时</w:t>
      </w:r>
      <w:r>
        <w:rPr>
          <w:rFonts w:ascii="宋体" w:eastAsia="宋体" w:hAnsi="MS Mincho" w:cs="宋体"/>
          <w:sz w:val="28"/>
          <w:bdr w:val="none" w:sz="0" w:space="0" w:color="auto"/>
        </w:rPr>
        <w:t>广播放一些学生推荐的篇章和</w:t>
      </w:r>
      <w:r>
        <w:rPr>
          <w:rFonts w:ascii="宋体" w:eastAsia="宋体" w:hAnsi="SimSun" w:cs="宋体"/>
          <w:sz w:val="28"/>
          <w:bdr w:val="none" w:sz="0" w:space="0" w:color="auto"/>
        </w:rPr>
        <w:t>习</w:t>
      </w:r>
      <w:r>
        <w:rPr>
          <w:rFonts w:ascii="宋体" w:eastAsia="宋体" w:hAnsi="MS Mincho" w:cs="宋体"/>
          <w:sz w:val="28"/>
          <w:bdr w:val="none" w:sz="0" w:space="0" w:color="auto"/>
        </w:rPr>
        <w:t>作，使学生在聆听</w:t>
      </w:r>
      <w:r>
        <w:rPr>
          <w:rFonts w:ascii="宋体" w:eastAsia="宋体" w:hAnsi="SimSun" w:cs="宋体"/>
          <w:sz w:val="28"/>
          <w:bdr w:val="none" w:sz="0" w:space="0" w:color="auto"/>
        </w:rPr>
        <w:t>过</w:t>
      </w:r>
      <w:r>
        <w:rPr>
          <w:rFonts w:ascii="宋体" w:eastAsia="宋体" w:hAnsi="MS Mincho" w:cs="宋体"/>
          <w:sz w:val="28"/>
          <w:bdr w:val="none" w:sz="0" w:space="0" w:color="auto"/>
        </w:rPr>
        <w:t>程中</w:t>
      </w:r>
      <w:r>
        <w:rPr>
          <w:rFonts w:ascii="宋体" w:eastAsia="宋体" w:hAnsi="SimSun" w:cs="宋体"/>
          <w:sz w:val="28"/>
          <w:bdr w:val="none" w:sz="0" w:space="0" w:color="auto"/>
        </w:rPr>
        <w:t>获</w:t>
      </w:r>
      <w:r>
        <w:rPr>
          <w:rFonts w:ascii="宋体" w:eastAsia="宋体" w:hAnsi="MS Mincho" w:cs="宋体"/>
          <w:sz w:val="28"/>
          <w:bdr w:val="none" w:sz="0" w:space="0" w:color="auto"/>
        </w:rPr>
        <w:t>得滋</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唤</w:t>
      </w:r>
      <w:r>
        <w:rPr>
          <w:rFonts w:ascii="宋体" w:eastAsia="宋体" w:hAnsi="MS Mincho" w:cs="宋体"/>
          <w:sz w:val="28"/>
          <w:bdr w:val="none" w:sz="0" w:space="0" w:color="auto"/>
        </w:rPr>
        <w:t>起</w:t>
      </w:r>
      <w:r>
        <w:rPr>
          <w:rFonts w:ascii="宋体" w:eastAsia="宋体" w:hAnsi="SimSun" w:cs="宋体"/>
          <w:sz w:val="28"/>
          <w:bdr w:val="none" w:sz="0" w:space="0" w:color="auto"/>
        </w:rPr>
        <w:t>读书兴</w:t>
      </w:r>
      <w:r>
        <w:rPr>
          <w:rFonts w:ascii="宋体" w:eastAsia="宋体" w:hAnsi="MS Mincho" w:cs="宋体"/>
          <w:sz w:val="28"/>
          <w:bdr w:val="none" w:sz="0" w:space="0" w:color="auto"/>
        </w:rPr>
        <w:t>趣。外部</w:t>
      </w:r>
      <w:r>
        <w:rPr>
          <w:rFonts w:ascii="宋体" w:eastAsia="宋体" w:hAnsi="SimSun" w:cs="宋体"/>
          <w:sz w:val="28"/>
          <w:bdr w:val="none" w:sz="0" w:space="0" w:color="auto"/>
        </w:rPr>
        <w:t>环</w:t>
      </w:r>
      <w:r>
        <w:rPr>
          <w:rFonts w:ascii="宋体" w:eastAsia="宋体" w:hAnsi="MS Mincho" w:cs="宋体"/>
          <w:sz w:val="28"/>
          <w:bdr w:val="none" w:sz="0" w:space="0" w:color="auto"/>
        </w:rPr>
        <w:t>境的建</w:t>
      </w:r>
      <w:r>
        <w:rPr>
          <w:rFonts w:ascii="宋体" w:eastAsia="宋体" w:hAnsi="SimSun" w:cs="宋体"/>
          <w:sz w:val="28"/>
          <w:bdr w:val="none" w:sz="0" w:space="0" w:color="auto"/>
        </w:rPr>
        <w:t>设</w:t>
      </w:r>
      <w:r>
        <w:rPr>
          <w:rFonts w:ascii="宋体" w:eastAsia="宋体" w:hAnsi="MS Mincho" w:cs="宋体"/>
          <w:sz w:val="28"/>
          <w:bdr w:val="none" w:sz="0" w:space="0" w:color="auto"/>
        </w:rPr>
        <w:t>目的在于构建一个</w:t>
      </w:r>
      <w:r>
        <w:rPr>
          <w:rFonts w:ascii="宋体" w:eastAsia="宋体" w:cs="宋体"/>
          <w:sz w:val="28"/>
          <w:bdr w:val="none" w:sz="0" w:space="0" w:color="auto"/>
        </w:rPr>
        <w:t>“</w:t>
      </w:r>
      <w:r>
        <w:rPr>
          <w:rFonts w:ascii="宋体" w:eastAsia="宋体" w:hAnsi="SimSun" w:cs="宋体"/>
          <w:sz w:val="28"/>
          <w:bdr w:val="none" w:sz="0" w:space="0" w:color="auto"/>
        </w:rPr>
        <w:t>场</w:t>
      </w:r>
      <w:r>
        <w:rPr>
          <w:rFonts w:ascii="宋体" w:eastAsia="宋体" w:cs="宋体"/>
          <w:sz w:val="28"/>
          <w:bdr w:val="none" w:sz="0" w:space="0" w:color="auto"/>
        </w:rPr>
        <w:t>”</w:t>
      </w:r>
      <w:r>
        <w:rPr>
          <w:rFonts w:ascii="宋体" w:eastAsia="宋体" w:hAnsi="MS Mincho" w:cs="宋体"/>
          <w:sz w:val="28"/>
          <w:bdr w:val="none" w:sz="0" w:space="0" w:color="auto"/>
        </w:rPr>
        <w:t>，一个</w:t>
      </w:r>
      <w:r>
        <w:rPr>
          <w:rFonts w:ascii="宋体" w:eastAsia="宋体" w:hAnsi="SimSun" w:cs="宋体"/>
          <w:sz w:val="28"/>
          <w:bdr w:val="none" w:sz="0" w:space="0" w:color="auto"/>
        </w:rPr>
        <w:t>强</w:t>
      </w:r>
      <w:r>
        <w:rPr>
          <w:rFonts w:ascii="宋体" w:eastAsia="宋体" w:hAnsi="MS Mincho" w:cs="宋体"/>
          <w:sz w:val="28"/>
          <w:bdr w:val="none" w:sz="0" w:space="0" w:color="auto"/>
        </w:rPr>
        <w:t>大的精神氛</w:t>
      </w:r>
      <w:r>
        <w:rPr>
          <w:rFonts w:ascii="宋体" w:eastAsia="宋体" w:hAnsi="SimSun" w:cs="宋体"/>
          <w:sz w:val="28"/>
          <w:bdr w:val="none" w:sz="0" w:space="0" w:color="auto"/>
        </w:rPr>
        <w:t>围</w:t>
      </w:r>
      <w:r>
        <w:rPr>
          <w:rFonts w:ascii="宋体" w:eastAsia="宋体" w:hAnsi="MS Mincho" w:cs="宋体"/>
          <w:sz w:val="28"/>
          <w:bdr w:val="none" w:sz="0" w:space="0" w:color="auto"/>
        </w:rPr>
        <w:t>，它有着深刻内</w:t>
      </w:r>
      <w:r>
        <w:rPr>
          <w:rFonts w:ascii="宋体" w:eastAsia="宋体" w:hAnsi="SimSun" w:cs="宋体"/>
          <w:sz w:val="28"/>
          <w:bdr w:val="none" w:sz="0" w:space="0" w:color="auto"/>
        </w:rPr>
        <w:t>蕴</w:t>
      </w:r>
      <w:r>
        <w:rPr>
          <w:rFonts w:ascii="宋体" w:eastAsia="宋体" w:hAnsi="MS Mincho" w:cs="宋体"/>
          <w:sz w:val="28"/>
          <w:bdr w:val="none" w:sz="0" w:space="0" w:color="auto"/>
        </w:rPr>
        <w:t>，是构建</w:t>
      </w:r>
      <w:r>
        <w:rPr>
          <w:rFonts w:ascii="宋体" w:eastAsia="宋体" w:hAnsi="SimSun" w:cs="宋体"/>
          <w:sz w:val="28"/>
          <w:bdr w:val="none" w:sz="0" w:space="0" w:color="auto"/>
        </w:rPr>
        <w:t>书</w:t>
      </w:r>
      <w:r>
        <w:rPr>
          <w:rFonts w:ascii="宋体" w:eastAsia="宋体" w:hAnsi="MS Mincho" w:cs="宋体"/>
          <w:sz w:val="28"/>
          <w:bdr w:val="none" w:sz="0" w:space="0" w:color="auto"/>
        </w:rPr>
        <w:t>香校园的基</w:t>
      </w:r>
      <w:r>
        <w:rPr>
          <w:rFonts w:ascii="宋体" w:eastAsia="宋体" w:hAnsi="SimSun" w:cs="宋体"/>
          <w:sz w:val="28"/>
          <w:bdr w:val="none" w:sz="0" w:space="0" w:color="auto"/>
        </w:rPr>
        <w:t>础</w:t>
      </w:r>
      <w:r>
        <w:rPr>
          <w:rFonts w:ascii="宋体" w:eastAsia="宋体" w:hAnsi="MS Mincho" w:cs="宋体"/>
          <w:sz w:val="28"/>
          <w:bdr w:val="none" w:sz="0" w:space="0" w:color="auto"/>
        </w:rPr>
        <w:t>，正所</w:t>
      </w:r>
      <w:r>
        <w:rPr>
          <w:rFonts w:ascii="宋体" w:eastAsia="宋体" w:hAnsi="SimSun" w:cs="宋体"/>
          <w:sz w:val="28"/>
          <w:bdr w:val="none" w:sz="0" w:space="0" w:color="auto"/>
        </w:rPr>
        <w:t>谓</w:t>
      </w:r>
      <w:r>
        <w:rPr>
          <w:rFonts w:ascii="宋体" w:eastAsia="宋体" w:cs="宋体"/>
          <w:sz w:val="28"/>
          <w:bdr w:val="none" w:sz="0" w:space="0" w:color="auto"/>
        </w:rPr>
        <w:t>“</w:t>
      </w:r>
      <w:r>
        <w:rPr>
          <w:rFonts w:ascii="宋体" w:eastAsia="宋体" w:hAnsi="SimSun" w:cs="宋体"/>
          <w:sz w:val="28"/>
          <w:bdr w:val="none" w:sz="0" w:space="0" w:color="auto"/>
        </w:rPr>
        <w:t>风</w:t>
      </w:r>
      <w:r>
        <w:rPr>
          <w:rFonts w:ascii="宋体" w:eastAsia="宋体" w:hAnsi="MS Mincho" w:cs="宋体"/>
          <w:sz w:val="28"/>
          <w:bdr w:val="none" w:sz="0" w:space="0" w:color="auto"/>
        </w:rPr>
        <w:t>定池</w:t>
      </w:r>
      <w:r>
        <w:rPr>
          <w:rFonts w:ascii="宋体" w:eastAsia="宋体" w:hAnsi="SimSun" w:cs="宋体"/>
          <w:sz w:val="28"/>
          <w:bdr w:val="none" w:sz="0" w:space="0" w:color="auto"/>
        </w:rPr>
        <w:t>莲</w:t>
      </w:r>
      <w:r>
        <w:rPr>
          <w:rFonts w:ascii="宋体" w:eastAsia="宋体" w:hAnsi="MS Mincho" w:cs="宋体"/>
          <w:sz w:val="28"/>
          <w:bdr w:val="none" w:sz="0" w:space="0" w:color="auto"/>
        </w:rPr>
        <w:t>自在香</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四、搭建</w:t>
      </w:r>
      <w:r>
        <w:rPr>
          <w:rStyle w:val="strong"/>
          <w:rFonts w:ascii="宋体" w:eastAsia="宋体" w:hAnsi="SimSun" w:cs="宋体"/>
          <w:b/>
          <w:sz w:val="28"/>
          <w:bdr w:val="none" w:sz="0" w:space="0" w:color="auto"/>
        </w:rPr>
        <w:t>读书</w:t>
      </w:r>
      <w:r>
        <w:rPr>
          <w:rStyle w:val="strong"/>
          <w:rFonts w:ascii="宋体" w:eastAsia="宋体" w:hAnsi="MS Mincho" w:cs="宋体"/>
          <w:b/>
          <w:sz w:val="28"/>
          <w:bdr w:val="none" w:sz="0" w:space="0" w:color="auto"/>
        </w:rPr>
        <w:t>平台，激</w:t>
      </w:r>
      <w:r>
        <w:rPr>
          <w:rStyle w:val="strong"/>
          <w:rFonts w:ascii="宋体" w:eastAsia="宋体" w:hAnsi="SimSun" w:cs="宋体"/>
          <w:b/>
          <w:sz w:val="28"/>
          <w:bdr w:val="none" w:sz="0" w:space="0" w:color="auto"/>
        </w:rPr>
        <w:t>发读书热</w:t>
      </w:r>
      <w:r>
        <w:rPr>
          <w:rStyle w:val="strong"/>
          <w:rFonts w:ascii="宋体" w:eastAsia="宋体" w:hAnsi="MS Mincho" w:cs="宋体"/>
          <w:b/>
          <w:sz w:val="28"/>
          <w:bdr w:val="none" w:sz="0" w:space="0" w:color="auto"/>
        </w:rPr>
        <w:t>情。</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使</w:t>
      </w:r>
      <w:r>
        <w:rPr>
          <w:rFonts w:ascii="宋体" w:eastAsia="宋体" w:cs="宋体"/>
          <w:sz w:val="28"/>
          <w:bdr w:val="none" w:sz="0" w:space="0" w:color="auto"/>
        </w:rPr>
        <w:t>“</w:t>
      </w:r>
      <w:r>
        <w:rPr>
          <w:rFonts w:ascii="宋体" w:eastAsia="宋体" w:hAnsi="SimSun" w:cs="宋体"/>
          <w:sz w:val="28"/>
          <w:bdr w:val="none" w:sz="0" w:space="0" w:color="auto"/>
        </w:rPr>
        <w:t>让读书</w:t>
      </w:r>
      <w:r>
        <w:rPr>
          <w:rFonts w:ascii="宋体" w:eastAsia="宋体" w:hAnsi="MS Mincho" w:cs="宋体"/>
          <w:sz w:val="28"/>
          <w:bdr w:val="none" w:sz="0" w:space="0" w:color="auto"/>
        </w:rPr>
        <w:t>成</w:t>
      </w:r>
      <w:r>
        <w:rPr>
          <w:rFonts w:ascii="宋体" w:eastAsia="宋体" w:hAnsi="SimSun" w:cs="宋体"/>
          <w:sz w:val="28"/>
          <w:bdr w:val="none" w:sz="0" w:space="0" w:color="auto"/>
        </w:rPr>
        <w:t>为习惯让书</w:t>
      </w:r>
      <w:r>
        <w:rPr>
          <w:rFonts w:ascii="宋体" w:eastAsia="宋体" w:hAnsi="MS Mincho" w:cs="宋体"/>
          <w:sz w:val="28"/>
          <w:bdr w:val="none" w:sz="0" w:space="0" w:color="auto"/>
        </w:rPr>
        <w:t>香</w:t>
      </w:r>
      <w:r>
        <w:rPr>
          <w:rFonts w:ascii="宋体" w:eastAsia="宋体" w:hAnsi="SimSun" w:cs="宋体"/>
          <w:sz w:val="28"/>
          <w:bdr w:val="none" w:sz="0" w:space="0" w:color="auto"/>
        </w:rPr>
        <w:t>飘满</w:t>
      </w:r>
      <w:r>
        <w:rPr>
          <w:rFonts w:ascii="宋体" w:eastAsia="宋体" w:hAnsi="MS Mincho" w:cs="宋体"/>
          <w:sz w:val="28"/>
          <w:bdr w:val="none" w:sz="0" w:space="0" w:color="auto"/>
        </w:rPr>
        <w:t>校园</w:t>
      </w:r>
      <w:r>
        <w:rPr>
          <w:rFonts w:ascii="宋体" w:eastAsia="宋体" w:cs="宋体"/>
          <w:sz w:val="28"/>
          <w:bdr w:val="none" w:sz="0" w:space="0" w:color="auto"/>
        </w:rPr>
        <w:t>”</w:t>
      </w:r>
      <w:r>
        <w:rPr>
          <w:rFonts w:ascii="宋体" w:eastAsia="宋体" w:hAnsi="MS Mincho" w:cs="宋体"/>
          <w:sz w:val="28"/>
          <w:bdr w:val="none" w:sz="0" w:space="0" w:color="auto"/>
        </w:rPr>
        <w:t>主</w:t>
      </w:r>
      <w:r>
        <w:rPr>
          <w:rFonts w:ascii="宋体" w:eastAsia="宋体" w:hAnsi="SimSun" w:cs="宋体"/>
          <w:sz w:val="28"/>
          <w:bdr w:val="none" w:sz="0" w:space="0" w:color="auto"/>
        </w:rPr>
        <w:t>题读书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，在我校扎</w:t>
      </w:r>
      <w:r>
        <w:rPr>
          <w:rFonts w:ascii="宋体" w:eastAsia="宋体" w:hAnsi="SimSun" w:cs="宋体"/>
          <w:sz w:val="28"/>
          <w:bdr w:val="none" w:sz="0" w:space="0" w:color="auto"/>
        </w:rPr>
        <w:t>实</w:t>
      </w:r>
      <w:r>
        <w:rPr>
          <w:rFonts w:ascii="宋体" w:eastAsia="宋体" w:hAnsi="MS Mincho" w:cs="宋体"/>
          <w:sz w:val="28"/>
          <w:bdr w:val="none" w:sz="0" w:space="0" w:color="auto"/>
        </w:rPr>
        <w:t>有效地</w:t>
      </w:r>
      <w:r>
        <w:rPr>
          <w:rFonts w:ascii="宋体" w:eastAsia="宋体" w:hAnsi="SimSun" w:cs="宋体"/>
          <w:sz w:val="28"/>
          <w:bdr w:val="none" w:sz="0" w:space="0" w:color="auto"/>
        </w:rPr>
        <w:t>开</w:t>
      </w:r>
      <w:r>
        <w:rPr>
          <w:rFonts w:ascii="宋体" w:eastAsia="宋体" w:hAnsi="MS Mincho" w:cs="宋体"/>
          <w:sz w:val="28"/>
          <w:bdr w:val="none" w:sz="0" w:space="0" w:color="auto"/>
        </w:rPr>
        <w:t>展，我</w:t>
      </w:r>
      <w:r>
        <w:rPr>
          <w:rFonts w:ascii="宋体" w:eastAsia="宋体" w:hAnsi="SimSun" w:cs="宋体"/>
          <w:sz w:val="28"/>
          <w:bdr w:val="none" w:sz="0" w:space="0" w:color="auto"/>
        </w:rPr>
        <w:t>们</w:t>
      </w:r>
      <w:r>
        <w:rPr>
          <w:rFonts w:ascii="宋体" w:eastAsia="宋体" w:hAnsi="MS Mincho" w:cs="宋体"/>
          <w:sz w:val="28"/>
          <w:bdr w:val="none" w:sz="0" w:space="0" w:color="auto"/>
        </w:rPr>
        <w:t>将其与学校日常工作相</w:t>
      </w:r>
      <w:r>
        <w:rPr>
          <w:rFonts w:ascii="宋体" w:eastAsia="宋体" w:hAnsi="SimSun" w:cs="宋体"/>
          <w:sz w:val="28"/>
          <w:bdr w:val="none" w:sz="0" w:space="0" w:color="auto"/>
        </w:rPr>
        <w:t>结</w:t>
      </w:r>
      <w:r>
        <w:rPr>
          <w:rFonts w:ascii="宋体" w:eastAsia="宋体" w:hAnsi="MS Mincho" w:cs="宋体"/>
          <w:sz w:val="28"/>
          <w:bdr w:val="none" w:sz="0" w:space="0" w:color="auto"/>
        </w:rPr>
        <w:t>合：即与德育工作相</w:t>
      </w:r>
      <w:r>
        <w:rPr>
          <w:rFonts w:ascii="宋体" w:eastAsia="宋体" w:hAnsi="SimSun" w:cs="宋体"/>
          <w:sz w:val="28"/>
          <w:bdr w:val="none" w:sz="0" w:space="0" w:color="auto"/>
        </w:rPr>
        <w:t>结</w:t>
      </w:r>
      <w:r>
        <w:rPr>
          <w:rFonts w:ascii="宋体" w:eastAsia="宋体" w:hAnsi="MS Mincho" w:cs="宋体"/>
          <w:sz w:val="28"/>
          <w:bdr w:val="none" w:sz="0" w:space="0" w:color="auto"/>
        </w:rPr>
        <w:t>合，与文道早餐相</w:t>
      </w:r>
      <w:r>
        <w:rPr>
          <w:rFonts w:ascii="宋体" w:eastAsia="宋体" w:hAnsi="SimSun" w:cs="宋体"/>
          <w:sz w:val="28"/>
          <w:bdr w:val="none" w:sz="0" w:space="0" w:color="auto"/>
        </w:rPr>
        <w:t>结</w:t>
      </w:r>
      <w:r>
        <w:rPr>
          <w:rFonts w:ascii="宋体" w:eastAsia="宋体" w:hAnsi="MS Mincho" w:cs="宋体"/>
          <w:sz w:val="28"/>
          <w:bdr w:val="none" w:sz="0" w:space="0" w:color="auto"/>
        </w:rPr>
        <w:t>合，与</w:t>
      </w:r>
      <w:r>
        <w:rPr>
          <w:rFonts w:ascii="宋体" w:eastAsia="宋体" w:hAnsi="SimSun" w:cs="宋体"/>
          <w:sz w:val="28"/>
          <w:bdr w:val="none" w:sz="0" w:space="0" w:color="auto"/>
        </w:rPr>
        <w:t>课</w:t>
      </w:r>
      <w:r>
        <w:rPr>
          <w:rFonts w:ascii="宋体" w:eastAsia="宋体" w:hAnsi="MS Mincho" w:cs="宋体"/>
          <w:sz w:val="28"/>
          <w:bdr w:val="none" w:sz="0" w:space="0" w:color="auto"/>
        </w:rPr>
        <w:t>堂教学相</w:t>
      </w:r>
      <w:r>
        <w:rPr>
          <w:rFonts w:ascii="宋体" w:eastAsia="宋体" w:hAnsi="SimSun" w:cs="宋体"/>
          <w:sz w:val="28"/>
          <w:bdr w:val="none" w:sz="0" w:space="0" w:color="auto"/>
        </w:rPr>
        <w:t>结</w:t>
      </w:r>
      <w:r>
        <w:rPr>
          <w:rFonts w:ascii="宋体" w:eastAsia="宋体" w:hAnsi="MS Mincho" w:cs="宋体"/>
          <w:sz w:val="28"/>
          <w:bdr w:val="none" w:sz="0" w:space="0" w:color="auto"/>
        </w:rPr>
        <w:t>合，将</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动渗</w:t>
      </w:r>
      <w:r>
        <w:rPr>
          <w:rFonts w:ascii="宋体" w:eastAsia="宋体" w:hAnsi="MS Mincho" w:cs="宋体"/>
          <w:sz w:val="28"/>
          <w:bdr w:val="none" w:sz="0" w:space="0" w:color="auto"/>
        </w:rPr>
        <w:t>透到教育教学各个方面，达到</w:t>
      </w:r>
      <w:r>
        <w:rPr>
          <w:rFonts w:ascii="宋体" w:eastAsia="宋体" w:hAnsi="SimSun" w:cs="宋体"/>
          <w:sz w:val="28"/>
          <w:bdr w:val="none" w:sz="0" w:space="0" w:color="auto"/>
        </w:rPr>
        <w:t>润</w:t>
      </w:r>
      <w:r>
        <w:rPr>
          <w:rFonts w:ascii="宋体" w:eastAsia="宋体" w:hAnsi="MS Mincho" w:cs="宋体"/>
          <w:sz w:val="28"/>
          <w:bdr w:val="none" w:sz="0" w:space="0" w:color="auto"/>
        </w:rPr>
        <w:t>物</w:t>
      </w:r>
      <w:r>
        <w:rPr>
          <w:rFonts w:ascii="宋体" w:eastAsia="宋体" w:hAnsi="SimSun" w:cs="宋体"/>
          <w:sz w:val="28"/>
          <w:bdr w:val="none" w:sz="0" w:space="0" w:color="auto"/>
        </w:rPr>
        <w:t>细</w:t>
      </w:r>
      <w:r>
        <w:rPr>
          <w:rFonts w:ascii="宋体" w:eastAsia="宋体" w:hAnsi="MS Mincho" w:cs="宋体"/>
          <w:sz w:val="28"/>
          <w:bdr w:val="none" w:sz="0" w:space="0" w:color="auto"/>
        </w:rPr>
        <w:t>无声的效果。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只有巧把金</w:t>
      </w:r>
      <w:r>
        <w:rPr>
          <w:rFonts w:ascii="宋体" w:eastAsia="宋体" w:hAnsi="SimSun" w:cs="宋体"/>
          <w:sz w:val="28"/>
          <w:bdr w:val="none" w:sz="0" w:space="0" w:color="auto"/>
        </w:rPr>
        <w:t>针</w:t>
      </w:r>
      <w:r>
        <w:rPr>
          <w:rFonts w:ascii="宋体" w:eastAsia="宋体" w:hAnsi="MS Mincho" w:cs="宋体"/>
          <w:sz w:val="28"/>
          <w:bdr w:val="none" w:sz="0" w:space="0" w:color="auto"/>
        </w:rPr>
        <w:t>度与人，学生才能掌握</w:t>
      </w:r>
      <w:r>
        <w:rPr>
          <w:rFonts w:ascii="宋体" w:eastAsia="宋体" w:hAnsi="SimSun" w:cs="宋体"/>
          <w:sz w:val="28"/>
          <w:bdr w:val="none" w:sz="0" w:space="0" w:color="auto"/>
        </w:rPr>
        <w:t>阅读</w:t>
      </w:r>
      <w:r>
        <w:rPr>
          <w:rFonts w:ascii="宋体" w:eastAsia="宋体" w:hAnsi="MS Mincho" w:cs="宋体"/>
          <w:sz w:val="28"/>
          <w:bdr w:val="none" w:sz="0" w:space="0" w:color="auto"/>
        </w:rPr>
        <w:t>方法，</w:t>
      </w:r>
      <w:r>
        <w:rPr>
          <w:rFonts w:ascii="宋体" w:eastAsia="宋体" w:hAnsi="SimSun" w:cs="宋体"/>
          <w:sz w:val="28"/>
          <w:bdr w:val="none" w:sz="0" w:space="0" w:color="auto"/>
        </w:rPr>
        <w:t>这种阅读</w:t>
      </w:r>
      <w:r>
        <w:rPr>
          <w:rFonts w:ascii="宋体" w:eastAsia="宋体" w:hAnsi="MS Mincho" w:cs="宋体"/>
          <w:sz w:val="28"/>
          <w:bdr w:val="none" w:sz="0" w:space="0" w:color="auto"/>
        </w:rPr>
        <w:t>行</w:t>
      </w:r>
      <w:r>
        <w:rPr>
          <w:rFonts w:ascii="宋体" w:eastAsia="宋体" w:hAnsi="SimSun" w:cs="宋体"/>
          <w:sz w:val="28"/>
          <w:bdr w:val="none" w:sz="0" w:space="0" w:color="auto"/>
        </w:rPr>
        <w:t>为</w:t>
      </w:r>
      <w:r>
        <w:rPr>
          <w:rFonts w:ascii="宋体" w:eastAsia="宋体" w:hAnsi="MS Mincho" w:cs="宋体"/>
          <w:sz w:val="28"/>
          <w:bdr w:val="none" w:sz="0" w:space="0" w:color="auto"/>
        </w:rPr>
        <w:t>才能持久，</w:t>
      </w:r>
      <w:r>
        <w:rPr>
          <w:rFonts w:ascii="宋体" w:eastAsia="宋体" w:hAnsi="SimSun" w:cs="宋体"/>
          <w:sz w:val="28"/>
          <w:bdr w:val="none" w:sz="0" w:space="0" w:color="auto"/>
        </w:rPr>
        <w:t>读书习惯</w:t>
      </w:r>
      <w:r>
        <w:rPr>
          <w:rFonts w:ascii="宋体" w:eastAsia="宋体" w:hAnsi="MS Mincho" w:cs="宋体"/>
          <w:sz w:val="28"/>
          <w:bdr w:val="none" w:sz="0" w:space="0" w:color="auto"/>
        </w:rPr>
        <w:t>才能</w:t>
      </w:r>
      <w:r>
        <w:rPr>
          <w:rFonts w:ascii="宋体" w:eastAsia="宋体" w:hAnsi="SimSun" w:cs="宋体"/>
          <w:sz w:val="28"/>
          <w:bdr w:val="none" w:sz="0" w:space="0" w:color="auto"/>
        </w:rPr>
        <w:t>养</w:t>
      </w:r>
      <w:r>
        <w:rPr>
          <w:rFonts w:ascii="宋体" w:eastAsia="宋体" w:hAnsi="MS Mincho" w:cs="宋体"/>
          <w:sz w:val="28"/>
          <w:bdr w:val="none" w:sz="0" w:space="0" w:color="auto"/>
        </w:rPr>
        <w:t>成，</w:t>
      </w:r>
      <w:r>
        <w:rPr>
          <w:rFonts w:ascii="宋体" w:eastAsia="宋体" w:hAnsi="SimSun" w:cs="宋体"/>
          <w:sz w:val="28"/>
          <w:bdr w:val="none" w:sz="0" w:space="0" w:color="auto"/>
        </w:rPr>
        <w:t>书</w:t>
      </w:r>
      <w:r>
        <w:rPr>
          <w:rFonts w:ascii="宋体" w:eastAsia="宋体" w:hAnsi="MS Mincho" w:cs="宋体"/>
          <w:sz w:val="28"/>
          <w:bdr w:val="none" w:sz="0" w:space="0" w:color="auto"/>
        </w:rPr>
        <w:t>卷气也才能真正形成。</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五、</w:t>
      </w:r>
      <w:r>
        <w:rPr>
          <w:rStyle w:val="strong"/>
          <w:rFonts w:ascii="宋体" w:eastAsia="宋体" w:hAnsi="SimSun" w:cs="宋体"/>
          <w:b/>
          <w:sz w:val="28"/>
          <w:bdr w:val="none" w:sz="0" w:space="0" w:color="auto"/>
        </w:rPr>
        <w:t>开</w:t>
      </w:r>
      <w:r>
        <w:rPr>
          <w:rStyle w:val="strong"/>
          <w:rFonts w:ascii="宋体" w:eastAsia="宋体" w:hAnsi="MS Mincho" w:cs="宋体"/>
          <w:b/>
          <w:sz w:val="28"/>
          <w:bdr w:val="none" w:sz="0" w:space="0" w:color="auto"/>
        </w:rPr>
        <w:t>展多元</w:t>
      </w:r>
      <w:r>
        <w:rPr>
          <w:rStyle w:val="strong"/>
          <w:rFonts w:ascii="宋体" w:eastAsia="宋体" w:hAnsi="SimSun" w:cs="宋体"/>
          <w:b/>
          <w:sz w:val="28"/>
          <w:bdr w:val="none" w:sz="0" w:space="0" w:color="auto"/>
        </w:rPr>
        <w:t>读书</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万紫千</w:t>
      </w:r>
      <w:r>
        <w:rPr>
          <w:rStyle w:val="strong"/>
          <w:rFonts w:ascii="宋体" w:eastAsia="宋体" w:hAnsi="SimSun" w:cs="宋体"/>
          <w:b/>
          <w:sz w:val="28"/>
          <w:bdr w:val="none" w:sz="0" w:space="0" w:color="auto"/>
        </w:rPr>
        <w:t>红总</w:t>
      </w:r>
      <w:r>
        <w:rPr>
          <w:rStyle w:val="strong"/>
          <w:rFonts w:ascii="宋体" w:eastAsia="宋体" w:hAnsi="MS Mincho" w:cs="宋体"/>
          <w:b/>
          <w:sz w:val="28"/>
          <w:bdr w:val="none" w:sz="0" w:space="0" w:color="auto"/>
        </w:rPr>
        <w:t>是春</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是打造</w:t>
      </w:r>
      <w:r>
        <w:rPr>
          <w:rFonts w:ascii="宋体" w:eastAsia="宋体" w:hAnsi="SimSun" w:cs="宋体"/>
          <w:sz w:val="28"/>
          <w:bdr w:val="none" w:sz="0" w:space="0" w:color="auto"/>
        </w:rPr>
        <w:t>书</w:t>
      </w:r>
      <w:r>
        <w:rPr>
          <w:rFonts w:ascii="宋体" w:eastAsia="宋体" w:hAnsi="MS Mincho" w:cs="宋体"/>
          <w:sz w:val="28"/>
          <w:bdr w:val="none" w:sz="0" w:space="0" w:color="auto"/>
        </w:rPr>
        <w:t>香校园的</w:t>
      </w:r>
      <w:r>
        <w:rPr>
          <w:rFonts w:ascii="宋体" w:eastAsia="宋体" w:hAnsi="SimSun" w:cs="宋体"/>
          <w:sz w:val="28"/>
          <w:bdr w:val="none" w:sz="0" w:space="0" w:color="auto"/>
        </w:rPr>
        <w:t>载</w:t>
      </w:r>
      <w:r>
        <w:rPr>
          <w:rFonts w:ascii="宋体" w:eastAsia="宋体" w:hAnsi="MS Mincho" w:cs="宋体"/>
          <w:sz w:val="28"/>
          <w:bdr w:val="none" w:sz="0" w:space="0" w:color="auto"/>
        </w:rPr>
        <w:t>体。活</w:t>
      </w:r>
      <w:r>
        <w:rPr>
          <w:rFonts w:ascii="宋体" w:eastAsia="宋体" w:hAnsi="SimSun" w:cs="宋体"/>
          <w:sz w:val="28"/>
          <w:bdr w:val="none" w:sz="0" w:space="0" w:color="auto"/>
        </w:rPr>
        <w:t>动</w:t>
      </w:r>
      <w:r>
        <w:rPr>
          <w:rFonts w:ascii="宋体" w:eastAsia="宋体" w:hAnsi="MS Mincho" w:cs="宋体"/>
          <w:sz w:val="28"/>
          <w:bdr w:val="none" w:sz="0" w:space="0" w:color="auto"/>
        </w:rPr>
        <w:t>能</w:t>
      </w:r>
      <w:r>
        <w:rPr>
          <w:rFonts w:ascii="宋体" w:eastAsia="宋体" w:hAnsi="SimSun" w:cs="宋体"/>
          <w:sz w:val="28"/>
          <w:bdr w:val="none" w:sz="0" w:space="0" w:color="auto"/>
        </w:rPr>
        <w:t>够营</w:t>
      </w:r>
      <w:r>
        <w:rPr>
          <w:rFonts w:ascii="宋体" w:eastAsia="宋体" w:hAnsi="MS Mincho" w:cs="宋体"/>
          <w:sz w:val="28"/>
          <w:bdr w:val="none" w:sz="0" w:space="0" w:color="auto"/>
        </w:rPr>
        <w:t>造一</w:t>
      </w:r>
      <w:r>
        <w:rPr>
          <w:rFonts w:ascii="宋体" w:eastAsia="宋体" w:hAnsi="SimSun" w:cs="宋体"/>
          <w:sz w:val="28"/>
          <w:bdr w:val="none" w:sz="0" w:space="0" w:color="auto"/>
        </w:rPr>
        <w:t>种竞</w:t>
      </w:r>
      <w:r>
        <w:rPr>
          <w:rFonts w:ascii="宋体" w:eastAsia="宋体" w:hAnsi="MS Mincho" w:cs="宋体"/>
          <w:sz w:val="28"/>
          <w:bdr w:val="none" w:sz="0" w:space="0" w:color="auto"/>
        </w:rPr>
        <w:t>争、合作、自主、参与的气氛，</w:t>
      </w:r>
      <w:r>
        <w:rPr>
          <w:rFonts w:ascii="宋体" w:eastAsia="宋体" w:hAnsi="SimSun" w:cs="宋体"/>
          <w:sz w:val="28"/>
          <w:bdr w:val="none" w:sz="0" w:space="0" w:color="auto"/>
        </w:rPr>
        <w:t>这种</w:t>
      </w:r>
      <w:r>
        <w:rPr>
          <w:rFonts w:ascii="宋体" w:eastAsia="宋体" w:hAnsi="MS Mincho" w:cs="宋体"/>
          <w:sz w:val="28"/>
          <w:bdr w:val="none" w:sz="0" w:space="0" w:color="auto"/>
        </w:rPr>
        <w:t>气氛能点燃</w:t>
      </w:r>
      <w:r>
        <w:rPr>
          <w:rFonts w:ascii="宋体" w:eastAsia="宋体" w:hAnsi="SimSun" w:cs="宋体"/>
          <w:sz w:val="28"/>
          <w:bdr w:val="none" w:sz="0" w:space="0" w:color="auto"/>
        </w:rPr>
        <w:t>兴</w:t>
      </w:r>
      <w:r>
        <w:rPr>
          <w:rFonts w:ascii="宋体" w:eastAsia="宋体" w:hAnsi="MS Mincho" w:cs="宋体"/>
          <w:sz w:val="28"/>
          <w:bdr w:val="none" w:sz="0" w:space="0" w:color="auto"/>
        </w:rPr>
        <w:t>趣的火花，同</w:t>
      </w:r>
      <w:r>
        <w:rPr>
          <w:rFonts w:ascii="宋体" w:eastAsia="宋体" w:hAnsi="SimSun" w:cs="宋体"/>
          <w:sz w:val="28"/>
          <w:bdr w:val="none" w:sz="0" w:space="0" w:color="auto"/>
        </w:rPr>
        <w:t>时</w:t>
      </w:r>
      <w:r>
        <w:rPr>
          <w:rFonts w:ascii="宋体" w:eastAsia="宋体" w:hAnsi="MS Mincho" w:cs="宋体"/>
          <w:sz w:val="28"/>
          <w:bdr w:val="none" w:sz="0" w:space="0" w:color="auto"/>
        </w:rPr>
        <w:t>，丰富多元的</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也</w:t>
      </w:r>
      <w:r>
        <w:rPr>
          <w:rFonts w:ascii="宋体" w:eastAsia="宋体" w:hAnsi="SimSun" w:cs="宋体"/>
          <w:sz w:val="28"/>
          <w:bdr w:val="none" w:sz="0" w:space="0" w:color="auto"/>
        </w:rPr>
        <w:t>为师</w:t>
      </w:r>
      <w:r>
        <w:rPr>
          <w:rFonts w:ascii="宋体" w:eastAsia="宋体" w:hAnsi="MS Mincho" w:cs="宋体"/>
          <w:sz w:val="28"/>
          <w:bdr w:val="none" w:sz="0" w:space="0" w:color="auto"/>
        </w:rPr>
        <w:t>生提供了一个广</w:t>
      </w:r>
      <w:r>
        <w:rPr>
          <w:rFonts w:ascii="宋体" w:eastAsia="宋体" w:hAnsi="SimSun" w:cs="宋体"/>
          <w:sz w:val="28"/>
          <w:bdr w:val="none" w:sz="0" w:space="0" w:color="auto"/>
        </w:rPr>
        <w:t>阔</w:t>
      </w:r>
      <w:r>
        <w:rPr>
          <w:rFonts w:ascii="宋体" w:eastAsia="宋体" w:hAnsi="MS Mincho" w:cs="宋体"/>
          <w:sz w:val="28"/>
          <w:bdr w:val="none" w:sz="0" w:space="0" w:color="auto"/>
        </w:rPr>
        <w:t>的展示自我的平台，</w:t>
      </w:r>
      <w:r>
        <w:rPr>
          <w:rFonts w:ascii="宋体" w:eastAsia="宋体" w:hAnsi="SimSun" w:cs="宋体"/>
          <w:sz w:val="28"/>
          <w:bdr w:val="none" w:sz="0" w:space="0" w:color="auto"/>
        </w:rPr>
        <w:t>为</w:t>
      </w:r>
      <w:r>
        <w:rPr>
          <w:rFonts w:ascii="宋体" w:eastAsia="宋体" w:hAnsi="MS Mincho" w:cs="宋体"/>
          <w:sz w:val="28"/>
          <w:bdr w:val="none" w:sz="0" w:space="0" w:color="auto"/>
        </w:rPr>
        <w:t>此学校</w:t>
      </w:r>
      <w:r>
        <w:rPr>
          <w:rFonts w:ascii="宋体" w:eastAsia="宋体" w:hAnsi="SimSun" w:cs="宋体"/>
          <w:sz w:val="28"/>
          <w:bdr w:val="none" w:sz="0" w:space="0" w:color="auto"/>
        </w:rPr>
        <w:t>结</w:t>
      </w:r>
      <w:r>
        <w:rPr>
          <w:rFonts w:ascii="宋体" w:eastAsia="宋体" w:hAnsi="MS Mincho" w:cs="宋体"/>
          <w:sz w:val="28"/>
          <w:bdr w:val="none" w:sz="0" w:space="0" w:color="auto"/>
        </w:rPr>
        <w:t>合重要</w:t>
      </w:r>
      <w:r>
        <w:rPr>
          <w:rFonts w:ascii="宋体" w:eastAsia="宋体" w:hAnsi="SimSun" w:cs="宋体"/>
          <w:sz w:val="28"/>
          <w:bdr w:val="none" w:sz="0" w:space="0" w:color="auto"/>
        </w:rPr>
        <w:t>节</w:t>
      </w:r>
      <w:r>
        <w:rPr>
          <w:rFonts w:ascii="宋体" w:eastAsia="宋体" w:hAnsi="MS Mincho" w:cs="宋体"/>
          <w:sz w:val="28"/>
          <w:bdr w:val="none" w:sz="0" w:space="0" w:color="auto"/>
        </w:rPr>
        <w:t>日、</w:t>
      </w:r>
      <w:r>
        <w:rPr>
          <w:rFonts w:ascii="宋体" w:eastAsia="宋体" w:hAnsi="SimSun" w:cs="宋体"/>
          <w:sz w:val="28"/>
          <w:bdr w:val="none" w:sz="0" w:space="0" w:color="auto"/>
        </w:rPr>
        <w:t>纪</w:t>
      </w:r>
      <w:r>
        <w:rPr>
          <w:rFonts w:ascii="宋体" w:eastAsia="宋体" w:hAnsi="MS Mincho" w:cs="宋体"/>
          <w:sz w:val="28"/>
          <w:bdr w:val="none" w:sz="0" w:space="0" w:color="auto"/>
        </w:rPr>
        <w:t>念日</w:t>
      </w:r>
      <w:r>
        <w:rPr>
          <w:rFonts w:ascii="宋体" w:eastAsia="宋体" w:hAnsi="SimSun" w:cs="宋体"/>
          <w:sz w:val="28"/>
          <w:bdr w:val="none" w:sz="0" w:space="0" w:color="auto"/>
        </w:rPr>
        <w:t>经</w:t>
      </w:r>
      <w:r>
        <w:rPr>
          <w:rFonts w:ascii="宋体" w:eastAsia="宋体" w:hAnsi="MS Mincho" w:cs="宋体"/>
          <w:sz w:val="28"/>
          <w:bdr w:val="none" w:sz="0" w:space="0" w:color="auto"/>
        </w:rPr>
        <w:t>常</w:t>
      </w:r>
      <w:r>
        <w:rPr>
          <w:rFonts w:ascii="宋体" w:eastAsia="宋体" w:hAnsi="SimSun" w:cs="宋体"/>
          <w:sz w:val="28"/>
          <w:bdr w:val="none" w:sz="0" w:space="0" w:color="auto"/>
        </w:rPr>
        <w:t>举办读书</w:t>
      </w:r>
      <w:r>
        <w:rPr>
          <w:rFonts w:ascii="宋体" w:eastAsia="宋体" w:hAnsi="MS Mincho" w:cs="宋体"/>
          <w:sz w:val="28"/>
          <w:bdr w:val="none" w:sz="0" w:space="0" w:color="auto"/>
        </w:rPr>
        <w:t>征文、</w:t>
      </w:r>
      <w:r>
        <w:rPr>
          <w:rFonts w:ascii="宋体" w:eastAsia="宋体" w:hAnsi="SimSun" w:cs="宋体"/>
          <w:sz w:val="28"/>
          <w:bdr w:val="none" w:sz="0" w:space="0" w:color="auto"/>
        </w:rPr>
        <w:t>读书</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知</w:t>
      </w:r>
      <w:r>
        <w:rPr>
          <w:rFonts w:ascii="宋体" w:eastAsia="宋体" w:hAnsi="SimSun" w:cs="宋体"/>
          <w:sz w:val="28"/>
          <w:bdr w:val="none" w:sz="0" w:space="0" w:color="auto"/>
        </w:rPr>
        <w:t>识竞赛</w:t>
      </w:r>
      <w:r>
        <w:rPr>
          <w:rFonts w:ascii="宋体" w:eastAsia="宋体" w:hAnsi="MS Mincho" w:cs="宋体"/>
          <w:sz w:val="28"/>
          <w:bdr w:val="none" w:sz="0" w:space="0" w:color="auto"/>
        </w:rPr>
        <w:t>、方案</w:t>
      </w:r>
      <w:r>
        <w:rPr>
          <w:rFonts w:ascii="宋体" w:eastAsia="宋体" w:hAnsi="SimSun" w:cs="宋体"/>
          <w:sz w:val="28"/>
          <w:bdr w:val="none" w:sz="0" w:space="0" w:color="auto"/>
        </w:rPr>
        <w:t>竞赛</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淘</w:t>
      </w:r>
      <w:r>
        <w:rPr>
          <w:rFonts w:ascii="宋体" w:eastAsia="宋体" w:hAnsi="SimSun" w:cs="宋体"/>
          <w:sz w:val="28"/>
          <w:bdr w:val="none" w:sz="0" w:space="0" w:color="auto"/>
        </w:rPr>
        <w:t>书乐</w:t>
      </w:r>
      <w:r>
        <w:rPr>
          <w:rFonts w:ascii="宋体" w:eastAsia="宋体" w:cs="宋体"/>
          <w:sz w:val="28"/>
          <w:bdr w:val="none" w:sz="0" w:space="0" w:color="auto"/>
        </w:rPr>
        <w:t>”</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读书汇报</w:t>
      </w:r>
      <w:r>
        <w:rPr>
          <w:rFonts w:ascii="宋体" w:eastAsia="宋体" w:hAnsi="MS Mincho" w:cs="宋体"/>
          <w:sz w:val="28"/>
          <w:bdr w:val="none" w:sz="0" w:space="0" w:color="auto"/>
        </w:rPr>
        <w:t>会、</w:t>
      </w:r>
      <w:r>
        <w:rPr>
          <w:rFonts w:ascii="宋体" w:eastAsia="宋体" w:hAnsi="SimSun" w:cs="宋体"/>
          <w:sz w:val="28"/>
          <w:bdr w:val="none" w:sz="0" w:space="0" w:color="auto"/>
        </w:rPr>
        <w:t>书</w:t>
      </w:r>
      <w:r>
        <w:rPr>
          <w:rFonts w:ascii="宋体" w:eastAsia="宋体" w:hAnsi="MS Mincho" w:cs="宋体"/>
          <w:sz w:val="28"/>
          <w:bdr w:val="none" w:sz="0" w:space="0" w:color="auto"/>
        </w:rPr>
        <w:t>香留痕等活</w:t>
      </w:r>
      <w:r>
        <w:rPr>
          <w:rFonts w:ascii="宋体" w:eastAsia="宋体" w:hAnsi="SimSun" w:cs="宋体"/>
          <w:sz w:val="28"/>
          <w:bdr w:val="none" w:sz="0" w:space="0" w:color="auto"/>
        </w:rPr>
        <w:t>动</w:t>
      </w:r>
      <w:r>
        <w:rPr>
          <w:rFonts w:ascii="宋体" w:eastAsia="宋体" w:hAnsi="MS Mincho" w:cs="宋体"/>
          <w:sz w:val="28"/>
          <w:bdr w:val="none" w:sz="0" w:space="0" w:color="auto"/>
        </w:rPr>
        <w:t>。使</w:t>
      </w:r>
      <w:r>
        <w:rPr>
          <w:rFonts w:ascii="宋体" w:eastAsia="宋体" w:hAnsi="SimSun" w:cs="宋体"/>
          <w:sz w:val="28"/>
          <w:bdr w:val="none" w:sz="0" w:space="0" w:color="auto"/>
        </w:rPr>
        <w:t>读书</w:t>
      </w:r>
      <w:r>
        <w:rPr>
          <w:rFonts w:ascii="宋体" w:eastAsia="宋体" w:hAnsi="MS Mincho" w:cs="宋体"/>
          <w:sz w:val="28"/>
          <w:bdr w:val="none" w:sz="0" w:space="0" w:color="auto"/>
        </w:rPr>
        <w:t>的形成更加多</w:t>
      </w:r>
      <w:r>
        <w:rPr>
          <w:rFonts w:ascii="宋体" w:eastAsia="宋体" w:hAnsi="SimSun" w:cs="宋体"/>
          <w:sz w:val="28"/>
          <w:bdr w:val="none" w:sz="0" w:space="0" w:color="auto"/>
        </w:rPr>
        <w:t>样</w:t>
      </w:r>
      <w:r>
        <w:rPr>
          <w:rFonts w:ascii="宋体" w:eastAsia="宋体" w:hAnsi="MS Mincho"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的</w:t>
      </w:r>
      <w:r>
        <w:rPr>
          <w:rFonts w:ascii="宋体" w:eastAsia="宋体" w:hAnsi="SimSun" w:cs="宋体"/>
          <w:sz w:val="28"/>
          <w:bdr w:val="none" w:sz="0" w:space="0" w:color="auto"/>
        </w:rPr>
        <w:t>乐</w:t>
      </w:r>
      <w:r>
        <w:rPr>
          <w:rFonts w:ascii="宋体" w:eastAsia="宋体" w:hAnsi="MS Mincho" w:cs="宋体"/>
          <w:sz w:val="28"/>
          <w:bdr w:val="none" w:sz="0" w:space="0" w:color="auto"/>
        </w:rPr>
        <w:t>趣更加</w:t>
      </w:r>
      <w:r>
        <w:rPr>
          <w:rFonts w:ascii="宋体" w:eastAsia="宋体" w:hAnsi="SimSun" w:cs="宋体"/>
          <w:sz w:val="28"/>
          <w:bdr w:val="none" w:sz="0" w:space="0" w:color="auto"/>
        </w:rPr>
        <w:t>隽</w:t>
      </w:r>
      <w:r>
        <w:rPr>
          <w:rFonts w:ascii="宋体" w:eastAsia="宋体" w:hAnsi="MS Mincho" w:cs="宋体"/>
          <w:sz w:val="28"/>
          <w:bdr w:val="none" w:sz="0" w:space="0" w:color="auto"/>
        </w:rPr>
        <w:t>永、</w:t>
      </w:r>
      <w:r>
        <w:rPr>
          <w:rFonts w:ascii="宋体" w:eastAsia="宋体" w:hAnsi="SimSun" w:cs="宋体"/>
          <w:sz w:val="28"/>
          <w:bdr w:val="none" w:sz="0" w:space="0" w:color="auto"/>
        </w:rPr>
        <w:t>绵长</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六、家校携手，一同幸福在共</w:t>
      </w:r>
      <w:r>
        <w:rPr>
          <w:rStyle w:val="strong"/>
          <w:rFonts w:ascii="宋体" w:eastAsia="宋体" w:hAnsi="SimSun" w:cs="宋体"/>
          <w:b/>
          <w:sz w:val="28"/>
          <w:bdr w:val="none" w:sz="0" w:space="0" w:color="auto"/>
        </w:rPr>
        <w:t>读时</w:t>
      </w:r>
      <w:r>
        <w:rPr>
          <w:rStyle w:val="strong"/>
          <w:rFonts w:ascii="宋体" w:eastAsia="宋体" w:hAnsi="MS Mincho" w:cs="宋体"/>
          <w:b/>
          <w:sz w:val="28"/>
          <w:bdr w:val="none" w:sz="0" w:space="0" w:color="auto"/>
        </w:rPr>
        <w:t>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１、</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要真正取得成效，争取家</w:t>
      </w:r>
      <w:r>
        <w:rPr>
          <w:rFonts w:ascii="宋体" w:eastAsia="宋体" w:hAnsi="SimSun" w:cs="宋体"/>
          <w:sz w:val="28"/>
          <w:bdr w:val="none" w:sz="0" w:space="0" w:color="auto"/>
        </w:rPr>
        <w:t>长</w:t>
      </w:r>
      <w:r>
        <w:rPr>
          <w:rFonts w:ascii="宋体" w:eastAsia="宋体" w:hAnsi="MS Mincho" w:cs="宋体"/>
          <w:sz w:val="28"/>
          <w:bdr w:val="none" w:sz="0" w:space="0" w:color="auto"/>
        </w:rPr>
        <w:t>的支持、配合至</w:t>
      </w:r>
      <w:r>
        <w:rPr>
          <w:rFonts w:ascii="宋体" w:eastAsia="宋体" w:hAnsi="SimSun" w:cs="宋体"/>
          <w:sz w:val="28"/>
          <w:bdr w:val="none" w:sz="0" w:space="0" w:color="auto"/>
        </w:rPr>
        <w:t>关</w:t>
      </w:r>
      <w:r>
        <w:rPr>
          <w:rFonts w:ascii="宋体" w:eastAsia="宋体" w:hAnsi="MS Mincho" w:cs="宋体"/>
          <w:sz w:val="28"/>
          <w:bdr w:val="none" w:sz="0" w:space="0" w:color="auto"/>
        </w:rPr>
        <w:t>重要。我</w:t>
      </w:r>
      <w:r>
        <w:rPr>
          <w:rFonts w:ascii="宋体" w:eastAsia="宋体" w:hAnsi="SimSun" w:cs="宋体"/>
          <w:sz w:val="28"/>
          <w:bdr w:val="none" w:sz="0" w:space="0" w:color="auto"/>
        </w:rPr>
        <w:t>们</w:t>
      </w:r>
      <w:r>
        <w:rPr>
          <w:rFonts w:ascii="宋体" w:eastAsia="宋体" w:hAnsi="MS Mincho" w:cs="宋体"/>
          <w:sz w:val="28"/>
          <w:bdr w:val="none" w:sz="0" w:space="0" w:color="auto"/>
        </w:rPr>
        <w:t>利用</w:t>
      </w:r>
      <w:r>
        <w:rPr>
          <w:rFonts w:ascii="宋体" w:eastAsia="宋体" w:hAnsi="SimSun" w:cs="宋体"/>
          <w:sz w:val="28"/>
          <w:bdr w:val="none" w:sz="0" w:space="0" w:color="auto"/>
        </w:rPr>
        <w:t>每</w:t>
      </w:r>
      <w:r>
        <w:rPr>
          <w:rFonts w:ascii="宋体" w:eastAsia="宋体" w:hAnsi="MS Mincho" w:cs="宋体"/>
          <w:sz w:val="28"/>
          <w:bdr w:val="none" w:sz="0" w:space="0" w:color="auto"/>
        </w:rPr>
        <w:t>次家</w:t>
      </w:r>
      <w:r>
        <w:rPr>
          <w:rFonts w:ascii="宋体" w:eastAsia="宋体" w:hAnsi="SimSun" w:cs="宋体"/>
          <w:sz w:val="28"/>
          <w:bdr w:val="none" w:sz="0" w:space="0" w:color="auto"/>
        </w:rPr>
        <w:t>长</w:t>
      </w:r>
      <w:r>
        <w:rPr>
          <w:rFonts w:ascii="宋体" w:eastAsia="宋体" w:hAnsi="MS Mincho" w:cs="宋体"/>
          <w:sz w:val="28"/>
          <w:bdr w:val="none" w:sz="0" w:space="0" w:color="auto"/>
        </w:rPr>
        <w:t>会、致家</w:t>
      </w:r>
      <w:r>
        <w:rPr>
          <w:rFonts w:ascii="宋体" w:eastAsia="宋体" w:hAnsi="SimSun" w:cs="宋体"/>
          <w:sz w:val="28"/>
          <w:bdr w:val="none" w:sz="0" w:space="0" w:color="auto"/>
        </w:rPr>
        <w:t>长</w:t>
      </w:r>
      <w:r>
        <w:rPr>
          <w:rFonts w:ascii="宋体" w:eastAsia="宋体" w:hAnsi="MS Mincho" w:cs="宋体"/>
          <w:sz w:val="28"/>
          <w:bdr w:val="none" w:sz="0" w:space="0" w:color="auto"/>
        </w:rPr>
        <w:t>一封信向家</w:t>
      </w:r>
      <w:r>
        <w:rPr>
          <w:rFonts w:ascii="宋体" w:eastAsia="宋体" w:hAnsi="SimSun" w:cs="宋体"/>
          <w:sz w:val="28"/>
          <w:bdr w:val="none" w:sz="0" w:space="0" w:color="auto"/>
        </w:rPr>
        <w:t>长</w:t>
      </w:r>
      <w:r>
        <w:rPr>
          <w:rFonts w:ascii="宋体" w:eastAsia="宋体" w:hAnsi="MS Mincho" w:cs="宋体"/>
          <w:sz w:val="28"/>
          <w:bdr w:val="none" w:sz="0" w:space="0" w:color="auto"/>
        </w:rPr>
        <w:t>宣</w:t>
      </w:r>
      <w:r>
        <w:rPr>
          <w:rFonts w:ascii="宋体" w:eastAsia="宋体" w:hAnsi="SimSun" w:cs="宋体"/>
          <w:sz w:val="28"/>
          <w:bdr w:val="none" w:sz="0" w:space="0" w:color="auto"/>
        </w:rPr>
        <w:t>讲读书</w:t>
      </w:r>
      <w:r>
        <w:rPr>
          <w:rFonts w:ascii="宋体" w:eastAsia="宋体" w:hAnsi="MS Mincho" w:cs="宋体"/>
          <w:sz w:val="28"/>
          <w:bdr w:val="none" w:sz="0" w:space="0" w:color="auto"/>
        </w:rPr>
        <w:t>活</w:t>
      </w:r>
      <w:r>
        <w:rPr>
          <w:rFonts w:ascii="宋体" w:eastAsia="宋体" w:hAnsi="SimSun" w:cs="宋体"/>
          <w:sz w:val="28"/>
          <w:bdr w:val="none" w:sz="0" w:space="0" w:color="auto"/>
        </w:rPr>
        <w:t>动对</w:t>
      </w:r>
      <w:r>
        <w:rPr>
          <w:rFonts w:ascii="宋体" w:eastAsia="宋体" w:hAnsi="MS Mincho" w:cs="宋体"/>
          <w:sz w:val="28"/>
          <w:bdr w:val="none" w:sz="0" w:space="0" w:color="auto"/>
        </w:rPr>
        <w:t>于学生成</w:t>
      </w:r>
      <w:r>
        <w:rPr>
          <w:rFonts w:ascii="宋体" w:eastAsia="宋体" w:hAnsi="SimSun" w:cs="宋体"/>
          <w:sz w:val="28"/>
          <w:bdr w:val="none" w:sz="0" w:space="0" w:color="auto"/>
        </w:rPr>
        <w:t>长</w:t>
      </w:r>
      <w:r>
        <w:rPr>
          <w:rFonts w:ascii="宋体" w:eastAsia="宋体" w:hAnsi="MS Mincho" w:cs="宋体"/>
          <w:sz w:val="28"/>
          <w:bdr w:val="none" w:sz="0" w:space="0" w:color="auto"/>
        </w:rPr>
        <w:t>的重要性，介</w:t>
      </w:r>
      <w:r>
        <w:rPr>
          <w:rFonts w:ascii="宋体" w:eastAsia="宋体" w:hAnsi="SimSun" w:cs="宋体"/>
          <w:sz w:val="28"/>
          <w:bdr w:val="none" w:sz="0" w:space="0" w:color="auto"/>
        </w:rPr>
        <w:t>绍读书</w:t>
      </w:r>
      <w:r>
        <w:rPr>
          <w:rFonts w:ascii="宋体" w:eastAsia="宋体" w:hAnsi="MS Mincho" w:cs="宋体"/>
          <w:sz w:val="28"/>
          <w:bdr w:val="none" w:sz="0" w:space="0" w:color="auto"/>
        </w:rPr>
        <w:t>方法，改</w:t>
      </w:r>
      <w:r>
        <w:rPr>
          <w:rFonts w:ascii="宋体" w:eastAsia="宋体" w:hAnsi="SimSun" w:cs="宋体"/>
          <w:sz w:val="28"/>
          <w:bdr w:val="none" w:sz="0" w:space="0" w:color="auto"/>
        </w:rPr>
        <w:t>变</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观</w:t>
      </w:r>
      <w:r>
        <w:rPr>
          <w:rFonts w:ascii="宋体" w:eastAsia="宋体" w:hAnsi="MS Mincho" w:cs="宋体"/>
          <w:sz w:val="28"/>
          <w:bdr w:val="none" w:sz="0" w:space="0" w:color="auto"/>
        </w:rPr>
        <w:t>念，</w:t>
      </w:r>
      <w:r>
        <w:rPr>
          <w:rFonts w:ascii="宋体" w:eastAsia="宋体" w:hAnsi="SimSun" w:cs="宋体"/>
          <w:sz w:val="28"/>
          <w:bdr w:val="none" w:sz="0" w:space="0" w:color="auto"/>
        </w:rPr>
        <w:t>赢</w:t>
      </w:r>
      <w:r>
        <w:rPr>
          <w:rFonts w:ascii="宋体" w:eastAsia="宋体" w:hAnsi="MS Mincho" w:cs="宋体"/>
          <w:sz w:val="28"/>
          <w:bdr w:val="none" w:sz="0" w:space="0" w:color="auto"/>
        </w:rPr>
        <w:t>得家</w:t>
      </w:r>
      <w:r>
        <w:rPr>
          <w:rFonts w:ascii="宋体" w:eastAsia="宋体" w:hAnsi="SimSun" w:cs="宋体"/>
          <w:sz w:val="28"/>
          <w:bdr w:val="none" w:sz="0" w:space="0" w:color="auto"/>
        </w:rPr>
        <w:t>长</w:t>
      </w:r>
      <w:r>
        <w:rPr>
          <w:rFonts w:ascii="宋体" w:eastAsia="宋体" w:hAnsi="MS Mincho" w:cs="宋体"/>
          <w:sz w:val="28"/>
          <w:bdr w:val="none" w:sz="0" w:space="0" w:color="auto"/>
        </w:rPr>
        <w:t>的支持。</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２、</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cs="宋体"/>
          <w:sz w:val="28"/>
          <w:bdr w:val="none" w:sz="0" w:space="0" w:color="auto"/>
        </w:rPr>
        <w:t>“</w:t>
      </w:r>
      <w:r>
        <w:rPr>
          <w:rFonts w:ascii="宋体" w:eastAsia="宋体" w:hAnsi="SimSun" w:cs="宋体"/>
          <w:sz w:val="28"/>
          <w:bdr w:val="none" w:sz="0" w:space="0" w:color="auto"/>
        </w:rPr>
        <w:t>亲</w:t>
      </w:r>
      <w:r>
        <w:rPr>
          <w:rFonts w:ascii="宋体" w:eastAsia="宋体" w:hAnsi="MS Mincho" w:cs="宋体"/>
          <w:sz w:val="28"/>
          <w:bdr w:val="none" w:sz="0" w:space="0" w:color="auto"/>
        </w:rPr>
        <w:t>子共</w:t>
      </w:r>
      <w:r>
        <w:rPr>
          <w:rFonts w:ascii="宋体" w:eastAsia="宋体" w:hAnsi="SimSun" w:cs="宋体"/>
          <w:sz w:val="28"/>
          <w:bdr w:val="none" w:sz="0" w:space="0" w:color="auto"/>
        </w:rPr>
        <w:t>读</w:t>
      </w:r>
      <w:r>
        <w:rPr>
          <w:rFonts w:ascii="宋体" w:eastAsia="宋体"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建</w:t>
      </w:r>
      <w:r>
        <w:rPr>
          <w:rFonts w:ascii="宋体" w:eastAsia="宋体" w:hAnsi="SimSun" w:cs="宋体"/>
          <w:sz w:val="28"/>
          <w:bdr w:val="none" w:sz="0" w:space="0" w:color="auto"/>
        </w:rPr>
        <w:t>书</w:t>
      </w:r>
      <w:r>
        <w:rPr>
          <w:rFonts w:ascii="宋体" w:eastAsia="宋体" w:hAnsi="MS Mincho" w:cs="宋体"/>
          <w:sz w:val="28"/>
          <w:bdr w:val="none" w:sz="0" w:space="0" w:color="auto"/>
        </w:rPr>
        <w:t>香家庭活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利用家</w:t>
      </w:r>
      <w:r>
        <w:rPr>
          <w:rFonts w:ascii="宋体" w:eastAsia="宋体" w:hAnsi="SimSun" w:cs="宋体"/>
          <w:sz w:val="28"/>
          <w:bdr w:val="none" w:sz="0" w:space="0" w:color="auto"/>
        </w:rPr>
        <w:t>长</w:t>
      </w:r>
      <w:r>
        <w:rPr>
          <w:rFonts w:ascii="宋体" w:eastAsia="宋体" w:hAnsi="MS Mincho" w:cs="宋体"/>
          <w:sz w:val="28"/>
          <w:bdr w:val="none" w:sz="0" w:space="0" w:color="auto"/>
        </w:rPr>
        <w:t>学校引</w:t>
      </w:r>
      <w:r>
        <w:rPr>
          <w:rFonts w:ascii="宋体" w:eastAsia="宋体" w:hAnsi="SimSun" w:cs="宋体"/>
          <w:sz w:val="28"/>
          <w:bdr w:val="none" w:sz="0" w:space="0" w:color="auto"/>
        </w:rPr>
        <w:t>导</w:t>
      </w:r>
      <w:r>
        <w:rPr>
          <w:rFonts w:ascii="宋体" w:eastAsia="宋体" w:hAnsi="MS Mincho" w:cs="宋体"/>
          <w:sz w:val="28"/>
          <w:bdr w:val="none" w:sz="0" w:space="0" w:color="auto"/>
        </w:rPr>
        <w:t>家</w:t>
      </w:r>
      <w:r>
        <w:rPr>
          <w:rFonts w:ascii="宋体" w:eastAsia="宋体" w:hAnsi="SimSun" w:cs="宋体"/>
          <w:sz w:val="28"/>
          <w:bdr w:val="none" w:sz="0" w:space="0" w:color="auto"/>
        </w:rPr>
        <w:t>长开</w:t>
      </w:r>
      <w:r>
        <w:rPr>
          <w:rFonts w:ascii="宋体" w:eastAsia="宋体" w:hAnsi="MS Mincho" w:cs="宋体"/>
          <w:sz w:val="28"/>
          <w:bdr w:val="none" w:sz="0" w:space="0" w:color="auto"/>
        </w:rPr>
        <w:t>展</w:t>
      </w:r>
      <w:r>
        <w:rPr>
          <w:rFonts w:ascii="宋体" w:eastAsia="宋体" w:cs="宋体"/>
          <w:sz w:val="28"/>
          <w:bdr w:val="none" w:sz="0" w:space="0" w:color="auto"/>
        </w:rPr>
        <w:t>“</w:t>
      </w:r>
      <w:r>
        <w:rPr>
          <w:rFonts w:ascii="宋体" w:eastAsia="宋体" w:hAnsi="SimSun" w:cs="宋体"/>
          <w:sz w:val="28"/>
          <w:bdr w:val="none" w:sz="0" w:space="0" w:color="auto"/>
        </w:rPr>
        <w:t>亲</w:t>
      </w:r>
      <w:r>
        <w:rPr>
          <w:rFonts w:ascii="宋体" w:eastAsia="宋体" w:hAnsi="MS Mincho" w:cs="宋体"/>
          <w:sz w:val="28"/>
          <w:bdr w:val="none" w:sz="0" w:space="0" w:color="auto"/>
        </w:rPr>
        <w:t>子共</w:t>
      </w:r>
      <w:r>
        <w:rPr>
          <w:rFonts w:ascii="宋体" w:eastAsia="宋体" w:hAnsi="SimSun" w:cs="宋体"/>
          <w:sz w:val="28"/>
          <w:bdr w:val="none" w:sz="0" w:space="0" w:color="auto"/>
        </w:rPr>
        <w:t>读</w:t>
      </w:r>
      <w:r>
        <w:rPr>
          <w:rFonts w:ascii="宋体" w:eastAsia="宋体"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建</w:t>
      </w:r>
      <w:r>
        <w:rPr>
          <w:rFonts w:ascii="宋体" w:eastAsia="宋体" w:hAnsi="SimSun" w:cs="宋体"/>
          <w:sz w:val="28"/>
          <w:bdr w:val="none" w:sz="0" w:space="0" w:color="auto"/>
        </w:rPr>
        <w:t>书</w:t>
      </w:r>
      <w:r>
        <w:rPr>
          <w:rFonts w:ascii="宋体" w:eastAsia="宋体" w:hAnsi="MS Mincho" w:cs="宋体"/>
          <w:sz w:val="28"/>
          <w:bdr w:val="none" w:sz="0" w:space="0" w:color="auto"/>
        </w:rPr>
        <w:t>香家庭活</w:t>
      </w:r>
      <w:r>
        <w:rPr>
          <w:rFonts w:ascii="宋体" w:eastAsia="宋体" w:hAnsi="SimSun" w:cs="宋体"/>
          <w:sz w:val="28"/>
          <w:bdr w:val="none" w:sz="0" w:space="0" w:color="auto"/>
        </w:rPr>
        <w:t>动</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分年段向家</w:t>
      </w:r>
      <w:r>
        <w:rPr>
          <w:rFonts w:ascii="宋体" w:eastAsia="宋体" w:hAnsi="SimSun" w:cs="宋体"/>
          <w:sz w:val="28"/>
          <w:bdr w:val="none" w:sz="0" w:space="0" w:color="auto"/>
        </w:rPr>
        <w:t>长</w:t>
      </w:r>
      <w:r>
        <w:rPr>
          <w:rFonts w:ascii="宋体" w:eastAsia="宋体" w:hAnsi="MS Mincho" w:cs="宋体"/>
          <w:sz w:val="28"/>
          <w:bdr w:val="none" w:sz="0" w:space="0" w:color="auto"/>
        </w:rPr>
        <w:t>推荐</w:t>
      </w:r>
      <w:r>
        <w:rPr>
          <w:rFonts w:ascii="宋体" w:eastAsia="宋体" w:hAnsi="SimSun" w:cs="宋体"/>
          <w:sz w:val="28"/>
          <w:bdr w:val="none" w:sz="0" w:space="0" w:color="auto"/>
        </w:rPr>
        <w:t>亲</w:t>
      </w:r>
      <w:r>
        <w:rPr>
          <w:rFonts w:ascii="宋体" w:eastAsia="宋体" w:hAnsi="MS Mincho" w:cs="宋体"/>
          <w:sz w:val="28"/>
          <w:bdr w:val="none" w:sz="0" w:space="0" w:color="auto"/>
        </w:rPr>
        <w:t>子共</w:t>
      </w:r>
      <w:r>
        <w:rPr>
          <w:rFonts w:ascii="宋体" w:eastAsia="宋体" w:hAnsi="SimSun" w:cs="宋体"/>
          <w:sz w:val="28"/>
          <w:bdr w:val="none" w:sz="0" w:space="0" w:color="auto"/>
        </w:rPr>
        <w:t>读书</w:t>
      </w:r>
      <w:r>
        <w:rPr>
          <w:rFonts w:ascii="宋体" w:eastAsia="宋体" w:hAnsi="MS Mincho" w:cs="宋体"/>
          <w:sz w:val="28"/>
          <w:bdr w:val="none" w:sz="0" w:space="0" w:color="auto"/>
        </w:rPr>
        <w:t>目，</w:t>
      </w:r>
      <w:r>
        <w:rPr>
          <w:rFonts w:ascii="宋体" w:eastAsia="宋体" w:hAnsi="SimSun" w:cs="宋体"/>
          <w:sz w:val="28"/>
          <w:bdr w:val="none" w:sz="0" w:space="0" w:color="auto"/>
        </w:rPr>
        <w:t>设计</w:t>
      </w:r>
      <w:r>
        <w:rPr>
          <w:rFonts w:ascii="宋体" w:eastAsia="宋体" w:hAnsi="MS Mincho" w:cs="宋体"/>
          <w:sz w:val="28"/>
          <w:bdr w:val="none" w:sz="0" w:space="0" w:color="auto"/>
        </w:rPr>
        <w:t>了</w:t>
      </w:r>
      <w:r>
        <w:rPr>
          <w:rFonts w:ascii="宋体" w:eastAsia="宋体" w:hAnsi="SimSun" w:cs="宋体"/>
          <w:sz w:val="28"/>
          <w:bdr w:val="none" w:sz="0" w:space="0" w:color="auto"/>
        </w:rPr>
        <w:t>亲</w:t>
      </w:r>
      <w:r>
        <w:rPr>
          <w:rFonts w:ascii="宋体" w:eastAsia="宋体" w:hAnsi="MS Mincho" w:cs="宋体"/>
          <w:sz w:val="28"/>
          <w:bdr w:val="none" w:sz="0" w:space="0" w:color="auto"/>
        </w:rPr>
        <w:t>子共</w:t>
      </w:r>
      <w:r>
        <w:rPr>
          <w:rFonts w:ascii="宋体" w:eastAsia="宋体" w:hAnsi="SimSun" w:cs="宋体"/>
          <w:sz w:val="28"/>
          <w:bdr w:val="none" w:sz="0" w:space="0" w:color="auto"/>
        </w:rPr>
        <w:t>读记录</w:t>
      </w:r>
      <w:r>
        <w:rPr>
          <w:rFonts w:ascii="宋体" w:eastAsia="宋体" w:hAnsi="MS Mincho" w:cs="宋体"/>
          <w:sz w:val="28"/>
          <w:bdr w:val="none" w:sz="0" w:space="0" w:color="auto"/>
        </w:rPr>
        <w:t>表，家</w:t>
      </w:r>
      <w:r>
        <w:rPr>
          <w:rFonts w:ascii="宋体" w:eastAsia="宋体" w:hAnsi="SimSun" w:cs="宋体"/>
          <w:sz w:val="28"/>
          <w:bdr w:val="none" w:sz="0" w:space="0" w:color="auto"/>
        </w:rPr>
        <w:t>长每</w:t>
      </w:r>
      <w:r>
        <w:rPr>
          <w:rFonts w:ascii="宋体" w:eastAsia="宋体" w:hAnsi="MS Mincho" w:cs="宋体"/>
          <w:sz w:val="28"/>
          <w:bdr w:val="none" w:sz="0" w:space="0" w:color="auto"/>
        </w:rPr>
        <w:t>天同孩子一同</w:t>
      </w:r>
      <w:r>
        <w:rPr>
          <w:rFonts w:ascii="宋体" w:eastAsia="宋体" w:hAnsi="SimSun" w:cs="宋体"/>
          <w:sz w:val="28"/>
          <w:bdr w:val="none" w:sz="0" w:space="0" w:color="auto"/>
        </w:rPr>
        <w:t>读书</w:t>
      </w:r>
      <w:r>
        <w:rPr>
          <w:rFonts w:ascii="宋体" w:eastAsia="宋体" w:hAnsi="MS Mincho" w:cs="宋体"/>
          <w:sz w:val="28"/>
          <w:bdr w:val="none" w:sz="0" w:space="0" w:color="auto"/>
        </w:rPr>
        <w:t>，互相交流</w:t>
      </w:r>
      <w:r>
        <w:rPr>
          <w:rFonts w:ascii="宋体" w:eastAsia="宋体" w:hAnsi="SimSun" w:cs="宋体"/>
          <w:sz w:val="28"/>
          <w:bdr w:val="none" w:sz="0" w:space="0" w:color="auto"/>
        </w:rPr>
        <w:t>阅读</w:t>
      </w:r>
      <w:r>
        <w:rPr>
          <w:rFonts w:ascii="宋体" w:eastAsia="宋体" w:hAnsi="MS Mincho" w:cs="宋体"/>
          <w:sz w:val="28"/>
          <w:bdr w:val="none" w:sz="0" w:space="0" w:color="auto"/>
        </w:rPr>
        <w:t>体会，一同填写</w:t>
      </w:r>
      <w:r>
        <w:rPr>
          <w:rFonts w:ascii="宋体" w:eastAsia="宋体" w:hAnsi="SimSun" w:cs="宋体"/>
          <w:sz w:val="28"/>
          <w:bdr w:val="none" w:sz="0" w:space="0" w:color="auto"/>
        </w:rPr>
        <w:t>亲</w:t>
      </w:r>
      <w:r>
        <w:rPr>
          <w:rFonts w:ascii="宋体" w:eastAsia="宋体" w:hAnsi="MS Mincho" w:cs="宋体"/>
          <w:sz w:val="28"/>
          <w:bdr w:val="none" w:sz="0" w:space="0" w:color="auto"/>
        </w:rPr>
        <w:t>子共</w:t>
      </w:r>
      <w:r>
        <w:rPr>
          <w:rFonts w:ascii="宋体" w:eastAsia="宋体" w:hAnsi="SimSun" w:cs="宋体"/>
          <w:sz w:val="28"/>
          <w:bdr w:val="none" w:sz="0" w:space="0" w:color="auto"/>
        </w:rPr>
        <w:t>读记录</w:t>
      </w:r>
      <w:r>
        <w:rPr>
          <w:rFonts w:ascii="宋体" w:eastAsia="宋体" w:hAnsi="MS Mincho" w:cs="宋体"/>
          <w:sz w:val="28"/>
          <w:bdr w:val="none" w:sz="0" w:space="0" w:color="auto"/>
        </w:rPr>
        <w:t>表、一起制作</w:t>
      </w:r>
      <w:r>
        <w:rPr>
          <w:rFonts w:ascii="宋体" w:eastAsia="宋体" w:hAnsi="SimSun" w:cs="宋体"/>
          <w:sz w:val="28"/>
          <w:bdr w:val="none" w:sz="0" w:space="0" w:color="auto"/>
        </w:rPr>
        <w:t>读书</w:t>
      </w:r>
      <w:r>
        <w:rPr>
          <w:rFonts w:ascii="宋体" w:eastAsia="宋体" w:hAnsi="MS Mincho" w:cs="宋体"/>
          <w:sz w:val="28"/>
          <w:bdr w:val="none" w:sz="0" w:space="0" w:color="auto"/>
        </w:rPr>
        <w:t>小</w:t>
      </w:r>
      <w:r>
        <w:rPr>
          <w:rFonts w:ascii="宋体" w:eastAsia="宋体" w:hAnsi="SimSun" w:cs="宋体"/>
          <w:sz w:val="28"/>
          <w:bdr w:val="none" w:sz="0" w:space="0" w:color="auto"/>
        </w:rPr>
        <w:t>报</w:t>
      </w:r>
      <w:r>
        <w:rPr>
          <w:rFonts w:ascii="宋体" w:eastAsia="宋体" w:hAnsi="MS Mincho" w:cs="宋体"/>
          <w:sz w:val="28"/>
          <w:bdr w:val="none" w:sz="0" w:space="0" w:color="auto"/>
        </w:rPr>
        <w:t>，起到了身教育</w:t>
      </w:r>
      <w:r>
        <w:rPr>
          <w:rFonts w:ascii="宋体" w:eastAsia="宋体" w:hAnsi="SimSun" w:cs="宋体"/>
          <w:sz w:val="28"/>
          <w:bdr w:val="none" w:sz="0" w:space="0" w:color="auto"/>
        </w:rPr>
        <w:t>胜</w:t>
      </w:r>
      <w:r>
        <w:rPr>
          <w:rFonts w:ascii="宋体" w:eastAsia="宋体" w:hAnsi="MS Mincho" w:cs="宋体"/>
          <w:sz w:val="28"/>
          <w:bdr w:val="none" w:sz="0" w:space="0" w:color="auto"/>
        </w:rPr>
        <w:t>于言教的效果。从而不</w:t>
      </w:r>
      <w:r>
        <w:rPr>
          <w:rFonts w:ascii="宋体" w:eastAsia="宋体" w:hAnsi="SimSun" w:cs="宋体"/>
          <w:sz w:val="28"/>
          <w:bdr w:val="none" w:sz="0" w:space="0" w:color="auto"/>
        </w:rPr>
        <w:t>仅让</w:t>
      </w:r>
      <w:r>
        <w:rPr>
          <w:rFonts w:ascii="宋体" w:eastAsia="宋体" w:hAnsi="MS Mincho" w:cs="宋体"/>
          <w:sz w:val="28"/>
          <w:bdr w:val="none" w:sz="0" w:space="0" w:color="auto"/>
        </w:rPr>
        <w:t>孩子的小手</w:t>
      </w:r>
      <w:r>
        <w:rPr>
          <w:rFonts w:ascii="宋体" w:eastAsia="宋体" w:hAnsi="SimSun" w:cs="宋体"/>
          <w:sz w:val="28"/>
          <w:bdr w:val="none" w:sz="0" w:space="0" w:color="auto"/>
        </w:rPr>
        <w:t>牵</w:t>
      </w:r>
      <w:r>
        <w:rPr>
          <w:rFonts w:ascii="宋体" w:eastAsia="宋体" w:hAnsi="MS Mincho" w:cs="宋体"/>
          <w:sz w:val="28"/>
          <w:bdr w:val="none" w:sz="0" w:space="0" w:color="auto"/>
        </w:rPr>
        <w:t>着家</w:t>
      </w:r>
      <w:r>
        <w:rPr>
          <w:rFonts w:ascii="宋体" w:eastAsia="宋体" w:hAnsi="SimSun" w:cs="宋体"/>
          <w:sz w:val="28"/>
          <w:bdr w:val="none" w:sz="0" w:space="0" w:color="auto"/>
        </w:rPr>
        <w:t>长</w:t>
      </w:r>
      <w:r>
        <w:rPr>
          <w:rFonts w:ascii="宋体" w:eastAsia="宋体" w:hAnsi="MS Mincho" w:cs="宋体"/>
          <w:sz w:val="28"/>
          <w:bdr w:val="none" w:sz="0" w:space="0" w:color="auto"/>
        </w:rPr>
        <w:t>的大手一同幸福在共</w:t>
      </w:r>
      <w:r>
        <w:rPr>
          <w:rFonts w:ascii="宋体" w:eastAsia="宋体" w:hAnsi="SimSun" w:cs="宋体"/>
          <w:sz w:val="28"/>
          <w:bdr w:val="none" w:sz="0" w:space="0" w:color="auto"/>
        </w:rPr>
        <w:t>读时</w:t>
      </w:r>
      <w:r>
        <w:rPr>
          <w:rFonts w:ascii="宋体" w:eastAsia="宋体" w:hAnsi="MS Mincho" w:cs="宋体"/>
          <w:sz w:val="28"/>
          <w:bdr w:val="none" w:sz="0" w:space="0" w:color="auto"/>
        </w:rPr>
        <w:t>光，同</w:t>
      </w:r>
      <w:r>
        <w:rPr>
          <w:rFonts w:ascii="宋体" w:eastAsia="宋体" w:hAnsi="SimSun" w:cs="宋体"/>
          <w:sz w:val="28"/>
          <w:bdr w:val="none" w:sz="0" w:space="0" w:color="auto"/>
        </w:rPr>
        <w:t>时营</w:t>
      </w:r>
      <w:r>
        <w:rPr>
          <w:rFonts w:ascii="宋体" w:eastAsia="宋体" w:hAnsi="MS Mincho" w:cs="宋体"/>
          <w:sz w:val="28"/>
          <w:bdr w:val="none" w:sz="0" w:space="0" w:color="auto"/>
        </w:rPr>
        <w:t>造了</w:t>
      </w: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香家庭</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香社会</w:t>
      </w:r>
      <w:r>
        <w:rPr>
          <w:rFonts w:ascii="宋体" w:eastAsia="宋体" w:cs="宋体"/>
          <w:sz w:val="28"/>
          <w:bdr w:val="none" w:sz="0" w:space="0" w:color="auto"/>
        </w:rPr>
        <w:t>”</w:t>
      </w:r>
      <w:r>
        <w:rPr>
          <w:rFonts w:ascii="宋体" w:eastAsia="宋体" w:hAnsi="MS Mincho" w:cs="宋体"/>
          <w:sz w:val="28"/>
          <w:bdr w:val="none" w:sz="0" w:space="0" w:color="auto"/>
        </w:rPr>
        <w:t>三位一体的</w:t>
      </w:r>
      <w:r>
        <w:rPr>
          <w:rFonts w:ascii="宋体" w:eastAsia="宋体" w:hAnsi="SimSun" w:cs="宋体"/>
          <w:sz w:val="28"/>
          <w:bdr w:val="none" w:sz="0" w:space="0" w:color="auto"/>
        </w:rPr>
        <w:t>读书</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丰富多彩的</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了</w:t>
      </w:r>
      <w:r>
        <w:rPr>
          <w:rFonts w:ascii="宋体" w:eastAsia="宋体" w:hAnsi="SimSun" w:cs="宋体"/>
          <w:sz w:val="28"/>
          <w:bdr w:val="none" w:sz="0" w:space="0" w:color="auto"/>
        </w:rPr>
        <w:t>读书</w:t>
      </w:r>
      <w:r>
        <w:rPr>
          <w:rFonts w:ascii="宋体" w:eastAsia="宋体" w:hAnsi="MS Mincho" w:cs="宋体"/>
          <w:sz w:val="28"/>
          <w:bdr w:val="none" w:sz="0" w:space="0" w:color="auto"/>
        </w:rPr>
        <w:t>行</w:t>
      </w:r>
      <w:r>
        <w:rPr>
          <w:rFonts w:ascii="宋体" w:eastAsia="宋体" w:hAnsi="SimSun" w:cs="宋体"/>
          <w:sz w:val="28"/>
          <w:bdr w:val="none" w:sz="0" w:space="0" w:color="auto"/>
        </w:rPr>
        <w:t>为</w:t>
      </w:r>
      <w:r>
        <w:rPr>
          <w:rFonts w:ascii="宋体" w:eastAsia="宋体" w:hAnsi="MS Mincho" w:cs="宋体"/>
          <w:sz w:val="28"/>
          <w:bdr w:val="none" w:sz="0" w:space="0" w:color="auto"/>
        </w:rPr>
        <w:t>的持</w:t>
      </w:r>
      <w:r>
        <w:rPr>
          <w:rFonts w:ascii="宋体" w:eastAsia="宋体" w:hAnsi="SimSun" w:cs="宋体"/>
          <w:sz w:val="28"/>
          <w:bdr w:val="none" w:sz="0" w:space="0" w:color="auto"/>
        </w:rPr>
        <w:t>续</w:t>
      </w:r>
      <w:r>
        <w:rPr>
          <w:rFonts w:ascii="宋体" w:eastAsia="宋体" w:hAnsi="MS Mincho" w:cs="宋体"/>
          <w:sz w:val="28"/>
          <w:bdr w:val="none" w:sz="0" w:space="0" w:color="auto"/>
        </w:rPr>
        <w:t>深入，</w:t>
      </w:r>
      <w:r>
        <w:rPr>
          <w:rFonts w:ascii="宋体" w:eastAsia="宋体" w:hAnsi="SimSun" w:cs="宋体"/>
          <w:sz w:val="28"/>
          <w:bdr w:val="none" w:sz="0" w:space="0" w:color="auto"/>
        </w:rPr>
        <w:t>为师</w:t>
      </w:r>
      <w:r>
        <w:rPr>
          <w:rFonts w:ascii="宋体" w:eastAsia="宋体" w:hAnsi="MS Mincho" w:cs="宋体"/>
          <w:sz w:val="28"/>
          <w:bdr w:val="none" w:sz="0" w:space="0" w:color="auto"/>
        </w:rPr>
        <w:t>生搭建了展示</w:t>
      </w:r>
      <w:r>
        <w:rPr>
          <w:rFonts w:ascii="宋体" w:eastAsia="宋体" w:hAnsi="SimSun" w:cs="宋体"/>
          <w:sz w:val="28"/>
          <w:bdr w:val="none" w:sz="0" w:space="0" w:color="auto"/>
        </w:rPr>
        <w:t>读书</w:t>
      </w:r>
      <w:r>
        <w:rPr>
          <w:rFonts w:ascii="宋体" w:eastAsia="宋体" w:hAnsi="MS Mincho" w:cs="宋体"/>
          <w:sz w:val="28"/>
          <w:bdr w:val="none" w:sz="0" w:space="0" w:color="auto"/>
        </w:rPr>
        <w:t>成果的平台，</w:t>
      </w:r>
      <w:r>
        <w:rPr>
          <w:rFonts w:ascii="宋体" w:eastAsia="宋体" w:hAnsi="SimSun" w:cs="宋体"/>
          <w:sz w:val="28"/>
          <w:bdr w:val="none" w:sz="0" w:space="0" w:color="auto"/>
        </w:rPr>
        <w:t>唤</w:t>
      </w:r>
      <w:r>
        <w:rPr>
          <w:rFonts w:ascii="宋体" w:eastAsia="宋体" w:hAnsi="MS Mincho" w:cs="宋体"/>
          <w:sz w:val="28"/>
          <w:bdr w:val="none" w:sz="0" w:space="0" w:color="auto"/>
        </w:rPr>
        <w:t>起了</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阅读</w:t>
      </w:r>
      <w:r>
        <w:rPr>
          <w:rFonts w:ascii="宋体" w:eastAsia="宋体" w:hAnsi="MS Mincho" w:cs="宋体"/>
          <w:sz w:val="28"/>
          <w:bdr w:val="none" w:sz="0" w:space="0" w:color="auto"/>
        </w:rPr>
        <w:t>的原</w:t>
      </w:r>
      <w:r>
        <w:rPr>
          <w:rFonts w:ascii="宋体" w:eastAsia="宋体" w:hAnsi="SimSun" w:cs="宋体"/>
          <w:sz w:val="28"/>
          <w:bdr w:val="none" w:sz="0" w:space="0" w:color="auto"/>
        </w:rPr>
        <w:t>动</w:t>
      </w:r>
      <w:r>
        <w:rPr>
          <w:rFonts w:ascii="宋体" w:eastAsia="宋体" w:hAnsi="MS Mincho" w:cs="宋体"/>
          <w:sz w:val="28"/>
          <w:bdr w:val="none" w:sz="0" w:space="0" w:color="auto"/>
        </w:rPr>
        <w:t>力，</w:t>
      </w:r>
      <w:r>
        <w:rPr>
          <w:rFonts w:ascii="宋体" w:eastAsia="宋体" w:hAnsi="SimSun" w:cs="宋体"/>
          <w:sz w:val="28"/>
          <w:bdr w:val="none" w:sz="0" w:space="0" w:color="auto"/>
        </w:rPr>
        <w:t>营</w:t>
      </w:r>
      <w:r>
        <w:rPr>
          <w:rFonts w:ascii="宋体" w:eastAsia="宋体" w:hAnsi="MS Mincho" w:cs="宋体"/>
          <w:sz w:val="28"/>
          <w:bdr w:val="none" w:sz="0" w:space="0" w:color="auto"/>
        </w:rPr>
        <w:t>造了</w:t>
      </w:r>
      <w:r>
        <w:rPr>
          <w:rFonts w:ascii="宋体" w:eastAsia="宋体" w:cs="宋体"/>
          <w:sz w:val="28"/>
          <w:bdr w:val="none" w:sz="0" w:space="0" w:color="auto"/>
        </w:rPr>
        <w:t>“</w:t>
      </w:r>
      <w:r>
        <w:rPr>
          <w:rFonts w:ascii="宋体" w:eastAsia="宋体" w:hAnsi="MS Mincho" w:cs="宋体"/>
          <w:sz w:val="28"/>
          <w:bdr w:val="none" w:sz="0" w:space="0" w:color="auto"/>
        </w:rPr>
        <w:t>万紫千</w:t>
      </w:r>
      <w:r>
        <w:rPr>
          <w:rFonts w:ascii="宋体" w:eastAsia="宋体" w:hAnsi="SimSun" w:cs="宋体"/>
          <w:sz w:val="28"/>
          <w:bdr w:val="none" w:sz="0" w:space="0" w:color="auto"/>
        </w:rPr>
        <w:t>红总</w:t>
      </w:r>
      <w:r>
        <w:rPr>
          <w:rFonts w:ascii="宋体" w:eastAsia="宋体" w:hAnsi="MS Mincho" w:cs="宋体"/>
          <w:sz w:val="28"/>
          <w:bdr w:val="none" w:sz="0" w:space="0" w:color="auto"/>
        </w:rPr>
        <w:t>是春</w:t>
      </w:r>
      <w:r>
        <w:rPr>
          <w:rFonts w:ascii="宋体" w:eastAsia="宋体" w:cs="宋体"/>
          <w:sz w:val="28"/>
          <w:bdr w:val="none" w:sz="0" w:space="0" w:color="auto"/>
        </w:rPr>
        <w:t>”</w:t>
      </w:r>
      <w:r>
        <w:rPr>
          <w:rFonts w:ascii="宋体" w:eastAsia="宋体" w:hAnsi="MS Mincho" w:cs="宋体"/>
          <w:sz w:val="28"/>
          <w:bdr w:val="none" w:sz="0" w:space="0" w:color="auto"/>
        </w:rPr>
        <w:t>的良好</w:t>
      </w:r>
      <w:r>
        <w:rPr>
          <w:rFonts w:ascii="宋体" w:eastAsia="宋体" w:hAnsi="SimSun" w:cs="宋体"/>
          <w:sz w:val="28"/>
          <w:bdr w:val="none" w:sz="0" w:space="0" w:color="auto"/>
        </w:rPr>
        <w:t>读书</w:t>
      </w:r>
      <w:r>
        <w:rPr>
          <w:rFonts w:ascii="宋体" w:eastAsia="宋体" w:hAnsi="MS Mincho" w:cs="宋体"/>
          <w:sz w:val="28"/>
          <w:bdr w:val="none" w:sz="0" w:space="0" w:color="auto"/>
        </w:rPr>
        <w:t>局面。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开</w:t>
      </w:r>
      <w:r>
        <w:rPr>
          <w:rFonts w:ascii="宋体" w:eastAsia="宋体" w:hAnsi="MS Mincho" w:cs="宋体"/>
          <w:sz w:val="28"/>
          <w:bdr w:val="none" w:sz="0" w:space="0" w:color="auto"/>
        </w:rPr>
        <w:t>展，提高了学生的</w:t>
      </w:r>
      <w:r>
        <w:rPr>
          <w:rFonts w:ascii="宋体" w:eastAsia="宋体" w:hAnsi="SimSun" w:cs="宋体"/>
          <w:sz w:val="28"/>
          <w:bdr w:val="none" w:sz="0" w:space="0" w:color="auto"/>
        </w:rPr>
        <w:t>综</w:t>
      </w:r>
      <w:r>
        <w:rPr>
          <w:rFonts w:ascii="宋体" w:eastAsia="宋体" w:hAnsi="MS Mincho" w:cs="宋体"/>
          <w:sz w:val="28"/>
          <w:bdr w:val="none" w:sz="0" w:space="0" w:color="auto"/>
        </w:rPr>
        <w:t>合素</w:t>
      </w:r>
      <w:r>
        <w:rPr>
          <w:rFonts w:ascii="宋体" w:eastAsia="宋体" w:hAnsi="SimSun" w:cs="宋体"/>
          <w:sz w:val="28"/>
          <w:bdr w:val="none" w:sz="0" w:space="0" w:color="auto"/>
        </w:rPr>
        <w:t>质</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学生的</w:t>
      </w:r>
      <w:r>
        <w:rPr>
          <w:rFonts w:ascii="宋体" w:eastAsia="宋体" w:hAnsi="SimSun" w:cs="宋体"/>
          <w:sz w:val="28"/>
          <w:bdr w:val="none" w:sz="0" w:space="0" w:color="auto"/>
        </w:rPr>
        <w:t>终</w:t>
      </w:r>
      <w:r>
        <w:rPr>
          <w:rFonts w:ascii="宋体" w:eastAsia="宋体" w:hAnsi="MS Mincho" w:cs="宋体"/>
          <w:sz w:val="28"/>
          <w:bdr w:val="none" w:sz="0" w:space="0" w:color="auto"/>
        </w:rPr>
        <w:t>身</w:t>
      </w:r>
      <w:r>
        <w:rPr>
          <w:rFonts w:ascii="宋体" w:eastAsia="宋体" w:hAnsi="SimSun" w:cs="宋体"/>
          <w:sz w:val="28"/>
          <w:bdr w:val="none" w:sz="0" w:space="0" w:color="auto"/>
        </w:rPr>
        <w:t>发</w:t>
      </w:r>
      <w:r>
        <w:rPr>
          <w:rFonts w:ascii="宋体" w:eastAsia="宋体" w:hAnsi="MS Mincho" w:cs="宋体"/>
          <w:sz w:val="28"/>
          <w:bdr w:val="none" w:sz="0" w:space="0" w:color="auto"/>
        </w:rPr>
        <w:t>展奠基，</w:t>
      </w:r>
      <w:r>
        <w:rPr>
          <w:rFonts w:ascii="宋体" w:eastAsia="宋体" w:hAnsi="SimSun" w:cs="宋体"/>
          <w:sz w:val="28"/>
          <w:bdr w:val="none" w:sz="0" w:space="0" w:color="auto"/>
        </w:rPr>
        <w:t>为</w:t>
      </w:r>
      <w:r>
        <w:rPr>
          <w:rFonts w:ascii="宋体" w:eastAsia="宋体" w:hAnsi="MS Mincho" w:cs="宋体"/>
          <w:sz w:val="28"/>
          <w:bdr w:val="none" w:sz="0" w:space="0" w:color="auto"/>
        </w:rPr>
        <w:t>学生的生命奠基。</w:t>
      </w:r>
      <w:r>
        <w:rPr>
          <w:rFonts w:ascii="宋体" w:eastAsia="宋体" w:hAnsi="SimSun" w:cs="宋体"/>
          <w:sz w:val="28"/>
          <w:bdr w:val="none" w:sz="0" w:space="0" w:color="auto"/>
        </w:rPr>
        <w:t>现</w:t>
      </w:r>
      <w:r>
        <w:rPr>
          <w:rFonts w:ascii="宋体" w:eastAsia="宋体" w:hAnsi="MS Mincho" w:cs="宋体"/>
          <w:sz w:val="28"/>
          <w:bdr w:val="none" w:sz="0" w:space="0" w:color="auto"/>
        </w:rPr>
        <w:t>在我校</w:t>
      </w:r>
      <w:r>
        <w:rPr>
          <w:rFonts w:ascii="宋体" w:eastAsia="宋体" w:hAnsi="SimSun" w:cs="宋体"/>
          <w:sz w:val="28"/>
          <w:bdr w:val="none" w:sz="0" w:space="0" w:color="auto"/>
        </w:rPr>
        <w:t>每</w:t>
      </w:r>
      <w:r>
        <w:rPr>
          <w:rFonts w:ascii="宋体" w:eastAsia="宋体" w:hAnsi="MS Mincho" w:cs="宋体"/>
          <w:sz w:val="28"/>
          <w:bdr w:val="none" w:sz="0" w:space="0" w:color="auto"/>
        </w:rPr>
        <w:t>学期</w:t>
      </w:r>
      <w:r>
        <w:rPr>
          <w:rFonts w:ascii="宋体" w:eastAsia="宋体" w:hAnsi="SimSun" w:cs="宋体"/>
          <w:sz w:val="28"/>
          <w:bdr w:val="none" w:sz="0" w:space="0" w:color="auto"/>
        </w:rPr>
        <w:t>开</w:t>
      </w:r>
      <w:r>
        <w:rPr>
          <w:rFonts w:ascii="宋体" w:eastAsia="宋体" w:hAnsi="MS Mincho" w:cs="宋体"/>
          <w:sz w:val="28"/>
          <w:bdr w:val="none" w:sz="0" w:space="0" w:color="auto"/>
        </w:rPr>
        <w:t>学典礼上都会表彰、</w:t>
      </w:r>
      <w:r>
        <w:rPr>
          <w:rFonts w:ascii="宋体" w:eastAsia="宋体" w:hAnsi="SimSun" w:cs="宋体"/>
          <w:sz w:val="28"/>
          <w:bdr w:val="none" w:sz="0" w:space="0" w:color="auto"/>
        </w:rPr>
        <w:t>奖</w:t>
      </w:r>
      <w:r>
        <w:rPr>
          <w:rFonts w:ascii="宋体" w:eastAsia="宋体" w:hAnsi="MS Mincho" w:cs="宋体"/>
          <w:sz w:val="28"/>
          <w:bdr w:val="none" w:sz="0" w:space="0" w:color="auto"/>
        </w:rPr>
        <w:t>励一批</w:t>
      </w:r>
      <w:r>
        <w:rPr>
          <w:rFonts w:ascii="宋体" w:eastAsia="宋体" w:hAnsi="SimSun" w:cs="宋体"/>
          <w:sz w:val="28"/>
          <w:bdr w:val="none" w:sz="0" w:space="0" w:color="auto"/>
        </w:rPr>
        <w:t>获</w:t>
      </w:r>
      <w:r>
        <w:rPr>
          <w:rFonts w:ascii="宋体" w:eastAsia="宋体" w:hAnsi="MS Mincho" w:cs="宋体"/>
          <w:sz w:val="28"/>
          <w:bdr w:val="none" w:sz="0" w:space="0" w:color="auto"/>
        </w:rPr>
        <w:t>得</w:t>
      </w:r>
      <w:r>
        <w:rPr>
          <w:rFonts w:ascii="宋体" w:eastAsia="宋体" w:cs="宋体"/>
          <w:sz w:val="28"/>
          <w:bdr w:val="none" w:sz="0" w:space="0" w:color="auto"/>
        </w:rPr>
        <w:t>“</w:t>
      </w:r>
      <w:r>
        <w:rPr>
          <w:rFonts w:ascii="宋体" w:eastAsia="宋体" w:hAnsi="MS Mincho" w:cs="宋体"/>
          <w:sz w:val="28"/>
          <w:bdr w:val="none" w:sz="0" w:space="0" w:color="auto"/>
        </w:rPr>
        <w:t>小小</w:t>
      </w:r>
      <w:r>
        <w:rPr>
          <w:rFonts w:ascii="宋体" w:eastAsia="宋体" w:hAnsi="SimSun" w:cs="宋体"/>
          <w:sz w:val="28"/>
          <w:bdr w:val="none" w:sz="0" w:space="0" w:color="auto"/>
        </w:rPr>
        <w:t>书</w:t>
      </w:r>
      <w:r>
        <w:rPr>
          <w:rFonts w:ascii="宋体" w:eastAsia="宋体" w:hAnsi="MS Mincho" w:cs="宋体"/>
          <w:sz w:val="28"/>
          <w:bdr w:val="none" w:sz="0" w:space="0" w:color="auto"/>
        </w:rPr>
        <w:t>虫</w:t>
      </w:r>
      <w:r>
        <w:rPr>
          <w:rFonts w:ascii="宋体" w:eastAsia="宋体" w:cs="宋体"/>
          <w:sz w:val="28"/>
          <w:bdr w:val="none" w:sz="0" w:space="0" w:color="auto"/>
        </w:rPr>
        <w:t>”</w:t>
      </w:r>
      <w:r>
        <w:rPr>
          <w:rFonts w:ascii="宋体" w:eastAsia="宋体" w:hAnsi="SimSun" w:cs="宋体"/>
          <w:sz w:val="28"/>
          <w:bdr w:val="none" w:sz="0" w:space="0" w:color="auto"/>
        </w:rPr>
        <w:t>奖</w:t>
      </w:r>
      <w:r>
        <w:rPr>
          <w:rFonts w:ascii="宋体" w:eastAsia="宋体" w:hAnsi="MS Mincho" w:cs="宋体"/>
          <w:sz w:val="28"/>
          <w:bdr w:val="none" w:sz="0" w:space="0" w:color="auto"/>
        </w:rPr>
        <w:t>的学生，学校已有近百名学生学生作文在</w:t>
      </w:r>
      <w:r>
        <w:rPr>
          <w:rFonts w:ascii="宋体" w:eastAsia="宋体" w:hAnsi="SimSun" w:cs="宋体"/>
          <w:sz w:val="28"/>
          <w:bdr w:val="none" w:sz="0" w:space="0" w:color="auto"/>
        </w:rPr>
        <w:t>环</w:t>
      </w:r>
      <w:r>
        <w:rPr>
          <w:rFonts w:ascii="宋体" w:eastAsia="宋体" w:hAnsi="MS Mincho" w:cs="宋体"/>
          <w:sz w:val="28"/>
          <w:bdr w:val="none" w:sz="0" w:space="0" w:color="auto"/>
        </w:rPr>
        <w:t>球</w:t>
      </w:r>
      <w:r>
        <w:rPr>
          <w:rFonts w:ascii="宋体" w:eastAsia="宋体" w:hAnsi="SimSun" w:cs="宋体"/>
          <w:sz w:val="28"/>
          <w:bdr w:val="none" w:sz="0" w:space="0" w:color="auto"/>
        </w:rPr>
        <w:t>时报</w:t>
      </w:r>
      <w:r>
        <w:rPr>
          <w:rFonts w:ascii="宋体" w:eastAsia="宋体" w:hAnsi="MS Mincho" w:cs="宋体"/>
          <w:sz w:val="28"/>
          <w:bdr w:val="none" w:sz="0" w:space="0" w:color="auto"/>
        </w:rPr>
        <w:t>、小学生作文上</w:t>
      </w:r>
      <w:r>
        <w:rPr>
          <w:rFonts w:ascii="宋体" w:eastAsia="宋体" w:hAnsi="SimSun" w:cs="宋体"/>
          <w:sz w:val="28"/>
          <w:bdr w:val="none" w:sz="0" w:space="0" w:color="auto"/>
        </w:rPr>
        <w:t>发</w:t>
      </w:r>
      <w:r>
        <w:rPr>
          <w:rFonts w:ascii="宋体" w:eastAsia="宋体" w:hAnsi="MS Mincho" w:cs="宋体"/>
          <w:sz w:val="28"/>
          <w:bdr w:val="none" w:sz="0" w:space="0" w:color="auto"/>
        </w:rPr>
        <w:t>表，有近百名学生</w:t>
      </w:r>
      <w:r>
        <w:rPr>
          <w:rFonts w:ascii="宋体" w:eastAsia="宋体" w:hAnsi="SimSun" w:cs="宋体"/>
          <w:sz w:val="28"/>
          <w:bdr w:val="none" w:sz="0" w:space="0" w:color="auto"/>
        </w:rPr>
        <w:t>书</w:t>
      </w:r>
      <w:r>
        <w:rPr>
          <w:rFonts w:ascii="宋体" w:eastAsia="宋体" w:hAnsi="MS Mincho" w:cs="宋体"/>
          <w:sz w:val="28"/>
          <w:bdr w:val="none" w:sz="0" w:space="0" w:color="auto"/>
        </w:rPr>
        <w:t>画作品在国家、省、市</w:t>
      </w:r>
      <w:r>
        <w:rPr>
          <w:rFonts w:ascii="宋体" w:eastAsia="宋体" w:hAnsi="SimSun" w:cs="宋体"/>
          <w:sz w:val="28"/>
          <w:bdr w:val="none" w:sz="0" w:space="0" w:color="auto"/>
        </w:rPr>
        <w:t>级获奖</w:t>
      </w:r>
      <w:r>
        <w:rPr>
          <w:rFonts w:ascii="宋体" w:eastAsia="宋体" w:hAnsi="MS Mincho" w:cs="宋体"/>
          <w:sz w:val="28"/>
          <w:bdr w:val="none" w:sz="0" w:space="0" w:color="auto"/>
        </w:rPr>
        <w:t>，学校也先后被</w:t>
      </w:r>
      <w:r>
        <w:rPr>
          <w:rFonts w:ascii="宋体" w:eastAsia="宋体" w:hAnsi="SimSun" w:cs="宋体"/>
          <w:sz w:val="28"/>
          <w:bdr w:val="none" w:sz="0" w:space="0" w:color="auto"/>
        </w:rPr>
        <w:t>评为</w:t>
      </w:r>
      <w:r>
        <w:rPr>
          <w:rFonts w:ascii="宋体" w:eastAsia="宋体" w:hAnsi="MS Mincho" w:cs="宋体"/>
          <w:sz w:val="28"/>
          <w:bdr w:val="none" w:sz="0" w:space="0" w:color="auto"/>
        </w:rPr>
        <w:t>全国</w:t>
      </w:r>
      <w:r>
        <w:rPr>
          <w:rFonts w:ascii="宋体" w:eastAsia="宋体" w:hAnsi="SimSun" w:cs="宋体"/>
          <w:sz w:val="28"/>
          <w:bdr w:val="none" w:sz="0" w:space="0" w:color="auto"/>
        </w:rPr>
        <w:t>优</w:t>
      </w:r>
      <w:r>
        <w:rPr>
          <w:rFonts w:ascii="宋体" w:eastAsia="宋体" w:hAnsi="MS Mincho" w:cs="宋体"/>
          <w:sz w:val="28"/>
          <w:bdr w:val="none" w:sz="0" w:space="0" w:color="auto"/>
        </w:rPr>
        <w:t>秀少先大</w:t>
      </w:r>
      <w:r>
        <w:rPr>
          <w:rFonts w:ascii="宋体" w:eastAsia="宋体" w:hAnsi="SimSun" w:cs="宋体"/>
          <w:sz w:val="28"/>
          <w:bdr w:val="none" w:sz="0" w:space="0" w:color="auto"/>
        </w:rPr>
        <w:t>队</w:t>
      </w:r>
      <w:r>
        <w:rPr>
          <w:rFonts w:ascii="宋体" w:eastAsia="宋体" w:hAnsi="MS Mincho" w:cs="宋体"/>
          <w:sz w:val="28"/>
          <w:bdr w:val="none" w:sz="0" w:space="0" w:color="auto"/>
        </w:rPr>
        <w:t>、吉林市体</w:t>
      </w:r>
      <w:r>
        <w:rPr>
          <w:rFonts w:ascii="宋体" w:eastAsia="宋体" w:hAnsi="SimSun" w:cs="宋体"/>
          <w:sz w:val="28"/>
          <w:bdr w:val="none" w:sz="0" w:space="0" w:color="auto"/>
        </w:rPr>
        <w:t>验</w:t>
      </w:r>
      <w:r>
        <w:rPr>
          <w:rFonts w:ascii="宋体" w:eastAsia="宋体" w:hAnsi="MS Mincho" w:cs="宋体"/>
          <w:sz w:val="28"/>
          <w:bdr w:val="none" w:sz="0" w:space="0" w:color="auto"/>
        </w:rPr>
        <w:t>教育示范校、吉林市</w:t>
      </w:r>
      <w:r>
        <w:rPr>
          <w:rFonts w:ascii="宋体" w:eastAsia="宋体" w:hAnsi="SimSun" w:cs="宋体"/>
          <w:sz w:val="28"/>
          <w:bdr w:val="none" w:sz="0" w:space="0" w:color="auto"/>
        </w:rPr>
        <w:t>优</w:t>
      </w:r>
      <w:r>
        <w:rPr>
          <w:rFonts w:ascii="宋体" w:eastAsia="宋体" w:hAnsi="MS Mincho" w:cs="宋体"/>
          <w:sz w:val="28"/>
          <w:bdr w:val="none" w:sz="0" w:space="0" w:color="auto"/>
        </w:rPr>
        <w:t>秀家</w:t>
      </w:r>
      <w:r>
        <w:rPr>
          <w:rFonts w:ascii="宋体" w:eastAsia="宋体" w:hAnsi="SimSun" w:cs="宋体"/>
          <w:sz w:val="28"/>
          <w:bdr w:val="none" w:sz="0" w:space="0" w:color="auto"/>
        </w:rPr>
        <w:t>长</w:t>
      </w:r>
      <w:r>
        <w:rPr>
          <w:rFonts w:ascii="宋体" w:eastAsia="宋体" w:hAnsi="MS Mincho" w:cs="宋体"/>
          <w:sz w:val="28"/>
          <w:bdr w:val="none" w:sz="0" w:space="0" w:color="auto"/>
        </w:rPr>
        <w:t>学校、吉林市德育教育先</w:t>
      </w:r>
      <w:r>
        <w:rPr>
          <w:rFonts w:ascii="宋体" w:eastAsia="宋体" w:hAnsi="SimSun" w:cs="宋体"/>
          <w:sz w:val="28"/>
          <w:bdr w:val="none" w:sz="0" w:space="0" w:color="auto"/>
        </w:rPr>
        <w:t>进</w:t>
      </w:r>
      <w:r>
        <w:rPr>
          <w:rFonts w:ascii="宋体" w:eastAsia="宋体" w:hAnsi="MS Mincho" w:cs="宋体"/>
          <w:sz w:val="28"/>
          <w:bdr w:val="none" w:sz="0" w:space="0" w:color="auto"/>
        </w:rPr>
        <w:t>校等光</w:t>
      </w:r>
      <w:r>
        <w:rPr>
          <w:rFonts w:ascii="宋体" w:eastAsia="宋体" w:hAnsi="SimSun" w:cs="宋体"/>
          <w:sz w:val="28"/>
          <w:bdr w:val="none" w:sz="0" w:space="0" w:color="auto"/>
        </w:rPr>
        <w:t>荣</w:t>
      </w:r>
      <w:r>
        <w:rPr>
          <w:rFonts w:ascii="宋体" w:eastAsia="宋体" w:hAnsi="MS Mincho" w:cs="宋体"/>
          <w:sz w:val="28"/>
          <w:bdr w:val="none" w:sz="0" w:space="0" w:color="auto"/>
        </w:rPr>
        <w:t>称号。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们坚</w:t>
      </w:r>
      <w:r>
        <w:rPr>
          <w:rFonts w:ascii="宋体" w:eastAsia="宋体" w:hAnsi="MS Mincho" w:cs="宋体"/>
          <w:sz w:val="28"/>
          <w:bdr w:val="none" w:sz="0" w:space="0" w:color="auto"/>
        </w:rPr>
        <w:t>信孩子与</w:t>
      </w:r>
      <w:r>
        <w:rPr>
          <w:rFonts w:ascii="宋体" w:eastAsia="宋体" w:hAnsi="SimSun" w:cs="宋体"/>
          <w:sz w:val="28"/>
          <w:bdr w:val="none" w:sz="0" w:space="0" w:color="auto"/>
        </w:rPr>
        <w:t>书</w:t>
      </w:r>
      <w:r>
        <w:rPr>
          <w:rFonts w:ascii="宋体" w:eastAsia="宋体" w:hAnsi="MS Mincho" w:cs="宋体"/>
          <w:sz w:val="28"/>
          <w:bdr w:val="none" w:sz="0" w:space="0" w:color="auto"/>
        </w:rPr>
        <w:t>相伴一生，一定有</w:t>
      </w:r>
      <w:r>
        <w:rPr>
          <w:rFonts w:ascii="宋体" w:eastAsia="宋体" w:hAnsi="SimSun" w:cs="宋体"/>
          <w:sz w:val="28"/>
          <w:bdr w:val="none" w:sz="0" w:space="0" w:color="auto"/>
        </w:rPr>
        <w:t>质</w:t>
      </w:r>
      <w:r>
        <w:rPr>
          <w:rFonts w:ascii="宋体" w:eastAsia="宋体" w:hAnsi="MS Mincho" w:cs="宋体"/>
          <w:sz w:val="28"/>
          <w:bdr w:val="none" w:sz="0" w:space="0" w:color="auto"/>
        </w:rPr>
        <w:t>量，有生机；</w:t>
      </w:r>
      <w:r>
        <w:rPr>
          <w:rFonts w:ascii="宋体" w:eastAsia="宋体" w:hAnsi="SimSun" w:cs="宋体"/>
          <w:sz w:val="28"/>
          <w:bdr w:val="none" w:sz="0" w:space="0" w:color="auto"/>
        </w:rPr>
        <w:t>书</w:t>
      </w:r>
      <w:r>
        <w:rPr>
          <w:rFonts w:ascii="宋体" w:eastAsia="宋体" w:hAnsi="MS Mincho" w:cs="宋体"/>
          <w:sz w:val="28"/>
          <w:bdr w:val="none" w:sz="0" w:space="0" w:color="auto"/>
        </w:rPr>
        <w:t>香</w:t>
      </w:r>
      <w:r>
        <w:rPr>
          <w:rFonts w:ascii="宋体" w:eastAsia="宋体" w:hAnsi="SimSun" w:cs="宋体"/>
          <w:sz w:val="28"/>
          <w:bdr w:val="none" w:sz="0" w:space="0" w:color="auto"/>
        </w:rPr>
        <w:t>飘</w:t>
      </w:r>
      <w:r>
        <w:rPr>
          <w:rFonts w:ascii="宋体" w:eastAsia="宋体" w:hAnsi="MS Mincho" w:cs="宋体"/>
          <w:sz w:val="28"/>
          <w:bdr w:val="none" w:sz="0" w:space="0" w:color="auto"/>
        </w:rPr>
        <w:t>溢的校园，一定有内涵、有</w:t>
      </w:r>
      <w:r>
        <w:rPr>
          <w:rFonts w:ascii="宋体" w:eastAsia="宋体" w:hAnsi="SimSun" w:cs="宋体"/>
          <w:sz w:val="28"/>
          <w:bdr w:val="none" w:sz="0" w:space="0" w:color="auto"/>
        </w:rPr>
        <w:t>发</w:t>
      </w:r>
      <w:r>
        <w:rPr>
          <w:rFonts w:ascii="宋体" w:eastAsia="宋体" w:hAnsi="MS Mincho" w:cs="宋体"/>
          <w:sz w:val="28"/>
          <w:bdr w:val="none" w:sz="0" w:space="0" w:color="auto"/>
        </w:rPr>
        <w:t>展。今后我</w:t>
      </w:r>
      <w:r>
        <w:rPr>
          <w:rFonts w:ascii="宋体" w:eastAsia="宋体" w:hAnsi="SimSun" w:cs="宋体"/>
          <w:sz w:val="28"/>
          <w:bdr w:val="none" w:sz="0" w:space="0" w:color="auto"/>
        </w:rPr>
        <w:t>们</w:t>
      </w:r>
      <w:r>
        <w:rPr>
          <w:rFonts w:ascii="宋体" w:eastAsia="宋体" w:hAnsi="MS Mincho" w:cs="宋体"/>
          <w:sz w:val="28"/>
          <w:bdr w:val="none" w:sz="0" w:space="0" w:color="auto"/>
        </w:rPr>
        <w:t>要在原有的基</w:t>
      </w:r>
      <w:r>
        <w:rPr>
          <w:rFonts w:ascii="宋体" w:eastAsia="宋体" w:hAnsi="SimSun" w:cs="宋体"/>
          <w:sz w:val="28"/>
          <w:bdr w:val="none" w:sz="0" w:space="0" w:color="auto"/>
        </w:rPr>
        <w:t>础</w:t>
      </w:r>
      <w:r>
        <w:rPr>
          <w:rFonts w:ascii="宋体" w:eastAsia="宋体" w:hAnsi="MS Mincho" w:cs="宋体"/>
          <w:sz w:val="28"/>
          <w:bdr w:val="none" w:sz="0" w:space="0" w:color="auto"/>
        </w:rPr>
        <w:t>上，</w:t>
      </w:r>
      <w:r>
        <w:rPr>
          <w:rFonts w:ascii="宋体" w:eastAsia="宋体" w:hAnsi="SimSun" w:cs="宋体"/>
          <w:sz w:val="28"/>
          <w:bdr w:val="none" w:sz="0" w:space="0" w:color="auto"/>
        </w:rPr>
        <w:t>继续</w:t>
      </w:r>
      <w:r>
        <w:rPr>
          <w:rFonts w:ascii="宋体" w:eastAsia="宋体" w:hAnsi="MS Mincho" w:cs="宋体"/>
          <w:sz w:val="28"/>
          <w:bdr w:val="none" w:sz="0" w:space="0" w:color="auto"/>
        </w:rPr>
        <w:t>把</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搞好，</w:t>
      </w:r>
      <w:r>
        <w:rPr>
          <w:rFonts w:ascii="宋体" w:eastAsia="宋体" w:hAnsi="SimSun" w:cs="宋体"/>
          <w:sz w:val="28"/>
          <w:bdr w:val="none" w:sz="0" w:space="0" w:color="auto"/>
        </w:rPr>
        <w:t>让</w:t>
      </w:r>
      <w:r>
        <w:rPr>
          <w:rFonts w:ascii="宋体" w:eastAsia="宋体" w:hAnsi="MS Mincho" w:cs="宋体"/>
          <w:sz w:val="28"/>
          <w:bdr w:val="none" w:sz="0" w:space="0" w:color="auto"/>
        </w:rPr>
        <w:t>其</w:t>
      </w:r>
      <w:r>
        <w:rPr>
          <w:rFonts w:ascii="宋体" w:eastAsia="宋体" w:hAnsi="SimSun" w:cs="宋体"/>
          <w:sz w:val="28"/>
          <w:bdr w:val="none" w:sz="0" w:space="0" w:color="auto"/>
        </w:rPr>
        <w:t>发挥</w:t>
      </w:r>
      <w:r>
        <w:rPr>
          <w:rFonts w:ascii="宋体" w:eastAsia="宋体" w:hAnsi="MS Mincho" w:cs="宋体"/>
          <w:sz w:val="28"/>
          <w:bdr w:val="none" w:sz="0" w:space="0" w:color="auto"/>
        </w:rPr>
        <w:t>更大的育人作用，盛</w:t>
      </w:r>
      <w:r>
        <w:rPr>
          <w:rFonts w:ascii="宋体" w:eastAsia="宋体" w:hAnsi="SimSun" w:cs="宋体"/>
          <w:sz w:val="28"/>
          <w:bdr w:val="none" w:sz="0" w:space="0" w:color="auto"/>
        </w:rPr>
        <w:t>开</w:t>
      </w:r>
      <w:r>
        <w:rPr>
          <w:rFonts w:ascii="宋体" w:eastAsia="宋体" w:hAnsi="MS Mincho" w:cs="宋体"/>
          <w:sz w:val="28"/>
          <w:bdr w:val="none" w:sz="0" w:space="0" w:color="auto"/>
        </w:rPr>
        <w:t>出更</w:t>
      </w:r>
      <w:r>
        <w:rPr>
          <w:rFonts w:ascii="宋体" w:eastAsia="宋体" w:hAnsi="SimSun" w:cs="宋体"/>
          <w:sz w:val="28"/>
          <w:bdr w:val="none" w:sz="0" w:space="0" w:color="auto"/>
        </w:rPr>
        <w:t>艳丽</w:t>
      </w:r>
      <w:r>
        <w:rPr>
          <w:rFonts w:ascii="宋体" w:eastAsia="宋体" w:hAnsi="MS Mincho" w:cs="宋体"/>
          <w:sz w:val="28"/>
          <w:bdr w:val="none" w:sz="0" w:space="0" w:color="auto"/>
        </w:rPr>
        <w:t>芬芳的花</w:t>
      </w:r>
      <w:r>
        <w:rPr>
          <w:rFonts w:ascii="宋体" w:eastAsia="宋体" w:hAnsi="SimSun" w:cs="宋体"/>
          <w:sz w:val="28"/>
          <w:bdr w:val="none" w:sz="0" w:space="0" w:color="auto"/>
        </w:rPr>
        <w:t>朵</w:t>
      </w:r>
      <w:r>
        <w:rPr>
          <w:rFonts w:ascii="宋体" w:eastAsia="宋体" w:hAnsi="MS Mincho" w:cs="宋体"/>
          <w:sz w:val="28"/>
          <w:bdr w:val="none" w:sz="0" w:space="0" w:color="auto"/>
        </w:rPr>
        <w:t>，</w:t>
      </w:r>
      <w:r>
        <w:rPr>
          <w:rFonts w:ascii="宋体" w:eastAsia="宋体" w:hAnsi="SimSun" w:cs="宋体"/>
          <w:sz w:val="28"/>
          <w:bdr w:val="none" w:sz="0" w:space="0" w:color="auto"/>
        </w:rPr>
        <w:t>结</w:t>
      </w:r>
      <w:r>
        <w:rPr>
          <w:rFonts w:ascii="宋体" w:eastAsia="宋体" w:hAnsi="MS Mincho" w:cs="宋体"/>
          <w:sz w:val="28"/>
          <w:bdr w:val="none" w:sz="0" w:space="0" w:color="auto"/>
        </w:rPr>
        <w:t>出更大更香甜的</w:t>
      </w:r>
      <w:r>
        <w:rPr>
          <w:rFonts w:ascii="宋体" w:eastAsia="宋体" w:hAnsi="SimSun" w:cs="宋体"/>
          <w:sz w:val="28"/>
          <w:bdr w:val="none" w:sz="0" w:space="0" w:color="auto"/>
        </w:rPr>
        <w:t>硕</w:t>
      </w:r>
      <w:r>
        <w:rPr>
          <w:rFonts w:ascii="宋体" w:eastAsia="宋体" w:hAnsi="MS Mincho" w:cs="宋体"/>
          <w:sz w:val="28"/>
          <w:bdr w:val="none" w:sz="0" w:space="0" w:color="auto"/>
        </w:rPr>
        <w:t>果。</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下午去少年</w:t>
      </w:r>
      <w:r>
        <w:rPr>
          <w:rFonts w:ascii="宋体" w:eastAsia="宋体" w:hAnsi="SimSun" w:cs="宋体"/>
          <w:sz w:val="28"/>
          <w:bdr w:val="none" w:sz="0" w:space="0" w:color="auto"/>
        </w:rPr>
        <w:t>宫办</w:t>
      </w:r>
      <w:r>
        <w:rPr>
          <w:rFonts w:ascii="宋体" w:eastAsia="宋体" w:hAnsi="MS Mincho" w:cs="宋体"/>
          <w:sz w:val="28"/>
          <w:bdr w:val="none" w:sz="0" w:space="0" w:color="auto"/>
        </w:rPr>
        <w:t>事，出来不</w:t>
      </w:r>
      <w:r>
        <w:rPr>
          <w:rFonts w:ascii="宋体" w:eastAsia="宋体" w:hAnsi="SimSun" w:cs="宋体"/>
          <w:sz w:val="28"/>
          <w:bdr w:val="none" w:sz="0" w:space="0" w:color="auto"/>
        </w:rPr>
        <w:t>觉</w:t>
      </w:r>
      <w:r>
        <w:rPr>
          <w:rFonts w:ascii="宋体" w:eastAsia="宋体" w:hAnsi="MS Mincho" w:cs="宋体"/>
          <w:sz w:val="28"/>
          <w:bdr w:val="none" w:sz="0" w:space="0" w:color="auto"/>
        </w:rPr>
        <w:t>又走</w:t>
      </w:r>
      <w:r>
        <w:rPr>
          <w:rFonts w:ascii="宋体" w:eastAsia="宋体" w:hAnsi="SimSun" w:cs="宋体"/>
          <w:sz w:val="28"/>
          <w:bdr w:val="none" w:sz="0" w:space="0" w:color="auto"/>
        </w:rPr>
        <w:t>进书</w:t>
      </w:r>
      <w:r>
        <w:rPr>
          <w:rFonts w:ascii="宋体" w:eastAsia="宋体" w:hAnsi="MS Mincho" w:cs="宋体"/>
          <w:sz w:val="28"/>
          <w:bdr w:val="none" w:sz="0" w:space="0" w:color="auto"/>
        </w:rPr>
        <w:t>城。一口气看完了两本</w:t>
      </w:r>
      <w:r>
        <w:rPr>
          <w:rFonts w:ascii="宋体" w:eastAsia="宋体" w:hAnsi="SimSun" w:cs="宋体"/>
          <w:sz w:val="28"/>
          <w:bdr w:val="none" w:sz="0" w:space="0" w:color="auto"/>
        </w:rPr>
        <w:t>书</w:t>
      </w:r>
      <w:r>
        <w:rPr>
          <w:rFonts w:ascii="宋体" w:eastAsia="宋体" w:hAnsi="MS Mincho" w:cs="宋体"/>
          <w:sz w:val="28"/>
          <w:bdr w:val="none" w:sz="0" w:space="0" w:color="auto"/>
        </w:rPr>
        <w:t>。是印度很著名的心灵大</w:t>
      </w:r>
      <w:r>
        <w:rPr>
          <w:rFonts w:ascii="宋体" w:eastAsia="宋体" w:hAnsi="SimSun" w:cs="宋体"/>
          <w:sz w:val="28"/>
          <w:bdr w:val="none" w:sz="0" w:space="0" w:color="auto"/>
        </w:rPr>
        <w:t>师</w:t>
      </w:r>
      <w:r>
        <w:rPr>
          <w:rFonts w:ascii="宋体" w:eastAsia="宋体" w:hAnsi="MS Mincho" w:cs="宋体"/>
          <w:sz w:val="28"/>
          <w:bdr w:val="none" w:sz="0" w:space="0" w:color="auto"/>
        </w:rPr>
        <w:t>的《解</w:t>
      </w:r>
      <w:r>
        <w:rPr>
          <w:rFonts w:ascii="宋体" w:eastAsia="宋体" w:hAnsi="SimSun" w:cs="宋体"/>
          <w:sz w:val="28"/>
          <w:bdr w:val="none" w:sz="0" w:space="0" w:color="auto"/>
        </w:rPr>
        <w:t>读</w:t>
      </w:r>
      <w:r>
        <w:rPr>
          <w:rFonts w:ascii="宋体" w:eastAsia="宋体" w:hAnsi="MS Mincho" w:cs="宋体"/>
          <w:sz w:val="28"/>
          <w:bdr w:val="none" w:sz="0" w:space="0" w:color="auto"/>
        </w:rPr>
        <w:t>你自己》和《与心灵</w:t>
      </w:r>
      <w:r>
        <w:rPr>
          <w:rFonts w:ascii="宋体" w:eastAsia="宋体" w:hAnsi="SimSun" w:cs="宋体"/>
          <w:sz w:val="28"/>
          <w:bdr w:val="none" w:sz="0" w:space="0" w:color="auto"/>
        </w:rPr>
        <w:t>对话</w:t>
      </w:r>
      <w:r>
        <w:rPr>
          <w:rFonts w:ascii="宋体" w:eastAsia="宋体" w:hAnsi="MS Mincho" w:cs="宋体"/>
          <w:sz w:val="28"/>
          <w:bdr w:val="none" w:sz="0" w:space="0" w:color="auto"/>
        </w:rPr>
        <w:t>》。以前</w:t>
      </w:r>
      <w:r>
        <w:rPr>
          <w:rFonts w:ascii="宋体" w:eastAsia="宋体" w:hAnsi="SimSun" w:cs="宋体"/>
          <w:sz w:val="28"/>
          <w:bdr w:val="none" w:sz="0" w:space="0" w:color="auto"/>
        </w:rPr>
        <w:t>爱</w:t>
      </w:r>
      <w:r>
        <w:rPr>
          <w:rFonts w:ascii="宋体" w:eastAsia="宋体" w:hAnsi="MS Mincho" w:cs="宋体"/>
          <w:sz w:val="28"/>
          <w:bdr w:val="none" w:sz="0" w:space="0" w:color="auto"/>
        </w:rPr>
        <w:t>看心理学方面的</w:t>
      </w:r>
      <w:r>
        <w:rPr>
          <w:rFonts w:ascii="宋体" w:eastAsia="宋体" w:hAnsi="SimSun" w:cs="宋体"/>
          <w:sz w:val="28"/>
          <w:bdr w:val="none" w:sz="0" w:space="0" w:color="auto"/>
        </w:rPr>
        <w:t>书</w:t>
      </w:r>
      <w:r>
        <w:rPr>
          <w:rFonts w:ascii="宋体" w:eastAsia="宋体" w:hAnsi="MS Mincho" w:cs="宋体"/>
          <w:sz w:val="28"/>
          <w:bdr w:val="none" w:sz="0" w:space="0" w:color="auto"/>
        </w:rPr>
        <w:t>，但</w:t>
      </w:r>
      <w:r>
        <w:rPr>
          <w:rFonts w:ascii="宋体" w:eastAsia="宋体" w:hAnsi="SimSun" w:cs="宋体"/>
          <w:sz w:val="28"/>
          <w:bdr w:val="none" w:sz="0" w:space="0" w:color="auto"/>
        </w:rPr>
        <w:t>这类</w:t>
      </w:r>
      <w:r>
        <w:rPr>
          <w:rFonts w:ascii="宋体" w:eastAsia="宋体" w:hAnsi="MS Mincho" w:cs="宋体"/>
          <w:sz w:val="28"/>
          <w:bdr w:val="none" w:sz="0" w:space="0" w:color="auto"/>
        </w:rPr>
        <w:t>世人看来有点玄的通灵</w:t>
      </w:r>
      <w:r>
        <w:rPr>
          <w:rFonts w:ascii="宋体" w:eastAsia="宋体" w:hAnsi="SimSun" w:cs="宋体"/>
          <w:sz w:val="28"/>
          <w:bdr w:val="none" w:sz="0" w:space="0" w:color="auto"/>
        </w:rPr>
        <w:t>类书还</w:t>
      </w:r>
      <w:r>
        <w:rPr>
          <w:rFonts w:ascii="宋体" w:eastAsia="宋体" w:hAnsi="MS Mincho" w:cs="宋体"/>
          <w:sz w:val="28"/>
          <w:bdr w:val="none" w:sz="0" w:space="0" w:color="auto"/>
        </w:rPr>
        <w:t>是第一次</w:t>
      </w:r>
      <w:r>
        <w:rPr>
          <w:rFonts w:ascii="宋体" w:eastAsia="宋体" w:hAnsi="SimSun" w:cs="宋体"/>
          <w:sz w:val="28"/>
          <w:bdr w:val="none" w:sz="0" w:space="0" w:color="auto"/>
        </w:rPr>
        <w:t>读</w:t>
      </w:r>
      <w:r>
        <w:rPr>
          <w:rFonts w:ascii="宋体" w:eastAsia="宋体" w:hAnsi="MS Mincho" w:cs="宋体"/>
          <w:sz w:val="28"/>
          <w:bdr w:val="none" w:sz="0" w:space="0" w:color="auto"/>
        </w:rPr>
        <w:t>，看完竟有些</w:t>
      </w:r>
      <w:r>
        <w:rPr>
          <w:rFonts w:ascii="宋体" w:eastAsia="宋体" w:hAnsi="SimSun" w:cs="宋体"/>
          <w:sz w:val="28"/>
          <w:bdr w:val="none" w:sz="0" w:space="0" w:color="auto"/>
        </w:rPr>
        <w:t>许</w:t>
      </w:r>
      <w:r>
        <w:rPr>
          <w:rFonts w:ascii="宋体" w:eastAsia="宋体" w:hAnsi="MS Mincho" w:cs="宋体"/>
          <w:sz w:val="28"/>
          <w:bdr w:val="none" w:sz="0" w:space="0" w:color="auto"/>
        </w:rPr>
        <w:t>触</w:t>
      </w:r>
      <w:r>
        <w:rPr>
          <w:rFonts w:ascii="宋体" w:eastAsia="宋体" w:hAnsi="SimSun" w:cs="宋体"/>
          <w:sz w:val="28"/>
          <w:bdr w:val="none" w:sz="0" w:space="0" w:color="auto"/>
        </w:rPr>
        <w:t>动</w:t>
      </w:r>
      <w:r>
        <w:rPr>
          <w:rFonts w:ascii="宋体" w:eastAsia="宋体" w:hAnsi="MS Mincho" w:cs="宋体"/>
          <w:sz w:val="28"/>
          <w:bdr w:val="none" w:sz="0" w:space="0" w:color="auto"/>
        </w:rPr>
        <w:t>。世上本来最</w:t>
      </w:r>
      <w:r>
        <w:rPr>
          <w:rFonts w:ascii="宋体" w:eastAsia="宋体" w:hAnsi="SimSun" w:cs="宋体"/>
          <w:sz w:val="28"/>
          <w:bdr w:val="none" w:sz="0" w:space="0" w:color="auto"/>
        </w:rPr>
        <w:t>难</w:t>
      </w:r>
      <w:r>
        <w:rPr>
          <w:rFonts w:ascii="宋体" w:eastAsia="宋体" w:hAnsi="MS Mincho" w:cs="宋体"/>
          <w:sz w:val="28"/>
          <w:bdr w:val="none" w:sz="0" w:space="0" w:color="auto"/>
        </w:rPr>
        <w:t>了解的人就是自己，</w:t>
      </w:r>
      <w:r>
        <w:rPr>
          <w:rFonts w:ascii="宋体" w:eastAsia="宋体" w:hAnsi="SimSun" w:cs="宋体"/>
          <w:sz w:val="28"/>
          <w:bdr w:val="none" w:sz="0" w:space="0" w:color="auto"/>
        </w:rPr>
        <w:t>读</w:t>
      </w:r>
      <w:r>
        <w:rPr>
          <w:rFonts w:ascii="宋体" w:eastAsia="宋体" w:hAnsi="MS Mincho" w:cs="宋体"/>
          <w:sz w:val="28"/>
          <w:bdr w:val="none" w:sz="0" w:space="0" w:color="auto"/>
        </w:rPr>
        <w:t>懂自己的心灵更是一</w:t>
      </w:r>
      <w:r>
        <w:rPr>
          <w:rFonts w:ascii="宋体" w:eastAsia="宋体" w:hAnsi="SimSun" w:cs="宋体"/>
          <w:sz w:val="28"/>
          <w:bdr w:val="none" w:sz="0" w:space="0" w:color="auto"/>
        </w:rPr>
        <w:t>种</w:t>
      </w:r>
      <w:r>
        <w:rPr>
          <w:rFonts w:ascii="宋体" w:eastAsia="宋体" w:hAnsi="MS Mincho" w:cs="宋体"/>
          <w:sz w:val="28"/>
          <w:bdr w:val="none" w:sz="0" w:space="0" w:color="auto"/>
        </w:rPr>
        <w:t>超然的境界。</w:t>
      </w:r>
      <w:r>
        <w:rPr>
          <w:rFonts w:ascii="宋体" w:eastAsia="宋体" w:hAnsi="SimSun" w:cs="宋体"/>
          <w:sz w:val="28"/>
          <w:bdr w:val="none" w:sz="0" w:space="0" w:color="auto"/>
        </w:rPr>
        <w:t>书</w:t>
      </w:r>
      <w:r>
        <w:rPr>
          <w:rFonts w:ascii="宋体" w:eastAsia="宋体" w:hAnsi="MS Mincho" w:cs="宋体"/>
          <w:sz w:val="28"/>
          <w:bdr w:val="none" w:sz="0" w:space="0" w:color="auto"/>
        </w:rPr>
        <w:t>中提倡一</w:t>
      </w:r>
      <w:r>
        <w:rPr>
          <w:rFonts w:ascii="宋体" w:eastAsia="宋体" w:hAnsi="SimSun" w:cs="宋体"/>
          <w:sz w:val="28"/>
          <w:bdr w:val="none" w:sz="0" w:space="0" w:color="auto"/>
        </w:rPr>
        <w:t>种绝对</w:t>
      </w:r>
      <w:r>
        <w:rPr>
          <w:rFonts w:ascii="宋体" w:eastAsia="宋体" w:hAnsi="MS Mincho" w:cs="宋体"/>
          <w:sz w:val="28"/>
          <w:bdr w:val="none" w:sz="0" w:space="0" w:color="auto"/>
        </w:rPr>
        <w:t>自然放松的状</w:t>
      </w:r>
      <w:r>
        <w:rPr>
          <w:rFonts w:ascii="宋体" w:eastAsia="宋体" w:hAnsi="SimSun" w:cs="宋体"/>
          <w:sz w:val="28"/>
          <w:bdr w:val="none" w:sz="0" w:space="0" w:color="auto"/>
        </w:rPr>
        <w:t>态</w:t>
      </w:r>
      <w:r>
        <w:rPr>
          <w:rFonts w:ascii="宋体" w:eastAsia="宋体" w:hAnsi="MS Mincho" w:cs="宋体"/>
          <w:sz w:val="28"/>
          <w:bdr w:val="none" w:sz="0" w:space="0" w:color="auto"/>
        </w:rPr>
        <w:t>，不</w:t>
      </w:r>
      <w:r>
        <w:rPr>
          <w:rFonts w:ascii="宋体" w:eastAsia="宋体" w:hAnsi="SimSun" w:cs="宋体"/>
          <w:sz w:val="28"/>
          <w:bdr w:val="none" w:sz="0" w:space="0" w:color="auto"/>
        </w:rPr>
        <w:t>给</w:t>
      </w:r>
      <w:r>
        <w:rPr>
          <w:rFonts w:ascii="宋体" w:eastAsia="宋体" w:hAnsi="MS Mincho" w:cs="宋体"/>
          <w:sz w:val="28"/>
          <w:bdr w:val="none" w:sz="0" w:space="0" w:color="auto"/>
        </w:rPr>
        <w:t>心灵任何的束</w:t>
      </w:r>
      <w:r>
        <w:rPr>
          <w:rFonts w:ascii="宋体" w:eastAsia="宋体" w:hAnsi="SimSun" w:cs="宋体"/>
          <w:sz w:val="28"/>
          <w:bdr w:val="none" w:sz="0" w:space="0" w:color="auto"/>
        </w:rPr>
        <w:t>缚</w:t>
      </w:r>
      <w:r>
        <w:rPr>
          <w:rFonts w:ascii="宋体" w:eastAsia="宋体" w:hAnsi="MS Mincho" w:cs="宋体"/>
          <w:sz w:val="28"/>
          <w:bdr w:val="none" w:sz="0" w:space="0" w:color="auto"/>
        </w:rPr>
        <w:t>和枷</w:t>
      </w:r>
      <w:r>
        <w:rPr>
          <w:rFonts w:ascii="宋体" w:eastAsia="宋体" w:hAnsi="SimSun" w:cs="宋体"/>
          <w:sz w:val="28"/>
          <w:bdr w:val="none" w:sz="0" w:space="0" w:color="auto"/>
        </w:rPr>
        <w:t>锁</w:t>
      </w:r>
      <w:r>
        <w:rPr>
          <w:rFonts w:ascii="宋体" w:eastAsia="宋体" w:hAnsi="MS Mincho" w:cs="宋体"/>
          <w:sz w:val="28"/>
          <w:bdr w:val="none" w:sz="0" w:space="0" w:color="auto"/>
        </w:rPr>
        <w:t>，不去做任何形式上的</w:t>
      </w:r>
      <w:r>
        <w:rPr>
          <w:rFonts w:ascii="宋体" w:eastAsia="宋体" w:hAnsi="SimSun" w:cs="宋体"/>
          <w:sz w:val="28"/>
          <w:bdr w:val="none" w:sz="0" w:space="0" w:color="auto"/>
        </w:rPr>
        <w:t>压</w:t>
      </w:r>
      <w:r>
        <w:rPr>
          <w:rFonts w:ascii="宋体" w:eastAsia="宋体" w:hAnsi="MS Mincho" w:cs="宋体"/>
          <w:sz w:val="28"/>
          <w:bdr w:val="none" w:sz="0" w:space="0" w:color="auto"/>
        </w:rPr>
        <w:t>抑与方向</w:t>
      </w:r>
      <w:r>
        <w:rPr>
          <w:rFonts w:ascii="宋体" w:eastAsia="宋体" w:hAnsi="SimSun" w:cs="宋体"/>
          <w:sz w:val="28"/>
          <w:bdr w:val="none" w:sz="0" w:space="0" w:color="auto"/>
        </w:rPr>
        <w:t>归</w:t>
      </w:r>
      <w:r>
        <w:rPr>
          <w:rFonts w:ascii="宋体" w:eastAsia="宋体" w:hAnsi="MS Mincho" w:cs="宋体"/>
          <w:sz w:val="28"/>
          <w:bdr w:val="none" w:sz="0" w:space="0" w:color="auto"/>
        </w:rPr>
        <w:t>属，而是充分尊重它，并客</w:t>
      </w:r>
      <w:r>
        <w:rPr>
          <w:rFonts w:ascii="宋体" w:eastAsia="宋体" w:hAnsi="SimSun" w:cs="宋体"/>
          <w:sz w:val="28"/>
          <w:bdr w:val="none" w:sz="0" w:space="0" w:color="auto"/>
        </w:rPr>
        <w:t>观</w:t>
      </w:r>
      <w:r>
        <w:rPr>
          <w:rFonts w:ascii="宋体" w:eastAsia="宋体" w:hAnsi="MS Mincho" w:cs="宋体"/>
          <w:sz w:val="28"/>
          <w:bdr w:val="none" w:sz="0" w:space="0" w:color="auto"/>
        </w:rPr>
        <w:t>地</w:t>
      </w:r>
      <w:r>
        <w:rPr>
          <w:rFonts w:ascii="宋体" w:eastAsia="宋体" w:hAnsi="SimSun" w:cs="宋体"/>
          <w:sz w:val="28"/>
          <w:bdr w:val="none" w:sz="0" w:space="0" w:color="auto"/>
        </w:rPr>
        <w:t>对</w:t>
      </w:r>
      <w:r>
        <w:rPr>
          <w:rFonts w:ascii="宋体" w:eastAsia="宋体" w:hAnsi="MS Mincho" w:cs="宋体"/>
          <w:sz w:val="28"/>
          <w:bdr w:val="none" w:sz="0" w:space="0" w:color="auto"/>
        </w:rPr>
        <w:t>其</w:t>
      </w:r>
      <w:r>
        <w:rPr>
          <w:rFonts w:ascii="宋体" w:eastAsia="宋体" w:hAnsi="SimSun" w:cs="宋体"/>
          <w:sz w:val="28"/>
          <w:bdr w:val="none" w:sz="0" w:space="0" w:color="auto"/>
        </w:rPr>
        <w:t>产</w:t>
      </w:r>
      <w:r>
        <w:rPr>
          <w:rFonts w:ascii="宋体" w:eastAsia="宋体" w:hAnsi="MS Mincho" w:cs="宋体"/>
          <w:sz w:val="28"/>
          <w:bdr w:val="none" w:sz="0" w:space="0" w:color="auto"/>
        </w:rPr>
        <w:t>生</w:t>
      </w:r>
      <w:r>
        <w:rPr>
          <w:rFonts w:ascii="宋体" w:eastAsia="宋体" w:hAnsi="SimSun" w:cs="宋体"/>
          <w:sz w:val="28"/>
          <w:bdr w:val="none" w:sz="0" w:space="0" w:color="auto"/>
        </w:rPr>
        <w:t>进</w:t>
      </w:r>
      <w:r>
        <w:rPr>
          <w:rFonts w:ascii="宋体" w:eastAsia="宋体" w:hAnsi="MS Mincho" w:cs="宋体"/>
          <w:sz w:val="28"/>
          <w:bdr w:val="none" w:sz="0" w:space="0" w:color="auto"/>
        </w:rPr>
        <w:t>行探究。追根溯源才能治</w:t>
      </w:r>
      <w:r>
        <w:rPr>
          <w:rFonts w:ascii="宋体" w:eastAsia="宋体" w:hAnsi="SimSun" w:cs="宋体"/>
          <w:sz w:val="28"/>
          <w:bdr w:val="none" w:sz="0" w:space="0" w:color="auto"/>
        </w:rPr>
        <w:t>标</w:t>
      </w:r>
      <w:r>
        <w:rPr>
          <w:rFonts w:ascii="宋体" w:eastAsia="宋体" w:hAnsi="MS Mincho" w:cs="宋体"/>
          <w:sz w:val="28"/>
          <w:bdr w:val="none" w:sz="0" w:space="0" w:color="auto"/>
        </w:rPr>
        <w:t>而不是治本。</w:t>
      </w:r>
      <w:r>
        <w:rPr>
          <w:rFonts w:ascii="宋体" w:eastAsia="宋体" w:hAnsi="SimSun" w:cs="宋体"/>
          <w:sz w:val="28"/>
          <w:bdr w:val="none" w:sz="0" w:space="0" w:color="auto"/>
        </w:rPr>
        <w:t>书</w:t>
      </w:r>
      <w:r>
        <w:rPr>
          <w:rFonts w:ascii="宋体" w:eastAsia="宋体" w:hAnsi="MS Mincho" w:cs="宋体"/>
          <w:sz w:val="28"/>
          <w:bdr w:val="none" w:sz="0" w:space="0" w:color="auto"/>
        </w:rPr>
        <w:t>中又提到怎</w:t>
      </w:r>
      <w:r>
        <w:rPr>
          <w:rFonts w:ascii="宋体" w:eastAsia="宋体" w:hAnsi="SimSun" w:cs="宋体"/>
          <w:sz w:val="28"/>
          <w:bdr w:val="none" w:sz="0" w:space="0" w:color="auto"/>
        </w:rPr>
        <w:t>样</w:t>
      </w:r>
      <w:r>
        <w:rPr>
          <w:rFonts w:ascii="宋体" w:eastAsia="宋体" w:hAnsi="MS Mincho" w:cs="宋体"/>
          <w:sz w:val="28"/>
          <w:bdr w:val="none" w:sz="0" w:space="0" w:color="auto"/>
        </w:rPr>
        <w:t>才能体</w:t>
      </w:r>
      <w:r>
        <w:rPr>
          <w:rFonts w:ascii="宋体" w:eastAsia="宋体" w:hAnsi="SimSun" w:cs="宋体"/>
          <w:sz w:val="28"/>
          <w:bdr w:val="none" w:sz="0" w:space="0" w:color="auto"/>
        </w:rPr>
        <w:t>验</w:t>
      </w:r>
      <w:r>
        <w:rPr>
          <w:rFonts w:ascii="宋体" w:eastAsia="宋体" w:hAnsi="MS Mincho" w:cs="宋体"/>
          <w:sz w:val="28"/>
          <w:bdr w:val="none" w:sz="0" w:space="0" w:color="auto"/>
        </w:rPr>
        <w:t>到人</w:t>
      </w:r>
      <w:r>
        <w:rPr>
          <w:rFonts w:ascii="宋体" w:eastAsia="宋体" w:hAnsi="SimSun" w:cs="宋体"/>
          <w:sz w:val="28"/>
          <w:bdr w:val="none" w:sz="0" w:space="0" w:color="auto"/>
        </w:rPr>
        <w:t>类伟</w:t>
      </w:r>
      <w:r>
        <w:rPr>
          <w:rFonts w:ascii="宋体" w:eastAsia="宋体" w:hAnsi="MS Mincho" w:cs="宋体"/>
          <w:sz w:val="28"/>
          <w:bdr w:val="none" w:sz="0" w:space="0" w:color="auto"/>
        </w:rPr>
        <w:t>大的深</w:t>
      </w:r>
      <w:r>
        <w:rPr>
          <w:rFonts w:ascii="宋体" w:eastAsia="宋体" w:hAnsi="SimSun" w:cs="宋体"/>
          <w:sz w:val="28"/>
          <w:bdr w:val="none" w:sz="0" w:space="0" w:color="auto"/>
        </w:rPr>
        <w:t>层</w:t>
      </w:r>
      <w:r>
        <w:rPr>
          <w:rFonts w:ascii="宋体" w:eastAsia="宋体" w:hAnsi="MS Mincho" w:cs="宋体"/>
          <w:sz w:val="28"/>
          <w:bdr w:val="none" w:sz="0" w:space="0" w:color="auto"/>
        </w:rPr>
        <w:t>次的</w:t>
      </w:r>
      <w:r>
        <w:rPr>
          <w:rFonts w:ascii="宋体" w:eastAsia="宋体" w:hAnsi="SimSun" w:cs="宋体"/>
          <w:sz w:val="28"/>
          <w:bdr w:val="none" w:sz="0" w:space="0" w:color="auto"/>
        </w:rPr>
        <w:t>纯</w:t>
      </w:r>
      <w:r>
        <w:rPr>
          <w:rFonts w:ascii="宋体" w:eastAsia="宋体" w:hAnsi="MS Mincho" w:cs="宋体"/>
          <w:sz w:val="28"/>
          <w:bdr w:val="none" w:sz="0" w:space="0" w:color="auto"/>
        </w:rPr>
        <w:t>精神的</w:t>
      </w:r>
      <w:r>
        <w:rPr>
          <w:rFonts w:ascii="宋体" w:eastAsia="宋体" w:hAnsi="SimSun" w:cs="宋体"/>
          <w:sz w:val="28"/>
          <w:bdr w:val="none" w:sz="0" w:space="0" w:color="auto"/>
        </w:rPr>
        <w:t>爱</w:t>
      </w:r>
      <w:r>
        <w:rPr>
          <w:rFonts w:ascii="宋体" w:eastAsia="宋体" w:hAnsi="MS Mincho" w:cs="宋体"/>
          <w:sz w:val="28"/>
          <w:bdr w:val="none" w:sz="0" w:space="0" w:color="auto"/>
        </w:rPr>
        <w:t>。那</w:t>
      </w:r>
      <w:r>
        <w:rPr>
          <w:rFonts w:ascii="宋体" w:eastAsia="宋体" w:hAnsi="SimSun" w:cs="宋体"/>
          <w:sz w:val="28"/>
          <w:bdr w:val="none" w:sz="0" w:space="0" w:color="auto"/>
        </w:rPr>
        <w:t>种爱</w:t>
      </w:r>
      <w:r>
        <w:rPr>
          <w:rFonts w:ascii="宋体" w:eastAsia="宋体" w:hAnsi="MS Mincho" w:cs="宋体"/>
          <w:sz w:val="28"/>
          <w:bdr w:val="none" w:sz="0" w:space="0" w:color="auto"/>
        </w:rPr>
        <w:t>是人</w:t>
      </w:r>
      <w:r>
        <w:rPr>
          <w:rFonts w:ascii="宋体" w:eastAsia="宋体" w:hAnsi="SimSun" w:cs="宋体"/>
          <w:sz w:val="28"/>
          <w:bdr w:val="none" w:sz="0" w:space="0" w:color="auto"/>
        </w:rPr>
        <w:t>类</w:t>
      </w:r>
      <w:r>
        <w:rPr>
          <w:rFonts w:ascii="宋体" w:eastAsia="宋体" w:hAnsi="MS Mincho" w:cs="宋体"/>
          <w:sz w:val="28"/>
          <w:bdr w:val="none" w:sz="0" w:space="0" w:color="auto"/>
        </w:rPr>
        <w:t>幸福感的最高追求，是自身心灵与肉体完全自然和</w:t>
      </w:r>
      <w:r>
        <w:rPr>
          <w:rFonts w:ascii="宋体" w:eastAsia="宋体" w:hAnsi="SimSun" w:cs="宋体"/>
          <w:sz w:val="28"/>
          <w:bdr w:val="none" w:sz="0" w:space="0" w:color="auto"/>
        </w:rPr>
        <w:t>谐</w:t>
      </w:r>
      <w:r>
        <w:rPr>
          <w:rFonts w:ascii="宋体" w:eastAsia="宋体" w:hAnsi="MS Mincho" w:cs="宋体"/>
          <w:sz w:val="28"/>
          <w:bdr w:val="none" w:sz="0" w:space="0" w:color="auto"/>
        </w:rPr>
        <w:t>地完美融合</w:t>
      </w:r>
      <w:r>
        <w:rPr>
          <w:rFonts w:ascii="宋体" w:eastAsia="宋体" w:hAnsi="SimSun" w:cs="宋体"/>
          <w:sz w:val="28"/>
          <w:bdr w:val="none" w:sz="0" w:space="0" w:color="auto"/>
        </w:rPr>
        <w:t>时</w:t>
      </w:r>
      <w:r>
        <w:rPr>
          <w:rFonts w:ascii="宋体" w:eastAsia="宋体" w:hAnsi="MS Mincho" w:cs="宋体"/>
          <w:sz w:val="28"/>
          <w:bdr w:val="none" w:sz="0" w:space="0" w:color="auto"/>
        </w:rPr>
        <w:t>体</w:t>
      </w:r>
      <w:r>
        <w:rPr>
          <w:rFonts w:ascii="宋体" w:eastAsia="宋体" w:hAnsi="SimSun" w:cs="宋体"/>
          <w:sz w:val="28"/>
          <w:bdr w:val="none" w:sz="0" w:space="0" w:color="auto"/>
        </w:rPr>
        <w:t>验</w:t>
      </w:r>
      <w:r>
        <w:rPr>
          <w:rFonts w:ascii="宋体" w:eastAsia="宋体" w:hAnsi="MS Mincho" w:cs="宋体"/>
          <w:sz w:val="28"/>
          <w:bdr w:val="none" w:sz="0" w:space="0" w:color="auto"/>
        </w:rPr>
        <w:t>到的无法比</w:t>
      </w:r>
      <w:r>
        <w:rPr>
          <w:rFonts w:ascii="宋体" w:eastAsia="宋体" w:hAnsi="SimSun" w:cs="宋体"/>
          <w:sz w:val="28"/>
          <w:bdr w:val="none" w:sz="0" w:space="0" w:color="auto"/>
        </w:rPr>
        <w:t>拟</w:t>
      </w:r>
      <w:r>
        <w:rPr>
          <w:rFonts w:ascii="宋体" w:eastAsia="宋体" w:hAnsi="MS Mincho" w:cs="宋体"/>
          <w:sz w:val="28"/>
          <w:bdr w:val="none" w:sz="0" w:space="0" w:color="auto"/>
        </w:rPr>
        <w:t>的快</w:t>
      </w:r>
      <w:r>
        <w:rPr>
          <w:rFonts w:ascii="宋体" w:eastAsia="宋体" w:hAnsi="SimSun" w:cs="宋体"/>
          <w:sz w:val="28"/>
          <w:bdr w:val="none" w:sz="0" w:space="0" w:color="auto"/>
        </w:rPr>
        <w:t>乐</w:t>
      </w:r>
      <w:r>
        <w:rPr>
          <w:rFonts w:ascii="宋体" w:eastAsia="宋体" w:hAnsi="MS Mincho" w:cs="宋体"/>
          <w:sz w:val="28"/>
          <w:bdr w:val="none" w:sz="0" w:space="0" w:color="auto"/>
        </w:rPr>
        <w:t>感</w:t>
      </w:r>
      <w:r>
        <w:rPr>
          <w:rFonts w:ascii="宋体" w:eastAsia="宋体" w:hAnsi="SimSun" w:cs="宋体"/>
          <w:sz w:val="28"/>
          <w:bdr w:val="none" w:sz="0" w:space="0" w:color="auto"/>
        </w:rPr>
        <w:t>觉</w:t>
      </w:r>
      <w:r>
        <w:rPr>
          <w:rFonts w:ascii="宋体" w:eastAsia="宋体" w:hAnsi="MS Mincho" w:cs="宋体"/>
          <w:sz w:val="28"/>
          <w:bdr w:val="none" w:sz="0" w:space="0" w:color="auto"/>
        </w:rPr>
        <w:t>，很象佛教中的无我境界。</w:t>
      </w:r>
      <w:r>
        <w:rPr>
          <w:rFonts w:ascii="宋体" w:eastAsia="宋体" w:hAnsi="SimSun" w:cs="宋体"/>
          <w:sz w:val="28"/>
          <w:bdr w:val="none" w:sz="0" w:space="0" w:color="auto"/>
        </w:rPr>
        <w:t>结</w:t>
      </w:r>
      <w:r>
        <w:rPr>
          <w:rFonts w:ascii="宋体" w:eastAsia="宋体" w:hAnsi="MS Mincho" w:cs="宋体"/>
          <w:sz w:val="28"/>
          <w:bdr w:val="none" w:sz="0" w:space="0" w:color="auto"/>
        </w:rPr>
        <w:t>尾</w:t>
      </w:r>
      <w:r>
        <w:rPr>
          <w:rFonts w:ascii="宋体" w:eastAsia="宋体" w:hAnsi="SimSun" w:cs="宋体"/>
          <w:sz w:val="28"/>
          <w:bdr w:val="none" w:sz="0" w:space="0" w:color="auto"/>
        </w:rPr>
        <w:t>说</w:t>
      </w:r>
      <w:r>
        <w:rPr>
          <w:rFonts w:ascii="宋体" w:eastAsia="宋体" w:hAnsi="MS Mincho" w:cs="宋体"/>
          <w:sz w:val="28"/>
          <w:bdr w:val="none" w:sz="0" w:space="0" w:color="auto"/>
        </w:rPr>
        <w:t>冥想是与心灵</w:t>
      </w:r>
      <w:r>
        <w:rPr>
          <w:rFonts w:ascii="宋体" w:eastAsia="宋体" w:hAnsi="SimSun" w:cs="宋体"/>
          <w:sz w:val="28"/>
          <w:bdr w:val="none" w:sz="0" w:space="0" w:color="auto"/>
        </w:rPr>
        <w:t>对话</w:t>
      </w:r>
      <w:r>
        <w:rPr>
          <w:rFonts w:ascii="宋体" w:eastAsia="宋体" w:hAnsi="MS Mincho" w:cs="宋体"/>
          <w:sz w:val="28"/>
          <w:bdr w:val="none" w:sz="0" w:space="0" w:color="auto"/>
        </w:rPr>
        <w:t>的最高</w:t>
      </w:r>
      <w:r>
        <w:rPr>
          <w:rFonts w:ascii="宋体" w:eastAsia="宋体" w:hAnsi="SimSun" w:cs="宋体"/>
          <w:sz w:val="28"/>
          <w:bdr w:val="none" w:sz="0" w:space="0" w:color="auto"/>
        </w:rPr>
        <w:t>层</w:t>
      </w:r>
      <w:r>
        <w:rPr>
          <w:rFonts w:ascii="宋体" w:eastAsia="宋体" w:hAnsi="MS Mincho" w:cs="宋体"/>
          <w:sz w:val="28"/>
          <w:bdr w:val="none" w:sz="0" w:space="0" w:color="auto"/>
        </w:rPr>
        <w:t>次。</w:t>
      </w:r>
      <w:r>
        <w:rPr>
          <w:rFonts w:ascii="宋体" w:eastAsia="宋体" w:hAnsi="SimSun" w:cs="宋体"/>
          <w:sz w:val="28"/>
          <w:bdr w:val="none" w:sz="0" w:space="0" w:color="auto"/>
        </w:rPr>
        <w:t>读</w:t>
      </w:r>
      <w:r>
        <w:rPr>
          <w:rFonts w:ascii="宋体" w:eastAsia="宋体" w:hAnsi="MS Mincho" w:cs="宋体"/>
          <w:sz w:val="28"/>
          <w:bdr w:val="none" w:sz="0" w:space="0" w:color="auto"/>
        </w:rPr>
        <w:t>完竟是</w:t>
      </w:r>
      <w:r>
        <w:rPr>
          <w:rFonts w:ascii="宋体" w:eastAsia="宋体" w:hAnsi="SimSun" w:cs="宋体"/>
          <w:sz w:val="28"/>
          <w:bdr w:val="none" w:sz="0" w:space="0" w:color="auto"/>
        </w:rPr>
        <w:t>满怀</w:t>
      </w:r>
      <w:r>
        <w:rPr>
          <w:rFonts w:ascii="宋体" w:eastAsia="宋体" w:hAnsi="MS Mincho" w:cs="宋体"/>
          <w:sz w:val="28"/>
          <w:bdr w:val="none" w:sz="0" w:space="0" w:color="auto"/>
        </w:rPr>
        <w:t>的喜悦。物欲的</w:t>
      </w:r>
      <w:r>
        <w:rPr>
          <w:rFonts w:ascii="宋体" w:eastAsia="宋体" w:hAnsi="SimSun" w:cs="宋体"/>
          <w:sz w:val="28"/>
          <w:bdr w:val="none" w:sz="0" w:space="0" w:color="auto"/>
        </w:rPr>
        <w:t>满</w:t>
      </w:r>
      <w:r>
        <w:rPr>
          <w:rFonts w:ascii="宋体" w:eastAsia="宋体" w:hAnsi="MS Mincho" w:cs="宋体"/>
          <w:sz w:val="28"/>
          <w:bdr w:val="none" w:sz="0" w:space="0" w:color="auto"/>
        </w:rPr>
        <w:t>足与精神上的愉悦相比是多</w:t>
      </w:r>
      <w:r>
        <w:rPr>
          <w:rFonts w:ascii="宋体" w:eastAsia="宋体" w:hAnsi="SimSun" w:cs="宋体"/>
          <w:sz w:val="28"/>
          <w:bdr w:val="none" w:sz="0" w:space="0" w:color="auto"/>
        </w:rPr>
        <w:t>么</w:t>
      </w:r>
      <w:r>
        <w:rPr>
          <w:rFonts w:ascii="宋体" w:eastAsia="宋体" w:hAnsi="MS Mincho" w:cs="宋体"/>
          <w:sz w:val="28"/>
          <w:bdr w:val="none" w:sz="0" w:space="0" w:color="auto"/>
        </w:rPr>
        <w:t>的微不足道。</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一切</w:t>
      </w:r>
      <w:r>
        <w:rPr>
          <w:rFonts w:ascii="宋体" w:eastAsia="宋体" w:hAnsi="SimSun" w:cs="宋体"/>
          <w:sz w:val="28"/>
          <w:bdr w:val="none" w:sz="0" w:space="0" w:color="auto"/>
        </w:rPr>
        <w:t>让爱</w:t>
      </w:r>
      <w:r>
        <w:rPr>
          <w:rFonts w:ascii="宋体" w:eastAsia="宋体" w:hAnsi="MS Mincho" w:cs="宋体"/>
          <w:sz w:val="28"/>
          <w:bdr w:val="none" w:sz="0" w:space="0" w:color="auto"/>
        </w:rPr>
        <w:t>做主一切</w:t>
      </w:r>
      <w:r>
        <w:rPr>
          <w:rFonts w:ascii="宋体" w:eastAsia="宋体" w:hAnsi="SimSun" w:cs="宋体"/>
          <w:sz w:val="28"/>
          <w:bdr w:val="none" w:sz="0" w:space="0" w:color="auto"/>
        </w:rPr>
        <w:t>让</w:t>
      </w:r>
      <w:r>
        <w:rPr>
          <w:rFonts w:ascii="宋体" w:eastAsia="宋体" w:hAnsi="MS Mincho" w:cs="宋体"/>
          <w:sz w:val="28"/>
          <w:bdr w:val="none" w:sz="0" w:space="0" w:color="auto"/>
        </w:rPr>
        <w:t>心灵做主。</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活得更</w:t>
      </w:r>
      <w:r>
        <w:rPr>
          <w:rFonts w:ascii="宋体" w:eastAsia="宋体" w:hAnsi="SimSun" w:cs="宋体"/>
          <w:sz w:val="28"/>
          <w:bdr w:val="none" w:sz="0" w:space="0" w:color="auto"/>
        </w:rPr>
        <w:t>纯</w:t>
      </w:r>
      <w:r>
        <w:rPr>
          <w:rFonts w:ascii="宋体" w:eastAsia="宋体" w:hAnsi="MS Mincho" w:cs="宋体"/>
          <w:sz w:val="28"/>
          <w:bdr w:val="none" w:sz="0" w:space="0" w:color="auto"/>
        </w:rPr>
        <w:t>粹更幸福。</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自小</w:t>
      </w:r>
      <w:r>
        <w:rPr>
          <w:rFonts w:ascii="宋体" w:eastAsia="宋体" w:hAnsi="SimSun" w:cs="宋体"/>
          <w:sz w:val="28"/>
          <w:bdr w:val="none" w:sz="0" w:space="0" w:color="auto"/>
        </w:rPr>
        <w:t>爱</w:t>
      </w:r>
      <w:r>
        <w:rPr>
          <w:rFonts w:ascii="宋体" w:eastAsia="宋体" w:hAnsi="MS Mincho" w:cs="宋体"/>
          <w:sz w:val="28"/>
          <w:bdr w:val="none" w:sz="0" w:space="0" w:color="auto"/>
        </w:rPr>
        <w:t>看</w:t>
      </w:r>
      <w:r>
        <w:rPr>
          <w:rFonts w:ascii="宋体" w:eastAsia="宋体" w:hAnsi="SimSun" w:cs="宋体"/>
          <w:sz w:val="28"/>
          <w:bdr w:val="none" w:sz="0" w:space="0" w:color="auto"/>
        </w:rPr>
        <w:t>书</w:t>
      </w:r>
      <w:r>
        <w:rPr>
          <w:rFonts w:ascii="宋体" w:eastAsia="宋体" w:hAnsi="MS Mincho" w:cs="宋体"/>
          <w:sz w:val="28"/>
          <w:bdr w:val="none" w:sz="0" w:space="0" w:color="auto"/>
        </w:rPr>
        <w:t>，且看的</w:t>
      </w:r>
      <w:r>
        <w:rPr>
          <w:rFonts w:ascii="宋体" w:eastAsia="宋体" w:hAnsi="SimSun" w:cs="宋体"/>
          <w:sz w:val="28"/>
          <w:bdr w:val="none" w:sz="0" w:space="0" w:color="auto"/>
        </w:rPr>
        <w:t>杂</w:t>
      </w:r>
      <w:r>
        <w:rPr>
          <w:rFonts w:ascii="宋体" w:eastAsia="宋体" w:hAnsi="MS Mincho" w:cs="宋体"/>
          <w:sz w:val="28"/>
          <w:bdr w:val="none" w:sz="0" w:space="0" w:color="auto"/>
        </w:rPr>
        <w:t>，能看的都看，囫</w:t>
      </w:r>
      <w:r>
        <w:rPr>
          <w:rFonts w:ascii="宋体" w:eastAsia="宋体" w:hAnsi="SimSun" w:cs="宋体"/>
          <w:sz w:val="28"/>
          <w:bdr w:val="none" w:sz="0" w:space="0" w:color="auto"/>
        </w:rPr>
        <w:t>囵吞枣</w:t>
      </w:r>
      <w:r>
        <w:rPr>
          <w:rFonts w:ascii="宋体" w:eastAsia="宋体" w:hAnsi="MS Mincho" w:cs="宋体"/>
          <w:sz w:val="28"/>
          <w:bdr w:val="none" w:sz="0" w:space="0" w:color="auto"/>
        </w:rPr>
        <w:t>，填</w:t>
      </w:r>
      <w:r>
        <w:rPr>
          <w:rFonts w:ascii="宋体" w:eastAsia="宋体" w:hAnsi="SimSun" w:cs="宋体"/>
          <w:sz w:val="28"/>
          <w:bdr w:val="none" w:sz="0" w:space="0" w:color="auto"/>
        </w:rPr>
        <w:t>鸭</w:t>
      </w:r>
      <w:r>
        <w:rPr>
          <w:rFonts w:ascii="宋体" w:eastAsia="宋体" w:hAnsi="MS Mincho" w:cs="宋体"/>
          <w:sz w:val="28"/>
          <w:bdr w:val="none" w:sz="0" w:space="0" w:color="auto"/>
        </w:rPr>
        <w:t>式的。</w:t>
      </w:r>
      <w:r>
        <w:rPr>
          <w:rFonts w:ascii="宋体" w:eastAsia="宋体" w:cs="宋体"/>
          <w:sz w:val="28"/>
          <w:bdr w:val="none" w:sz="0" w:space="0" w:color="auto"/>
        </w:rPr>
        <w:t>20</w:t>
      </w:r>
      <w:r>
        <w:rPr>
          <w:rFonts w:ascii="宋体" w:eastAsia="宋体" w:hAnsi="MS Mincho" w:cs="宋体"/>
          <w:sz w:val="28"/>
          <w:bdr w:val="none" w:sz="0" w:space="0" w:color="auto"/>
        </w:rPr>
        <w:t>几年下来，倒</w:t>
      </w:r>
      <w:r>
        <w:rPr>
          <w:rFonts w:ascii="宋体" w:eastAsia="宋体" w:hAnsi="SimSun" w:cs="宋体"/>
          <w:sz w:val="28"/>
          <w:bdr w:val="none" w:sz="0" w:space="0" w:color="auto"/>
        </w:rPr>
        <w:t>发现这</w:t>
      </w:r>
      <w:r>
        <w:rPr>
          <w:rFonts w:ascii="宋体" w:eastAsia="宋体" w:hAnsi="MS Mincho" w:cs="宋体"/>
          <w:sz w:val="28"/>
          <w:bdr w:val="none" w:sz="0" w:space="0" w:color="auto"/>
        </w:rPr>
        <w:t>是我最好的消遣和减</w:t>
      </w:r>
      <w:r>
        <w:rPr>
          <w:rFonts w:ascii="宋体" w:eastAsia="宋体" w:hAnsi="SimSun" w:cs="宋体"/>
          <w:sz w:val="28"/>
          <w:bdr w:val="none" w:sz="0" w:space="0" w:color="auto"/>
        </w:rPr>
        <w:t>压</w:t>
      </w:r>
      <w:r>
        <w:rPr>
          <w:rFonts w:ascii="宋体" w:eastAsia="宋体" w:hAnsi="MS Mincho" w:cs="宋体"/>
          <w:sz w:val="28"/>
          <w:bdr w:val="none" w:sz="0" w:space="0" w:color="auto"/>
        </w:rPr>
        <w:t>方式，再多的失意</w:t>
      </w:r>
      <w:r>
        <w:rPr>
          <w:rFonts w:ascii="宋体" w:eastAsia="宋体" w:hAnsi="SimSun" w:cs="宋体"/>
          <w:sz w:val="28"/>
          <w:bdr w:val="none" w:sz="0" w:space="0" w:color="auto"/>
        </w:rPr>
        <w:t>烦恼</w:t>
      </w:r>
      <w:r>
        <w:rPr>
          <w:rFonts w:ascii="宋体" w:eastAsia="宋体" w:hAnsi="MS Mincho" w:cs="宋体"/>
          <w:sz w:val="28"/>
          <w:bdr w:val="none" w:sz="0" w:space="0" w:color="auto"/>
        </w:rPr>
        <w:t>，世</w:t>
      </w:r>
      <w:r>
        <w:rPr>
          <w:rFonts w:ascii="宋体" w:eastAsia="宋体" w:hAnsi="SimSun" w:cs="宋体"/>
          <w:sz w:val="28"/>
          <w:bdr w:val="none" w:sz="0" w:space="0" w:color="auto"/>
        </w:rPr>
        <w:t>间纷</w:t>
      </w:r>
      <w:r>
        <w:rPr>
          <w:rFonts w:ascii="宋体" w:eastAsia="宋体" w:hAnsi="MS Mincho" w:cs="宋体"/>
          <w:sz w:val="28"/>
          <w:bdr w:val="none" w:sz="0" w:space="0" w:color="auto"/>
        </w:rPr>
        <w:t>繁，只要一</w:t>
      </w:r>
      <w:r>
        <w:rPr>
          <w:rFonts w:ascii="宋体" w:eastAsia="宋体" w:hAnsi="SimSun" w:cs="宋体"/>
          <w:sz w:val="28"/>
          <w:bdr w:val="none" w:sz="0" w:space="0" w:color="auto"/>
        </w:rPr>
        <w:t>书</w:t>
      </w:r>
      <w:r>
        <w:rPr>
          <w:rFonts w:ascii="宋体" w:eastAsia="宋体" w:hAnsi="MS Mincho" w:cs="宋体"/>
          <w:sz w:val="28"/>
          <w:bdr w:val="none" w:sz="0" w:space="0" w:color="auto"/>
        </w:rPr>
        <w:t>在手，自得其</w:t>
      </w:r>
      <w:r>
        <w:rPr>
          <w:rFonts w:ascii="宋体" w:eastAsia="宋体" w:hAnsi="SimSun" w:cs="宋体"/>
          <w:sz w:val="28"/>
          <w:bdr w:val="none" w:sz="0" w:space="0" w:color="auto"/>
        </w:rPr>
        <w:t>乐</w:t>
      </w:r>
      <w:r>
        <w:rPr>
          <w:rFonts w:ascii="宋体" w:eastAsia="宋体" w:hAnsi="MS Mincho" w:cs="宋体"/>
          <w:sz w:val="28"/>
          <w:bdr w:val="none" w:sz="0" w:space="0" w:color="auto"/>
        </w:rPr>
        <w:t>。世</w:t>
      </w:r>
      <w:r>
        <w:rPr>
          <w:rFonts w:ascii="宋体" w:eastAsia="宋体" w:hAnsi="SimSun" w:cs="宋体"/>
          <w:sz w:val="28"/>
          <w:bdr w:val="none" w:sz="0" w:space="0" w:color="auto"/>
        </w:rPr>
        <w:t>间</w:t>
      </w:r>
      <w:r>
        <w:rPr>
          <w:rFonts w:ascii="宋体" w:eastAsia="宋体" w:hAnsi="MS Mincho" w:cs="宋体"/>
          <w:sz w:val="28"/>
          <w:bdr w:val="none" w:sz="0" w:space="0" w:color="auto"/>
        </w:rPr>
        <w:t>本无事，庸人自</w:t>
      </w:r>
      <w:r>
        <w:rPr>
          <w:rFonts w:ascii="宋体" w:eastAsia="宋体" w:hAnsi="SimSun" w:cs="宋体"/>
          <w:sz w:val="28"/>
          <w:bdr w:val="none" w:sz="0" w:space="0" w:color="auto"/>
        </w:rPr>
        <w:t>扰</w:t>
      </w:r>
      <w:r>
        <w:rPr>
          <w:rFonts w:ascii="宋体" w:eastAsia="宋体" w:hAnsi="MS Mincho" w:cs="宋体"/>
          <w:sz w:val="28"/>
          <w:bdr w:val="none" w:sz="0" w:space="0" w:color="auto"/>
        </w:rPr>
        <w:t>之。能</w:t>
      </w:r>
      <w:r>
        <w:rPr>
          <w:rFonts w:ascii="宋体" w:eastAsia="宋体" w:hAnsi="SimSun" w:cs="宋体"/>
          <w:sz w:val="28"/>
          <w:bdr w:val="none" w:sz="0" w:space="0" w:color="auto"/>
        </w:rPr>
        <w:t>闲</w:t>
      </w:r>
      <w:r>
        <w:rPr>
          <w:rFonts w:ascii="宋体" w:eastAsia="宋体" w:hAnsi="MS Mincho" w:cs="宋体"/>
          <w:sz w:val="28"/>
          <w:bdr w:val="none" w:sz="0" w:space="0" w:color="auto"/>
        </w:rPr>
        <w:t>世人所</w:t>
      </w:r>
      <w:r>
        <w:rPr>
          <w:rFonts w:ascii="宋体" w:eastAsia="宋体" w:hAnsi="SimSun" w:cs="宋体"/>
          <w:sz w:val="28"/>
          <w:bdr w:val="none" w:sz="0" w:space="0" w:color="auto"/>
        </w:rPr>
        <w:t>闲</w:t>
      </w:r>
      <w:r>
        <w:rPr>
          <w:rFonts w:ascii="宋体" w:eastAsia="宋体" w:hAnsi="MS Mincho" w:cs="宋体"/>
          <w:sz w:val="28"/>
          <w:bdr w:val="none" w:sz="0" w:space="0" w:color="auto"/>
        </w:rPr>
        <w:t>事，方能忙世人所忙事。所</w:t>
      </w:r>
      <w:r>
        <w:rPr>
          <w:rFonts w:ascii="宋体" w:eastAsia="宋体" w:hAnsi="SimSun" w:cs="宋体"/>
          <w:sz w:val="28"/>
          <w:bdr w:val="none" w:sz="0" w:space="0" w:color="auto"/>
        </w:rPr>
        <w:t>谓闲</w:t>
      </w:r>
      <w:r>
        <w:rPr>
          <w:rFonts w:ascii="宋体" w:eastAsia="宋体" w:hAnsi="MS Mincho" w:cs="宋体"/>
          <w:sz w:val="28"/>
          <w:bdr w:val="none" w:sz="0" w:space="0" w:color="auto"/>
        </w:rPr>
        <w:t>事就是</w:t>
      </w:r>
      <w:r>
        <w:rPr>
          <w:rFonts w:ascii="宋体" w:eastAsia="宋体" w:hAnsi="SimSun" w:cs="宋体"/>
          <w:sz w:val="28"/>
          <w:bdr w:val="none" w:sz="0" w:space="0" w:color="auto"/>
        </w:rPr>
        <w:t>读书</w:t>
      </w:r>
      <w:r>
        <w:rPr>
          <w:rFonts w:ascii="宋体" w:eastAsia="宋体" w:hAnsi="MS Mincho" w:cs="宋体"/>
          <w:sz w:val="28"/>
          <w:bdr w:val="none" w:sz="0" w:space="0" w:color="auto"/>
        </w:rPr>
        <w:t>。一个女人所能体会到的自由的程度和</w:t>
      </w:r>
      <w:r>
        <w:rPr>
          <w:rFonts w:ascii="宋体" w:eastAsia="宋体" w:hAnsi="SimSun" w:cs="宋体"/>
          <w:sz w:val="28"/>
          <w:bdr w:val="none" w:sz="0" w:space="0" w:color="auto"/>
        </w:rPr>
        <w:t>对</w:t>
      </w:r>
      <w:r>
        <w:rPr>
          <w:rFonts w:ascii="宋体" w:eastAsia="宋体" w:hAnsi="MS Mincho" w:cs="宋体"/>
          <w:sz w:val="28"/>
          <w:bdr w:val="none" w:sz="0" w:space="0" w:color="auto"/>
        </w:rPr>
        <w:t>幸福理解的深度取决于她</w:t>
      </w:r>
      <w:r>
        <w:rPr>
          <w:rFonts w:ascii="宋体" w:eastAsia="宋体" w:hAnsi="SimSun" w:cs="宋体"/>
          <w:sz w:val="28"/>
          <w:bdr w:val="none" w:sz="0" w:space="0" w:color="auto"/>
        </w:rPr>
        <w:t>对</w:t>
      </w:r>
      <w:r>
        <w:rPr>
          <w:rFonts w:ascii="宋体" w:eastAsia="宋体" w:hAnsi="MS Mincho" w:cs="宋体"/>
          <w:sz w:val="28"/>
          <w:bdr w:val="none" w:sz="0" w:space="0" w:color="auto"/>
        </w:rPr>
        <w:t>人性</w:t>
      </w:r>
      <w:r>
        <w:rPr>
          <w:rFonts w:ascii="宋体" w:eastAsia="宋体" w:hAnsi="SimSun" w:cs="宋体"/>
          <w:sz w:val="28"/>
          <w:bdr w:val="none" w:sz="0" w:space="0" w:color="auto"/>
        </w:rPr>
        <w:t>认识</w:t>
      </w:r>
      <w:r>
        <w:rPr>
          <w:rFonts w:ascii="宋体" w:eastAsia="宋体" w:hAnsi="MS Mincho" w:cs="宋体"/>
          <w:sz w:val="28"/>
          <w:bdr w:val="none" w:sz="0" w:space="0" w:color="auto"/>
        </w:rPr>
        <w:t>的广度和深度。我</w:t>
      </w:r>
      <w:r>
        <w:rPr>
          <w:rFonts w:ascii="宋体" w:eastAsia="宋体" w:hAnsi="SimSun" w:cs="宋体"/>
          <w:sz w:val="28"/>
          <w:bdr w:val="none" w:sz="0" w:space="0" w:color="auto"/>
        </w:rPr>
        <w:t>们</w:t>
      </w:r>
      <w:r>
        <w:rPr>
          <w:rFonts w:ascii="宋体" w:eastAsia="宋体" w:hAnsi="MS Mincho" w:cs="宋体"/>
          <w:sz w:val="28"/>
          <w:bdr w:val="none" w:sz="0" w:space="0" w:color="auto"/>
        </w:rPr>
        <w:t>无法延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长</w:t>
      </w:r>
      <w:r>
        <w:rPr>
          <w:rFonts w:ascii="宋体" w:eastAsia="宋体" w:hAnsi="MS Mincho" w:cs="宋体"/>
          <w:sz w:val="28"/>
          <w:bdr w:val="none" w:sz="0" w:space="0" w:color="auto"/>
        </w:rPr>
        <w:t>生命的</w:t>
      </w:r>
      <w:r>
        <w:rPr>
          <w:rFonts w:ascii="宋体" w:eastAsia="宋体" w:hAnsi="SimSun" w:cs="宋体"/>
          <w:sz w:val="28"/>
          <w:bdr w:val="none" w:sz="0" w:space="0" w:color="auto"/>
        </w:rPr>
        <w:t>长</w:t>
      </w:r>
      <w:r>
        <w:rPr>
          <w:rFonts w:ascii="宋体" w:eastAsia="宋体" w:hAnsi="MS Mincho" w:cs="宋体"/>
          <w:sz w:val="28"/>
          <w:bdr w:val="none" w:sz="0" w:space="0" w:color="auto"/>
        </w:rPr>
        <w:t>度，那我</w:t>
      </w:r>
      <w:r>
        <w:rPr>
          <w:rFonts w:ascii="宋体" w:eastAsia="宋体" w:hAnsi="SimSun" w:cs="宋体"/>
          <w:sz w:val="28"/>
          <w:bdr w:val="none" w:sz="0" w:space="0" w:color="auto"/>
        </w:rPr>
        <w:t>们</w:t>
      </w:r>
      <w:r>
        <w:rPr>
          <w:rFonts w:ascii="宋体" w:eastAsia="宋体" w:hAnsi="MS Mincho" w:cs="宋体"/>
          <w:sz w:val="28"/>
          <w:bdr w:val="none" w:sz="0" w:space="0" w:color="auto"/>
        </w:rPr>
        <w:t>就尽量去拓展自己生命的</w:t>
      </w:r>
      <w:r>
        <w:rPr>
          <w:rFonts w:ascii="宋体" w:eastAsia="宋体" w:hAnsi="SimSun" w:cs="宋体"/>
          <w:sz w:val="28"/>
          <w:bdr w:val="none" w:sz="0" w:space="0" w:color="auto"/>
        </w:rPr>
        <w:t>宽</w:t>
      </w:r>
      <w:r>
        <w:rPr>
          <w:rFonts w:ascii="宋体" w:eastAsia="宋体" w:hAnsi="MS Mincho" w:cs="宋体"/>
          <w:sz w:val="28"/>
          <w:bdr w:val="none" w:sz="0" w:space="0" w:color="auto"/>
        </w:rPr>
        <w:t>度。</w:t>
      </w:r>
      <w:r>
        <w:rPr>
          <w:rFonts w:ascii="宋体" w:eastAsia="宋体" w:hAnsi="SimSun" w:cs="宋体"/>
          <w:sz w:val="28"/>
          <w:bdr w:val="none" w:sz="0" w:space="0" w:color="auto"/>
        </w:rPr>
        <w:t>读书</w:t>
      </w:r>
      <w:r>
        <w:rPr>
          <w:rFonts w:ascii="宋体" w:eastAsia="宋体" w:hAnsi="MS Mincho" w:cs="宋体"/>
          <w:sz w:val="28"/>
          <w:bdr w:val="none" w:sz="0" w:space="0" w:color="auto"/>
        </w:rPr>
        <w:t>的女人，</w:t>
      </w:r>
      <w:r>
        <w:rPr>
          <w:rFonts w:ascii="宋体" w:eastAsia="宋体" w:hAnsi="SimSun" w:cs="宋体"/>
          <w:sz w:val="28"/>
          <w:bdr w:val="none" w:sz="0" w:space="0" w:color="auto"/>
        </w:rPr>
        <w:t>较</w:t>
      </w:r>
      <w:r>
        <w:rPr>
          <w:rFonts w:ascii="宋体" w:eastAsia="宋体" w:hAnsi="MS Mincho" w:cs="宋体"/>
          <w:sz w:val="28"/>
          <w:bdr w:val="none" w:sz="0" w:space="0" w:color="auto"/>
        </w:rPr>
        <w:t>少地沉</w:t>
      </w:r>
      <w:r>
        <w:rPr>
          <w:rFonts w:ascii="宋体" w:eastAsia="宋体" w:hAnsi="SimSun" w:cs="宋体"/>
          <w:sz w:val="28"/>
          <w:bdr w:val="none" w:sz="0" w:space="0" w:color="auto"/>
        </w:rPr>
        <w:t>沦</w:t>
      </w:r>
      <w:r>
        <w:rPr>
          <w:rFonts w:ascii="宋体" w:eastAsia="宋体" w:hAnsi="MS Mincho" w:cs="宋体"/>
          <w:sz w:val="28"/>
          <w:bdr w:val="none" w:sz="0" w:space="0" w:color="auto"/>
        </w:rPr>
        <w:t>悲苦，因</w:t>
      </w:r>
      <w:r>
        <w:rPr>
          <w:rFonts w:ascii="宋体" w:eastAsia="宋体" w:hAnsi="SimSun" w:cs="宋体"/>
          <w:sz w:val="28"/>
          <w:bdr w:val="none" w:sz="0" w:space="0" w:color="auto"/>
        </w:rPr>
        <w:t>为</w:t>
      </w:r>
      <w:r>
        <w:rPr>
          <w:rFonts w:ascii="宋体" w:eastAsia="宋体" w:hAnsi="MS Mincho" w:cs="宋体"/>
          <w:sz w:val="28"/>
          <w:bdr w:val="none" w:sz="0" w:space="0" w:color="auto"/>
        </w:rPr>
        <w:t>她知道个人的痛苦和大自然相比是多</w:t>
      </w:r>
      <w:r>
        <w:rPr>
          <w:rFonts w:ascii="宋体" w:eastAsia="宋体" w:hAnsi="SimSun" w:cs="宋体"/>
          <w:sz w:val="28"/>
          <w:bdr w:val="none" w:sz="0" w:space="0" w:color="auto"/>
        </w:rPr>
        <w:t>么</w:t>
      </w:r>
      <w:r>
        <w:rPr>
          <w:rFonts w:ascii="宋体" w:eastAsia="宋体" w:hAnsi="MS Mincho" w:cs="宋体"/>
          <w:sz w:val="28"/>
          <w:bdr w:val="none" w:sz="0" w:space="0" w:color="auto"/>
        </w:rPr>
        <w:t>地微不足道</w:t>
      </w:r>
      <w:r>
        <w:rPr>
          <w:rFonts w:ascii="宋体" w:eastAsia="宋体"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的女人，</w:t>
      </w:r>
      <w:r>
        <w:rPr>
          <w:rFonts w:ascii="宋体" w:eastAsia="宋体" w:hAnsi="SimSun" w:cs="宋体"/>
          <w:sz w:val="28"/>
          <w:bdr w:val="none" w:sz="0" w:space="0" w:color="auto"/>
        </w:rPr>
        <w:t>较</w:t>
      </w:r>
      <w:r>
        <w:rPr>
          <w:rFonts w:ascii="宋体" w:eastAsia="宋体" w:hAnsi="MS Mincho" w:cs="宋体"/>
          <w:sz w:val="28"/>
          <w:bdr w:val="none" w:sz="0" w:space="0" w:color="auto"/>
        </w:rPr>
        <w:t>少无望地孤独惆</w:t>
      </w:r>
      <w:r>
        <w:rPr>
          <w:rFonts w:ascii="宋体" w:eastAsia="宋体" w:hAnsi="SimSun" w:cs="宋体"/>
          <w:sz w:val="28"/>
          <w:bdr w:val="none" w:sz="0" w:space="0" w:color="auto"/>
        </w:rPr>
        <w:t>怅</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当她沉浸在</w:t>
      </w:r>
      <w:r>
        <w:rPr>
          <w:rFonts w:ascii="宋体" w:eastAsia="宋体" w:hAnsi="SimSun" w:cs="宋体"/>
          <w:sz w:val="28"/>
          <w:bdr w:val="none" w:sz="0" w:space="0" w:color="auto"/>
        </w:rPr>
        <w:t>书</w:t>
      </w:r>
      <w:r>
        <w:rPr>
          <w:rFonts w:ascii="宋体" w:eastAsia="宋体" w:hAnsi="MS Mincho" w:cs="宋体"/>
          <w:sz w:val="28"/>
          <w:bdr w:val="none" w:sz="0" w:space="0" w:color="auto"/>
        </w:rPr>
        <w:t>的海洋</w:t>
      </w:r>
      <w:r>
        <w:rPr>
          <w:rFonts w:ascii="宋体" w:eastAsia="宋体" w:hAnsi="SimSun" w:cs="宋体"/>
          <w:sz w:val="28"/>
          <w:bdr w:val="none" w:sz="0" w:space="0" w:color="auto"/>
        </w:rPr>
        <w:t>时</w:t>
      </w:r>
      <w:r>
        <w:rPr>
          <w:rFonts w:ascii="宋体" w:eastAsia="宋体" w:hAnsi="MS Mincho" w:cs="宋体"/>
          <w:sz w:val="28"/>
          <w:bdr w:val="none" w:sz="0" w:space="0" w:color="auto"/>
        </w:rPr>
        <w:t>心中无比的喜悦幸福</w:t>
      </w:r>
      <w:r>
        <w:rPr>
          <w:rFonts w:ascii="宋体" w:eastAsia="宋体"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的女人，</w:t>
      </w:r>
      <w:r>
        <w:rPr>
          <w:rFonts w:ascii="宋体" w:eastAsia="宋体" w:hAnsi="SimSun" w:cs="宋体"/>
          <w:sz w:val="28"/>
          <w:bdr w:val="none" w:sz="0" w:space="0" w:color="auto"/>
        </w:rPr>
        <w:t>较</w:t>
      </w:r>
      <w:r>
        <w:rPr>
          <w:rFonts w:ascii="宋体" w:eastAsia="宋体" w:hAnsi="MS Mincho" w:cs="宋体"/>
          <w:sz w:val="28"/>
          <w:bdr w:val="none" w:sz="0" w:space="0" w:color="auto"/>
        </w:rPr>
        <w:t>少有</w:t>
      </w:r>
      <w:r>
        <w:rPr>
          <w:rFonts w:ascii="宋体" w:eastAsia="宋体" w:hAnsi="SimSun" w:cs="宋体"/>
          <w:sz w:val="28"/>
          <w:bdr w:val="none" w:sz="0" w:space="0" w:color="auto"/>
        </w:rPr>
        <w:t>阴</w:t>
      </w:r>
      <w:r>
        <w:rPr>
          <w:rFonts w:ascii="宋体" w:eastAsia="宋体" w:hAnsi="MS Mincho" w:cs="宋体"/>
          <w:sz w:val="28"/>
          <w:bdr w:val="none" w:sz="0" w:space="0" w:color="auto"/>
        </w:rPr>
        <w:t>暗与卑鄙的心理，因</w:t>
      </w:r>
      <w:r>
        <w:rPr>
          <w:rFonts w:ascii="宋体" w:eastAsia="宋体" w:hAnsi="SimSun" w:cs="宋体"/>
          <w:sz w:val="28"/>
          <w:bdr w:val="none" w:sz="0" w:space="0" w:color="auto"/>
        </w:rPr>
        <w:t>为书</w:t>
      </w:r>
      <w:r>
        <w:rPr>
          <w:rFonts w:ascii="宋体" w:eastAsia="宋体" w:hAnsi="MS Mincho" w:cs="宋体"/>
          <w:sz w:val="28"/>
          <w:bdr w:val="none" w:sz="0" w:space="0" w:color="auto"/>
        </w:rPr>
        <w:t>中的光明日</w:t>
      </w:r>
      <w:r>
        <w:rPr>
          <w:rFonts w:ascii="宋体" w:eastAsia="宋体" w:hAnsi="SimSun" w:cs="宋体"/>
          <w:sz w:val="28"/>
          <w:bdr w:val="none" w:sz="0" w:space="0" w:color="auto"/>
        </w:rPr>
        <w:t>积</w:t>
      </w:r>
      <w:r>
        <w:rPr>
          <w:rFonts w:ascii="宋体" w:eastAsia="宋体" w:hAnsi="MS Mincho" w:cs="宋体"/>
          <w:sz w:val="28"/>
          <w:bdr w:val="none" w:sz="0" w:space="0" w:color="auto"/>
        </w:rPr>
        <w:t>月累浸染着情操，鞭</w:t>
      </w:r>
      <w:r>
        <w:rPr>
          <w:rFonts w:ascii="宋体" w:eastAsia="宋体" w:hAnsi="SimSun" w:cs="宋体"/>
          <w:sz w:val="28"/>
          <w:bdr w:val="none" w:sz="0" w:space="0" w:color="auto"/>
        </w:rPr>
        <w:t>击</w:t>
      </w:r>
      <w:r>
        <w:rPr>
          <w:rFonts w:ascii="宋体" w:eastAsia="宋体" w:hAnsi="MS Mincho" w:cs="宋体"/>
          <w:sz w:val="28"/>
          <w:bdr w:val="none" w:sz="0" w:space="0" w:color="auto"/>
        </w:rPr>
        <w:t>着皮袍下的</w:t>
      </w:r>
      <w:r>
        <w:rPr>
          <w:rFonts w:ascii="宋体" w:eastAsia="宋体" w:cs="宋体"/>
          <w:sz w:val="28"/>
          <w:bdr w:val="none" w:sz="0" w:space="0" w:color="auto"/>
        </w:rPr>
        <w:t>“</w:t>
      </w:r>
      <w:r>
        <w:rPr>
          <w:rFonts w:ascii="宋体" w:eastAsia="宋体" w:hAnsi="MS Mincho" w:cs="宋体"/>
          <w:sz w:val="28"/>
          <w:bdr w:val="none" w:sz="0" w:space="0" w:color="auto"/>
        </w:rPr>
        <w:t>小</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使人的情感更</w:t>
      </w:r>
      <w:r>
        <w:rPr>
          <w:rFonts w:ascii="宋体" w:eastAsia="宋体" w:hAnsi="SimSun" w:cs="宋体"/>
          <w:sz w:val="28"/>
          <w:bdr w:val="none" w:sz="0" w:space="0" w:color="auto"/>
        </w:rPr>
        <w:t>细腻</w:t>
      </w:r>
      <w:r>
        <w:rPr>
          <w:rFonts w:ascii="宋体" w:eastAsia="宋体" w:hAnsi="MS Mincho" w:cs="宋体"/>
          <w:sz w:val="28"/>
          <w:bdr w:val="none" w:sz="0" w:space="0" w:color="auto"/>
        </w:rPr>
        <w:t>，</w:t>
      </w:r>
      <w:r>
        <w:rPr>
          <w:rFonts w:ascii="宋体" w:eastAsia="宋体" w:hAnsi="SimSun" w:cs="宋体"/>
          <w:sz w:val="28"/>
          <w:bdr w:val="none" w:sz="0" w:space="0" w:color="auto"/>
        </w:rPr>
        <w:t>举</w:t>
      </w:r>
      <w:r>
        <w:rPr>
          <w:rFonts w:ascii="宋体" w:eastAsia="宋体" w:hAnsi="MS Mincho" w:cs="宋体"/>
          <w:sz w:val="28"/>
          <w:bdr w:val="none" w:sz="0" w:space="0" w:color="auto"/>
        </w:rPr>
        <w:t>止更</w:t>
      </w:r>
      <w:r>
        <w:rPr>
          <w:rFonts w:ascii="宋体" w:eastAsia="宋体" w:hAnsi="SimSun" w:cs="宋体"/>
          <w:sz w:val="28"/>
          <w:bdr w:val="none" w:sz="0" w:space="0" w:color="auto"/>
        </w:rPr>
        <w:t>优</w:t>
      </w:r>
      <w:r>
        <w:rPr>
          <w:rFonts w:ascii="宋体" w:eastAsia="宋体" w:hAnsi="MS Mincho" w:cs="宋体"/>
          <w:sz w:val="28"/>
          <w:bdr w:val="none" w:sz="0" w:space="0" w:color="auto"/>
        </w:rPr>
        <w:t>雅，气</w:t>
      </w:r>
      <w:r>
        <w:rPr>
          <w:rFonts w:ascii="宋体" w:eastAsia="宋体" w:hAnsi="SimSun" w:cs="宋体"/>
          <w:sz w:val="28"/>
          <w:bdr w:val="none" w:sz="0" w:space="0" w:color="auto"/>
        </w:rPr>
        <w:t>质</w:t>
      </w:r>
      <w:r>
        <w:rPr>
          <w:rFonts w:ascii="宋体" w:eastAsia="宋体" w:hAnsi="MS Mincho" w:cs="宋体"/>
          <w:sz w:val="28"/>
          <w:bdr w:val="none" w:sz="0" w:space="0" w:color="auto"/>
        </w:rPr>
        <w:t>更深沉。淡泊以明志，宁静以致</w:t>
      </w:r>
      <w:r>
        <w:rPr>
          <w:rFonts w:ascii="宋体" w:eastAsia="宋体" w:hAnsi="SimSun" w:cs="宋体"/>
          <w:sz w:val="28"/>
          <w:bdr w:val="none" w:sz="0" w:space="0" w:color="auto"/>
        </w:rPr>
        <w:t>远</w:t>
      </w:r>
      <w:r>
        <w:rPr>
          <w:rFonts w:ascii="宋体" w:eastAsia="宋体" w:hAnsi="MS Mincho" w:cs="宋体"/>
          <w:sz w:val="28"/>
          <w:bdr w:val="none" w:sz="0" w:space="0" w:color="auto"/>
        </w:rPr>
        <w:t>非</w:t>
      </w:r>
      <w:r>
        <w:rPr>
          <w:rFonts w:ascii="宋体" w:eastAsia="宋体" w:hAnsi="SimSun" w:cs="宋体"/>
          <w:sz w:val="28"/>
          <w:bdr w:val="none" w:sz="0" w:space="0" w:color="auto"/>
        </w:rPr>
        <w:t>读书</w:t>
      </w:r>
      <w:r>
        <w:rPr>
          <w:rFonts w:ascii="宋体" w:eastAsia="宋体" w:hAnsi="MS Mincho" w:cs="宋体"/>
          <w:sz w:val="28"/>
          <w:bdr w:val="none" w:sz="0" w:space="0" w:color="auto"/>
        </w:rPr>
        <w:t>所不能达也。</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一、教</w:t>
      </w:r>
      <w:r>
        <w:rPr>
          <w:rStyle w:val="strong"/>
          <w:rFonts w:ascii="宋体" w:eastAsia="宋体" w:hAnsi="SimSun" w:cs="宋体"/>
          <w:b/>
          <w:sz w:val="28"/>
          <w:bdr w:val="none" w:sz="0" w:space="0" w:color="auto"/>
        </w:rPr>
        <w:t>师读书</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动阶</w:t>
      </w:r>
      <w:r>
        <w:rPr>
          <w:rStyle w:val="strong"/>
          <w:rFonts w:ascii="宋体" w:eastAsia="宋体" w:hAnsi="MS Mincho" w:cs="宋体"/>
          <w:b/>
          <w:sz w:val="28"/>
          <w:bdr w:val="none" w:sz="0" w:space="0" w:color="auto"/>
        </w:rPr>
        <w:t>段</w:t>
      </w:r>
      <w:r>
        <w:rPr>
          <w:rStyle w:val="strong"/>
          <w:rFonts w:ascii="宋体" w:eastAsia="宋体" w:hAnsi="SimSun" w:cs="宋体"/>
          <w:b/>
          <w:sz w:val="28"/>
          <w:bdr w:val="none" w:sz="0" w:space="0" w:color="auto"/>
        </w:rPr>
        <w:t>总结</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各校</w:t>
      </w:r>
      <w:r>
        <w:rPr>
          <w:rFonts w:ascii="宋体" w:eastAsia="宋体" w:cs="宋体"/>
          <w:sz w:val="28"/>
          <w:bdr w:val="none" w:sz="0" w:space="0" w:color="auto"/>
        </w:rPr>
        <w:t>(</w:t>
      </w:r>
      <w:r>
        <w:rPr>
          <w:rFonts w:ascii="宋体" w:eastAsia="宋体" w:hAnsi="MS Mincho" w:cs="宋体"/>
          <w:sz w:val="28"/>
          <w:bdr w:val="none" w:sz="0" w:space="0" w:color="auto"/>
        </w:rPr>
        <w:t>园</w:t>
      </w:r>
      <w:r>
        <w:rPr>
          <w:rFonts w:ascii="宋体" w:eastAsia="宋体"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照</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方案做好教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动阶</w:t>
      </w:r>
      <w:r>
        <w:rPr>
          <w:rFonts w:ascii="宋体" w:eastAsia="宋体" w:hAnsi="MS Mincho" w:cs="宋体"/>
          <w:sz w:val="28"/>
          <w:bdr w:val="none" w:sz="0" w:space="0" w:color="auto"/>
        </w:rPr>
        <w:t>段</w:t>
      </w:r>
      <w:r>
        <w:rPr>
          <w:rFonts w:ascii="宋体" w:eastAsia="宋体" w:hAnsi="SimSun" w:cs="宋体"/>
          <w:sz w:val="28"/>
          <w:bdr w:val="none" w:sz="0" w:space="0" w:color="auto"/>
        </w:rPr>
        <w:t>总结</w:t>
      </w:r>
      <w:r>
        <w:rPr>
          <w:rFonts w:ascii="宋体" w:eastAsia="宋体" w:hAnsi="MS Mincho" w:cs="宋体"/>
          <w:sz w:val="28"/>
          <w:bdr w:val="none" w:sz="0" w:space="0" w:color="auto"/>
        </w:rPr>
        <w:t>和先</w:t>
      </w:r>
      <w:r>
        <w:rPr>
          <w:rFonts w:ascii="宋体" w:eastAsia="宋体" w:hAnsi="SimSun" w:cs="宋体"/>
          <w:sz w:val="28"/>
          <w:bdr w:val="none" w:sz="0" w:space="0" w:color="auto"/>
        </w:rPr>
        <w:t>进</w:t>
      </w:r>
      <w:r>
        <w:rPr>
          <w:rFonts w:ascii="宋体" w:eastAsia="宋体" w:hAnsi="MS Mincho" w:cs="宋体"/>
          <w:sz w:val="28"/>
          <w:bdr w:val="none" w:sz="0" w:space="0" w:color="auto"/>
        </w:rPr>
        <w:t>个人的表彰工作。</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二、教</w:t>
      </w:r>
      <w:r>
        <w:rPr>
          <w:rStyle w:val="strong"/>
          <w:rFonts w:ascii="宋体" w:eastAsia="宋体" w:hAnsi="SimSun" w:cs="宋体"/>
          <w:b/>
          <w:sz w:val="28"/>
          <w:bdr w:val="none" w:sz="0" w:space="0" w:color="auto"/>
        </w:rPr>
        <w:t>师读书</w:t>
      </w:r>
      <w:r>
        <w:rPr>
          <w:rStyle w:val="strong"/>
          <w:rFonts w:ascii="宋体" w:eastAsia="宋体" w:hAnsi="MS Mincho" w:cs="宋体"/>
          <w:b/>
          <w:sz w:val="28"/>
          <w:bdr w:val="none" w:sz="0" w:space="0" w:color="auto"/>
        </w:rPr>
        <w:t>活</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表彰工作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表彰分</w:t>
      </w:r>
      <w:r>
        <w:rPr>
          <w:rFonts w:ascii="宋体" w:eastAsia="宋体" w:hAnsi="SimSun" w:cs="宋体"/>
          <w:sz w:val="28"/>
          <w:bdr w:val="none" w:sz="0" w:space="0" w:color="auto"/>
        </w:rPr>
        <w:t>为读书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集体和先</w:t>
      </w:r>
      <w:r>
        <w:rPr>
          <w:rFonts w:ascii="宋体" w:eastAsia="宋体" w:hAnsi="SimSun" w:cs="宋体"/>
          <w:sz w:val="28"/>
          <w:bdr w:val="none" w:sz="0" w:space="0" w:color="auto"/>
        </w:rPr>
        <w:t>进</w:t>
      </w:r>
      <w:r>
        <w:rPr>
          <w:rFonts w:ascii="宋体" w:eastAsia="宋体" w:hAnsi="MS Mincho" w:cs="宋体"/>
          <w:sz w:val="28"/>
          <w:bdr w:val="none" w:sz="0" w:space="0" w:color="auto"/>
        </w:rPr>
        <w:t>个人两个</w:t>
      </w:r>
      <w:r>
        <w:rPr>
          <w:rFonts w:ascii="宋体" w:eastAsia="宋体" w:hAnsi="SimSun" w:cs="宋体"/>
          <w:sz w:val="28"/>
          <w:bdr w:val="none" w:sz="0" w:space="0" w:color="auto"/>
        </w:rPr>
        <w:t>项</w:t>
      </w:r>
      <w:r>
        <w:rPr>
          <w:rFonts w:ascii="宋体" w:eastAsia="宋体" w:hAnsi="MS Mincho" w:cs="宋体"/>
          <w:sz w:val="28"/>
          <w:bdr w:val="none" w:sz="0" w:space="0" w:color="auto"/>
        </w:rPr>
        <w:t>目，</w:t>
      </w:r>
      <w:r>
        <w:rPr>
          <w:rFonts w:ascii="宋体" w:eastAsia="宋体" w:hAnsi="SimSun" w:cs="宋体"/>
          <w:sz w:val="28"/>
          <w:bdr w:val="none" w:sz="0" w:space="0" w:color="auto"/>
        </w:rPr>
        <w:t>请</w:t>
      </w:r>
      <w:r>
        <w:rPr>
          <w:rFonts w:ascii="宋体" w:eastAsia="宋体" w:hAnsi="MS Mincho" w:cs="宋体"/>
          <w:sz w:val="28"/>
          <w:bdr w:val="none" w:sz="0" w:space="0" w:color="auto"/>
        </w:rPr>
        <w:t>各校</w:t>
      </w:r>
      <w:r>
        <w:rPr>
          <w:rFonts w:ascii="宋体" w:eastAsia="宋体" w:cs="宋体"/>
          <w:sz w:val="28"/>
          <w:bdr w:val="none" w:sz="0" w:space="0" w:color="auto"/>
        </w:rPr>
        <w:t>(</w:t>
      </w:r>
      <w:r>
        <w:rPr>
          <w:rFonts w:ascii="宋体" w:eastAsia="宋体" w:hAnsi="MS Mincho" w:cs="宋体"/>
          <w:sz w:val="28"/>
          <w:bdr w:val="none" w:sz="0" w:space="0" w:color="auto"/>
        </w:rPr>
        <w:t>园</w:t>
      </w:r>
      <w:r>
        <w:rPr>
          <w:rFonts w:ascii="宋体" w:eastAsia="宋体"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组织</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极参</w:t>
      </w:r>
      <w:r>
        <w:rPr>
          <w:rFonts w:ascii="宋体" w:eastAsia="宋体" w:hAnsi="SimSun" w:cs="宋体"/>
          <w:sz w:val="28"/>
          <w:bdr w:val="none" w:sz="0" w:space="0" w:color="auto"/>
        </w:rPr>
        <w:t>评</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一</w:t>
      </w:r>
      <w:r>
        <w:rPr>
          <w:rFonts w:ascii="宋体" w:eastAsia="宋体" w:cs="宋体"/>
          <w:sz w:val="28"/>
          <w:bdr w:val="none" w:sz="0" w:space="0" w:color="auto"/>
        </w:rPr>
        <w:t>)</w:t>
      </w:r>
      <w:r>
        <w:rPr>
          <w:rFonts w:ascii="宋体" w:eastAsia="宋体" w:hAnsi="SimSun" w:cs="宋体"/>
          <w:sz w:val="28"/>
          <w:bdr w:val="none" w:sz="0" w:space="0" w:color="auto"/>
        </w:rPr>
        <w:t>锦</w:t>
      </w:r>
      <w:r>
        <w:rPr>
          <w:rFonts w:ascii="宋体" w:eastAsia="宋体" w:hAnsi="MS Mincho" w:cs="宋体"/>
          <w:sz w:val="28"/>
          <w:bdr w:val="none" w:sz="0" w:space="0" w:color="auto"/>
        </w:rPr>
        <w:t>江区教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集体</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评选</w:t>
      </w:r>
      <w:r>
        <w:rPr>
          <w:rFonts w:ascii="宋体" w:eastAsia="宋体" w:hAnsi="MS Mincho" w:cs="宋体"/>
          <w:sz w:val="28"/>
          <w:bdr w:val="none" w:sz="0" w:space="0" w:color="auto"/>
        </w:rPr>
        <w:t>范</w:t>
      </w:r>
      <w:r>
        <w:rPr>
          <w:rFonts w:ascii="宋体" w:eastAsia="宋体" w:hAnsi="SimSun" w:cs="宋体"/>
          <w:sz w:val="28"/>
          <w:bdr w:val="none" w:sz="0" w:space="0" w:color="auto"/>
        </w:rPr>
        <w:t>围</w:t>
      </w:r>
      <w:r>
        <w:rPr>
          <w:rFonts w:ascii="宋体" w:eastAsia="宋体" w:hAnsi="MS Mincho" w:cs="宋体"/>
          <w:sz w:val="28"/>
          <w:bdr w:val="none" w:sz="0" w:space="0" w:color="auto"/>
        </w:rPr>
        <w:t>：全区中小学、幼儿园。</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评选</w:t>
      </w:r>
      <w:r>
        <w:rPr>
          <w:rFonts w:ascii="宋体" w:eastAsia="宋体" w:hAnsi="MS Mincho" w:cs="宋体"/>
          <w:sz w:val="28"/>
          <w:bdr w:val="none" w:sz="0" w:space="0" w:color="auto"/>
        </w:rPr>
        <w:t>条件：</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cs="宋体"/>
          <w:sz w:val="28"/>
          <w:bdr w:val="none" w:sz="0" w:space="0" w:color="auto"/>
        </w:rPr>
        <w:t>(1)</w:t>
      </w:r>
      <w:r>
        <w:rPr>
          <w:rFonts w:ascii="宋体" w:eastAsia="宋体" w:hAnsi="SimSun" w:cs="宋体"/>
          <w:sz w:val="28"/>
          <w:bdr w:val="none" w:sz="0" w:space="0" w:color="auto"/>
        </w:rPr>
        <w:t>领导</w:t>
      </w:r>
      <w:r>
        <w:rPr>
          <w:rFonts w:ascii="宋体" w:eastAsia="宋体" w:hAnsi="MS Mincho" w:cs="宋体"/>
          <w:sz w:val="28"/>
          <w:bdr w:val="none" w:sz="0" w:space="0" w:color="auto"/>
        </w:rPr>
        <w:t>重</w:t>
      </w:r>
      <w:r>
        <w:rPr>
          <w:rFonts w:ascii="宋体" w:eastAsia="宋体" w:hAnsi="SimSun" w:cs="宋体"/>
          <w:sz w:val="28"/>
          <w:bdr w:val="none" w:sz="0" w:space="0" w:color="auto"/>
        </w:rPr>
        <w:t>视</w:t>
      </w:r>
      <w:r>
        <w:rPr>
          <w:rFonts w:ascii="宋体" w:eastAsia="宋体" w:hAnsi="MS Mincho" w:cs="宋体"/>
          <w:sz w:val="28"/>
          <w:bdr w:val="none" w:sz="0" w:space="0" w:color="auto"/>
        </w:rPr>
        <w:t>。建立</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动领导</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w:t>
      </w:r>
      <w:r>
        <w:rPr>
          <w:rFonts w:ascii="宋体" w:eastAsia="宋体" w:hAnsi="SimSun" w:cs="宋体"/>
          <w:sz w:val="28"/>
          <w:bdr w:val="none" w:sz="0" w:space="0" w:color="auto"/>
        </w:rPr>
        <w:t>领导</w:t>
      </w:r>
      <w:r>
        <w:rPr>
          <w:rFonts w:ascii="宋体" w:eastAsia="宋体" w:hAnsi="MS Mincho" w:cs="宋体"/>
          <w:sz w:val="28"/>
          <w:bdr w:val="none" w:sz="0" w:space="0" w:color="auto"/>
        </w:rPr>
        <w:t>干部率先垂范，</w:t>
      </w:r>
      <w:r>
        <w:rPr>
          <w:rFonts w:ascii="宋体" w:eastAsia="宋体" w:hAnsi="SimSun" w:cs="宋体"/>
          <w:sz w:val="28"/>
          <w:bdr w:val="none" w:sz="0" w:space="0" w:color="auto"/>
        </w:rPr>
        <w:t>带头</w:t>
      </w:r>
      <w:r>
        <w:rPr>
          <w:rFonts w:ascii="宋体" w:eastAsia="宋体" w:hAnsi="MS Mincho" w:cs="宋体"/>
          <w:sz w:val="28"/>
          <w:bdr w:val="none" w:sz="0" w:space="0" w:color="auto"/>
        </w:rPr>
        <w:t>参加</w:t>
      </w:r>
      <w:r>
        <w:rPr>
          <w:rFonts w:ascii="宋体" w:eastAsia="宋体" w:hAnsi="SimSun" w:cs="宋体"/>
          <w:sz w:val="28"/>
          <w:bdr w:val="none" w:sz="0" w:space="0" w:color="auto"/>
        </w:rPr>
        <w:t>阅读</w:t>
      </w:r>
      <w:r>
        <w:rPr>
          <w:rFonts w:ascii="宋体" w:eastAsia="宋体" w:hAnsi="MS Mincho" w:cs="宋体"/>
          <w:sz w:val="28"/>
          <w:bdr w:val="none" w:sz="0" w:space="0" w:color="auto"/>
        </w:rPr>
        <w:t>与推广活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动纳</w:t>
      </w:r>
      <w:r>
        <w:rPr>
          <w:rFonts w:ascii="宋体" w:eastAsia="宋体" w:hAnsi="MS Mincho" w:cs="宋体"/>
          <w:sz w:val="28"/>
          <w:bdr w:val="none" w:sz="0" w:space="0" w:color="auto"/>
        </w:rPr>
        <w:t>入校本研修，有</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动计</w:t>
      </w:r>
      <w:r>
        <w:rPr>
          <w:rFonts w:ascii="宋体" w:eastAsia="宋体" w:hAnsi="MS Mincho" w:cs="宋体"/>
          <w:sz w:val="28"/>
          <w:bdr w:val="none" w:sz="0" w:space="0" w:color="auto"/>
        </w:rPr>
        <w:t>划、有</w:t>
      </w:r>
      <w:r>
        <w:rPr>
          <w:rFonts w:ascii="宋体" w:eastAsia="宋体" w:hAnsi="SimSun" w:cs="宋体"/>
          <w:sz w:val="28"/>
          <w:bdr w:val="none" w:sz="0" w:space="0" w:color="auto"/>
        </w:rPr>
        <w:t>总结</w:t>
      </w:r>
      <w:r>
        <w:rPr>
          <w:rFonts w:ascii="宋体" w:eastAsia="宋体" w:hAnsi="MS Mincho" w:cs="宋体"/>
          <w:sz w:val="28"/>
          <w:bdr w:val="none" w:sz="0" w:space="0" w:color="auto"/>
        </w:rPr>
        <w:t>、有</w:t>
      </w:r>
      <w:r>
        <w:rPr>
          <w:rFonts w:ascii="宋体" w:eastAsia="宋体" w:hAnsi="SimSun" w:cs="宋体"/>
          <w:sz w:val="28"/>
          <w:bdr w:val="none" w:sz="0" w:space="0" w:color="auto"/>
        </w:rPr>
        <w:t>检查</w:t>
      </w:r>
      <w:r>
        <w:rPr>
          <w:rFonts w:ascii="宋体" w:eastAsia="宋体" w:cs="宋体"/>
          <w:sz w:val="28"/>
          <w:bdr w:val="none" w:sz="0" w:space="0" w:color="auto"/>
        </w:rPr>
        <w:t>;</w:t>
      </w:r>
      <w:r>
        <w:rPr>
          <w:rFonts w:ascii="宋体" w:eastAsia="宋体" w:hAnsi="MS Mincho" w:cs="宋体"/>
          <w:sz w:val="28"/>
          <w:bdr w:val="none" w:sz="0" w:space="0" w:color="auto"/>
        </w:rPr>
        <w:t>有</w:t>
      </w:r>
      <w:r>
        <w:rPr>
          <w:rFonts w:ascii="宋体" w:eastAsia="宋体" w:hAnsi="SimSun" w:cs="宋体"/>
          <w:sz w:val="28"/>
          <w:bdr w:val="none" w:sz="0" w:space="0" w:color="auto"/>
        </w:rPr>
        <w:t>专项经费</w:t>
      </w:r>
      <w:r>
        <w:rPr>
          <w:rFonts w:ascii="宋体" w:eastAsia="宋体" w:hAnsi="MS Mincho" w:cs="宋体"/>
          <w:sz w:val="28"/>
          <w:bdr w:val="none" w:sz="0" w:space="0" w:color="auto"/>
        </w:rPr>
        <w:t>，</w:t>
      </w:r>
      <w:r>
        <w:rPr>
          <w:rFonts w:ascii="宋体" w:eastAsia="宋体" w:hAnsi="SimSun" w:cs="宋体"/>
          <w:sz w:val="28"/>
          <w:bdr w:val="none" w:sz="0" w:space="0" w:color="auto"/>
        </w:rPr>
        <w:t>图书馆设</w:t>
      </w:r>
      <w:r>
        <w:rPr>
          <w:rFonts w:ascii="宋体" w:eastAsia="宋体" w:hAnsi="MS Mincho" w:cs="宋体"/>
          <w:sz w:val="28"/>
          <w:bdr w:val="none" w:sz="0" w:space="0" w:color="auto"/>
        </w:rPr>
        <w:t>施</w:t>
      </w:r>
      <w:r>
        <w:rPr>
          <w:rFonts w:ascii="宋体" w:eastAsia="宋体" w:hAnsi="SimSun" w:cs="宋体"/>
          <w:sz w:val="28"/>
          <w:bdr w:val="none" w:sz="0" w:space="0" w:color="auto"/>
        </w:rPr>
        <w:t>较齐备</w:t>
      </w:r>
      <w:r>
        <w:rPr>
          <w:rFonts w:ascii="宋体" w:eastAsia="宋体" w:hAnsi="MS Mincho" w:cs="宋体"/>
          <w:sz w:val="28"/>
          <w:bdr w:val="none" w:sz="0" w:space="0" w:color="auto"/>
        </w:rPr>
        <w:t>，藏</w:t>
      </w:r>
      <w:r>
        <w:rPr>
          <w:rFonts w:ascii="宋体" w:eastAsia="宋体" w:hAnsi="SimSun" w:cs="宋体"/>
          <w:sz w:val="28"/>
          <w:bdr w:val="none" w:sz="0" w:space="0" w:color="auto"/>
        </w:rPr>
        <w:t>书较</w:t>
      </w:r>
      <w:r>
        <w:rPr>
          <w:rFonts w:ascii="宋体" w:eastAsia="宋体" w:hAnsi="MS Mincho" w:cs="宋体"/>
          <w:sz w:val="28"/>
          <w:bdr w:val="none" w:sz="0" w:space="0" w:color="auto"/>
        </w:rPr>
        <w:t>丰富，</w:t>
      </w:r>
      <w:r>
        <w:rPr>
          <w:rFonts w:ascii="宋体" w:eastAsia="宋体" w:hAnsi="SimSun" w:cs="宋体"/>
          <w:sz w:val="28"/>
          <w:bdr w:val="none" w:sz="0" w:space="0" w:color="auto"/>
        </w:rPr>
        <w:t>读书环</w:t>
      </w:r>
      <w:r>
        <w:rPr>
          <w:rFonts w:ascii="宋体" w:eastAsia="宋体" w:hAnsi="MS Mincho" w:cs="宋体"/>
          <w:sz w:val="28"/>
          <w:bdr w:val="none" w:sz="0" w:space="0" w:color="auto"/>
        </w:rPr>
        <w:t>境</w:t>
      </w:r>
      <w:r>
        <w:rPr>
          <w:rFonts w:ascii="宋体" w:eastAsia="宋体" w:hAnsi="SimSun" w:cs="宋体"/>
          <w:sz w:val="28"/>
          <w:bdr w:val="none" w:sz="0" w:space="0" w:color="auto"/>
        </w:rPr>
        <w:t>较优</w:t>
      </w:r>
      <w:r>
        <w:rPr>
          <w:rFonts w:ascii="宋体" w:eastAsia="宋体" w:hAnsi="MS Mincho" w:cs="宋体"/>
          <w:sz w:val="28"/>
          <w:bdr w:val="none" w:sz="0" w:space="0" w:color="auto"/>
        </w:rPr>
        <w:t>美。</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机制完善。制定学</w:t>
      </w:r>
      <w:r>
        <w:rPr>
          <w:rFonts w:ascii="宋体" w:eastAsia="宋体" w:hAnsi="SimSun" w:cs="宋体"/>
          <w:sz w:val="28"/>
          <w:bdr w:val="none" w:sz="0" w:space="0" w:color="auto"/>
        </w:rPr>
        <w:t>习</w:t>
      </w:r>
      <w:r>
        <w:rPr>
          <w:rFonts w:ascii="宋体" w:eastAsia="宋体" w:hAnsi="MS Mincho" w:cs="宋体"/>
          <w:sz w:val="28"/>
          <w:bdr w:val="none" w:sz="0" w:space="0" w:color="auto"/>
        </w:rPr>
        <w:t>制度，</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动纳</w:t>
      </w:r>
      <w:r>
        <w:rPr>
          <w:rFonts w:ascii="宋体" w:eastAsia="宋体" w:hAnsi="MS Mincho" w:cs="宋体"/>
          <w:sz w:val="28"/>
          <w:bdr w:val="none" w:sz="0" w:space="0" w:color="auto"/>
        </w:rPr>
        <w:t>入学校教</w:t>
      </w:r>
      <w:r>
        <w:rPr>
          <w:rFonts w:ascii="宋体" w:eastAsia="宋体" w:hAnsi="SimSun" w:cs="宋体"/>
          <w:sz w:val="28"/>
          <w:bdr w:val="none" w:sz="0" w:space="0" w:color="auto"/>
        </w:rPr>
        <w:t>师队</w:t>
      </w:r>
      <w:r>
        <w:rPr>
          <w:rFonts w:ascii="宋体" w:eastAsia="宋体" w:hAnsi="MS Mincho" w:cs="宋体"/>
          <w:sz w:val="28"/>
          <w:bdr w:val="none" w:sz="0" w:space="0" w:color="auto"/>
        </w:rPr>
        <w:t>伍建</w:t>
      </w:r>
      <w:r>
        <w:rPr>
          <w:rFonts w:ascii="宋体" w:eastAsia="宋体" w:hAnsi="SimSun" w:cs="宋体"/>
          <w:sz w:val="28"/>
          <w:bdr w:val="none" w:sz="0" w:space="0" w:color="auto"/>
        </w:rPr>
        <w:t>设</w:t>
      </w:r>
      <w:r>
        <w:rPr>
          <w:rFonts w:ascii="宋体" w:eastAsia="宋体" w:hAnsi="MS Mincho" w:cs="宋体"/>
          <w:sz w:val="28"/>
          <w:bdr w:val="none" w:sz="0" w:space="0" w:color="auto"/>
        </w:rPr>
        <w:t>、教</w:t>
      </w:r>
      <w:r>
        <w:rPr>
          <w:rFonts w:ascii="宋体" w:eastAsia="宋体" w:hAnsi="SimSun" w:cs="宋体"/>
          <w:sz w:val="28"/>
          <w:bdr w:val="none" w:sz="0" w:space="0" w:color="auto"/>
        </w:rPr>
        <w:t>师专业发</w:t>
      </w:r>
      <w:r>
        <w:rPr>
          <w:rFonts w:ascii="宋体" w:eastAsia="宋体" w:hAnsi="MS Mincho" w:cs="宋体"/>
          <w:sz w:val="28"/>
          <w:bdr w:val="none" w:sz="0" w:space="0" w:color="auto"/>
        </w:rPr>
        <w:t>展</w:t>
      </w:r>
      <w:r>
        <w:rPr>
          <w:rFonts w:ascii="宋体" w:eastAsia="宋体" w:hAnsi="SimSun" w:cs="宋体"/>
          <w:sz w:val="28"/>
          <w:bdr w:val="none" w:sz="0" w:space="0" w:color="auto"/>
        </w:rPr>
        <w:t>规</w:t>
      </w:r>
      <w:r>
        <w:rPr>
          <w:rFonts w:ascii="宋体" w:eastAsia="宋体" w:hAnsi="MS Mincho" w:cs="宋体"/>
          <w:sz w:val="28"/>
          <w:bdr w:val="none" w:sz="0" w:space="0" w:color="auto"/>
        </w:rPr>
        <w:t>划</w:t>
      </w:r>
      <w:r>
        <w:rPr>
          <w:rFonts w:ascii="宋体" w:eastAsia="宋体" w:cs="宋体"/>
          <w:sz w:val="28"/>
          <w:bdr w:val="none" w:sz="0" w:space="0" w:color="auto"/>
        </w:rPr>
        <w:t>;</w:t>
      </w:r>
      <w:r>
        <w:rPr>
          <w:rFonts w:ascii="宋体" w:eastAsia="宋体" w:hAnsi="MS Mincho" w:cs="宋体"/>
          <w:sz w:val="28"/>
          <w:bdr w:val="none" w:sz="0" w:space="0" w:color="auto"/>
        </w:rPr>
        <w:t>建立激励机制，表彰先</w:t>
      </w:r>
      <w:r>
        <w:rPr>
          <w:rFonts w:ascii="宋体" w:eastAsia="宋体" w:hAnsi="SimSun" w:cs="宋体"/>
          <w:sz w:val="28"/>
          <w:bdr w:val="none" w:sz="0" w:space="0" w:color="auto"/>
        </w:rPr>
        <w:t>进</w:t>
      </w:r>
      <w:r>
        <w:rPr>
          <w:rFonts w:ascii="宋体" w:eastAsia="宋体" w:cs="宋体"/>
          <w:sz w:val="28"/>
          <w:bdr w:val="none" w:sz="0" w:space="0" w:color="auto"/>
        </w:rPr>
        <w:t>;</w:t>
      </w:r>
      <w:r>
        <w:rPr>
          <w:rFonts w:ascii="宋体" w:eastAsia="宋体" w:hAnsi="SimSun" w:cs="宋体"/>
          <w:sz w:val="28"/>
          <w:bdr w:val="none" w:sz="0" w:space="0" w:color="auto"/>
        </w:rPr>
        <w:t>总结</w:t>
      </w:r>
      <w:r>
        <w:rPr>
          <w:rFonts w:ascii="宋体" w:eastAsia="宋体" w:hAnsi="MS Mincho" w:cs="宋体"/>
          <w:sz w:val="28"/>
          <w:bdr w:val="none" w:sz="0" w:space="0" w:color="auto"/>
        </w:rPr>
        <w:t>工作</w:t>
      </w:r>
      <w:r>
        <w:rPr>
          <w:rFonts w:ascii="宋体" w:eastAsia="宋体" w:hAnsi="SimSun" w:cs="宋体"/>
          <w:sz w:val="28"/>
          <w:bdr w:val="none" w:sz="0" w:space="0" w:color="auto"/>
        </w:rPr>
        <w:t>经验</w:t>
      </w:r>
      <w:r>
        <w:rPr>
          <w:rFonts w:ascii="宋体" w:eastAsia="宋体" w:hAnsi="MS Mincho" w:cs="宋体"/>
          <w:sz w:val="28"/>
          <w:bdr w:val="none" w:sz="0" w:space="0" w:color="auto"/>
        </w:rPr>
        <w:t>，宣</w:t>
      </w:r>
      <w:r>
        <w:rPr>
          <w:rFonts w:ascii="宋体" w:eastAsia="宋体" w:hAnsi="SimSun" w:cs="宋体"/>
          <w:sz w:val="28"/>
          <w:bdr w:val="none" w:sz="0" w:space="0" w:color="auto"/>
        </w:rPr>
        <w:t>传读书</w:t>
      </w:r>
      <w:r>
        <w:rPr>
          <w:rFonts w:ascii="宋体" w:eastAsia="宋体" w:hAnsi="MS Mincho" w:cs="宋体"/>
          <w:sz w:val="28"/>
          <w:bdr w:val="none" w:sz="0" w:space="0" w:color="auto"/>
        </w:rPr>
        <w:t>成果，推广</w:t>
      </w:r>
      <w:r>
        <w:rPr>
          <w:rFonts w:ascii="宋体" w:eastAsia="宋体" w:hAnsi="SimSun" w:cs="宋体"/>
          <w:sz w:val="28"/>
          <w:bdr w:val="none" w:sz="0" w:space="0" w:color="auto"/>
        </w:rPr>
        <w:t>阅读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氛</w:t>
      </w:r>
      <w:r>
        <w:rPr>
          <w:rFonts w:ascii="宋体" w:eastAsia="宋体" w:hAnsi="SimSun" w:cs="宋体"/>
          <w:sz w:val="28"/>
          <w:bdr w:val="none" w:sz="0" w:space="0" w:color="auto"/>
        </w:rPr>
        <w:t>围浓</w:t>
      </w:r>
      <w:r>
        <w:rPr>
          <w:rFonts w:ascii="宋体" w:eastAsia="宋体" w:hAnsi="MS Mincho" w:cs="宋体"/>
          <w:sz w:val="28"/>
          <w:bdr w:val="none" w:sz="0" w:space="0" w:color="auto"/>
        </w:rPr>
        <w:t>厚。有良好的学</w:t>
      </w:r>
      <w:r>
        <w:rPr>
          <w:rFonts w:ascii="宋体" w:eastAsia="宋体" w:hAnsi="SimSun" w:cs="宋体"/>
          <w:sz w:val="28"/>
          <w:bdr w:val="none" w:sz="0" w:space="0" w:color="auto"/>
        </w:rPr>
        <w:t>习</w:t>
      </w:r>
      <w:r>
        <w:rPr>
          <w:rFonts w:ascii="宋体" w:eastAsia="宋体" w:hAnsi="MS Mincho" w:cs="宋体"/>
          <w:sz w:val="28"/>
          <w:bdr w:val="none" w:sz="0" w:space="0" w:color="auto"/>
        </w:rPr>
        <w:t>氛</w:t>
      </w:r>
      <w:r>
        <w:rPr>
          <w:rFonts w:ascii="宋体" w:eastAsia="宋体" w:hAnsi="SimSun" w:cs="宋体"/>
          <w:sz w:val="28"/>
          <w:bdr w:val="none" w:sz="0" w:space="0" w:color="auto"/>
        </w:rPr>
        <w:t>围</w:t>
      </w:r>
      <w:r>
        <w:rPr>
          <w:rFonts w:ascii="宋体" w:eastAsia="宋体" w:hAnsi="MS Mincho" w:cs="宋体"/>
          <w:sz w:val="28"/>
          <w:bdr w:val="none" w:sz="0" w:space="0" w:color="auto"/>
        </w:rPr>
        <w:t>，有宣</w:t>
      </w:r>
      <w:r>
        <w:rPr>
          <w:rFonts w:ascii="宋体" w:eastAsia="宋体" w:hAnsi="SimSun" w:cs="宋体"/>
          <w:sz w:val="28"/>
          <w:bdr w:val="none" w:sz="0" w:space="0" w:color="auto"/>
        </w:rPr>
        <w:t>传</w:t>
      </w:r>
      <w:r>
        <w:rPr>
          <w:rFonts w:ascii="宋体" w:eastAsia="宋体" w:hAnsi="MS Mincho" w:cs="宋体"/>
          <w:sz w:val="28"/>
          <w:bdr w:val="none" w:sz="0" w:space="0" w:color="auto"/>
        </w:rPr>
        <w:t>海</w:t>
      </w:r>
      <w:r>
        <w:rPr>
          <w:rFonts w:ascii="宋体" w:eastAsia="宋体" w:hAnsi="SimSun" w:cs="宋体"/>
          <w:sz w:val="28"/>
          <w:bdr w:val="none" w:sz="0" w:space="0" w:color="auto"/>
        </w:rPr>
        <w:t>报</w:t>
      </w:r>
      <w:r>
        <w:rPr>
          <w:rFonts w:ascii="宋体" w:eastAsia="宋体" w:hAnsi="MS Mincho" w:cs="宋体"/>
          <w:sz w:val="28"/>
          <w:bdr w:val="none" w:sz="0" w:space="0" w:color="auto"/>
        </w:rPr>
        <w:t>、</w:t>
      </w:r>
      <w:r>
        <w:rPr>
          <w:rFonts w:ascii="宋体" w:eastAsia="宋体" w:hAnsi="SimSun" w:cs="宋体"/>
          <w:sz w:val="28"/>
          <w:bdr w:val="none" w:sz="0" w:space="0" w:color="auto"/>
        </w:rPr>
        <w:t>标语</w:t>
      </w:r>
      <w:r>
        <w:rPr>
          <w:rFonts w:ascii="宋体" w:eastAsia="宋体" w:hAnsi="MS Mincho" w:cs="宋体"/>
          <w:sz w:val="28"/>
          <w:bdr w:val="none" w:sz="0" w:space="0" w:color="auto"/>
        </w:rPr>
        <w:t>、格言警句、橱窗、</w:t>
      </w:r>
      <w:r>
        <w:rPr>
          <w:rFonts w:ascii="宋体" w:eastAsia="宋体" w:hAnsi="SimSun" w:cs="宋体"/>
          <w:sz w:val="28"/>
          <w:bdr w:val="none" w:sz="0" w:space="0" w:color="auto"/>
        </w:rPr>
        <w:t>专栏</w:t>
      </w:r>
      <w:r>
        <w:rPr>
          <w:rFonts w:ascii="宋体" w:eastAsia="宋体" w:hAnsi="MS Mincho" w:cs="宋体"/>
          <w:sz w:val="28"/>
          <w:bdr w:val="none" w:sz="0" w:space="0" w:color="auto"/>
        </w:rPr>
        <w:t>等。涌</w:t>
      </w:r>
      <w:r>
        <w:rPr>
          <w:rFonts w:ascii="宋体" w:eastAsia="宋体" w:hAnsi="SimSun" w:cs="宋体"/>
          <w:sz w:val="28"/>
          <w:bdr w:val="none" w:sz="0" w:space="0" w:color="auto"/>
        </w:rPr>
        <w:t>现</w:t>
      </w:r>
      <w:r>
        <w:rPr>
          <w:rFonts w:ascii="宋体" w:eastAsia="宋体" w:hAnsi="MS Mincho" w:cs="宋体"/>
          <w:sz w:val="28"/>
          <w:bdr w:val="none" w:sz="0" w:space="0" w:color="auto"/>
        </w:rPr>
        <w:t>出一批</w:t>
      </w:r>
      <w:r>
        <w:rPr>
          <w:rFonts w:ascii="宋体" w:eastAsia="宋体" w:hAnsi="SimSun" w:cs="宋体"/>
          <w:sz w:val="28"/>
          <w:bdr w:val="none" w:sz="0" w:space="0" w:color="auto"/>
        </w:rPr>
        <w:t>读书积</w:t>
      </w:r>
      <w:r>
        <w:rPr>
          <w:rFonts w:ascii="宋体" w:eastAsia="宋体" w:hAnsi="MS Mincho" w:cs="宋体"/>
          <w:sz w:val="28"/>
          <w:bdr w:val="none" w:sz="0" w:space="0" w:color="auto"/>
        </w:rPr>
        <w:t>极分子，教</w:t>
      </w:r>
      <w:r>
        <w:rPr>
          <w:rFonts w:ascii="宋体" w:eastAsia="宋体" w:hAnsi="SimSun" w:cs="宋体"/>
          <w:sz w:val="28"/>
          <w:bdr w:val="none" w:sz="0" w:space="0" w:color="auto"/>
        </w:rPr>
        <w:t>师长</w:t>
      </w:r>
      <w:r>
        <w:rPr>
          <w:rFonts w:ascii="宋体" w:eastAsia="宋体" w:hAnsi="MS Mincho" w:cs="宋体"/>
          <w:sz w:val="28"/>
          <w:bdr w:val="none" w:sz="0" w:space="0" w:color="auto"/>
        </w:rPr>
        <w:t>期</w:t>
      </w:r>
      <w:r>
        <w:rPr>
          <w:rFonts w:ascii="宋体" w:eastAsia="宋体" w:hAnsi="SimSun" w:cs="宋体"/>
          <w:sz w:val="28"/>
          <w:bdr w:val="none" w:sz="0" w:space="0" w:color="auto"/>
        </w:rPr>
        <w:t>订阅</w:t>
      </w:r>
      <w:r>
        <w:rPr>
          <w:rFonts w:ascii="宋体" w:eastAsia="宋体" w:hAnsi="MS Mincho" w:cs="宋体"/>
          <w:sz w:val="28"/>
          <w:bdr w:val="none" w:sz="0" w:space="0" w:color="auto"/>
        </w:rPr>
        <w:t>、</w:t>
      </w:r>
      <w:r>
        <w:rPr>
          <w:rFonts w:ascii="宋体" w:eastAsia="宋体" w:hAnsi="SimSun" w:cs="宋体"/>
          <w:sz w:val="28"/>
          <w:bdr w:val="none" w:sz="0" w:space="0" w:color="auto"/>
        </w:rPr>
        <w:t>阅读书</w:t>
      </w:r>
      <w:r>
        <w:rPr>
          <w:rFonts w:ascii="宋体" w:eastAsia="宋体" w:hAnsi="MS Mincho" w:cs="宋体"/>
          <w:sz w:val="28"/>
          <w:bdr w:val="none" w:sz="0" w:space="0" w:color="auto"/>
        </w:rPr>
        <w:t>刊。</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丰富。</w:t>
      </w:r>
      <w:r>
        <w:rPr>
          <w:rFonts w:ascii="宋体" w:eastAsia="宋体" w:hAnsi="SimSun" w:cs="宋体"/>
          <w:sz w:val="28"/>
          <w:bdr w:val="none" w:sz="0" w:space="0" w:color="auto"/>
        </w:rPr>
        <w:t>坚</w:t>
      </w:r>
      <w:r>
        <w:rPr>
          <w:rFonts w:ascii="宋体" w:eastAsia="宋体" w:hAnsi="MS Mincho" w:cs="宋体"/>
          <w:sz w:val="28"/>
          <w:bdr w:val="none" w:sz="0" w:space="0" w:color="auto"/>
        </w:rPr>
        <w:t>持海量</w:t>
      </w:r>
      <w:r>
        <w:rPr>
          <w:rFonts w:ascii="宋体" w:eastAsia="宋体" w:hAnsi="SimSun" w:cs="宋体"/>
          <w:sz w:val="28"/>
          <w:bdr w:val="none" w:sz="0" w:space="0" w:color="auto"/>
        </w:rPr>
        <w:t>阅读</w:t>
      </w:r>
      <w:r>
        <w:rPr>
          <w:rFonts w:ascii="宋体" w:eastAsia="宋体" w:hAnsi="MS Mincho" w:cs="宋体"/>
          <w:sz w:val="28"/>
          <w:bdr w:val="none" w:sz="0" w:space="0" w:color="auto"/>
        </w:rPr>
        <w:t>和精</w:t>
      </w:r>
      <w:r>
        <w:rPr>
          <w:rFonts w:ascii="宋体" w:eastAsia="宋体" w:hAnsi="SimSun" w:cs="宋体"/>
          <w:sz w:val="28"/>
          <w:bdr w:val="none" w:sz="0" w:space="0" w:color="auto"/>
        </w:rPr>
        <w:t>读</w:t>
      </w:r>
      <w:r>
        <w:rPr>
          <w:rFonts w:ascii="宋体" w:eastAsia="宋体" w:hAnsi="MS Mincho" w:cs="宋体"/>
          <w:sz w:val="28"/>
          <w:bdr w:val="none" w:sz="0" w:space="0" w:color="auto"/>
        </w:rPr>
        <w:t>，广泛</w:t>
      </w:r>
      <w:r>
        <w:rPr>
          <w:rFonts w:ascii="宋体" w:eastAsia="宋体" w:hAnsi="SimSun" w:cs="宋体"/>
          <w:sz w:val="28"/>
          <w:bdr w:val="none" w:sz="0" w:space="0" w:color="auto"/>
        </w:rPr>
        <w:t>开</w:t>
      </w:r>
      <w:r>
        <w:rPr>
          <w:rFonts w:ascii="宋体" w:eastAsia="宋体" w:hAnsi="MS Mincho" w:cs="宋体"/>
          <w:sz w:val="28"/>
          <w:bdr w:val="none" w:sz="0" w:space="0" w:color="auto"/>
        </w:rPr>
        <w:t>展自主</w:t>
      </w:r>
      <w:r>
        <w:rPr>
          <w:rFonts w:ascii="宋体" w:eastAsia="宋体" w:hAnsi="SimSun" w:cs="宋体"/>
          <w:sz w:val="28"/>
          <w:bdr w:val="none" w:sz="0" w:space="0" w:color="auto"/>
        </w:rPr>
        <w:t>阅读</w:t>
      </w:r>
      <w:r>
        <w:rPr>
          <w:rFonts w:ascii="宋体" w:eastAsia="宋体" w:hAnsi="MS Mincho" w:cs="宋体"/>
          <w:sz w:val="28"/>
          <w:bdr w:val="none" w:sz="0" w:space="0" w:color="auto"/>
        </w:rPr>
        <w:t>、</w:t>
      </w:r>
      <w:r>
        <w:rPr>
          <w:rFonts w:ascii="宋体" w:eastAsia="宋体" w:hAnsi="SimSun" w:cs="宋体"/>
          <w:sz w:val="28"/>
          <w:bdr w:val="none" w:sz="0" w:space="0" w:color="auto"/>
        </w:rPr>
        <w:t>团队阅读</w:t>
      </w:r>
      <w:r>
        <w:rPr>
          <w:rFonts w:ascii="宋体" w:eastAsia="宋体" w:hAnsi="MS Mincho" w:cs="宋体"/>
          <w:sz w:val="28"/>
          <w:bdr w:val="none" w:sz="0" w:space="0" w:color="auto"/>
        </w:rPr>
        <w:t>、名</w:t>
      </w:r>
      <w:r>
        <w:rPr>
          <w:rFonts w:ascii="宋体" w:eastAsia="宋体" w:hAnsi="SimSun" w:cs="宋体"/>
          <w:sz w:val="28"/>
          <w:bdr w:val="none" w:sz="0" w:space="0" w:color="auto"/>
        </w:rPr>
        <w:t>师导读</w:t>
      </w:r>
      <w:r>
        <w:rPr>
          <w:rFonts w:ascii="宋体" w:eastAsia="宋体" w:hAnsi="MS Mincho" w:cs="宋体"/>
          <w:sz w:val="28"/>
          <w:bdr w:val="none" w:sz="0" w:space="0" w:color="auto"/>
        </w:rPr>
        <w:t>、</w:t>
      </w:r>
      <w:r>
        <w:rPr>
          <w:rFonts w:ascii="宋体" w:eastAsia="宋体" w:hAnsi="SimSun" w:cs="宋体"/>
          <w:sz w:val="28"/>
          <w:bdr w:val="none" w:sz="0" w:space="0" w:color="auto"/>
        </w:rPr>
        <w:t>评</w:t>
      </w:r>
      <w:r>
        <w:rPr>
          <w:rFonts w:ascii="宋体" w:eastAsia="宋体" w:hAnsi="MS Mincho" w:cs="宋体"/>
          <w:sz w:val="28"/>
          <w:bdr w:val="none" w:sz="0" w:space="0" w:color="auto"/>
        </w:rPr>
        <w:t>比展示、交流分享等</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举办</w:t>
      </w:r>
      <w:r>
        <w:rPr>
          <w:rFonts w:ascii="宋体" w:eastAsia="宋体" w:hAnsi="MS Mincho" w:cs="宋体"/>
          <w:sz w:val="28"/>
          <w:bdr w:val="none" w:sz="0" w:space="0" w:color="auto"/>
        </w:rPr>
        <w:t>全校性的</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不少于</w:t>
      </w:r>
      <w:r>
        <w:rPr>
          <w:rFonts w:ascii="宋体" w:eastAsia="宋体" w:cs="宋体"/>
          <w:sz w:val="28"/>
          <w:bdr w:val="none" w:sz="0" w:space="0" w:color="auto"/>
        </w:rPr>
        <w:t>3</w:t>
      </w:r>
      <w:r>
        <w:rPr>
          <w:rFonts w:ascii="宋体" w:eastAsia="宋体" w:hAnsi="MS Mincho" w:cs="宋体"/>
          <w:sz w:val="28"/>
          <w:bdr w:val="none" w:sz="0" w:space="0" w:color="auto"/>
        </w:rPr>
        <w:t>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成效</w:t>
      </w:r>
      <w:r>
        <w:rPr>
          <w:rFonts w:ascii="宋体" w:eastAsia="宋体" w:hAnsi="SimSun" w:cs="宋体"/>
          <w:sz w:val="28"/>
          <w:bdr w:val="none" w:sz="0" w:space="0" w:color="auto"/>
        </w:rPr>
        <w:t>显</w:t>
      </w:r>
      <w:r>
        <w:rPr>
          <w:rFonts w:ascii="宋体" w:eastAsia="宋体" w:hAnsi="MS Mincho" w:cs="宋体"/>
          <w:sz w:val="28"/>
          <w:bdr w:val="none" w:sz="0" w:space="0" w:color="auto"/>
        </w:rPr>
        <w:t>著。学校有多篇</w:t>
      </w:r>
      <w:r>
        <w:rPr>
          <w:rFonts w:ascii="宋体" w:eastAsia="宋体" w:hAnsi="SimSun" w:cs="宋体"/>
          <w:sz w:val="28"/>
          <w:bdr w:val="none" w:sz="0" w:space="0" w:color="auto"/>
        </w:rPr>
        <w:t>读书</w:t>
      </w:r>
      <w:r>
        <w:rPr>
          <w:rFonts w:ascii="宋体" w:eastAsia="宋体" w:hAnsi="MS Mincho" w:cs="宋体"/>
          <w:sz w:val="28"/>
          <w:bdr w:val="none" w:sz="0" w:space="0" w:color="auto"/>
        </w:rPr>
        <w:t>心得、</w:t>
      </w:r>
      <w:r>
        <w:rPr>
          <w:rFonts w:ascii="宋体" w:eastAsia="宋体" w:hAnsi="SimSun" w:cs="宋体"/>
          <w:sz w:val="28"/>
          <w:bdr w:val="none" w:sz="0" w:space="0" w:color="auto"/>
        </w:rPr>
        <w:t>读</w:t>
      </w:r>
      <w:r>
        <w:rPr>
          <w:rFonts w:ascii="宋体" w:eastAsia="宋体" w:hAnsi="MS Mincho" w:cs="宋体"/>
          <w:sz w:val="28"/>
          <w:bdr w:val="none" w:sz="0" w:space="0" w:color="auto"/>
        </w:rPr>
        <w:t>后感等在区</w:t>
      </w:r>
      <w:r>
        <w:rPr>
          <w:rFonts w:ascii="宋体" w:eastAsia="宋体" w:hAnsi="SimSun" w:cs="宋体"/>
          <w:sz w:val="28"/>
          <w:bdr w:val="none" w:sz="0" w:space="0" w:color="auto"/>
        </w:rPr>
        <w:t>级</w:t>
      </w:r>
      <w:r>
        <w:rPr>
          <w:rFonts w:ascii="宋体" w:eastAsia="宋体" w:hAnsi="MS Mincho" w:cs="宋体"/>
          <w:sz w:val="28"/>
          <w:bdr w:val="none" w:sz="0" w:space="0" w:color="auto"/>
        </w:rPr>
        <w:t>及以上</w:t>
      </w:r>
      <w:r>
        <w:rPr>
          <w:rFonts w:ascii="宋体" w:eastAsia="宋体" w:hAnsi="SimSun" w:cs="宋体"/>
          <w:sz w:val="28"/>
          <w:bdr w:val="none" w:sz="0" w:space="0" w:color="auto"/>
        </w:rPr>
        <w:t>报</w:t>
      </w:r>
      <w:r>
        <w:rPr>
          <w:rFonts w:ascii="宋体" w:eastAsia="宋体" w:hAnsi="MS Mincho" w:cs="宋体"/>
          <w:sz w:val="28"/>
          <w:bdr w:val="none" w:sz="0" w:space="0" w:color="auto"/>
        </w:rPr>
        <w:t>刊</w:t>
      </w:r>
      <w:r>
        <w:rPr>
          <w:rFonts w:ascii="宋体" w:eastAsia="宋体" w:hAnsi="SimSun" w:cs="宋体"/>
          <w:sz w:val="28"/>
          <w:bdr w:val="none" w:sz="0" w:space="0" w:color="auto"/>
        </w:rPr>
        <w:t>发</w:t>
      </w:r>
      <w:r>
        <w:rPr>
          <w:rFonts w:ascii="宋体" w:eastAsia="宋体" w:hAnsi="MS Mincho" w:cs="宋体"/>
          <w:sz w:val="28"/>
          <w:bdr w:val="none" w:sz="0" w:space="0" w:color="auto"/>
        </w:rPr>
        <w:t>表或</w:t>
      </w:r>
      <w:r>
        <w:rPr>
          <w:rFonts w:ascii="宋体" w:eastAsia="宋体" w:hAnsi="SimSun" w:cs="宋体"/>
          <w:sz w:val="28"/>
          <w:bdr w:val="none" w:sz="0" w:space="0" w:color="auto"/>
        </w:rPr>
        <w:t>获奖</w:t>
      </w:r>
      <w:r>
        <w:rPr>
          <w:rFonts w:ascii="宋体" w:eastAsia="宋体" w:hAnsi="MS Mincho" w:cs="宋体"/>
          <w:sz w:val="28"/>
          <w:bdr w:val="none" w:sz="0" w:space="0" w:color="auto"/>
        </w:rPr>
        <w:t>，涌</w:t>
      </w:r>
      <w:r>
        <w:rPr>
          <w:rFonts w:ascii="宋体" w:eastAsia="宋体" w:hAnsi="SimSun" w:cs="宋体"/>
          <w:sz w:val="28"/>
          <w:bdr w:val="none" w:sz="0" w:space="0" w:color="auto"/>
        </w:rPr>
        <w:t>现</w:t>
      </w:r>
      <w:r>
        <w:rPr>
          <w:rFonts w:ascii="宋体" w:eastAsia="宋体" w:hAnsi="MS Mincho" w:cs="宋体"/>
          <w:sz w:val="28"/>
          <w:bdr w:val="none" w:sz="0" w:space="0" w:color="auto"/>
        </w:rPr>
        <w:t>出一批</w:t>
      </w:r>
      <w:r>
        <w:rPr>
          <w:rFonts w:ascii="宋体" w:eastAsia="宋体" w:hAnsi="SimSun" w:cs="宋体"/>
          <w:sz w:val="28"/>
          <w:bdr w:val="none" w:sz="0" w:space="0" w:color="auto"/>
        </w:rPr>
        <w:t>优</w:t>
      </w:r>
      <w:r>
        <w:rPr>
          <w:rFonts w:ascii="宋体" w:eastAsia="宋体" w:hAnsi="MS Mincho" w:cs="宋体"/>
          <w:sz w:val="28"/>
          <w:bdr w:val="none" w:sz="0" w:space="0" w:color="auto"/>
        </w:rPr>
        <w:t>秀教</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有良好的</w:t>
      </w:r>
      <w:r>
        <w:rPr>
          <w:rFonts w:ascii="宋体" w:eastAsia="宋体" w:hAnsi="SimSun" w:cs="宋体"/>
          <w:sz w:val="28"/>
          <w:bdr w:val="none" w:sz="0" w:space="0" w:color="auto"/>
        </w:rPr>
        <w:t>读书习惯</w:t>
      </w:r>
      <w:r>
        <w:rPr>
          <w:rFonts w:ascii="宋体" w:eastAsia="宋体" w:hAnsi="MS Mincho" w:cs="宋体"/>
          <w:sz w:val="28"/>
          <w:bdr w:val="none" w:sz="0" w:space="0" w:color="auto"/>
        </w:rPr>
        <w:t>，学</w:t>
      </w:r>
      <w:r>
        <w:rPr>
          <w:rFonts w:ascii="宋体" w:eastAsia="宋体" w:hAnsi="SimSun" w:cs="宋体"/>
          <w:sz w:val="28"/>
          <w:bdr w:val="none" w:sz="0" w:space="0" w:color="auto"/>
        </w:rPr>
        <w:t>风</w:t>
      </w:r>
      <w:r>
        <w:rPr>
          <w:rFonts w:ascii="宋体" w:eastAsia="宋体" w:hAnsi="MS Mincho" w:cs="宋体"/>
          <w:sz w:val="28"/>
          <w:bdr w:val="none" w:sz="0" w:space="0" w:color="auto"/>
        </w:rPr>
        <w:t>、教</w:t>
      </w:r>
      <w:r>
        <w:rPr>
          <w:rFonts w:ascii="宋体" w:eastAsia="宋体" w:hAnsi="SimSun" w:cs="宋体"/>
          <w:sz w:val="28"/>
          <w:bdr w:val="none" w:sz="0" w:space="0" w:color="auto"/>
        </w:rPr>
        <w:t>风</w:t>
      </w:r>
      <w:r>
        <w:rPr>
          <w:rFonts w:ascii="宋体" w:eastAsia="宋体" w:hAnsi="MS Mincho" w:cs="宋体"/>
          <w:sz w:val="28"/>
          <w:bdr w:val="none" w:sz="0" w:space="0" w:color="auto"/>
        </w:rPr>
        <w:t>明</w:t>
      </w:r>
      <w:r>
        <w:rPr>
          <w:rFonts w:ascii="宋体" w:eastAsia="宋体" w:hAnsi="SimSun" w:cs="宋体"/>
          <w:sz w:val="28"/>
          <w:bdr w:val="none" w:sz="0" w:space="0" w:color="auto"/>
        </w:rPr>
        <w:t>显</w:t>
      </w:r>
      <w:r>
        <w:rPr>
          <w:rFonts w:ascii="宋体" w:eastAsia="宋体" w:hAnsi="MS Mincho" w:cs="宋体"/>
          <w:sz w:val="28"/>
          <w:bdr w:val="none" w:sz="0" w:space="0" w:color="auto"/>
        </w:rPr>
        <w:t>改善</w:t>
      </w:r>
      <w:r>
        <w:rPr>
          <w:rFonts w:ascii="宋体" w:eastAsia="宋体" w:cs="宋体"/>
          <w:sz w:val="28"/>
          <w:bdr w:val="none" w:sz="0" w:space="0" w:color="auto"/>
        </w:rPr>
        <w:t>;</w:t>
      </w:r>
      <w:r>
        <w:rPr>
          <w:rFonts w:ascii="宋体" w:eastAsia="宋体" w:hAnsi="MS Mincho" w:cs="宋体"/>
          <w:sz w:val="28"/>
          <w:bdr w:val="none" w:sz="0" w:space="0" w:color="auto"/>
        </w:rPr>
        <w:t>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量明</w:t>
      </w:r>
      <w:r>
        <w:rPr>
          <w:rFonts w:ascii="宋体" w:eastAsia="宋体" w:hAnsi="SimSun" w:cs="宋体"/>
          <w:sz w:val="28"/>
          <w:bdr w:val="none" w:sz="0" w:space="0" w:color="auto"/>
        </w:rPr>
        <w:t>显</w:t>
      </w:r>
      <w:r>
        <w:rPr>
          <w:rFonts w:ascii="宋体" w:eastAsia="宋体" w:hAnsi="MS Mincho" w:cs="宋体"/>
          <w:sz w:val="28"/>
          <w:bdr w:val="none" w:sz="0" w:space="0" w:color="auto"/>
        </w:rPr>
        <w:t>提升。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二</w:t>
      </w:r>
      <w:r>
        <w:rPr>
          <w:rFonts w:ascii="宋体" w:eastAsia="宋体" w:cs="宋体"/>
          <w:sz w:val="28"/>
          <w:bdr w:val="none" w:sz="0" w:space="0" w:color="auto"/>
        </w:rPr>
        <w:t>)</w:t>
      </w:r>
      <w:r>
        <w:rPr>
          <w:rFonts w:ascii="宋体" w:eastAsia="宋体" w:hAnsi="SimSun" w:cs="宋体"/>
          <w:sz w:val="28"/>
          <w:bdr w:val="none" w:sz="0" w:space="0" w:color="auto"/>
        </w:rPr>
        <w:t>锦</w:t>
      </w:r>
      <w:r>
        <w:rPr>
          <w:rFonts w:ascii="宋体" w:eastAsia="宋体" w:hAnsi="MS Mincho" w:cs="宋体"/>
          <w:sz w:val="28"/>
          <w:bdr w:val="none" w:sz="0" w:space="0" w:color="auto"/>
        </w:rPr>
        <w:t>江区教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个人</w:t>
      </w:r>
      <w:r>
        <w:rPr>
          <w:rFonts w:ascii="宋体" w:eastAsia="宋体" w:hAnsi="SimSun" w:cs="宋体"/>
          <w:sz w:val="28"/>
          <w:bdr w:val="none" w:sz="0" w:space="0" w:color="auto"/>
        </w:rPr>
        <w:t>评选</w:t>
      </w:r>
      <w:r>
        <w:rPr>
          <w:rFonts w:ascii="宋体" w:eastAsia="宋体" w:hAnsi="MS Mincho" w:cs="宋体"/>
          <w:sz w:val="28"/>
          <w:bdr w:val="none" w:sz="0" w:space="0" w:color="auto"/>
        </w:rPr>
        <w:t>要求</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评选</w:t>
      </w:r>
      <w:r>
        <w:rPr>
          <w:rFonts w:ascii="宋体" w:eastAsia="宋体" w:hAnsi="MS Mincho" w:cs="宋体"/>
          <w:sz w:val="28"/>
          <w:bdr w:val="none" w:sz="0" w:space="0" w:color="auto"/>
        </w:rPr>
        <w:t>范</w:t>
      </w:r>
      <w:r>
        <w:rPr>
          <w:rFonts w:ascii="宋体" w:eastAsia="宋体" w:hAnsi="SimSun" w:cs="宋体"/>
          <w:sz w:val="28"/>
          <w:bdr w:val="none" w:sz="0" w:space="0" w:color="auto"/>
        </w:rPr>
        <w:t>围</w:t>
      </w:r>
      <w:r>
        <w:rPr>
          <w:rFonts w:ascii="宋体" w:eastAsia="宋体" w:hAnsi="MS Mincho" w:cs="宋体"/>
          <w:sz w:val="28"/>
          <w:bdr w:val="none" w:sz="0" w:space="0" w:color="auto"/>
        </w:rPr>
        <w:t>：全区中小学、幼儿园在</w:t>
      </w:r>
      <w:r>
        <w:rPr>
          <w:rFonts w:ascii="宋体" w:eastAsia="宋体" w:hAnsi="SimSun" w:cs="宋体"/>
          <w:sz w:val="28"/>
          <w:bdr w:val="none" w:sz="0" w:space="0" w:color="auto"/>
        </w:rPr>
        <w:t>职</w:t>
      </w:r>
      <w:r>
        <w:rPr>
          <w:rFonts w:ascii="宋体" w:eastAsia="宋体" w:hAnsi="MS Mincho" w:cs="宋体"/>
          <w:sz w:val="28"/>
          <w:bdr w:val="none" w:sz="0" w:space="0" w:color="auto"/>
        </w:rPr>
        <w:t>在</w:t>
      </w:r>
      <w:r>
        <w:rPr>
          <w:rFonts w:ascii="宋体" w:eastAsia="宋体" w:hAnsi="SimSun" w:cs="宋体"/>
          <w:sz w:val="28"/>
          <w:bdr w:val="none" w:sz="0" w:space="0" w:color="auto"/>
        </w:rPr>
        <w:t>岗</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评选</w:t>
      </w:r>
      <w:r>
        <w:rPr>
          <w:rFonts w:ascii="宋体" w:eastAsia="宋体" w:hAnsi="MS Mincho" w:cs="宋体"/>
          <w:sz w:val="28"/>
          <w:bdr w:val="none" w:sz="0" w:space="0" w:color="auto"/>
        </w:rPr>
        <w:t>条件：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SimSun" w:cs="宋体"/>
          <w:sz w:val="28"/>
          <w:bdr w:val="none" w:sz="0" w:space="0" w:color="auto"/>
        </w:rPr>
        <w:t>热爱读书</w:t>
      </w:r>
      <w:r>
        <w:rPr>
          <w:rFonts w:ascii="宋体" w:eastAsia="宋体" w:hAnsi="MS Mincho" w:cs="宋体"/>
          <w:sz w:val="28"/>
          <w:bdr w:val="none" w:sz="0" w:space="0" w:color="auto"/>
        </w:rPr>
        <w:t>，有良好的</w:t>
      </w:r>
      <w:r>
        <w:rPr>
          <w:rFonts w:ascii="宋体" w:eastAsia="宋体" w:hAnsi="SimSun" w:cs="宋体"/>
          <w:sz w:val="28"/>
          <w:bdr w:val="none" w:sz="0" w:space="0" w:color="auto"/>
        </w:rPr>
        <w:t>读书习惯</w:t>
      </w:r>
      <w:r>
        <w:rPr>
          <w:rFonts w:ascii="宋体" w:eastAsia="宋体" w:hAnsi="MS Mincho" w:cs="宋体"/>
          <w:sz w:val="28"/>
          <w:bdr w:val="none" w:sz="0" w:space="0" w:color="auto"/>
        </w:rPr>
        <w:t>，有</w:t>
      </w:r>
      <w:r>
        <w:rPr>
          <w:rFonts w:ascii="宋体" w:eastAsia="宋体" w:hAnsi="SimSun" w:cs="宋体"/>
          <w:sz w:val="28"/>
          <w:bdr w:val="none" w:sz="0" w:space="0" w:color="auto"/>
        </w:rPr>
        <w:t>读书计</w:t>
      </w:r>
      <w:r>
        <w:rPr>
          <w:rFonts w:ascii="宋体" w:eastAsia="宋体" w:hAnsi="MS Mincho" w:cs="宋体"/>
          <w:sz w:val="28"/>
          <w:bdr w:val="none" w:sz="0" w:space="0" w:color="auto"/>
        </w:rPr>
        <w:t>划</w:t>
      </w:r>
      <w:r>
        <w:rPr>
          <w:rFonts w:ascii="宋体" w:eastAsia="宋体" w:cs="宋体"/>
          <w:sz w:val="28"/>
          <w:bdr w:val="none" w:sz="0" w:space="0" w:color="auto"/>
        </w:rPr>
        <w:t>;</w:t>
      </w:r>
      <w:r>
        <w:rPr>
          <w:rFonts w:ascii="宋体" w:eastAsia="宋体" w:hAnsi="MS Mincho" w:cs="宋体"/>
          <w:sz w:val="28"/>
          <w:bdr w:val="none" w:sz="0" w:space="0" w:color="auto"/>
        </w:rPr>
        <w:t>能引</w:t>
      </w:r>
      <w:r>
        <w:rPr>
          <w:rFonts w:ascii="宋体" w:eastAsia="宋体" w:hAnsi="SimSun" w:cs="宋体"/>
          <w:sz w:val="28"/>
          <w:bdr w:val="none" w:sz="0" w:space="0" w:color="auto"/>
        </w:rPr>
        <w:t>领</w:t>
      </w:r>
      <w:r>
        <w:rPr>
          <w:rFonts w:ascii="宋体" w:eastAsia="宋体" w:hAnsi="MS Mincho" w:cs="宋体"/>
          <w:sz w:val="28"/>
          <w:bdr w:val="none" w:sz="0" w:space="0" w:color="auto"/>
        </w:rPr>
        <w:t>、影响他人</w:t>
      </w:r>
      <w:r>
        <w:rPr>
          <w:rFonts w:ascii="宋体" w:eastAsia="宋体" w:hAnsi="SimSun" w:cs="宋体"/>
          <w:sz w:val="28"/>
          <w:bdr w:val="none" w:sz="0" w:space="0" w:color="auto"/>
        </w:rPr>
        <w:t>阅读</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极指</w:t>
      </w:r>
      <w:r>
        <w:rPr>
          <w:rFonts w:ascii="宋体" w:eastAsia="宋体" w:hAnsi="SimSun" w:cs="宋体"/>
          <w:sz w:val="28"/>
          <w:bdr w:val="none" w:sz="0" w:space="0" w:color="auto"/>
        </w:rPr>
        <w:t>导</w:t>
      </w:r>
      <w:r>
        <w:rPr>
          <w:rFonts w:ascii="宋体" w:eastAsia="宋体" w:hAnsi="MS Mincho" w:cs="宋体"/>
          <w:sz w:val="28"/>
          <w:bdr w:val="none" w:sz="0" w:space="0" w:color="auto"/>
        </w:rPr>
        <w:t>学生</w:t>
      </w:r>
      <w:r>
        <w:rPr>
          <w:rFonts w:ascii="宋体" w:eastAsia="宋体" w:hAnsi="SimSun" w:cs="宋体"/>
          <w:sz w:val="28"/>
          <w:bdr w:val="none" w:sz="0" w:space="0" w:color="auto"/>
        </w:rPr>
        <w:t>阅读</w:t>
      </w:r>
      <w:r>
        <w:rPr>
          <w:rFonts w:ascii="宋体" w:eastAsia="宋体"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极参加各</w:t>
      </w:r>
      <w:r>
        <w:rPr>
          <w:rFonts w:ascii="宋体" w:eastAsia="宋体" w:hAnsi="SimSun" w:cs="宋体"/>
          <w:sz w:val="28"/>
          <w:bdr w:val="none" w:sz="0" w:space="0" w:color="auto"/>
        </w:rPr>
        <w:t>种读书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主</w:t>
      </w:r>
      <w:r>
        <w:rPr>
          <w:rFonts w:ascii="宋体" w:eastAsia="宋体" w:hAnsi="SimSun" w:cs="宋体"/>
          <w:sz w:val="28"/>
          <w:bdr w:val="none" w:sz="0" w:space="0" w:color="auto"/>
        </w:rPr>
        <w:t>动</w:t>
      </w:r>
      <w:r>
        <w:rPr>
          <w:rFonts w:ascii="宋体" w:eastAsia="宋体" w:hAnsi="MS Mincho" w:cs="宋体"/>
          <w:sz w:val="28"/>
          <w:bdr w:val="none" w:sz="0" w:space="0" w:color="auto"/>
        </w:rPr>
        <w:t>海量</w:t>
      </w:r>
      <w:r>
        <w:rPr>
          <w:rFonts w:ascii="宋体" w:eastAsia="宋体" w:hAnsi="SimSun" w:cs="宋体"/>
          <w:sz w:val="28"/>
          <w:bdr w:val="none" w:sz="0" w:space="0" w:color="auto"/>
        </w:rPr>
        <w:t>阅读</w:t>
      </w:r>
      <w:r>
        <w:rPr>
          <w:rFonts w:ascii="宋体" w:eastAsia="宋体" w:hAnsi="MS Mincho" w:cs="宋体"/>
          <w:sz w:val="28"/>
          <w:bdr w:val="none" w:sz="0" w:space="0" w:color="auto"/>
        </w:rPr>
        <w:t>，</w:t>
      </w:r>
      <w:r>
        <w:rPr>
          <w:rFonts w:ascii="宋体" w:eastAsia="宋体" w:hAnsi="SimSun" w:cs="宋体"/>
          <w:sz w:val="28"/>
          <w:bdr w:val="none" w:sz="0" w:space="0" w:color="auto"/>
        </w:rPr>
        <w:t>阅读</w:t>
      </w:r>
      <w:r>
        <w:rPr>
          <w:rFonts w:ascii="宋体" w:eastAsia="宋体" w:hAnsi="MS Mincho" w:cs="宋体"/>
          <w:sz w:val="28"/>
          <w:bdr w:val="none" w:sz="0" w:space="0" w:color="auto"/>
        </w:rPr>
        <w:t>一批与个人修</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专业发</w:t>
      </w:r>
      <w:r>
        <w:rPr>
          <w:rFonts w:ascii="宋体" w:eastAsia="宋体" w:hAnsi="MS Mincho" w:cs="宋体"/>
          <w:sz w:val="28"/>
          <w:bdr w:val="none" w:sz="0" w:space="0" w:color="auto"/>
        </w:rPr>
        <w:t>展相</w:t>
      </w:r>
      <w:r>
        <w:rPr>
          <w:rFonts w:ascii="宋体" w:eastAsia="宋体" w:hAnsi="SimSun" w:cs="宋体"/>
          <w:sz w:val="28"/>
          <w:bdr w:val="none" w:sz="0" w:space="0" w:color="auto"/>
        </w:rPr>
        <w:t>关书</w:t>
      </w:r>
      <w:r>
        <w:rPr>
          <w:rFonts w:ascii="宋体" w:eastAsia="宋体" w:hAnsi="MS Mincho" w:cs="宋体"/>
          <w:sz w:val="28"/>
          <w:bdr w:val="none" w:sz="0" w:space="0" w:color="auto"/>
        </w:rPr>
        <w:t>籍</w:t>
      </w:r>
      <w:r>
        <w:rPr>
          <w:rFonts w:ascii="宋体" w:eastAsia="宋体"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年精</w:t>
      </w:r>
      <w:r>
        <w:rPr>
          <w:rFonts w:ascii="宋体" w:eastAsia="宋体" w:hAnsi="SimSun" w:cs="宋体"/>
          <w:sz w:val="28"/>
          <w:bdr w:val="none" w:sz="0" w:space="0" w:color="auto"/>
        </w:rPr>
        <w:t>读书</w:t>
      </w:r>
      <w:r>
        <w:rPr>
          <w:rFonts w:ascii="宋体" w:eastAsia="宋体" w:hAnsi="MS Mincho" w:cs="宋体"/>
          <w:sz w:val="28"/>
          <w:bdr w:val="none" w:sz="0" w:space="0" w:color="auto"/>
        </w:rPr>
        <w:t>籍三本以上，其中教育教学</w:t>
      </w:r>
      <w:r>
        <w:rPr>
          <w:rFonts w:ascii="宋体" w:eastAsia="宋体" w:hAnsi="SimSun" w:cs="宋体"/>
          <w:sz w:val="28"/>
          <w:bdr w:val="none" w:sz="0" w:space="0" w:color="auto"/>
        </w:rPr>
        <w:t>书</w:t>
      </w:r>
      <w:r>
        <w:rPr>
          <w:rFonts w:ascii="宋体" w:eastAsia="宋体" w:hAnsi="MS Mincho" w:cs="宋体"/>
          <w:sz w:val="28"/>
          <w:bdr w:val="none" w:sz="0" w:space="0" w:color="auto"/>
        </w:rPr>
        <w:t>籍</w:t>
      </w:r>
      <w:r>
        <w:rPr>
          <w:rFonts w:ascii="宋体" w:eastAsia="宋体" w:cs="宋体"/>
          <w:sz w:val="28"/>
          <w:bdr w:val="none" w:sz="0" w:space="0" w:color="auto"/>
        </w:rPr>
        <w:t>2</w:t>
      </w:r>
      <w:r>
        <w:rPr>
          <w:rFonts w:ascii="宋体" w:eastAsia="宋体" w:hAnsi="MS Mincho" w:cs="宋体"/>
          <w:sz w:val="28"/>
          <w:bdr w:val="none" w:sz="0" w:space="0" w:color="auto"/>
        </w:rPr>
        <w:t>本以上。</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有一定</w:t>
      </w:r>
      <w:r>
        <w:rPr>
          <w:rFonts w:ascii="宋体" w:eastAsia="宋体" w:hAnsi="SimSun" w:cs="宋体"/>
          <w:sz w:val="28"/>
          <w:bdr w:val="none" w:sz="0" w:space="0" w:color="auto"/>
        </w:rPr>
        <w:t>质</w:t>
      </w:r>
      <w:r>
        <w:rPr>
          <w:rFonts w:ascii="宋体" w:eastAsia="宋体" w:hAnsi="MS Mincho" w:cs="宋体"/>
          <w:sz w:val="28"/>
          <w:bdr w:val="none" w:sz="0" w:space="0" w:color="auto"/>
        </w:rPr>
        <w:t>量和数量的</w:t>
      </w:r>
      <w:r>
        <w:rPr>
          <w:rFonts w:ascii="宋体" w:eastAsia="宋体" w:hAnsi="SimSun" w:cs="宋体"/>
          <w:sz w:val="28"/>
          <w:bdr w:val="none" w:sz="0" w:space="0" w:color="auto"/>
        </w:rPr>
        <w:t>读书</w:t>
      </w:r>
      <w:r>
        <w:rPr>
          <w:rFonts w:ascii="宋体" w:eastAsia="宋体" w:hAnsi="MS Mincho" w:cs="宋体"/>
          <w:sz w:val="28"/>
          <w:bdr w:val="none" w:sz="0" w:space="0" w:color="auto"/>
        </w:rPr>
        <w:t>笔</w:t>
      </w:r>
      <w:r>
        <w:rPr>
          <w:rFonts w:ascii="宋体" w:eastAsia="宋体" w:hAnsi="SimSun" w:cs="宋体"/>
          <w:sz w:val="28"/>
          <w:bdr w:val="none" w:sz="0" w:space="0" w:color="auto"/>
        </w:rPr>
        <w:t>记</w:t>
      </w:r>
      <w:r>
        <w:rPr>
          <w:rFonts w:ascii="宋体" w:eastAsia="宋体" w:hAnsi="MS Mincho" w:cs="宋体"/>
          <w:sz w:val="28"/>
          <w:bdr w:val="none" w:sz="0" w:space="0" w:color="auto"/>
        </w:rPr>
        <w:t>、札</w:t>
      </w:r>
      <w:r>
        <w:rPr>
          <w:rFonts w:ascii="宋体" w:eastAsia="宋体" w:hAnsi="SimSun" w:cs="宋体"/>
          <w:sz w:val="28"/>
          <w:bdr w:val="none" w:sz="0" w:space="0" w:color="auto"/>
        </w:rPr>
        <w:t>记</w:t>
      </w:r>
      <w:r>
        <w:rPr>
          <w:rFonts w:ascii="宋体" w:eastAsia="宋体" w:hAnsi="MS Mincho" w:cs="宋体"/>
          <w:sz w:val="28"/>
          <w:bdr w:val="none" w:sz="0" w:space="0" w:color="auto"/>
        </w:rPr>
        <w:t>、</w:t>
      </w:r>
      <w:r>
        <w:rPr>
          <w:rFonts w:ascii="宋体" w:eastAsia="宋体" w:hAnsi="SimSun" w:cs="宋体"/>
          <w:sz w:val="28"/>
          <w:bdr w:val="none" w:sz="0" w:space="0" w:color="auto"/>
        </w:rPr>
        <w:t>论</w:t>
      </w:r>
      <w:r>
        <w:rPr>
          <w:rFonts w:ascii="宋体" w:eastAsia="宋体" w:hAnsi="MS Mincho" w:cs="宋体"/>
          <w:sz w:val="28"/>
          <w:bdr w:val="none" w:sz="0" w:space="0" w:color="auto"/>
        </w:rPr>
        <w:t>文等。</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cs="宋体"/>
          <w:sz w:val="28"/>
          <w:bdr w:val="none" w:sz="0" w:space="0" w:color="auto"/>
        </w:rPr>
        <w:t>(4)</w:t>
      </w:r>
      <w:r>
        <w:rPr>
          <w:rFonts w:ascii="宋体" w:eastAsia="宋体" w:hAnsi="SimSun" w:cs="宋体"/>
          <w:sz w:val="28"/>
          <w:bdr w:val="none" w:sz="0" w:space="0" w:color="auto"/>
        </w:rPr>
        <w:t>坚</w:t>
      </w:r>
      <w:r>
        <w:rPr>
          <w:rFonts w:ascii="宋体" w:eastAsia="宋体" w:hAnsi="MS Mincho" w:cs="宋体"/>
          <w:sz w:val="28"/>
          <w:bdr w:val="none" w:sz="0" w:space="0" w:color="auto"/>
        </w:rPr>
        <w:t>持理</w:t>
      </w:r>
      <w:r>
        <w:rPr>
          <w:rFonts w:ascii="宋体" w:eastAsia="宋体" w:hAnsi="SimSun" w:cs="宋体"/>
          <w:sz w:val="28"/>
          <w:bdr w:val="none" w:sz="0" w:space="0" w:color="auto"/>
        </w:rPr>
        <w:t>论联</w:t>
      </w:r>
      <w:r>
        <w:rPr>
          <w:rFonts w:ascii="宋体" w:eastAsia="宋体" w:hAnsi="MS Mincho" w:cs="宋体"/>
          <w:sz w:val="28"/>
          <w:bdr w:val="none" w:sz="0" w:space="0" w:color="auto"/>
        </w:rPr>
        <w:t>系</w:t>
      </w:r>
      <w:r>
        <w:rPr>
          <w:rFonts w:ascii="宋体" w:eastAsia="宋体" w:hAnsi="SimSun" w:cs="宋体"/>
          <w:sz w:val="28"/>
          <w:bdr w:val="none" w:sz="0" w:space="0" w:color="auto"/>
        </w:rPr>
        <w:t>实际</w:t>
      </w:r>
      <w:r>
        <w:rPr>
          <w:rFonts w:ascii="宋体" w:eastAsia="宋体" w:hAnsi="MS Mincho" w:cs="宋体"/>
          <w:sz w:val="28"/>
          <w:bdr w:val="none" w:sz="0" w:space="0" w:color="auto"/>
        </w:rPr>
        <w:t>，学思</w:t>
      </w:r>
      <w:r>
        <w:rPr>
          <w:rFonts w:ascii="宋体" w:eastAsia="宋体" w:hAnsi="SimSun" w:cs="宋体"/>
          <w:sz w:val="28"/>
          <w:bdr w:val="none" w:sz="0" w:space="0" w:color="auto"/>
        </w:rPr>
        <w:t>结</w:t>
      </w:r>
      <w:r>
        <w:rPr>
          <w:rFonts w:ascii="宋体" w:eastAsia="宋体" w:hAnsi="MS Mincho" w:cs="宋体"/>
          <w:sz w:val="28"/>
          <w:bdr w:val="none" w:sz="0" w:space="0" w:color="auto"/>
        </w:rPr>
        <w:t>合，学以致用，</w:t>
      </w:r>
      <w:r>
        <w:rPr>
          <w:rFonts w:ascii="宋体" w:eastAsia="宋体" w:hAnsi="SimSun" w:cs="宋体"/>
          <w:sz w:val="28"/>
          <w:bdr w:val="none" w:sz="0" w:space="0" w:color="auto"/>
        </w:rPr>
        <w:t>创</w:t>
      </w:r>
      <w:r>
        <w:rPr>
          <w:rFonts w:ascii="宋体" w:eastAsia="宋体" w:hAnsi="MS Mincho" w:cs="宋体"/>
          <w:sz w:val="28"/>
          <w:bdr w:val="none" w:sz="0" w:space="0" w:color="auto"/>
        </w:rPr>
        <w:t>新教育教学工作，教育教学</w:t>
      </w:r>
      <w:r>
        <w:rPr>
          <w:rFonts w:ascii="宋体" w:eastAsia="宋体" w:hAnsi="SimSun" w:cs="宋体"/>
          <w:sz w:val="28"/>
          <w:bdr w:val="none" w:sz="0" w:space="0" w:color="auto"/>
        </w:rPr>
        <w:t>质</w:t>
      </w:r>
      <w:r>
        <w:rPr>
          <w:rFonts w:ascii="宋体" w:eastAsia="宋体" w:hAnsi="MS Mincho" w:cs="宋体"/>
          <w:sz w:val="28"/>
          <w:bdr w:val="none" w:sz="0" w:space="0" w:color="auto"/>
        </w:rPr>
        <w:t>量提高，教育科研成果明</w:t>
      </w:r>
      <w:r>
        <w:rPr>
          <w:rFonts w:ascii="宋体" w:eastAsia="宋体" w:hAnsi="SimSun" w:cs="宋体"/>
          <w:sz w:val="28"/>
          <w:bdr w:val="none" w:sz="0" w:space="0" w:color="auto"/>
        </w:rPr>
        <w:t>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三、工作要求</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一</w:t>
      </w:r>
      <w:r>
        <w:rPr>
          <w:rFonts w:ascii="宋体" w:eastAsia="宋体" w:cs="宋体"/>
          <w:sz w:val="28"/>
          <w:bdr w:val="none" w:sz="0" w:space="0" w:color="auto"/>
        </w:rPr>
        <w:t>)“</w:t>
      </w:r>
      <w:r>
        <w:rPr>
          <w:rFonts w:ascii="宋体" w:eastAsia="宋体" w:hAnsi="SimSun" w:cs="宋体"/>
          <w:sz w:val="28"/>
          <w:bdr w:val="none" w:sz="0" w:space="0" w:color="auto"/>
        </w:rPr>
        <w:t>锦</w:t>
      </w:r>
      <w:r>
        <w:rPr>
          <w:rFonts w:ascii="宋体" w:eastAsia="宋体" w:hAnsi="MS Mincho" w:cs="宋体"/>
          <w:sz w:val="28"/>
          <w:bdr w:val="none" w:sz="0" w:space="0" w:color="auto"/>
        </w:rPr>
        <w:t>江区教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集体</w:t>
      </w:r>
      <w:r>
        <w:rPr>
          <w:rFonts w:ascii="宋体" w:eastAsia="宋体" w:cs="宋体"/>
          <w:sz w:val="28"/>
          <w:bdr w:val="none" w:sz="0" w:space="0" w:color="auto"/>
        </w:rPr>
        <w:t>”</w:t>
      </w:r>
      <w:r>
        <w:rPr>
          <w:rFonts w:ascii="宋体" w:eastAsia="宋体" w:hAnsi="MS Mincho" w:cs="宋体"/>
          <w:sz w:val="28"/>
          <w:bdr w:val="none" w:sz="0" w:space="0" w:color="auto"/>
        </w:rPr>
        <w:t>和</w:t>
      </w:r>
      <w:r>
        <w:rPr>
          <w:rFonts w:ascii="宋体" w:eastAsia="宋体" w:cs="宋体"/>
          <w:sz w:val="28"/>
          <w:bdr w:val="none" w:sz="0" w:space="0" w:color="auto"/>
        </w:rPr>
        <w:t>“</w:t>
      </w:r>
      <w:r>
        <w:rPr>
          <w:rFonts w:ascii="宋体" w:eastAsia="宋体" w:hAnsi="SimSun" w:cs="宋体"/>
          <w:sz w:val="28"/>
          <w:bdr w:val="none" w:sz="0" w:space="0" w:color="auto"/>
        </w:rPr>
        <w:t>锦</w:t>
      </w:r>
      <w:r>
        <w:rPr>
          <w:rFonts w:ascii="宋体" w:eastAsia="宋体" w:hAnsi="MS Mincho" w:cs="宋体"/>
          <w:sz w:val="28"/>
          <w:bdr w:val="none" w:sz="0" w:space="0" w:color="auto"/>
        </w:rPr>
        <w:t>江区教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个人</w:t>
      </w:r>
      <w:r>
        <w:rPr>
          <w:rFonts w:ascii="宋体" w:eastAsia="宋体" w:cs="宋体"/>
          <w:sz w:val="28"/>
          <w:bdr w:val="none" w:sz="0" w:space="0" w:color="auto"/>
        </w:rPr>
        <w:t>”</w:t>
      </w:r>
      <w:r>
        <w:rPr>
          <w:rFonts w:ascii="宋体" w:eastAsia="宋体" w:hAnsi="SimSun" w:cs="宋体"/>
          <w:sz w:val="28"/>
          <w:bdr w:val="none" w:sz="0" w:space="0" w:color="auto"/>
        </w:rPr>
        <w:t>评选</w:t>
      </w:r>
      <w:r>
        <w:rPr>
          <w:rFonts w:ascii="宋体" w:eastAsia="宋体" w:hAnsi="MS Mincho" w:cs="宋体"/>
          <w:sz w:val="28"/>
          <w:bdr w:val="none" w:sz="0" w:space="0" w:color="auto"/>
        </w:rPr>
        <w:t>采取自荐和学校推荐的方式，由</w:t>
      </w:r>
      <w:r>
        <w:rPr>
          <w:rFonts w:ascii="宋体" w:eastAsia="宋体" w:hAnsi="SimSun" w:cs="宋体"/>
          <w:sz w:val="28"/>
          <w:bdr w:val="none" w:sz="0" w:space="0" w:color="auto"/>
        </w:rPr>
        <w:t>专</w:t>
      </w:r>
      <w:r>
        <w:rPr>
          <w:rFonts w:ascii="宋体" w:eastAsia="宋体" w:hAnsi="MS Mincho" w:cs="宋体"/>
          <w:sz w:val="28"/>
          <w:bdr w:val="none" w:sz="0" w:space="0" w:color="auto"/>
        </w:rPr>
        <w:t>家</w:t>
      </w:r>
      <w:r>
        <w:rPr>
          <w:rFonts w:ascii="宋体" w:eastAsia="宋体" w:hAnsi="SimSun" w:cs="宋体"/>
          <w:sz w:val="28"/>
          <w:bdr w:val="none" w:sz="0" w:space="0" w:color="auto"/>
        </w:rPr>
        <w:t>评审组对</w:t>
      </w:r>
      <w:r>
        <w:rPr>
          <w:rFonts w:ascii="宋体" w:eastAsia="宋体" w:hAnsi="MS Mincho" w:cs="宋体"/>
          <w:sz w:val="28"/>
          <w:bdr w:val="none" w:sz="0" w:space="0" w:color="auto"/>
        </w:rPr>
        <w:t>照</w:t>
      </w:r>
      <w:r>
        <w:rPr>
          <w:rFonts w:ascii="宋体" w:eastAsia="宋体" w:hAnsi="SimSun" w:cs="宋体"/>
          <w:sz w:val="28"/>
          <w:bdr w:val="none" w:sz="0" w:space="0" w:color="auto"/>
        </w:rPr>
        <w:t>评选</w:t>
      </w:r>
      <w:r>
        <w:rPr>
          <w:rFonts w:ascii="宋体" w:eastAsia="宋体" w:hAnsi="MS Mincho" w:cs="宋体"/>
          <w:sz w:val="28"/>
          <w:bdr w:val="none" w:sz="0" w:space="0" w:color="auto"/>
        </w:rPr>
        <w:t>条件</w:t>
      </w:r>
      <w:r>
        <w:rPr>
          <w:rFonts w:ascii="宋体" w:eastAsia="宋体" w:hAnsi="SimSun" w:cs="宋体"/>
          <w:sz w:val="28"/>
          <w:bdr w:val="none" w:sz="0" w:space="0" w:color="auto"/>
        </w:rPr>
        <w:t>结</w:t>
      </w:r>
      <w:r>
        <w:rPr>
          <w:rFonts w:ascii="宋体" w:eastAsia="宋体" w:hAnsi="MS Mincho" w:cs="宋体"/>
          <w:sz w:val="28"/>
          <w:bdr w:val="none" w:sz="0" w:space="0" w:color="auto"/>
        </w:rPr>
        <w:t>合学校活</w:t>
      </w:r>
      <w:r>
        <w:rPr>
          <w:rFonts w:ascii="宋体" w:eastAsia="宋体" w:hAnsi="SimSun" w:cs="宋体"/>
          <w:sz w:val="28"/>
          <w:bdr w:val="none" w:sz="0" w:space="0" w:color="auto"/>
        </w:rPr>
        <w:t>动</w:t>
      </w:r>
      <w:r>
        <w:rPr>
          <w:rFonts w:ascii="宋体" w:eastAsia="宋体" w:hAnsi="MS Mincho" w:cs="宋体"/>
          <w:sz w:val="28"/>
          <w:bdr w:val="none" w:sz="0" w:space="0" w:color="auto"/>
        </w:rPr>
        <w:t>成效</w:t>
      </w:r>
      <w:r>
        <w:rPr>
          <w:rFonts w:ascii="宋体" w:eastAsia="宋体" w:hAnsi="SimSun" w:cs="宋体"/>
          <w:sz w:val="28"/>
          <w:bdr w:val="none" w:sz="0" w:space="0" w:color="auto"/>
        </w:rPr>
        <w:t>实</w:t>
      </w:r>
      <w:r>
        <w:rPr>
          <w:rFonts w:ascii="宋体" w:eastAsia="宋体" w:hAnsi="MS Mincho" w:cs="宋体"/>
          <w:sz w:val="28"/>
          <w:bdr w:val="none" w:sz="0" w:space="0" w:color="auto"/>
        </w:rPr>
        <w:t>行差</w:t>
      </w:r>
      <w:r>
        <w:rPr>
          <w:rFonts w:ascii="宋体" w:eastAsia="宋体" w:hAnsi="SimSun" w:cs="宋体"/>
          <w:sz w:val="28"/>
          <w:bdr w:val="none" w:sz="0" w:space="0" w:color="auto"/>
        </w:rPr>
        <w:t>额评选</w:t>
      </w:r>
      <w:r>
        <w:rPr>
          <w:rFonts w:ascii="宋体" w:eastAsia="宋体" w:hAnsi="MS Mincho" w:cs="宋体"/>
          <w:sz w:val="28"/>
          <w:bdr w:val="none" w:sz="0" w:space="0" w:color="auto"/>
        </w:rPr>
        <w:t>，</w:t>
      </w:r>
      <w:r>
        <w:rPr>
          <w:rFonts w:ascii="宋体" w:eastAsia="宋体" w:hAnsi="SimSun" w:cs="宋体"/>
          <w:sz w:val="28"/>
          <w:bdr w:val="none" w:sz="0" w:space="0" w:color="auto"/>
        </w:rPr>
        <w:t>评</w:t>
      </w:r>
      <w:r>
        <w:rPr>
          <w:rFonts w:ascii="宋体" w:eastAsia="宋体" w:hAnsi="MS Mincho" w:cs="宋体"/>
          <w:sz w:val="28"/>
          <w:bdr w:val="none" w:sz="0" w:space="0" w:color="auto"/>
        </w:rPr>
        <w:t>出的建</w:t>
      </w:r>
      <w:r>
        <w:rPr>
          <w:rFonts w:ascii="宋体" w:eastAsia="宋体" w:hAnsi="SimSun" w:cs="宋体"/>
          <w:sz w:val="28"/>
          <w:bdr w:val="none" w:sz="0" w:space="0" w:color="auto"/>
        </w:rPr>
        <w:t>议</w:t>
      </w:r>
      <w:r>
        <w:rPr>
          <w:rFonts w:ascii="宋体" w:eastAsia="宋体" w:hAnsi="MS Mincho" w:cs="宋体"/>
          <w:sz w:val="28"/>
          <w:bdr w:val="none" w:sz="0" w:space="0" w:color="auto"/>
        </w:rPr>
        <w:t>表彰人</w:t>
      </w:r>
      <w:r>
        <w:rPr>
          <w:rFonts w:ascii="宋体" w:eastAsia="宋体" w:hAnsi="SimSun" w:cs="宋体"/>
          <w:sz w:val="28"/>
          <w:bdr w:val="none" w:sz="0" w:space="0" w:color="auto"/>
        </w:rPr>
        <w:t>选报</w:t>
      </w:r>
      <w:r>
        <w:rPr>
          <w:rFonts w:ascii="宋体" w:eastAsia="宋体" w:hAnsi="MS Mincho" w:cs="宋体"/>
          <w:sz w:val="28"/>
          <w:bdr w:val="none" w:sz="0" w:space="0" w:color="auto"/>
        </w:rPr>
        <w:t>区</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动领导</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研究决定，</w:t>
      </w:r>
      <w:r>
        <w:rPr>
          <w:rFonts w:ascii="宋体" w:eastAsia="宋体" w:hAnsi="SimSun" w:cs="宋体"/>
          <w:sz w:val="28"/>
          <w:bdr w:val="none" w:sz="0" w:space="0" w:color="auto"/>
        </w:rPr>
        <w:t>经</w:t>
      </w:r>
      <w:r>
        <w:rPr>
          <w:rFonts w:ascii="宋体" w:eastAsia="宋体" w:hAnsi="MS Mincho" w:cs="宋体"/>
          <w:sz w:val="28"/>
          <w:bdr w:val="none" w:sz="0" w:space="0" w:color="auto"/>
        </w:rPr>
        <w:t>公示无异</w:t>
      </w:r>
      <w:r>
        <w:rPr>
          <w:rFonts w:ascii="宋体" w:eastAsia="宋体" w:hAnsi="SimSun" w:cs="宋体"/>
          <w:sz w:val="28"/>
          <w:bdr w:val="none" w:sz="0" w:space="0" w:color="auto"/>
        </w:rPr>
        <w:t>议</w:t>
      </w:r>
      <w:r>
        <w:rPr>
          <w:rFonts w:ascii="宋体" w:eastAsia="宋体" w:hAnsi="MS Mincho" w:cs="宋体"/>
          <w:sz w:val="28"/>
          <w:bdr w:val="none" w:sz="0" w:space="0" w:color="auto"/>
        </w:rPr>
        <w:t>后予以表彰。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二</w:t>
      </w:r>
      <w:r>
        <w:rPr>
          <w:rFonts w:ascii="宋体" w:eastAsia="宋体" w:cs="宋体"/>
          <w:sz w:val="28"/>
          <w:bdr w:val="none" w:sz="0" w:space="0" w:color="auto"/>
        </w:rPr>
        <w:t>)</w:t>
      </w:r>
      <w:r>
        <w:rPr>
          <w:rFonts w:ascii="宋体" w:eastAsia="宋体" w:hAnsi="MS Mincho" w:cs="宋体"/>
          <w:sz w:val="28"/>
          <w:bdr w:val="none" w:sz="0" w:space="0" w:color="auto"/>
        </w:rPr>
        <w:t>各学校</w:t>
      </w:r>
      <w:r>
        <w:rPr>
          <w:rFonts w:ascii="宋体" w:eastAsia="宋体" w:cs="宋体"/>
          <w:sz w:val="28"/>
          <w:bdr w:val="none" w:sz="0" w:space="0" w:color="auto"/>
        </w:rPr>
        <w:t>(</w:t>
      </w:r>
      <w:r>
        <w:rPr>
          <w:rFonts w:ascii="宋体" w:eastAsia="宋体" w:hAnsi="MS Mincho" w:cs="宋体"/>
          <w:sz w:val="28"/>
          <w:bdr w:val="none" w:sz="0" w:space="0" w:color="auto"/>
        </w:rPr>
        <w:t>园</w:t>
      </w:r>
      <w:r>
        <w:rPr>
          <w:rFonts w:ascii="宋体" w:eastAsia="宋体" w:cs="宋体"/>
          <w:sz w:val="28"/>
          <w:bdr w:val="none" w:sz="0" w:space="0" w:color="auto"/>
        </w:rPr>
        <w:t>)</w:t>
      </w:r>
      <w:r>
        <w:rPr>
          <w:rFonts w:ascii="宋体" w:eastAsia="宋体" w:hAnsi="MS Mincho" w:cs="宋体"/>
          <w:sz w:val="28"/>
          <w:bdr w:val="none" w:sz="0" w:space="0" w:color="auto"/>
        </w:rPr>
        <w:t>要高度重</w:t>
      </w:r>
      <w:r>
        <w:rPr>
          <w:rFonts w:ascii="宋体" w:eastAsia="宋体" w:hAnsi="SimSun" w:cs="宋体"/>
          <w:sz w:val="28"/>
          <w:bdr w:val="none" w:sz="0" w:space="0" w:color="auto"/>
        </w:rPr>
        <w:t>视</w:t>
      </w:r>
      <w:r>
        <w:rPr>
          <w:rFonts w:ascii="宋体" w:eastAsia="宋体" w:hAnsi="MS Mincho" w:cs="宋体"/>
          <w:sz w:val="28"/>
          <w:bdr w:val="none" w:sz="0" w:space="0" w:color="auto"/>
        </w:rPr>
        <w:t>，做好</w:t>
      </w:r>
      <w:r>
        <w:rPr>
          <w:rFonts w:ascii="宋体" w:eastAsia="宋体" w:hAnsi="SimSun" w:cs="宋体"/>
          <w:sz w:val="28"/>
          <w:bdr w:val="none" w:sz="0" w:space="0" w:color="auto"/>
        </w:rPr>
        <w:t>阶</w:t>
      </w:r>
      <w:r>
        <w:rPr>
          <w:rFonts w:ascii="宋体" w:eastAsia="宋体" w:hAnsi="MS Mincho" w:cs="宋体"/>
          <w:sz w:val="28"/>
          <w:bdr w:val="none" w:sz="0" w:space="0" w:color="auto"/>
        </w:rPr>
        <w:t>段</w:t>
      </w:r>
      <w:r>
        <w:rPr>
          <w:rFonts w:ascii="宋体" w:eastAsia="宋体" w:hAnsi="SimSun" w:cs="宋体"/>
          <w:sz w:val="28"/>
          <w:bdr w:val="none" w:sz="0" w:space="0" w:color="auto"/>
        </w:rPr>
        <w:t>总结</w:t>
      </w:r>
      <w:r>
        <w:rPr>
          <w:rFonts w:ascii="宋体" w:eastAsia="宋体" w:hAnsi="MS Mincho" w:cs="宋体"/>
          <w:sz w:val="28"/>
          <w:bdr w:val="none" w:sz="0" w:space="0" w:color="auto"/>
        </w:rPr>
        <w:t>，</w:t>
      </w:r>
      <w:r>
        <w:rPr>
          <w:rFonts w:ascii="宋体" w:eastAsia="宋体" w:hAnsi="SimSun" w:cs="宋体"/>
          <w:sz w:val="28"/>
          <w:bdr w:val="none" w:sz="0" w:space="0" w:color="auto"/>
        </w:rPr>
        <w:t>总结应实</w:t>
      </w:r>
      <w:r>
        <w:rPr>
          <w:rFonts w:ascii="宋体" w:eastAsia="宋体" w:hAnsi="MS Mincho" w:cs="宋体"/>
          <w:sz w:val="28"/>
          <w:bdr w:val="none" w:sz="0" w:space="0" w:color="auto"/>
        </w:rPr>
        <w:t>事求是，突出教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成效和教</w:t>
      </w:r>
      <w:r>
        <w:rPr>
          <w:rFonts w:ascii="宋体" w:eastAsia="宋体" w:hAnsi="SimSun" w:cs="宋体"/>
          <w:sz w:val="28"/>
          <w:bdr w:val="none" w:sz="0" w:space="0" w:color="auto"/>
        </w:rPr>
        <w:t>师阅读</w:t>
      </w:r>
      <w:r>
        <w:rPr>
          <w:rFonts w:ascii="宋体" w:eastAsia="宋体" w:hAnsi="MS Mincho" w:cs="宋体"/>
          <w:sz w:val="28"/>
          <w:bdr w:val="none" w:sz="0" w:space="0" w:color="auto"/>
        </w:rPr>
        <w:t>特色。学校要</w:t>
      </w:r>
      <w:r>
        <w:rPr>
          <w:rFonts w:ascii="宋体" w:eastAsia="宋体" w:hAnsi="SimSun" w:cs="宋体"/>
          <w:sz w:val="28"/>
          <w:bdr w:val="none" w:sz="0" w:space="0" w:color="auto"/>
        </w:rPr>
        <w:t>严</w:t>
      </w:r>
      <w:r>
        <w:rPr>
          <w:rFonts w:ascii="宋体" w:eastAsia="宋体" w:hAnsi="MS Mincho" w:cs="宋体"/>
          <w:sz w:val="28"/>
          <w:bdr w:val="none" w:sz="0" w:space="0" w:color="auto"/>
        </w:rPr>
        <w:t>格推荐条件，做好先</w:t>
      </w:r>
      <w:r>
        <w:rPr>
          <w:rFonts w:ascii="宋体" w:eastAsia="宋体" w:hAnsi="SimSun" w:cs="宋体"/>
          <w:sz w:val="28"/>
          <w:bdr w:val="none" w:sz="0" w:space="0" w:color="auto"/>
        </w:rPr>
        <w:t>进</w:t>
      </w:r>
      <w:r>
        <w:rPr>
          <w:rFonts w:ascii="宋体" w:eastAsia="宋体" w:hAnsi="MS Mincho" w:cs="宋体"/>
          <w:sz w:val="28"/>
          <w:bdr w:val="none" w:sz="0" w:space="0" w:color="auto"/>
        </w:rPr>
        <w:t>集体申</w:t>
      </w:r>
      <w:r>
        <w:rPr>
          <w:rFonts w:ascii="宋体" w:eastAsia="宋体" w:hAnsi="SimSun" w:cs="宋体"/>
          <w:sz w:val="28"/>
          <w:bdr w:val="none" w:sz="0" w:space="0" w:color="auto"/>
        </w:rPr>
        <w:t>报</w:t>
      </w:r>
      <w:r>
        <w:rPr>
          <w:rFonts w:ascii="宋体" w:eastAsia="宋体" w:hAnsi="MS Mincho" w:cs="宋体"/>
          <w:sz w:val="28"/>
          <w:bdr w:val="none" w:sz="0" w:space="0" w:color="auto"/>
        </w:rPr>
        <w:t>和先</w:t>
      </w:r>
      <w:r>
        <w:rPr>
          <w:rFonts w:ascii="宋体" w:eastAsia="宋体" w:hAnsi="SimSun" w:cs="宋体"/>
          <w:sz w:val="28"/>
          <w:bdr w:val="none" w:sz="0" w:space="0" w:color="auto"/>
        </w:rPr>
        <w:t>进</w:t>
      </w:r>
      <w:r>
        <w:rPr>
          <w:rFonts w:ascii="宋体" w:eastAsia="宋体" w:hAnsi="MS Mincho" w:cs="宋体"/>
          <w:sz w:val="28"/>
          <w:bdr w:val="none" w:sz="0" w:space="0" w:color="auto"/>
        </w:rPr>
        <w:t>个人的推荐工作。学校推荐人</w:t>
      </w:r>
      <w:r>
        <w:rPr>
          <w:rFonts w:ascii="宋体" w:eastAsia="宋体" w:hAnsi="SimSun" w:cs="宋体"/>
          <w:sz w:val="28"/>
          <w:bdr w:val="none" w:sz="0" w:space="0" w:color="auto"/>
        </w:rPr>
        <w:t>选</w:t>
      </w:r>
      <w:r>
        <w:rPr>
          <w:rFonts w:ascii="宋体" w:eastAsia="宋体" w:hAnsi="MS Mincho" w:cs="宋体"/>
          <w:sz w:val="28"/>
          <w:bdr w:val="none" w:sz="0" w:space="0" w:color="auto"/>
        </w:rPr>
        <w:t>的公示期不少于</w:t>
      </w:r>
      <w:r>
        <w:rPr>
          <w:rFonts w:ascii="宋体" w:eastAsia="宋体" w:cs="宋体"/>
          <w:sz w:val="28"/>
          <w:bdr w:val="none" w:sz="0" w:space="0" w:color="auto"/>
        </w:rPr>
        <w:t>5</w:t>
      </w:r>
      <w:r>
        <w:rPr>
          <w:rFonts w:ascii="宋体" w:eastAsia="宋体" w:hAnsi="MS Mincho" w:cs="宋体"/>
          <w:sz w:val="28"/>
          <w:bdr w:val="none" w:sz="0" w:space="0" w:color="auto"/>
        </w:rPr>
        <w:t>个工作日。公示期</w:t>
      </w:r>
      <w:r>
        <w:rPr>
          <w:rFonts w:ascii="宋体" w:eastAsia="宋体" w:hAnsi="SimSun" w:cs="宋体"/>
          <w:sz w:val="28"/>
          <w:bdr w:val="none" w:sz="0" w:space="0" w:color="auto"/>
        </w:rPr>
        <w:t>满</w:t>
      </w:r>
      <w:r>
        <w:rPr>
          <w:rFonts w:ascii="宋体" w:eastAsia="宋体" w:hAnsi="MS Mincho" w:cs="宋体"/>
          <w:sz w:val="28"/>
          <w:bdr w:val="none" w:sz="0" w:space="0" w:color="auto"/>
        </w:rPr>
        <w:t>后学校将</w:t>
      </w:r>
      <w:r>
        <w:rPr>
          <w:rFonts w:ascii="宋体" w:eastAsia="宋体" w:hAnsi="SimSun" w:cs="宋体"/>
          <w:sz w:val="28"/>
          <w:bdr w:val="none" w:sz="0" w:space="0" w:color="auto"/>
        </w:rPr>
        <w:t>阶</w:t>
      </w:r>
      <w:r>
        <w:rPr>
          <w:rFonts w:ascii="宋体" w:eastAsia="宋体" w:hAnsi="MS Mincho" w:cs="宋体"/>
          <w:sz w:val="28"/>
          <w:bdr w:val="none" w:sz="0" w:space="0" w:color="auto"/>
        </w:rPr>
        <w:t>段</w:t>
      </w:r>
      <w:r>
        <w:rPr>
          <w:rFonts w:ascii="宋体" w:eastAsia="宋体" w:hAnsi="SimSun" w:cs="宋体"/>
          <w:sz w:val="28"/>
          <w:bdr w:val="none" w:sz="0" w:space="0" w:color="auto"/>
        </w:rPr>
        <w:t>总结</w:t>
      </w:r>
      <w:r>
        <w:rPr>
          <w:rFonts w:ascii="宋体" w:eastAsia="宋体" w:cs="宋体"/>
          <w:sz w:val="28"/>
          <w:bdr w:val="none" w:sz="0" w:space="0" w:color="auto"/>
        </w:rPr>
        <w:t>(</w:t>
      </w:r>
      <w:r>
        <w:rPr>
          <w:rFonts w:ascii="宋体" w:eastAsia="宋体" w:hAnsi="MS Mincho" w:cs="宋体"/>
          <w:sz w:val="28"/>
          <w:bdr w:val="none" w:sz="0" w:space="0" w:color="auto"/>
        </w:rPr>
        <w:t>一式一份，含</w:t>
      </w:r>
      <w:r>
        <w:rPr>
          <w:rFonts w:ascii="宋体" w:eastAsia="宋体" w:hAnsi="SimSun" w:cs="宋体"/>
          <w:sz w:val="28"/>
          <w:bdr w:val="none" w:sz="0" w:space="0" w:color="auto"/>
        </w:rPr>
        <w:t>电</w:t>
      </w:r>
      <w:r>
        <w:rPr>
          <w:rFonts w:ascii="宋体" w:eastAsia="宋体" w:hAnsi="MS Mincho" w:cs="宋体"/>
          <w:sz w:val="28"/>
          <w:bdr w:val="none" w:sz="0" w:space="0" w:color="auto"/>
        </w:rPr>
        <w:t>子版</w:t>
      </w:r>
      <w:r>
        <w:rPr>
          <w:rFonts w:ascii="宋体" w:eastAsia="宋体" w:cs="宋体"/>
          <w:sz w:val="28"/>
          <w:bdr w:val="none" w:sz="0" w:space="0" w:color="auto"/>
        </w:rPr>
        <w:t>)</w:t>
      </w:r>
      <w:r>
        <w:rPr>
          <w:rFonts w:ascii="宋体" w:eastAsia="宋体" w:hAnsi="MS Mincho" w:cs="宋体"/>
          <w:sz w:val="28"/>
          <w:bdr w:val="none" w:sz="0" w:space="0" w:color="auto"/>
        </w:rPr>
        <w:t>和推荐材料</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锦</w:t>
      </w:r>
      <w:r>
        <w:rPr>
          <w:rFonts w:ascii="宋体" w:eastAsia="宋体" w:hAnsi="MS Mincho" w:cs="宋体"/>
          <w:sz w:val="28"/>
          <w:bdr w:val="none" w:sz="0" w:space="0" w:color="auto"/>
        </w:rPr>
        <w:t>江区教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个人推荐表》、《</w:t>
      </w:r>
      <w:r>
        <w:rPr>
          <w:rFonts w:ascii="宋体" w:eastAsia="宋体" w:hAnsi="SimSun" w:cs="宋体"/>
          <w:sz w:val="28"/>
          <w:bdr w:val="none" w:sz="0" w:space="0" w:color="auto"/>
        </w:rPr>
        <w:t>锦</w:t>
      </w:r>
      <w:r>
        <w:rPr>
          <w:rFonts w:ascii="宋体" w:eastAsia="宋体" w:hAnsi="MS Mincho" w:cs="宋体"/>
          <w:sz w:val="28"/>
          <w:bdr w:val="none" w:sz="0" w:space="0" w:color="auto"/>
        </w:rPr>
        <w:t>江区教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集体推荐表》和《</w:t>
      </w:r>
      <w:r>
        <w:rPr>
          <w:rFonts w:ascii="宋体" w:eastAsia="宋体" w:hAnsi="SimSun" w:cs="宋体"/>
          <w:sz w:val="28"/>
          <w:bdr w:val="none" w:sz="0" w:space="0" w:color="auto"/>
        </w:rPr>
        <w:t>锦</w:t>
      </w:r>
      <w:r>
        <w:rPr>
          <w:rFonts w:ascii="宋体" w:eastAsia="宋体" w:hAnsi="MS Mincho" w:cs="宋体"/>
          <w:sz w:val="28"/>
          <w:bdr w:val="none" w:sz="0" w:space="0" w:color="auto"/>
        </w:rPr>
        <w:t>江区教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个人推荐</w:t>
      </w:r>
      <w:r>
        <w:rPr>
          <w:rFonts w:ascii="宋体" w:eastAsia="宋体" w:hAnsi="SimSun" w:cs="宋体"/>
          <w:sz w:val="28"/>
          <w:bdr w:val="none" w:sz="0" w:space="0" w:color="auto"/>
        </w:rPr>
        <w:t>汇总</w:t>
      </w:r>
      <w:r>
        <w:rPr>
          <w:rFonts w:ascii="宋体" w:eastAsia="宋体" w:hAnsi="MS Mincho" w:cs="宋体"/>
          <w:sz w:val="28"/>
          <w:bdr w:val="none" w:sz="0" w:space="0" w:color="auto"/>
        </w:rPr>
        <w:t>表》一式两份，含</w:t>
      </w:r>
      <w:r>
        <w:rPr>
          <w:rFonts w:ascii="宋体" w:eastAsia="宋体" w:hAnsi="SimSun" w:cs="宋体"/>
          <w:sz w:val="28"/>
          <w:bdr w:val="none" w:sz="0" w:space="0" w:color="auto"/>
        </w:rPr>
        <w:t>电</w:t>
      </w:r>
      <w:r>
        <w:rPr>
          <w:rFonts w:ascii="宋体" w:eastAsia="宋体" w:hAnsi="MS Mincho" w:cs="宋体"/>
          <w:sz w:val="28"/>
          <w:bdr w:val="none" w:sz="0" w:space="0" w:color="auto"/>
        </w:rPr>
        <w:t>子版，按</w:t>
      </w:r>
      <w:r>
        <w:rPr>
          <w:rFonts w:ascii="宋体" w:eastAsia="宋体" w:hAnsi="SimSun" w:cs="宋体"/>
          <w:sz w:val="28"/>
          <w:bdr w:val="none" w:sz="0" w:space="0" w:color="auto"/>
        </w:rPr>
        <w:t>汇总</w:t>
      </w:r>
      <w:r>
        <w:rPr>
          <w:rFonts w:ascii="宋体" w:eastAsia="宋体" w:hAnsi="MS Mincho" w:cs="宋体"/>
          <w:sz w:val="28"/>
          <w:bdr w:val="none" w:sz="0" w:space="0" w:color="auto"/>
        </w:rPr>
        <w:t>表</w:t>
      </w:r>
      <w:r>
        <w:rPr>
          <w:rFonts w:ascii="宋体" w:eastAsia="宋体" w:hAnsi="SimSun" w:cs="宋体"/>
          <w:sz w:val="28"/>
          <w:bdr w:val="none" w:sz="0" w:space="0" w:color="auto"/>
        </w:rPr>
        <w:t>顺</w:t>
      </w:r>
      <w:r>
        <w:rPr>
          <w:rFonts w:ascii="宋体" w:eastAsia="宋体" w:hAnsi="MS Mincho" w:cs="宋体"/>
          <w:sz w:val="28"/>
          <w:bdr w:val="none" w:sz="0" w:space="0" w:color="auto"/>
        </w:rPr>
        <w:t>序装</w:t>
      </w:r>
      <w:r>
        <w:rPr>
          <w:rFonts w:ascii="宋体" w:eastAsia="宋体" w:hAnsi="SimSun" w:cs="宋体"/>
          <w:sz w:val="28"/>
          <w:bdr w:val="none" w:sz="0" w:space="0" w:color="auto"/>
        </w:rPr>
        <w:t>订</w:t>
      </w:r>
      <w:r>
        <w:rPr>
          <w:rFonts w:ascii="宋体" w:eastAsia="宋体" w:hAnsi="MS Mincho" w:cs="宋体"/>
          <w:sz w:val="28"/>
          <w:bdr w:val="none" w:sz="0" w:space="0" w:color="auto"/>
        </w:rPr>
        <w:t>成册</w:t>
      </w:r>
      <w:r>
        <w:rPr>
          <w:rFonts w:ascii="宋体" w:eastAsia="宋体" w:cs="宋体"/>
          <w:sz w:val="28"/>
          <w:bdr w:val="none" w:sz="0" w:space="0" w:color="auto"/>
        </w:rPr>
        <w:t>)</w:t>
      </w:r>
      <w:r>
        <w:rPr>
          <w:rFonts w:ascii="宋体" w:eastAsia="宋体" w:hAnsi="MS Mincho" w:cs="宋体"/>
          <w:sz w:val="28"/>
          <w:bdr w:val="none" w:sz="0" w:space="0" w:color="auto"/>
        </w:rPr>
        <w:t>，加盖</w:t>
      </w:r>
      <w:r>
        <w:rPr>
          <w:rFonts w:ascii="宋体" w:eastAsia="宋体" w:hAnsi="SimSun" w:cs="宋体"/>
          <w:sz w:val="28"/>
          <w:bdr w:val="none" w:sz="0" w:space="0" w:color="auto"/>
        </w:rPr>
        <w:t>单</w:t>
      </w:r>
      <w:r>
        <w:rPr>
          <w:rFonts w:ascii="宋体" w:eastAsia="宋体" w:hAnsi="MS Mincho" w:cs="宋体"/>
          <w:sz w:val="28"/>
          <w:bdr w:val="none" w:sz="0" w:space="0" w:color="auto"/>
        </w:rPr>
        <w:t>位公章后，于</w:t>
      </w:r>
      <w:r>
        <w:rPr>
          <w:rFonts w:ascii="宋体" w:eastAsia="宋体" w:cs="宋体"/>
          <w:sz w:val="28"/>
          <w:bdr w:val="none" w:sz="0" w:space="0" w:color="auto"/>
        </w:rPr>
        <w:t>11</w:t>
      </w:r>
      <w:r>
        <w:rPr>
          <w:rFonts w:ascii="宋体" w:eastAsia="宋体" w:hAnsi="MS Mincho" w:cs="宋体"/>
          <w:sz w:val="28"/>
          <w:bdr w:val="none" w:sz="0" w:space="0" w:color="auto"/>
        </w:rPr>
        <w:t>月</w:t>
      </w:r>
      <w:r>
        <w:rPr>
          <w:rFonts w:ascii="宋体" w:eastAsia="宋体" w:cs="宋体"/>
          <w:sz w:val="28"/>
          <w:bdr w:val="none" w:sz="0" w:space="0" w:color="auto"/>
        </w:rPr>
        <w:t>8</w:t>
      </w:r>
      <w:r>
        <w:rPr>
          <w:rFonts w:ascii="宋体" w:eastAsia="宋体" w:hAnsi="MS Mincho" w:cs="宋体"/>
          <w:sz w:val="28"/>
          <w:bdr w:val="none" w:sz="0" w:space="0" w:color="auto"/>
        </w:rPr>
        <w:t>日星期五前</w:t>
      </w:r>
      <w:r>
        <w:rPr>
          <w:rFonts w:ascii="宋体" w:eastAsia="宋体" w:hAnsi="SimSun" w:cs="宋体"/>
          <w:sz w:val="28"/>
          <w:bdr w:val="none" w:sz="0" w:space="0" w:color="auto"/>
        </w:rPr>
        <w:t>报</w:t>
      </w:r>
      <w:r>
        <w:rPr>
          <w:rFonts w:ascii="宋体" w:eastAsia="宋体" w:hAnsi="MS Mincho" w:cs="宋体"/>
          <w:sz w:val="28"/>
          <w:bdr w:val="none" w:sz="0" w:space="0" w:color="auto"/>
        </w:rPr>
        <w:t>送至</w:t>
      </w:r>
      <w:r>
        <w:rPr>
          <w:rFonts w:ascii="宋体" w:eastAsia="宋体" w:hAnsi="SimSun" w:cs="宋体"/>
          <w:sz w:val="28"/>
          <w:bdr w:val="none" w:sz="0" w:space="0" w:color="auto"/>
        </w:rPr>
        <w:t>锦</w:t>
      </w:r>
      <w:r>
        <w:rPr>
          <w:rFonts w:ascii="宋体" w:eastAsia="宋体" w:hAnsi="MS Mincho" w:cs="宋体"/>
          <w:sz w:val="28"/>
          <w:bdr w:val="none" w:sz="0" w:space="0" w:color="auto"/>
        </w:rPr>
        <w:t>江区教</w:t>
      </w:r>
      <w:r>
        <w:rPr>
          <w:rFonts w:ascii="宋体" w:eastAsia="宋体" w:hAnsi="SimSun" w:cs="宋体"/>
          <w:sz w:val="28"/>
          <w:bdr w:val="none" w:sz="0" w:space="0" w:color="auto"/>
        </w:rPr>
        <w:t>师进</w:t>
      </w:r>
      <w:r>
        <w:rPr>
          <w:rFonts w:ascii="宋体" w:eastAsia="宋体" w:hAnsi="MS Mincho" w:cs="宋体"/>
          <w:sz w:val="28"/>
          <w:bdr w:val="none" w:sz="0" w:space="0" w:color="auto"/>
        </w:rPr>
        <w:t>修学校教</w:t>
      </w:r>
      <w:r>
        <w:rPr>
          <w:rFonts w:ascii="宋体" w:eastAsia="宋体" w:hAnsi="SimSun" w:cs="宋体"/>
          <w:sz w:val="28"/>
          <w:bdr w:val="none" w:sz="0" w:space="0" w:color="auto"/>
        </w:rPr>
        <w:t>师</w:t>
      </w:r>
      <w:r>
        <w:rPr>
          <w:rFonts w:ascii="宋体" w:eastAsia="宋体" w:hAnsi="MS Mincho" w:cs="宋体"/>
          <w:sz w:val="28"/>
          <w:bdr w:val="none" w:sz="0" w:space="0" w:color="auto"/>
        </w:rPr>
        <w:t>教育研究室。</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、可悲、可怜的我曾</w:t>
      </w:r>
      <w:r>
        <w:rPr>
          <w:rFonts w:ascii="宋体" w:eastAsia="宋体" w:hAnsi="SimSun" w:cs="宋体"/>
          <w:sz w:val="28"/>
          <w:bdr w:val="none" w:sz="0" w:space="0" w:color="auto"/>
        </w:rPr>
        <w:t>终</w:t>
      </w:r>
      <w:r>
        <w:rPr>
          <w:rFonts w:ascii="宋体" w:eastAsia="宋体" w:hAnsi="MS Mincho" w:cs="宋体"/>
          <w:sz w:val="28"/>
          <w:bdr w:val="none" w:sz="0" w:space="0" w:color="auto"/>
        </w:rPr>
        <w:t>日与</w:t>
      </w:r>
      <w:r>
        <w:rPr>
          <w:rFonts w:ascii="宋体" w:eastAsia="宋体" w:hAnsi="SimSun" w:cs="宋体"/>
          <w:sz w:val="28"/>
          <w:bdr w:val="none" w:sz="0" w:space="0" w:color="auto"/>
        </w:rPr>
        <w:t>书</w:t>
      </w:r>
      <w:r>
        <w:rPr>
          <w:rFonts w:ascii="宋体" w:eastAsia="宋体" w:hAnsi="MS Mincho" w:cs="宋体"/>
          <w:sz w:val="28"/>
          <w:bdr w:val="none" w:sz="0" w:space="0" w:color="auto"/>
        </w:rPr>
        <w:t>无</w:t>
      </w:r>
      <w:r>
        <w:rPr>
          <w:rFonts w:ascii="宋体" w:eastAsia="宋体" w:hAnsi="SimSun" w:cs="宋体"/>
          <w:sz w:val="28"/>
          <w:bdr w:val="none" w:sz="0" w:space="0" w:color="auto"/>
        </w:rPr>
        <w:t>缘</w:t>
      </w:r>
      <w:r>
        <w:rPr>
          <w:rFonts w:ascii="宋体" w:eastAsia="宋体" w:hAnsi="MS Mincho" w:cs="宋体"/>
          <w:sz w:val="28"/>
          <w:bdr w:val="none" w:sz="0" w:space="0" w:color="auto"/>
        </w:rPr>
        <w:t>，有</w:t>
      </w:r>
      <w:r>
        <w:rPr>
          <w:rFonts w:ascii="宋体" w:eastAsia="宋体" w:hAnsi="SimSun" w:cs="宋体"/>
          <w:sz w:val="28"/>
          <w:bdr w:val="none" w:sz="0" w:space="0" w:color="auto"/>
        </w:rPr>
        <w:t>时</w:t>
      </w:r>
      <w:r>
        <w:rPr>
          <w:rFonts w:ascii="宋体" w:eastAsia="宋体" w:hAnsi="MS Mincho" w:cs="宋体"/>
          <w:sz w:val="28"/>
          <w:bdr w:val="none" w:sz="0" w:space="0" w:color="auto"/>
        </w:rPr>
        <w:t>除了</w:t>
      </w:r>
      <w:r>
        <w:rPr>
          <w:rFonts w:ascii="宋体" w:eastAsia="宋体" w:hAnsi="SimSun" w:cs="宋体"/>
          <w:sz w:val="28"/>
          <w:bdr w:val="none" w:sz="0" w:space="0" w:color="auto"/>
        </w:rPr>
        <w:t>读</w:t>
      </w:r>
      <w:r>
        <w:rPr>
          <w:rFonts w:ascii="宋体" w:eastAsia="宋体" w:hAnsi="MS Mincho" w:cs="宋体"/>
          <w:sz w:val="28"/>
          <w:bdr w:val="none" w:sz="0" w:space="0" w:color="auto"/>
        </w:rPr>
        <w:t>教材、教参，就不曾</w:t>
      </w:r>
      <w:r>
        <w:rPr>
          <w:rFonts w:ascii="宋体" w:eastAsia="宋体" w:hAnsi="SimSun" w:cs="宋体"/>
          <w:sz w:val="28"/>
          <w:bdr w:val="none" w:sz="0" w:space="0" w:color="auto"/>
        </w:rPr>
        <w:t>读过</w:t>
      </w:r>
      <w:r>
        <w:rPr>
          <w:rFonts w:ascii="宋体" w:eastAsia="宋体" w:hAnsi="MS Mincho" w:cs="宋体"/>
          <w:sz w:val="28"/>
          <w:bdr w:val="none" w:sz="0" w:space="0" w:color="auto"/>
        </w:rPr>
        <w:t>其他</w:t>
      </w:r>
      <w:r>
        <w:rPr>
          <w:rFonts w:ascii="宋体" w:eastAsia="宋体" w:hAnsi="SimSun" w:cs="宋体"/>
          <w:sz w:val="28"/>
          <w:bdr w:val="none" w:sz="0" w:space="0" w:color="auto"/>
        </w:rPr>
        <w:t>书</w:t>
      </w:r>
      <w:r>
        <w:rPr>
          <w:rFonts w:ascii="宋体" w:eastAsia="宋体" w:hAnsi="MS Mincho" w:cs="宋体"/>
          <w:sz w:val="28"/>
          <w:bdr w:val="none" w:sz="0" w:space="0" w:color="auto"/>
        </w:rPr>
        <w:t>籍特</w:t>
      </w:r>
      <w:r>
        <w:rPr>
          <w:rFonts w:ascii="宋体" w:eastAsia="宋体" w:hAnsi="SimSun" w:cs="宋体"/>
          <w:sz w:val="28"/>
          <w:bdr w:val="none" w:sz="0" w:space="0" w:color="auto"/>
        </w:rPr>
        <w:t>别</w:t>
      </w:r>
      <w:r>
        <w:rPr>
          <w:rFonts w:ascii="宋体" w:eastAsia="宋体" w:hAnsi="MS Mincho" w:cs="宋体"/>
          <w:sz w:val="28"/>
          <w:bdr w:val="none" w:sz="0" w:space="0" w:color="auto"/>
        </w:rPr>
        <w:t>不</w:t>
      </w:r>
      <w:r>
        <w:rPr>
          <w:rFonts w:ascii="宋体" w:eastAsia="宋体" w:hAnsi="SimSun" w:cs="宋体"/>
          <w:sz w:val="28"/>
          <w:bdr w:val="none" w:sz="0" w:space="0" w:color="auto"/>
        </w:rPr>
        <w:t>问</w:t>
      </w:r>
      <w:r>
        <w:rPr>
          <w:rFonts w:ascii="宋体" w:eastAsia="宋体" w:hAnsi="MS Mincho" w:cs="宋体"/>
          <w:sz w:val="28"/>
          <w:bdr w:val="none" w:sz="0" w:space="0" w:color="auto"/>
        </w:rPr>
        <w:t>津教育教学</w:t>
      </w:r>
      <w:r>
        <w:rPr>
          <w:rFonts w:ascii="宋体" w:eastAsia="宋体" w:hAnsi="SimSun" w:cs="宋体"/>
          <w:sz w:val="28"/>
          <w:bdr w:val="none" w:sz="0" w:space="0" w:color="auto"/>
        </w:rPr>
        <w:t>书</w:t>
      </w:r>
      <w:r>
        <w:rPr>
          <w:rFonts w:ascii="宋体" w:eastAsia="宋体" w:hAnsi="MS Mincho" w:cs="宋体"/>
          <w:sz w:val="28"/>
          <w:bdr w:val="none" w:sz="0" w:space="0" w:color="auto"/>
        </w:rPr>
        <w:t>籍，更</w:t>
      </w:r>
      <w:r>
        <w:rPr>
          <w:rFonts w:ascii="宋体" w:eastAsia="宋体" w:hAnsi="SimSun" w:cs="宋体"/>
          <w:sz w:val="28"/>
          <w:bdr w:val="none" w:sz="0" w:space="0" w:color="auto"/>
        </w:rPr>
        <w:t>别</w:t>
      </w:r>
      <w:r>
        <w:rPr>
          <w:rFonts w:ascii="宋体" w:eastAsia="宋体" w:hAnsi="MS Mincho" w:cs="宋体"/>
          <w:sz w:val="28"/>
          <w:bdr w:val="none" w:sz="0" w:space="0" w:color="auto"/>
        </w:rPr>
        <w:t>提潜心</w:t>
      </w:r>
      <w:r>
        <w:rPr>
          <w:rFonts w:ascii="宋体" w:eastAsia="宋体" w:hAnsi="SimSun" w:cs="宋体"/>
          <w:sz w:val="28"/>
          <w:bdr w:val="none" w:sz="0" w:space="0" w:color="auto"/>
        </w:rPr>
        <w:t>阅读</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阅读</w:t>
      </w:r>
      <w:r>
        <w:rPr>
          <w:rFonts w:ascii="宋体" w:eastAsia="宋体" w:hAnsi="MS Mincho" w:cs="宋体"/>
          <w:sz w:val="28"/>
          <w:bdr w:val="none" w:sz="0" w:space="0" w:color="auto"/>
        </w:rPr>
        <w:t>了。</w:t>
      </w:r>
      <w:r>
        <w:rPr>
          <w:rFonts w:ascii="宋体" w:eastAsia="宋体" w:hAnsi="SimSun" w:cs="宋体"/>
          <w:sz w:val="28"/>
          <w:bdr w:val="none" w:sz="0" w:space="0" w:color="auto"/>
        </w:rPr>
        <w:t>这</w:t>
      </w:r>
      <w:r>
        <w:rPr>
          <w:rFonts w:ascii="宋体" w:eastAsia="宋体" w:hAnsi="MS Mincho" w:cs="宋体"/>
          <w:sz w:val="28"/>
          <w:bdr w:val="none" w:sz="0" w:space="0" w:color="auto"/>
        </w:rPr>
        <w:t>一点要改</w:t>
      </w:r>
      <w:r>
        <w:rPr>
          <w:rFonts w:ascii="宋体" w:eastAsia="宋体" w:hAnsi="SimSun" w:cs="宋体"/>
          <w:sz w:val="28"/>
          <w:bdr w:val="none" w:sz="0" w:space="0" w:color="auto"/>
        </w:rPr>
        <w:t>变</w:t>
      </w:r>
      <w:r>
        <w:rPr>
          <w:rFonts w:ascii="宋体" w:eastAsia="宋体" w:hAnsi="MS Mincho" w:cs="宋体"/>
          <w:sz w:val="28"/>
          <w:bdr w:val="none" w:sz="0" w:space="0" w:color="auto"/>
        </w:rPr>
        <w:t>，争取</w:t>
      </w:r>
      <w:r>
        <w:rPr>
          <w:rFonts w:ascii="宋体" w:eastAsia="宋体" w:hAnsi="SimSun" w:cs="宋体"/>
          <w:sz w:val="28"/>
          <w:bdr w:val="none" w:sz="0" w:space="0" w:color="auto"/>
        </w:rPr>
        <w:t>读</w:t>
      </w:r>
      <w:r>
        <w:rPr>
          <w:rFonts w:ascii="宋体" w:eastAsia="宋体" w:hAnsi="MS Mincho" w:cs="宋体"/>
          <w:sz w:val="28"/>
          <w:bdr w:val="none" w:sz="0" w:space="0" w:color="auto"/>
        </w:rPr>
        <w:t>李老</w:t>
      </w:r>
      <w:r>
        <w:rPr>
          <w:rFonts w:ascii="宋体" w:eastAsia="宋体" w:hAnsi="SimSun" w:cs="宋体"/>
          <w:sz w:val="28"/>
          <w:bdr w:val="none" w:sz="0" w:space="0" w:color="auto"/>
        </w:rPr>
        <w:t>师</w:t>
      </w:r>
      <w:r>
        <w:rPr>
          <w:rFonts w:ascii="宋体" w:eastAsia="宋体" w:hAnsi="MS Mincho" w:cs="宋体"/>
          <w:sz w:val="28"/>
          <w:bdr w:val="none" w:sz="0" w:space="0" w:color="auto"/>
        </w:rPr>
        <w:t>所</w:t>
      </w:r>
      <w:r>
        <w:rPr>
          <w:rFonts w:ascii="宋体" w:eastAsia="宋体" w:hAnsi="SimSun" w:cs="宋体"/>
          <w:sz w:val="28"/>
          <w:bdr w:val="none" w:sz="0" w:space="0" w:color="auto"/>
        </w:rPr>
        <w:t>说</w:t>
      </w:r>
      <w:r>
        <w:rPr>
          <w:rFonts w:ascii="宋体" w:eastAsia="宋体" w:hAnsi="MS Mincho" w:cs="宋体"/>
          <w:sz w:val="28"/>
          <w:bdr w:val="none" w:sz="0" w:space="0" w:color="auto"/>
        </w:rPr>
        <w:t>的三</w:t>
      </w:r>
      <w:r>
        <w:rPr>
          <w:rFonts w:ascii="宋体" w:eastAsia="宋体" w:hAnsi="SimSun" w:cs="宋体"/>
          <w:sz w:val="28"/>
          <w:bdr w:val="none" w:sz="0" w:space="0" w:color="auto"/>
        </w:rPr>
        <w:t>类书</w:t>
      </w:r>
      <w:r>
        <w:rPr>
          <w:rFonts w:ascii="宋体" w:eastAsia="宋体" w:hAnsi="MS Mincho" w:cs="宋体"/>
          <w:sz w:val="28"/>
          <w:bdr w:val="none" w:sz="0" w:space="0" w:color="auto"/>
        </w:rPr>
        <w:t>。一</w:t>
      </w:r>
      <w:r>
        <w:rPr>
          <w:rFonts w:ascii="宋体" w:eastAsia="宋体" w:hAnsi="SimSun" w:cs="宋体"/>
          <w:sz w:val="28"/>
          <w:bdr w:val="none" w:sz="0" w:space="0" w:color="auto"/>
        </w:rPr>
        <w:t>读</w:t>
      </w:r>
      <w:r>
        <w:rPr>
          <w:rFonts w:ascii="宋体" w:eastAsia="宋体" w:hAnsi="MS Mincho" w:cs="宋体"/>
          <w:sz w:val="28"/>
          <w:bdr w:val="none" w:sz="0" w:space="0" w:color="auto"/>
        </w:rPr>
        <w:t>教育</w:t>
      </w:r>
      <w:r>
        <w:rPr>
          <w:rFonts w:ascii="宋体" w:eastAsia="宋体" w:hAnsi="SimSun" w:cs="宋体"/>
          <w:sz w:val="28"/>
          <w:bdr w:val="none" w:sz="0" w:space="0" w:color="auto"/>
        </w:rPr>
        <w:t>经</w:t>
      </w:r>
      <w:r>
        <w:rPr>
          <w:rFonts w:ascii="宋体" w:eastAsia="宋体" w:hAnsi="MS Mincho" w:cs="宋体"/>
          <w:sz w:val="28"/>
          <w:bdr w:val="none" w:sz="0" w:space="0" w:color="auto"/>
        </w:rPr>
        <w:t>典，真正的教育</w:t>
      </w:r>
      <w:r>
        <w:rPr>
          <w:rFonts w:ascii="宋体" w:eastAsia="宋体" w:hAnsi="SimSun" w:cs="宋体"/>
          <w:sz w:val="28"/>
          <w:bdr w:val="none" w:sz="0" w:space="0" w:color="auto"/>
        </w:rPr>
        <w:t>经</w:t>
      </w:r>
      <w:r>
        <w:rPr>
          <w:rFonts w:ascii="宋体" w:eastAsia="宋体" w:hAnsi="MS Mincho" w:cs="宋体"/>
          <w:sz w:val="28"/>
          <w:bdr w:val="none" w:sz="0" w:space="0" w:color="auto"/>
        </w:rPr>
        <w:t>典永恒而平易；二</w:t>
      </w:r>
      <w:r>
        <w:rPr>
          <w:rFonts w:ascii="宋体" w:eastAsia="宋体" w:hAnsi="SimSun" w:cs="宋体"/>
          <w:sz w:val="28"/>
          <w:bdr w:val="none" w:sz="0" w:space="0" w:color="auto"/>
        </w:rPr>
        <w:t>读</w:t>
      </w:r>
      <w:r>
        <w:rPr>
          <w:rFonts w:ascii="宋体" w:eastAsia="宋体" w:hAnsi="MS Mincho" w:cs="宋体"/>
          <w:sz w:val="28"/>
          <w:bdr w:val="none" w:sz="0" w:space="0" w:color="auto"/>
        </w:rPr>
        <w:t>教育</w:t>
      </w:r>
      <w:r>
        <w:rPr>
          <w:rFonts w:ascii="宋体" w:eastAsia="宋体" w:hAnsi="SimSun" w:cs="宋体"/>
          <w:sz w:val="28"/>
          <w:bdr w:val="none" w:sz="0" w:space="0" w:color="auto"/>
        </w:rPr>
        <w:t>报</w:t>
      </w:r>
      <w:r>
        <w:rPr>
          <w:rFonts w:ascii="宋体" w:eastAsia="宋体" w:hAnsi="MS Mincho" w:cs="宋体"/>
          <w:sz w:val="28"/>
          <w:bdr w:val="none" w:sz="0" w:space="0" w:color="auto"/>
        </w:rPr>
        <w:t>刊，了解同行在思考什</w:t>
      </w:r>
      <w:r>
        <w:rPr>
          <w:rFonts w:ascii="宋体" w:eastAsia="宋体" w:hAnsi="SimSun" w:cs="宋体"/>
          <w:sz w:val="28"/>
          <w:bdr w:val="none" w:sz="0" w:space="0" w:color="auto"/>
        </w:rPr>
        <w:t>么</w:t>
      </w:r>
      <w:r>
        <w:rPr>
          <w:rFonts w:ascii="宋体" w:eastAsia="宋体" w:hAnsi="MS Mincho" w:cs="宋体"/>
          <w:sz w:val="28"/>
          <w:bdr w:val="none" w:sz="0" w:space="0" w:color="auto"/>
        </w:rPr>
        <w:t>；三</w:t>
      </w:r>
      <w:r>
        <w:rPr>
          <w:rFonts w:ascii="宋体" w:eastAsia="宋体" w:hAnsi="SimSun" w:cs="宋体"/>
          <w:sz w:val="28"/>
          <w:bdr w:val="none" w:sz="0" w:space="0" w:color="auto"/>
        </w:rPr>
        <w:t>读</w:t>
      </w:r>
      <w:r>
        <w:rPr>
          <w:rFonts w:ascii="宋体" w:eastAsia="宋体" w:hAnsi="MS Mincho" w:cs="宋体"/>
          <w:sz w:val="28"/>
          <w:bdr w:val="none" w:sz="0" w:space="0" w:color="auto"/>
        </w:rPr>
        <w:t>人文</w:t>
      </w:r>
      <w:r>
        <w:rPr>
          <w:rFonts w:ascii="宋体" w:eastAsia="宋体" w:hAnsi="SimSun" w:cs="宋体"/>
          <w:sz w:val="28"/>
          <w:bdr w:val="none" w:sz="0" w:space="0" w:color="auto"/>
        </w:rPr>
        <w:t>书</w:t>
      </w:r>
      <w:r>
        <w:rPr>
          <w:rFonts w:ascii="宋体" w:eastAsia="宋体" w:hAnsi="MS Mincho" w:cs="宋体"/>
          <w:sz w:val="28"/>
          <w:bdr w:val="none" w:sz="0" w:space="0" w:color="auto"/>
        </w:rPr>
        <w:t>籍，拓展自己的人文</w:t>
      </w:r>
      <w:r>
        <w:rPr>
          <w:rFonts w:ascii="宋体" w:eastAsia="宋体" w:hAnsi="SimSun" w:cs="宋体"/>
          <w:sz w:val="28"/>
          <w:bdr w:val="none" w:sz="0" w:space="0" w:color="auto"/>
        </w:rPr>
        <w:t>视</w:t>
      </w:r>
      <w:r>
        <w:rPr>
          <w:rFonts w:ascii="宋体" w:eastAsia="宋体" w:hAnsi="MS Mincho" w:cs="宋体"/>
          <w:sz w:val="28"/>
          <w:bdr w:val="none" w:sz="0" w:space="0" w:color="auto"/>
        </w:rPr>
        <w:t>野；四</w:t>
      </w:r>
      <w:r>
        <w:rPr>
          <w:rFonts w:ascii="宋体" w:eastAsia="宋体" w:hAnsi="SimSun" w:cs="宋体"/>
          <w:sz w:val="28"/>
          <w:bdr w:val="none" w:sz="0" w:space="0" w:color="auto"/>
        </w:rPr>
        <w:t>读</w:t>
      </w:r>
      <w:r>
        <w:rPr>
          <w:rFonts w:ascii="宋体" w:eastAsia="宋体" w:hAnsi="MS Mincho" w:cs="宋体"/>
          <w:sz w:val="28"/>
          <w:bdr w:val="none" w:sz="0" w:space="0" w:color="auto"/>
        </w:rPr>
        <w:t>中学生写的和</w:t>
      </w:r>
      <w:r>
        <w:rPr>
          <w:rFonts w:ascii="宋体" w:eastAsia="宋体" w:hAnsi="SimSun" w:cs="宋体"/>
          <w:sz w:val="28"/>
          <w:bdr w:val="none" w:sz="0" w:space="0" w:color="auto"/>
        </w:rPr>
        <w:t>为</w:t>
      </w:r>
      <w:r>
        <w:rPr>
          <w:rFonts w:ascii="宋体" w:eastAsia="宋体" w:hAnsi="MS Mincho" w:cs="宋体"/>
          <w:sz w:val="28"/>
          <w:bdr w:val="none" w:sz="0" w:space="0" w:color="auto"/>
        </w:rPr>
        <w:t>中学生而写的</w:t>
      </w:r>
      <w:r>
        <w:rPr>
          <w:rFonts w:ascii="宋体" w:eastAsia="宋体" w:hAnsi="SimSun" w:cs="宋体"/>
          <w:sz w:val="28"/>
          <w:bdr w:val="none" w:sz="0" w:space="0" w:color="auto"/>
        </w:rPr>
        <w:t>书</w:t>
      </w:r>
      <w:r>
        <w:rPr>
          <w:rFonts w:ascii="宋体" w:eastAsia="宋体" w:hAnsi="MS Mincho" w:cs="宋体"/>
          <w:sz w:val="28"/>
          <w:bdr w:val="none" w:sz="0" w:space="0" w:color="auto"/>
        </w:rPr>
        <w:t>，走</w:t>
      </w:r>
      <w:r>
        <w:rPr>
          <w:rFonts w:ascii="宋体" w:eastAsia="宋体" w:hAnsi="SimSun" w:cs="宋体"/>
          <w:sz w:val="28"/>
          <w:bdr w:val="none" w:sz="0" w:space="0" w:color="auto"/>
        </w:rPr>
        <w:t>进</w:t>
      </w:r>
      <w:r>
        <w:rPr>
          <w:rFonts w:ascii="宋体" w:eastAsia="宋体" w:hAnsi="MS Mincho" w:cs="宋体"/>
          <w:sz w:val="28"/>
          <w:bdr w:val="none" w:sz="0" w:space="0" w:color="auto"/>
        </w:rPr>
        <w:t>学生心灵。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、教</w:t>
      </w:r>
      <w:r>
        <w:rPr>
          <w:rFonts w:ascii="宋体" w:eastAsia="宋体" w:hAnsi="SimSun" w:cs="宋体"/>
          <w:sz w:val="28"/>
          <w:bdr w:val="none" w:sz="0" w:space="0" w:color="auto"/>
        </w:rPr>
        <w:t>师对</w:t>
      </w:r>
      <w:r>
        <w:rPr>
          <w:rFonts w:ascii="宋体" w:eastAsia="宋体" w:hAnsi="MS Mincho" w:cs="宋体"/>
          <w:sz w:val="28"/>
          <w:bdr w:val="none" w:sz="0" w:space="0" w:color="auto"/>
        </w:rPr>
        <w:t>学生影响巨大：教</w:t>
      </w:r>
      <w:r>
        <w:rPr>
          <w:rFonts w:ascii="宋体" w:eastAsia="宋体" w:hAnsi="SimSun" w:cs="宋体"/>
          <w:sz w:val="28"/>
          <w:bdr w:val="none" w:sz="0" w:space="0" w:color="auto"/>
        </w:rPr>
        <w:t>师读书</w:t>
      </w:r>
      <w:r>
        <w:rPr>
          <w:rFonts w:ascii="宋体" w:eastAsia="宋体" w:hAnsi="MS Mincho" w:cs="宋体"/>
          <w:sz w:val="28"/>
          <w:bdr w:val="none" w:sz="0" w:space="0" w:color="auto"/>
        </w:rPr>
        <w:t>意</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热</w:t>
      </w:r>
      <w:r>
        <w:rPr>
          <w:rFonts w:ascii="宋体" w:eastAsia="宋体" w:hAnsi="MS Mincho" w:cs="宋体"/>
          <w:sz w:val="28"/>
          <w:bdr w:val="none" w:sz="0" w:space="0" w:color="auto"/>
        </w:rPr>
        <w:t>情和</w:t>
      </w:r>
      <w:r>
        <w:rPr>
          <w:rFonts w:ascii="宋体" w:eastAsia="宋体" w:hAnsi="SimSun" w:cs="宋体"/>
          <w:sz w:val="28"/>
          <w:bdr w:val="none" w:sz="0" w:space="0" w:color="auto"/>
        </w:rPr>
        <w:t>习惯对</w:t>
      </w:r>
      <w:r>
        <w:rPr>
          <w:rFonts w:ascii="宋体" w:eastAsia="宋体" w:hAnsi="MS Mincho" w:cs="宋体"/>
          <w:sz w:val="28"/>
          <w:bdr w:val="none" w:sz="0" w:space="0" w:color="auto"/>
        </w:rPr>
        <w:t>学生的影响是潜移默化的，非常重要。学生是否真正</w:t>
      </w:r>
      <w:r>
        <w:rPr>
          <w:rFonts w:ascii="宋体" w:eastAsia="宋体" w:hAnsi="SimSun" w:cs="宋体"/>
          <w:sz w:val="28"/>
          <w:bdr w:val="none" w:sz="0" w:space="0" w:color="auto"/>
        </w:rPr>
        <w:t>热爱读书</w:t>
      </w:r>
      <w:r>
        <w:rPr>
          <w:rFonts w:ascii="宋体" w:eastAsia="宋体" w:hAnsi="MS Mincho" w:cs="宋体"/>
          <w:sz w:val="28"/>
          <w:bdr w:val="none" w:sz="0" w:space="0" w:color="auto"/>
        </w:rPr>
        <w:t>很多</w:t>
      </w:r>
      <w:r>
        <w:rPr>
          <w:rFonts w:ascii="宋体" w:eastAsia="宋体" w:hAnsi="SimSun" w:cs="宋体"/>
          <w:sz w:val="28"/>
          <w:bdr w:val="none" w:sz="0" w:space="0" w:color="auto"/>
        </w:rPr>
        <w:t>时</w:t>
      </w:r>
      <w:r>
        <w:rPr>
          <w:rFonts w:ascii="宋体" w:eastAsia="宋体" w:hAnsi="MS Mincho" w:cs="宋体"/>
          <w:sz w:val="28"/>
          <w:bdr w:val="none" w:sz="0" w:space="0" w:color="auto"/>
        </w:rPr>
        <w:t>候并不取决于教</w:t>
      </w:r>
      <w:r>
        <w:rPr>
          <w:rFonts w:ascii="宋体" w:eastAsia="宋体" w:hAnsi="SimSun" w:cs="宋体"/>
          <w:sz w:val="28"/>
          <w:bdr w:val="none" w:sz="0" w:space="0" w:color="auto"/>
        </w:rPr>
        <w:t>师</w:t>
      </w:r>
      <w:r>
        <w:rPr>
          <w:rFonts w:ascii="宋体" w:eastAsia="宋体" w:hAnsi="MS Mincho" w:cs="宋体"/>
          <w:sz w:val="28"/>
          <w:bdr w:val="none" w:sz="0" w:space="0" w:color="auto"/>
        </w:rPr>
        <w:t>的明令要求，而主要在于教</w:t>
      </w:r>
      <w:r>
        <w:rPr>
          <w:rFonts w:ascii="宋体" w:eastAsia="宋体" w:hAnsi="SimSun" w:cs="宋体"/>
          <w:sz w:val="28"/>
          <w:bdr w:val="none" w:sz="0" w:space="0" w:color="auto"/>
        </w:rPr>
        <w:t>师</w:t>
      </w:r>
      <w:r>
        <w:rPr>
          <w:rFonts w:ascii="宋体" w:eastAsia="宋体" w:hAnsi="MS Mincho" w:cs="宋体"/>
          <w:sz w:val="28"/>
          <w:bdr w:val="none" w:sz="0" w:space="0" w:color="auto"/>
        </w:rPr>
        <w:t>的默默影响。我会努力去影响学生</w:t>
      </w:r>
      <w:r>
        <w:rPr>
          <w:rFonts w:ascii="宋体" w:eastAsia="宋体" w:hAnsi="SimSun" w:cs="宋体"/>
          <w:sz w:val="28"/>
          <w:bdr w:val="none" w:sz="0" w:space="0" w:color="auto"/>
        </w:rPr>
        <w:t>爱读书</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、人是高</w:t>
      </w:r>
      <w:r>
        <w:rPr>
          <w:rFonts w:ascii="宋体" w:eastAsia="宋体" w:hAnsi="SimSun" w:cs="宋体"/>
          <w:sz w:val="28"/>
          <w:bdr w:val="none" w:sz="0" w:space="0" w:color="auto"/>
        </w:rPr>
        <w:t>级动</w:t>
      </w:r>
      <w:r>
        <w:rPr>
          <w:rFonts w:ascii="宋体" w:eastAsia="宋体" w:hAnsi="MS Mincho" w:cs="宋体"/>
          <w:sz w:val="28"/>
          <w:bdr w:val="none" w:sz="0" w:space="0" w:color="auto"/>
        </w:rPr>
        <w:t>物，</w:t>
      </w:r>
      <w:r>
        <w:rPr>
          <w:rFonts w:ascii="宋体" w:eastAsia="宋体" w:hAnsi="SimSun" w:cs="宋体"/>
          <w:sz w:val="28"/>
          <w:bdr w:val="none" w:sz="0" w:space="0" w:color="auto"/>
        </w:rPr>
        <w:t>应</w:t>
      </w:r>
      <w:r>
        <w:rPr>
          <w:rFonts w:ascii="宋体" w:eastAsia="宋体" w:hAnsi="MS Mincho" w:cs="宋体"/>
          <w:sz w:val="28"/>
          <w:bdr w:val="none" w:sz="0" w:space="0" w:color="auto"/>
        </w:rPr>
        <w:t>学会品味生活，</w:t>
      </w:r>
      <w:r>
        <w:rPr>
          <w:rFonts w:ascii="宋体" w:eastAsia="宋体" w:hAnsi="SimSun" w:cs="宋体"/>
          <w:sz w:val="28"/>
          <w:bdr w:val="none" w:sz="0" w:space="0" w:color="auto"/>
        </w:rPr>
        <w:t>应</w:t>
      </w:r>
      <w:r>
        <w:rPr>
          <w:rFonts w:ascii="宋体" w:eastAsia="宋体" w:hAnsi="MS Mincho" w:cs="宋体"/>
          <w:sz w:val="28"/>
          <w:bdr w:val="none" w:sz="0" w:space="0" w:color="auto"/>
        </w:rPr>
        <w:t>有高雅的生活情趣，</w:t>
      </w:r>
      <w:r>
        <w:rPr>
          <w:rFonts w:ascii="宋体" w:eastAsia="宋体" w:hAnsi="SimSun" w:cs="宋体"/>
          <w:sz w:val="28"/>
          <w:bdr w:val="none" w:sz="0" w:space="0" w:color="auto"/>
        </w:rPr>
        <w:t>应</w:t>
      </w:r>
      <w:r>
        <w:rPr>
          <w:rFonts w:ascii="宋体" w:eastAsia="宋体" w:hAnsi="MS Mincho" w:cs="宋体"/>
          <w:sz w:val="28"/>
          <w:bdr w:val="none" w:sz="0" w:space="0" w:color="auto"/>
        </w:rPr>
        <w:t>追求高</w:t>
      </w:r>
      <w:r>
        <w:rPr>
          <w:rFonts w:ascii="宋体" w:eastAsia="宋体" w:hAnsi="SimSun" w:cs="宋体"/>
          <w:sz w:val="28"/>
          <w:bdr w:val="none" w:sz="0" w:space="0" w:color="auto"/>
        </w:rPr>
        <w:t>层</w:t>
      </w:r>
      <w:r>
        <w:rPr>
          <w:rFonts w:ascii="宋体" w:eastAsia="宋体" w:hAnsi="MS Mincho" w:cs="宋体"/>
          <w:sz w:val="28"/>
          <w:bdr w:val="none" w:sz="0" w:space="0" w:color="auto"/>
        </w:rPr>
        <w:t>次的精神</w:t>
      </w:r>
      <w:r>
        <w:rPr>
          <w:rFonts w:ascii="宋体" w:eastAsia="宋体" w:hAnsi="SimSun" w:cs="宋体"/>
          <w:sz w:val="28"/>
          <w:bdr w:val="none" w:sz="0" w:space="0" w:color="auto"/>
        </w:rPr>
        <w:t>层</w:t>
      </w:r>
      <w:r>
        <w:rPr>
          <w:rFonts w:ascii="宋体" w:eastAsia="宋体" w:hAnsi="MS Mincho" w:cs="宋体"/>
          <w:sz w:val="28"/>
          <w:bdr w:val="none" w:sz="0" w:space="0" w:color="auto"/>
        </w:rPr>
        <w:t>面的享受，否</w:t>
      </w:r>
      <w:r>
        <w:rPr>
          <w:rFonts w:ascii="宋体" w:eastAsia="宋体" w:hAnsi="SimSun" w:cs="宋体"/>
          <w:sz w:val="28"/>
          <w:bdr w:val="none" w:sz="0" w:space="0" w:color="auto"/>
        </w:rPr>
        <w:t>则</w:t>
      </w:r>
      <w:r>
        <w:rPr>
          <w:rFonts w:ascii="宋体" w:eastAsia="宋体" w:hAnsi="MS Mincho" w:cs="宋体"/>
          <w:sz w:val="28"/>
          <w:bdr w:val="none" w:sz="0" w:space="0" w:color="auto"/>
        </w:rPr>
        <w:t>就可能低俗无趣。而</w:t>
      </w:r>
      <w:r>
        <w:rPr>
          <w:rFonts w:ascii="宋体" w:eastAsia="宋体" w:hAnsi="SimSun" w:cs="宋体"/>
          <w:sz w:val="28"/>
          <w:bdr w:val="none" w:sz="0" w:space="0" w:color="auto"/>
        </w:rPr>
        <w:t>书</w:t>
      </w:r>
      <w:r>
        <w:rPr>
          <w:rFonts w:ascii="宋体" w:eastAsia="宋体" w:hAnsi="MS Mincho" w:cs="宋体"/>
          <w:sz w:val="28"/>
          <w:bdr w:val="none" w:sz="0" w:space="0" w:color="auto"/>
        </w:rPr>
        <w:t>是最丰富、便捷、便宜的人</w:t>
      </w:r>
      <w:r>
        <w:rPr>
          <w:rFonts w:ascii="宋体" w:eastAsia="宋体" w:hAnsi="SimSun" w:cs="宋体"/>
          <w:sz w:val="28"/>
          <w:bdr w:val="none" w:sz="0" w:space="0" w:color="auto"/>
        </w:rPr>
        <w:t>类</w:t>
      </w:r>
      <w:r>
        <w:rPr>
          <w:rFonts w:ascii="宋体" w:eastAsia="宋体" w:hAnsi="MS Mincho" w:cs="宋体"/>
          <w:sz w:val="28"/>
          <w:bdr w:val="none" w:sz="0" w:space="0" w:color="auto"/>
        </w:rPr>
        <w:t>精神文化</w:t>
      </w:r>
      <w:r>
        <w:rPr>
          <w:rFonts w:ascii="宋体" w:eastAsia="宋体" w:hAnsi="SimSun" w:cs="宋体"/>
          <w:sz w:val="28"/>
          <w:bdr w:val="none" w:sz="0" w:space="0" w:color="auto"/>
        </w:rPr>
        <w:t>产</w:t>
      </w:r>
      <w:r>
        <w:rPr>
          <w:rFonts w:ascii="宋体" w:eastAsia="宋体" w:hAnsi="MS Mincho" w:cs="宋体"/>
          <w:sz w:val="28"/>
          <w:bdr w:val="none" w:sz="0" w:space="0" w:color="auto"/>
        </w:rPr>
        <w:t>品。通</w:t>
      </w:r>
      <w:r>
        <w:rPr>
          <w:rFonts w:ascii="宋体" w:eastAsia="宋体" w:hAnsi="SimSun" w:cs="宋体"/>
          <w:sz w:val="28"/>
          <w:bdr w:val="none" w:sz="0" w:space="0" w:color="auto"/>
        </w:rPr>
        <w:t>过书</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可以感受人</w:t>
      </w:r>
      <w:r>
        <w:rPr>
          <w:rFonts w:ascii="宋体" w:eastAsia="宋体" w:hAnsi="SimSun" w:cs="宋体"/>
          <w:sz w:val="28"/>
          <w:bdr w:val="none" w:sz="0" w:space="0" w:color="auto"/>
        </w:rPr>
        <w:t>间</w:t>
      </w:r>
      <w:r>
        <w:rPr>
          <w:rFonts w:ascii="宋体" w:eastAsia="宋体" w:hAnsi="MS Mincho" w:cs="宋体"/>
          <w:sz w:val="28"/>
          <w:bdr w:val="none" w:sz="0" w:space="0" w:color="auto"/>
        </w:rPr>
        <w:t>百</w:t>
      </w:r>
      <w:r>
        <w:rPr>
          <w:rFonts w:ascii="宋体" w:eastAsia="宋体" w:hAnsi="SimSun" w:cs="宋体"/>
          <w:sz w:val="28"/>
          <w:bdr w:val="none" w:sz="0" w:space="0" w:color="auto"/>
        </w:rPr>
        <w:t>态</w:t>
      </w:r>
      <w:r>
        <w:rPr>
          <w:rFonts w:ascii="宋体" w:eastAsia="宋体" w:hAnsi="MS Mincho" w:cs="宋体"/>
          <w:sz w:val="28"/>
          <w:bdr w:val="none" w:sz="0" w:space="0" w:color="auto"/>
        </w:rPr>
        <w:t>，体</w:t>
      </w:r>
      <w:r>
        <w:rPr>
          <w:rFonts w:ascii="宋体" w:eastAsia="宋体" w:hAnsi="SimSun" w:cs="宋体"/>
          <w:sz w:val="28"/>
          <w:bdr w:val="none" w:sz="0" w:space="0" w:color="auto"/>
        </w:rPr>
        <w:t>验</w:t>
      </w:r>
      <w:r>
        <w:rPr>
          <w:rFonts w:ascii="宋体" w:eastAsia="宋体" w:hAnsi="MS Mincho" w:cs="宋体"/>
          <w:sz w:val="28"/>
          <w:bdr w:val="none" w:sz="0" w:space="0" w:color="auto"/>
        </w:rPr>
        <w:t>人生</w:t>
      </w:r>
      <w:r>
        <w:rPr>
          <w:rFonts w:ascii="宋体" w:eastAsia="宋体" w:hAnsi="SimSun" w:cs="宋体"/>
          <w:sz w:val="28"/>
          <w:bdr w:val="none" w:sz="0" w:space="0" w:color="auto"/>
        </w:rPr>
        <w:t>诸</w:t>
      </w:r>
      <w:r>
        <w:rPr>
          <w:rFonts w:ascii="宋体" w:eastAsia="宋体" w:hAnsi="MS Mincho" w:cs="宋体"/>
          <w:sz w:val="28"/>
          <w:bdr w:val="none" w:sz="0" w:space="0" w:color="auto"/>
        </w:rPr>
        <w:t>多情感，</w:t>
      </w:r>
      <w:r>
        <w:rPr>
          <w:rFonts w:ascii="宋体" w:eastAsia="宋体" w:hAnsi="SimSun" w:cs="宋体"/>
          <w:sz w:val="28"/>
          <w:bdr w:val="none" w:sz="0" w:space="0" w:color="auto"/>
        </w:rPr>
        <w:t>获</w:t>
      </w:r>
      <w:r>
        <w:rPr>
          <w:rFonts w:ascii="宋体" w:eastAsia="宋体" w:hAnsi="MS Mincho" w:cs="宋体"/>
          <w:sz w:val="28"/>
          <w:bdr w:val="none" w:sz="0" w:space="0" w:color="auto"/>
        </w:rPr>
        <w:t>取丰富的知</w:t>
      </w:r>
      <w:r>
        <w:rPr>
          <w:rFonts w:ascii="宋体" w:eastAsia="宋体" w:hAnsi="SimSun" w:cs="宋体"/>
          <w:sz w:val="28"/>
          <w:bdr w:val="none" w:sz="0" w:space="0" w:color="auto"/>
        </w:rPr>
        <w:t>识</w:t>
      </w:r>
      <w:r>
        <w:rPr>
          <w:rFonts w:ascii="宋体" w:eastAsia="宋体" w:hAnsi="MS Mincho" w:cs="宋体"/>
          <w:sz w:val="28"/>
          <w:bdr w:val="none" w:sz="0" w:space="0" w:color="auto"/>
        </w:rPr>
        <w:t>和信息。我</w:t>
      </w:r>
      <w:r>
        <w:rPr>
          <w:rFonts w:ascii="宋体" w:eastAsia="宋体" w:hAnsi="SimSun" w:cs="宋体"/>
          <w:sz w:val="28"/>
          <w:bdr w:val="none" w:sz="0" w:space="0" w:color="auto"/>
        </w:rPr>
        <w:t>们</w:t>
      </w:r>
      <w:r>
        <w:rPr>
          <w:rFonts w:ascii="宋体" w:eastAsia="宋体" w:hAnsi="MS Mincho" w:cs="宋体"/>
          <w:sz w:val="28"/>
          <w:bdr w:val="none" w:sz="0" w:space="0" w:color="auto"/>
        </w:rPr>
        <w:t>不</w:t>
      </w:r>
      <w:r>
        <w:rPr>
          <w:rFonts w:ascii="宋体" w:eastAsia="宋体" w:hAnsi="SimSun" w:cs="宋体"/>
          <w:sz w:val="28"/>
          <w:bdr w:val="none" w:sz="0" w:space="0" w:color="auto"/>
        </w:rPr>
        <w:t>该</w:t>
      </w:r>
      <w:r>
        <w:rPr>
          <w:rFonts w:ascii="宋体" w:eastAsia="宋体" w:hAnsi="MS Mincho" w:cs="宋体"/>
          <w:sz w:val="28"/>
          <w:bdr w:val="none" w:sz="0" w:space="0" w:color="auto"/>
        </w:rPr>
        <w:t>放弃享受的机会。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听了大家的介</w:t>
      </w:r>
      <w:r>
        <w:rPr>
          <w:rFonts w:ascii="宋体" w:eastAsia="宋体" w:hAnsi="SimSun" w:cs="宋体"/>
          <w:sz w:val="28"/>
          <w:bdr w:val="none" w:sz="0" w:space="0" w:color="auto"/>
        </w:rPr>
        <w:t>绍</w:t>
      </w:r>
      <w:r>
        <w:rPr>
          <w:rFonts w:ascii="宋体" w:eastAsia="宋体" w:hAnsi="MS Mincho" w:cs="宋体"/>
          <w:sz w:val="28"/>
          <w:bdr w:val="none" w:sz="0" w:space="0" w:color="auto"/>
        </w:rPr>
        <w:t>，我把</w:t>
      </w:r>
      <w:r>
        <w:rPr>
          <w:rFonts w:ascii="宋体" w:eastAsia="宋体" w:hAnsi="SimSun" w:cs="宋体"/>
          <w:sz w:val="28"/>
          <w:bdr w:val="none" w:sz="0" w:space="0" w:color="auto"/>
        </w:rPr>
        <w:t>读书</w:t>
      </w:r>
      <w:r>
        <w:rPr>
          <w:rFonts w:ascii="宋体" w:eastAsia="宋体" w:hAnsi="MS Mincho" w:cs="宋体"/>
          <w:sz w:val="28"/>
          <w:bdr w:val="none" w:sz="0" w:space="0" w:color="auto"/>
        </w:rPr>
        <w:t>方法</w:t>
      </w:r>
      <w:r>
        <w:rPr>
          <w:rFonts w:ascii="宋体" w:eastAsia="宋体" w:hAnsi="SimSun" w:cs="宋体"/>
          <w:sz w:val="28"/>
          <w:bdr w:val="none" w:sz="0" w:space="0" w:color="auto"/>
        </w:rPr>
        <w:t>归纳</w:t>
      </w:r>
      <w:r>
        <w:rPr>
          <w:rFonts w:ascii="宋体" w:eastAsia="宋体" w:hAnsi="MS Mincho" w:cs="宋体"/>
          <w:sz w:val="28"/>
          <w:bdr w:val="none" w:sz="0" w:space="0" w:color="auto"/>
        </w:rPr>
        <w:t>一下几点：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、博</w:t>
      </w:r>
      <w:r>
        <w:rPr>
          <w:rFonts w:ascii="宋体" w:eastAsia="宋体" w:hAnsi="SimSun" w:cs="宋体"/>
          <w:sz w:val="28"/>
          <w:bdr w:val="none" w:sz="0" w:space="0" w:color="auto"/>
        </w:rPr>
        <w:t>览</w:t>
      </w:r>
      <w:r>
        <w:rPr>
          <w:rFonts w:ascii="宋体" w:eastAsia="宋体" w:hAnsi="MS Mincho" w:cs="宋体"/>
          <w:sz w:val="28"/>
          <w:bdr w:val="none" w:sz="0" w:space="0" w:color="auto"/>
        </w:rPr>
        <w:t>＋精</w:t>
      </w:r>
      <w:r>
        <w:rPr>
          <w:rFonts w:ascii="宋体" w:eastAsia="宋体" w:hAnsi="SimSun" w:cs="宋体"/>
          <w:sz w:val="28"/>
          <w:bdr w:val="none" w:sz="0" w:space="0" w:color="auto"/>
        </w:rPr>
        <w:t>读</w:t>
      </w:r>
      <w:r>
        <w:rPr>
          <w:rFonts w:ascii="宋体" w:eastAsia="宋体" w:hAnsi="MS Mincho" w:cs="宋体"/>
          <w:sz w:val="28"/>
          <w:bdr w:val="none" w:sz="0" w:space="0" w:color="auto"/>
        </w:rPr>
        <w:t>。因</w:t>
      </w:r>
      <w:r>
        <w:rPr>
          <w:rFonts w:ascii="宋体" w:eastAsia="宋体" w:hAnsi="SimSun" w:cs="宋体"/>
          <w:sz w:val="28"/>
          <w:bdr w:val="none" w:sz="0" w:space="0" w:color="auto"/>
        </w:rPr>
        <w:t>为现</w:t>
      </w:r>
      <w:r>
        <w:rPr>
          <w:rFonts w:ascii="宋体" w:eastAsia="宋体" w:hAnsi="MS Mincho" w:cs="宋体"/>
          <w:sz w:val="28"/>
          <w:bdr w:val="none" w:sz="0" w:space="0" w:color="auto"/>
        </w:rPr>
        <w:t>在</w:t>
      </w:r>
      <w:r>
        <w:rPr>
          <w:rFonts w:ascii="宋体" w:eastAsia="宋体" w:hAnsi="SimSun" w:cs="宋体"/>
          <w:sz w:val="28"/>
          <w:bdr w:val="none" w:sz="0" w:space="0" w:color="auto"/>
        </w:rPr>
        <w:t>书</w:t>
      </w:r>
      <w:r>
        <w:rPr>
          <w:rFonts w:ascii="宋体" w:eastAsia="宋体" w:hAnsi="MS Mincho" w:cs="宋体"/>
          <w:sz w:val="28"/>
          <w:bdr w:val="none" w:sz="0" w:space="0" w:color="auto"/>
        </w:rPr>
        <w:t>籍众多，要学会有所取舍，有很多内容的</w:t>
      </w:r>
      <w:r>
        <w:rPr>
          <w:rFonts w:ascii="宋体" w:eastAsia="宋体" w:hAnsi="SimSun" w:cs="宋体"/>
          <w:sz w:val="28"/>
          <w:bdr w:val="none" w:sz="0" w:space="0" w:color="auto"/>
        </w:rPr>
        <w:t>书</w:t>
      </w:r>
      <w:r>
        <w:rPr>
          <w:rFonts w:ascii="宋体" w:eastAsia="宋体" w:hAnsi="MS Mincho" w:cs="宋体"/>
          <w:sz w:val="28"/>
          <w:bdr w:val="none" w:sz="0" w:space="0" w:color="auto"/>
        </w:rPr>
        <w:t>大面</w:t>
      </w:r>
      <w:r>
        <w:rPr>
          <w:rFonts w:ascii="宋体" w:eastAsia="宋体" w:cs="宋体"/>
          <w:sz w:val="28"/>
          <w:bdr w:val="none" w:sz="0" w:space="0" w:color="auto"/>
        </w:rPr>
        <w:t>“</w:t>
      </w:r>
      <w:r>
        <w:rPr>
          <w:rFonts w:ascii="宋体" w:eastAsia="宋体" w:hAnsi="SimSun" w:cs="宋体"/>
          <w:sz w:val="28"/>
          <w:bdr w:val="none" w:sz="0" w:space="0" w:color="auto"/>
        </w:rPr>
        <w:t>浏览</w:t>
      </w:r>
      <w:r>
        <w:rPr>
          <w:rFonts w:ascii="宋体" w:eastAsia="宋体" w:cs="宋体"/>
          <w:sz w:val="28"/>
          <w:bdr w:val="none" w:sz="0" w:space="0" w:color="auto"/>
        </w:rPr>
        <w:t>”</w:t>
      </w:r>
      <w:r>
        <w:rPr>
          <w:rFonts w:ascii="宋体" w:eastAsia="宋体" w:hAnsi="MS Mincho" w:cs="宋体"/>
          <w:sz w:val="28"/>
          <w:bdr w:val="none" w:sz="0" w:space="0" w:color="auto"/>
        </w:rPr>
        <w:t>，掌握要点即可，但很多好</w:t>
      </w:r>
      <w:r>
        <w:rPr>
          <w:rFonts w:ascii="宋体" w:eastAsia="宋体" w:hAnsi="SimSun" w:cs="宋体"/>
          <w:sz w:val="28"/>
          <w:bdr w:val="none" w:sz="0" w:space="0" w:color="auto"/>
        </w:rPr>
        <w:t>书</w:t>
      </w:r>
      <w:r>
        <w:rPr>
          <w:rFonts w:ascii="宋体" w:eastAsia="宋体" w:hAnsi="MS Mincho" w:cs="宋体"/>
          <w:sz w:val="28"/>
          <w:bdr w:val="none" w:sz="0" w:space="0" w:color="auto"/>
        </w:rPr>
        <w:t>，尤其是</w:t>
      </w:r>
      <w:r>
        <w:rPr>
          <w:rFonts w:ascii="宋体" w:eastAsia="宋体" w:hAnsi="SimSun" w:cs="宋体"/>
          <w:sz w:val="28"/>
          <w:bdr w:val="none" w:sz="0" w:space="0" w:color="auto"/>
        </w:rPr>
        <w:t>优</w:t>
      </w:r>
      <w:r>
        <w:rPr>
          <w:rFonts w:ascii="宋体" w:eastAsia="宋体" w:hAnsi="MS Mincho" w:cs="宋体"/>
          <w:sz w:val="28"/>
          <w:bdr w:val="none" w:sz="0" w:space="0" w:color="auto"/>
        </w:rPr>
        <w:t>秀的教育教学理</w:t>
      </w:r>
      <w:r>
        <w:rPr>
          <w:rFonts w:ascii="宋体" w:eastAsia="宋体" w:hAnsi="SimSun" w:cs="宋体"/>
          <w:sz w:val="28"/>
          <w:bdr w:val="none" w:sz="0" w:space="0" w:color="auto"/>
        </w:rPr>
        <w:t>论书</w:t>
      </w:r>
      <w:r>
        <w:rPr>
          <w:rFonts w:ascii="宋体" w:eastAsia="宋体" w:hAnsi="MS Mincho" w:cs="宋体"/>
          <w:sz w:val="28"/>
          <w:bdr w:val="none" w:sz="0" w:space="0" w:color="auto"/>
        </w:rPr>
        <w:t>籍，需要仔</w:t>
      </w:r>
      <w:r>
        <w:rPr>
          <w:rFonts w:ascii="宋体" w:eastAsia="宋体" w:hAnsi="SimSun" w:cs="宋体"/>
          <w:sz w:val="28"/>
          <w:bdr w:val="none" w:sz="0" w:space="0" w:color="auto"/>
        </w:rPr>
        <w:t>细阅读</w:t>
      </w:r>
      <w:r>
        <w:rPr>
          <w:rFonts w:ascii="宋体" w:eastAsia="宋体" w:hAnsi="MS Mincho" w:cs="宋体"/>
          <w:sz w:val="28"/>
          <w:bdr w:val="none" w:sz="0" w:space="0" w:color="auto"/>
        </w:rPr>
        <w:t>不可。</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读</w:t>
      </w:r>
      <w:r>
        <w:rPr>
          <w:rFonts w:ascii="宋体" w:eastAsia="宋体" w:hAnsi="MS Mincho" w:cs="宋体"/>
          <w:sz w:val="28"/>
          <w:bdr w:val="none" w:sz="0" w:space="0" w:color="auto"/>
        </w:rPr>
        <w:t>＋思＋写。要做到</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阅读</w:t>
      </w:r>
      <w:r>
        <w:rPr>
          <w:rFonts w:ascii="宋体" w:eastAsia="宋体" w:hAnsi="MS Mincho" w:cs="宋体"/>
          <w:sz w:val="28"/>
          <w:bdr w:val="none" w:sz="0" w:space="0" w:color="auto"/>
        </w:rPr>
        <w:t>，</w:t>
      </w:r>
      <w:r>
        <w:rPr>
          <w:rFonts w:ascii="宋体" w:eastAsia="宋体" w:hAnsi="SimSun" w:cs="宋体"/>
          <w:sz w:val="28"/>
          <w:bdr w:val="none" w:sz="0" w:space="0" w:color="auto"/>
        </w:rPr>
        <w:t>读</w:t>
      </w:r>
      <w:r>
        <w:rPr>
          <w:rFonts w:ascii="宋体" w:eastAsia="宋体" w:hAnsi="MS Mincho" w:cs="宋体"/>
          <w:sz w:val="28"/>
          <w:bdr w:val="none" w:sz="0" w:space="0" w:color="auto"/>
        </w:rPr>
        <w:t>中仔</w:t>
      </w:r>
      <w:r>
        <w:rPr>
          <w:rFonts w:ascii="宋体" w:eastAsia="宋体" w:hAnsi="SimSun" w:cs="宋体"/>
          <w:sz w:val="28"/>
          <w:bdr w:val="none" w:sz="0" w:space="0" w:color="auto"/>
        </w:rPr>
        <w:t>细</w:t>
      </w:r>
      <w:r>
        <w:rPr>
          <w:rFonts w:ascii="宋体" w:eastAsia="宋体" w:hAnsi="MS Mincho" w:cs="宋体"/>
          <w:sz w:val="28"/>
          <w:bdr w:val="none" w:sz="0" w:space="0" w:color="auto"/>
        </w:rPr>
        <w:t>思考，将</w:t>
      </w:r>
      <w:r>
        <w:rPr>
          <w:rFonts w:ascii="宋体" w:eastAsia="宋体" w:hAnsi="SimSun" w:cs="宋体"/>
          <w:sz w:val="28"/>
          <w:bdr w:val="none" w:sz="0" w:space="0" w:color="auto"/>
        </w:rPr>
        <w:t>读书</w:t>
      </w:r>
      <w:r>
        <w:rPr>
          <w:rFonts w:ascii="宋体" w:eastAsia="宋体" w:hAnsi="MS Mincho" w:cs="宋体"/>
          <w:sz w:val="28"/>
          <w:bdr w:val="none" w:sz="0" w:space="0" w:color="auto"/>
        </w:rPr>
        <w:t>中</w:t>
      </w:r>
      <w:r>
        <w:rPr>
          <w:rFonts w:ascii="宋体" w:eastAsia="宋体" w:hAnsi="SimSun" w:cs="宋体"/>
          <w:sz w:val="28"/>
          <w:bdr w:val="none" w:sz="0" w:space="0" w:color="auto"/>
        </w:rPr>
        <w:t>产</w:t>
      </w:r>
      <w:r>
        <w:rPr>
          <w:rFonts w:ascii="宋体" w:eastAsia="宋体" w:hAnsi="MS Mincho" w:cs="宋体"/>
          <w:sz w:val="28"/>
          <w:bdr w:val="none" w:sz="0" w:space="0" w:color="auto"/>
        </w:rPr>
        <w:t>生的灵感或点滴的想法及</w:t>
      </w:r>
      <w:r>
        <w:rPr>
          <w:rFonts w:ascii="宋体" w:eastAsia="宋体" w:hAnsi="SimSun" w:cs="宋体"/>
          <w:sz w:val="28"/>
          <w:bdr w:val="none" w:sz="0" w:space="0" w:color="auto"/>
        </w:rPr>
        <w:t>时记录</w:t>
      </w:r>
      <w:r>
        <w:rPr>
          <w:rFonts w:ascii="宋体" w:eastAsia="宋体" w:hAnsi="MS Mincho" w:cs="宋体"/>
          <w:sz w:val="28"/>
          <w:bdr w:val="none" w:sz="0" w:space="0" w:color="auto"/>
        </w:rPr>
        <w:t>到</w:t>
      </w:r>
      <w:r>
        <w:rPr>
          <w:rFonts w:ascii="宋体" w:eastAsia="宋体" w:hAnsi="SimSun" w:cs="宋体"/>
          <w:sz w:val="28"/>
          <w:bdr w:val="none" w:sz="0" w:space="0" w:color="auto"/>
        </w:rPr>
        <w:t>书</w:t>
      </w:r>
      <w:r>
        <w:rPr>
          <w:rFonts w:ascii="宋体" w:eastAsia="宋体" w:hAnsi="MS Mincho" w:cs="宋体"/>
          <w:sz w:val="28"/>
          <w:bdr w:val="none" w:sz="0" w:space="0" w:color="auto"/>
        </w:rPr>
        <w:t>中，再在</w:t>
      </w:r>
      <w:r>
        <w:rPr>
          <w:rFonts w:ascii="宋体" w:eastAsia="宋体" w:cs="宋体"/>
          <w:sz w:val="28"/>
          <w:bdr w:val="none" w:sz="0" w:space="0" w:color="auto"/>
        </w:rPr>
        <w:t>“</w:t>
      </w:r>
      <w:r>
        <w:rPr>
          <w:rFonts w:ascii="宋体" w:eastAsia="宋体" w:hAnsi="MS Mincho" w:cs="宋体"/>
          <w:sz w:val="28"/>
          <w:bdr w:val="none" w:sz="0" w:space="0" w:color="auto"/>
        </w:rPr>
        <w:t>通</w:t>
      </w:r>
      <w:r>
        <w:rPr>
          <w:rFonts w:ascii="宋体" w:eastAsia="宋体" w:hAnsi="SimSun" w:cs="宋体"/>
          <w:sz w:val="28"/>
          <w:bdr w:val="none" w:sz="0" w:space="0" w:color="auto"/>
        </w:rPr>
        <w:t>览</w:t>
      </w:r>
      <w:r>
        <w:rPr>
          <w:rFonts w:ascii="宋体" w:eastAsia="宋体" w:cs="宋体"/>
          <w:sz w:val="28"/>
          <w:bdr w:val="none" w:sz="0" w:space="0" w:color="auto"/>
        </w:rPr>
        <w:t>”</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hAnsi="MS Mincho" w:cs="宋体"/>
          <w:sz w:val="28"/>
          <w:bdr w:val="none" w:sz="0" w:space="0" w:color="auto"/>
        </w:rPr>
        <w:t>上</w:t>
      </w:r>
      <w:r>
        <w:rPr>
          <w:rFonts w:ascii="宋体" w:eastAsia="宋体" w:hAnsi="SimSun" w:cs="宋体"/>
          <w:sz w:val="28"/>
          <w:bdr w:val="none" w:sz="0" w:space="0" w:color="auto"/>
        </w:rPr>
        <w:t>选择</w:t>
      </w:r>
      <w:r>
        <w:rPr>
          <w:rFonts w:ascii="宋体" w:eastAsia="宋体" w:hAnsi="MS Mincho" w:cs="宋体"/>
          <w:sz w:val="28"/>
          <w:bdr w:val="none" w:sz="0" w:space="0" w:color="auto"/>
        </w:rPr>
        <w:t>要点或精彩的</w:t>
      </w:r>
      <w:r>
        <w:rPr>
          <w:rFonts w:ascii="宋体" w:eastAsia="宋体" w:hAnsi="SimSun" w:cs="宋体"/>
          <w:sz w:val="28"/>
          <w:bdr w:val="none" w:sz="0" w:space="0" w:color="auto"/>
        </w:rPr>
        <w:t>语</w:t>
      </w:r>
      <w:r>
        <w:rPr>
          <w:rFonts w:ascii="宋体" w:eastAsia="宋体" w:hAnsi="MS Mincho" w:cs="宋体"/>
          <w:sz w:val="28"/>
          <w:bdr w:val="none" w:sz="0" w:space="0" w:color="auto"/>
        </w:rPr>
        <w:t>句</w:t>
      </w:r>
      <w:r>
        <w:rPr>
          <w:rFonts w:ascii="宋体" w:eastAsia="宋体" w:hAnsi="SimSun" w:cs="宋体"/>
          <w:sz w:val="28"/>
          <w:bdr w:val="none" w:sz="0" w:space="0" w:color="auto"/>
        </w:rPr>
        <w:t>进</w:t>
      </w:r>
      <w:r>
        <w:rPr>
          <w:rFonts w:ascii="宋体" w:eastAsia="宋体" w:hAnsi="MS Mincho" w:cs="宋体"/>
          <w:sz w:val="28"/>
          <w:bdr w:val="none" w:sz="0" w:space="0" w:color="auto"/>
        </w:rPr>
        <w:t>行摘</w:t>
      </w:r>
      <w:r>
        <w:rPr>
          <w:rFonts w:ascii="宋体" w:eastAsia="宋体" w:hAnsi="SimSun" w:cs="宋体"/>
          <w:sz w:val="28"/>
          <w:bdr w:val="none" w:sz="0" w:space="0" w:color="auto"/>
        </w:rPr>
        <w:t>记</w:t>
      </w:r>
      <w:r>
        <w:rPr>
          <w:rFonts w:ascii="宋体" w:eastAsia="宋体" w:hAnsi="MS Mincho" w:cs="宋体"/>
          <w:sz w:val="28"/>
          <w:bdr w:val="none" w:sz="0" w:space="0" w:color="auto"/>
        </w:rPr>
        <w:t>，写出</w:t>
      </w:r>
      <w:r>
        <w:rPr>
          <w:rFonts w:ascii="宋体" w:eastAsia="宋体" w:hAnsi="SimSun" w:cs="宋体"/>
          <w:sz w:val="28"/>
          <w:bdr w:val="none" w:sz="0" w:space="0" w:color="auto"/>
        </w:rPr>
        <w:t>读</w:t>
      </w:r>
      <w:r>
        <w:rPr>
          <w:rFonts w:ascii="宋体" w:eastAsia="宋体" w:hAnsi="MS Mincho" w:cs="宋体"/>
          <w:sz w:val="28"/>
          <w:bdr w:val="none" w:sz="0" w:space="0" w:color="auto"/>
        </w:rPr>
        <w:t>后感，形成系列的</w:t>
      </w:r>
      <w:r>
        <w:rPr>
          <w:rFonts w:ascii="宋体" w:eastAsia="宋体" w:hAnsi="SimSun" w:cs="宋体"/>
          <w:sz w:val="28"/>
          <w:bdr w:val="none" w:sz="0" w:space="0" w:color="auto"/>
        </w:rPr>
        <w:t>读书</w:t>
      </w:r>
      <w:r>
        <w:rPr>
          <w:rFonts w:ascii="宋体" w:eastAsia="宋体" w:hAnsi="MS Mincho" w:cs="宋体"/>
          <w:sz w:val="28"/>
          <w:bdr w:val="none" w:sz="0" w:space="0" w:color="auto"/>
        </w:rPr>
        <w:t>体会，慢慢</w:t>
      </w:r>
      <w:r>
        <w:rPr>
          <w:rFonts w:ascii="宋体" w:eastAsia="宋体" w:hAnsi="SimSun" w:cs="宋体"/>
          <w:sz w:val="28"/>
          <w:bdr w:val="none" w:sz="0" w:space="0" w:color="auto"/>
        </w:rPr>
        <w:t>积</w:t>
      </w:r>
      <w:r>
        <w:rPr>
          <w:rFonts w:ascii="宋体" w:eastAsia="宋体" w:hAnsi="MS Mincho" w:cs="宋体"/>
          <w:sz w:val="28"/>
          <w:bdr w:val="none" w:sz="0" w:space="0" w:color="auto"/>
        </w:rPr>
        <w:t>累成</w:t>
      </w:r>
      <w:r>
        <w:rPr>
          <w:rFonts w:ascii="宋体" w:eastAsia="宋体" w:hAnsi="SimSun" w:cs="宋体"/>
          <w:sz w:val="28"/>
          <w:bdr w:val="none" w:sz="0" w:space="0" w:color="auto"/>
        </w:rPr>
        <w:t>为读书</w:t>
      </w:r>
      <w:r>
        <w:rPr>
          <w:rFonts w:ascii="宋体" w:eastAsia="宋体" w:hAnsi="MS Mincho" w:cs="宋体"/>
          <w:sz w:val="28"/>
          <w:bdr w:val="none" w:sz="0" w:space="0" w:color="auto"/>
        </w:rPr>
        <w:t>所得。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、自</w:t>
      </w:r>
      <w:r>
        <w:rPr>
          <w:rFonts w:ascii="宋体" w:eastAsia="宋体" w:hAnsi="SimSun" w:cs="宋体"/>
          <w:sz w:val="28"/>
          <w:bdr w:val="none" w:sz="0" w:space="0" w:color="auto"/>
        </w:rPr>
        <w:t>读</w:t>
      </w:r>
      <w:r>
        <w:rPr>
          <w:rFonts w:ascii="宋体" w:eastAsia="宋体" w:hAnsi="MS Mincho" w:cs="宋体"/>
          <w:sz w:val="28"/>
          <w:bdr w:val="none" w:sz="0" w:space="0" w:color="auto"/>
        </w:rPr>
        <w:t>＋交流。在充分</w:t>
      </w:r>
      <w:r>
        <w:rPr>
          <w:rFonts w:ascii="宋体" w:eastAsia="宋体" w:cs="宋体"/>
          <w:sz w:val="28"/>
          <w:bdr w:val="none" w:sz="0" w:space="0" w:color="auto"/>
        </w:rPr>
        <w:t>“</w:t>
      </w:r>
      <w:r>
        <w:rPr>
          <w:rFonts w:ascii="宋体" w:eastAsia="宋体" w:hAnsi="MS Mincho" w:cs="宋体"/>
          <w:sz w:val="28"/>
          <w:bdr w:val="none" w:sz="0" w:space="0" w:color="auto"/>
        </w:rPr>
        <w:t>独享</w:t>
      </w:r>
      <w:r>
        <w:rPr>
          <w:rFonts w:ascii="宋体" w:eastAsia="宋体" w:cs="宋体"/>
          <w:sz w:val="28"/>
          <w:bdr w:val="none" w:sz="0" w:space="0" w:color="auto"/>
        </w:rPr>
        <w:t>”</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hAnsi="MS Mincho" w:cs="宋体"/>
          <w:sz w:val="28"/>
          <w:bdr w:val="none" w:sz="0" w:space="0" w:color="auto"/>
        </w:rPr>
        <w:t>上要</w:t>
      </w:r>
      <w:r>
        <w:rPr>
          <w:rFonts w:ascii="宋体" w:eastAsia="宋体" w:hAnsi="SimSun" w:cs="宋体"/>
          <w:sz w:val="28"/>
          <w:bdr w:val="none" w:sz="0" w:space="0" w:color="auto"/>
        </w:rPr>
        <w:t>试</w:t>
      </w:r>
      <w:r>
        <w:rPr>
          <w:rFonts w:ascii="宋体" w:eastAsia="宋体" w:hAnsi="MS Mincho" w:cs="宋体"/>
          <w:sz w:val="28"/>
          <w:bdr w:val="none" w:sz="0" w:space="0" w:color="auto"/>
        </w:rPr>
        <w:t>着与人口</w:t>
      </w:r>
      <w:r>
        <w:rPr>
          <w:rFonts w:ascii="宋体" w:eastAsia="宋体" w:hAnsi="SimSun" w:cs="宋体"/>
          <w:sz w:val="28"/>
          <w:bdr w:val="none" w:sz="0" w:space="0" w:color="auto"/>
        </w:rPr>
        <w:t>头</w:t>
      </w:r>
      <w:r>
        <w:rPr>
          <w:rFonts w:ascii="宋体" w:eastAsia="宋体" w:hAnsi="MS Mincho" w:cs="宋体"/>
          <w:sz w:val="28"/>
          <w:bdr w:val="none" w:sz="0" w:space="0" w:color="auto"/>
        </w:rPr>
        <w:t>或</w:t>
      </w:r>
      <w:r>
        <w:rPr>
          <w:rFonts w:ascii="宋体" w:eastAsia="宋体" w:hAnsi="SimSun" w:cs="宋体"/>
          <w:sz w:val="28"/>
          <w:bdr w:val="none" w:sz="0" w:space="0" w:color="auto"/>
        </w:rPr>
        <w:t>书</w:t>
      </w:r>
      <w:r>
        <w:rPr>
          <w:rFonts w:ascii="宋体" w:eastAsia="宋体" w:hAnsi="MS Mincho" w:cs="宋体"/>
          <w:sz w:val="28"/>
          <w:bdr w:val="none" w:sz="0" w:space="0" w:color="auto"/>
        </w:rPr>
        <w:t>面</w:t>
      </w:r>
      <w:r>
        <w:rPr>
          <w:rFonts w:ascii="宋体" w:eastAsia="宋体" w:cs="宋体"/>
          <w:sz w:val="28"/>
          <w:bdr w:val="none" w:sz="0" w:space="0" w:color="auto"/>
        </w:rPr>
        <w:t>“</w:t>
      </w:r>
      <w:r>
        <w:rPr>
          <w:rFonts w:ascii="宋体" w:eastAsia="宋体" w:hAnsi="MS Mincho" w:cs="宋体"/>
          <w:sz w:val="28"/>
          <w:bdr w:val="none" w:sz="0" w:space="0" w:color="auto"/>
        </w:rPr>
        <w:t>分享</w:t>
      </w:r>
      <w:r>
        <w:rPr>
          <w:rFonts w:ascii="宋体" w:eastAsia="宋体" w:cs="宋体"/>
          <w:sz w:val="28"/>
          <w:bdr w:val="none" w:sz="0" w:space="0" w:color="auto"/>
        </w:rPr>
        <w:t>”</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cs="宋体"/>
          <w:sz w:val="28"/>
          <w:bdr w:val="none" w:sz="0" w:space="0" w:color="auto"/>
        </w:rPr>
        <w:t>“</w:t>
      </w:r>
      <w:r>
        <w:rPr>
          <w:rFonts w:ascii="宋体" w:eastAsia="宋体" w:hAnsi="MS Mincho" w:cs="宋体"/>
          <w:sz w:val="28"/>
          <w:bdr w:val="none" w:sz="0" w:space="0" w:color="auto"/>
        </w:rPr>
        <w:t>分享</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程是促使自己深入思考的</w:t>
      </w:r>
      <w:r>
        <w:rPr>
          <w:rFonts w:ascii="宋体" w:eastAsia="宋体" w:hAnsi="SimSun" w:cs="宋体"/>
          <w:sz w:val="28"/>
          <w:bdr w:val="none" w:sz="0" w:space="0" w:color="auto"/>
        </w:rPr>
        <w:t>过</w:t>
      </w:r>
      <w:r>
        <w:rPr>
          <w:rFonts w:ascii="宋体" w:eastAsia="宋体" w:hAnsi="MS Mincho" w:cs="宋体"/>
          <w:sz w:val="28"/>
          <w:bdr w:val="none" w:sz="0" w:space="0" w:color="auto"/>
        </w:rPr>
        <w:t>程，是与人交流思想的</w:t>
      </w:r>
      <w:r>
        <w:rPr>
          <w:rFonts w:ascii="宋体" w:eastAsia="宋体" w:hAnsi="SimSun" w:cs="宋体"/>
          <w:sz w:val="28"/>
          <w:bdr w:val="none" w:sz="0" w:space="0" w:color="auto"/>
        </w:rPr>
        <w:t>过</w:t>
      </w:r>
      <w:r>
        <w:rPr>
          <w:rFonts w:ascii="宋体" w:eastAsia="宋体" w:hAnsi="MS Mincho" w:cs="宋体"/>
          <w:sz w:val="28"/>
          <w:bdr w:val="none" w:sz="0" w:space="0" w:color="auto"/>
        </w:rPr>
        <w:t>程，是提升境界的</w:t>
      </w:r>
      <w:r>
        <w:rPr>
          <w:rFonts w:ascii="宋体" w:eastAsia="宋体" w:hAnsi="SimSun" w:cs="宋体"/>
          <w:sz w:val="28"/>
          <w:bdr w:val="none" w:sz="0" w:space="0" w:color="auto"/>
        </w:rPr>
        <w:t>过</w:t>
      </w:r>
      <w:r>
        <w:rPr>
          <w:rFonts w:ascii="宋体" w:eastAsia="宋体" w:hAnsi="MS Mincho" w:cs="宋体"/>
          <w:sz w:val="28"/>
          <w:bdr w:val="none" w:sz="0" w:space="0" w:color="auto"/>
        </w:rPr>
        <w:t>程，忽略不得。</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联</w:t>
      </w:r>
      <w:r>
        <w:rPr>
          <w:rFonts w:ascii="宋体" w:eastAsia="宋体" w:hAnsi="MS Mincho" w:cs="宋体"/>
          <w:sz w:val="28"/>
          <w:bdr w:val="none" w:sz="0" w:space="0" w:color="auto"/>
        </w:rPr>
        <w:t>系</w:t>
      </w:r>
      <w:r>
        <w:rPr>
          <w:rFonts w:ascii="宋体" w:eastAsia="宋体" w:hAnsi="SimSun" w:cs="宋体"/>
          <w:sz w:val="28"/>
          <w:bdr w:val="none" w:sz="0" w:space="0" w:color="auto"/>
        </w:rPr>
        <w:t>实际读</w:t>
      </w:r>
      <w:r>
        <w:rPr>
          <w:rFonts w:ascii="宋体" w:eastAsia="宋体" w:hAnsi="MS Mincho" w:cs="宋体"/>
          <w:sz w:val="28"/>
          <w:bdr w:val="none" w:sz="0" w:space="0" w:color="auto"/>
        </w:rPr>
        <w:t>。</w:t>
      </w:r>
      <w:r>
        <w:rPr>
          <w:rFonts w:ascii="宋体" w:eastAsia="宋体" w:hAnsi="SimSun" w:cs="宋体"/>
          <w:sz w:val="28"/>
          <w:bdr w:val="none" w:sz="0" w:space="0" w:color="auto"/>
        </w:rPr>
        <w:t>读书</w:t>
      </w:r>
      <w:r>
        <w:rPr>
          <w:rFonts w:ascii="宋体" w:eastAsia="宋体" w:hAnsi="MS Mincho" w:cs="宋体"/>
          <w:sz w:val="28"/>
          <w:bdr w:val="none" w:sz="0" w:space="0" w:color="auto"/>
        </w:rPr>
        <w:t>要真正</w:t>
      </w:r>
      <w:r>
        <w:rPr>
          <w:rFonts w:ascii="宋体" w:eastAsia="宋体" w:hAnsi="SimSun" w:cs="宋体"/>
          <w:sz w:val="28"/>
          <w:bdr w:val="none" w:sz="0" w:space="0" w:color="auto"/>
        </w:rPr>
        <w:t>读进</w:t>
      </w:r>
      <w:r>
        <w:rPr>
          <w:rFonts w:ascii="宋体" w:eastAsia="宋体" w:hAnsi="MS Mincho" w:cs="宋体"/>
          <w:sz w:val="28"/>
          <w:bdr w:val="none" w:sz="0" w:space="0" w:color="auto"/>
        </w:rPr>
        <w:t>去，不能只停留于字句的表面，而是要在</w:t>
      </w:r>
      <w:r>
        <w:rPr>
          <w:rFonts w:ascii="宋体" w:eastAsia="宋体" w:hAnsi="SimSun" w:cs="宋体"/>
          <w:sz w:val="28"/>
          <w:bdr w:val="none" w:sz="0" w:space="0" w:color="auto"/>
        </w:rPr>
        <w:t>读书</w:t>
      </w:r>
      <w:r>
        <w:rPr>
          <w:rFonts w:ascii="宋体" w:eastAsia="宋体" w:hAnsi="MS Mincho" w:cs="宋体"/>
          <w:sz w:val="28"/>
          <w:bdr w:val="none" w:sz="0" w:space="0" w:color="auto"/>
        </w:rPr>
        <w:t>中文字的同</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脑</w:t>
      </w:r>
      <w:r>
        <w:rPr>
          <w:rFonts w:ascii="宋体" w:eastAsia="宋体" w:hAnsi="MS Mincho" w:cs="宋体"/>
          <w:sz w:val="28"/>
          <w:bdr w:val="none" w:sz="0" w:space="0" w:color="auto"/>
        </w:rPr>
        <w:t>海中</w:t>
      </w:r>
      <w:r>
        <w:rPr>
          <w:rFonts w:ascii="宋体" w:eastAsia="宋体" w:hAnsi="SimSun" w:cs="宋体"/>
          <w:sz w:val="28"/>
          <w:bdr w:val="none" w:sz="0" w:space="0" w:color="auto"/>
        </w:rPr>
        <w:t>进</w:t>
      </w:r>
      <w:r>
        <w:rPr>
          <w:rFonts w:ascii="宋体" w:eastAsia="宋体" w:hAnsi="MS Mincho" w:cs="宋体"/>
          <w:sz w:val="28"/>
          <w:bdr w:val="none" w:sz="0" w:space="0" w:color="auto"/>
        </w:rPr>
        <w:t>行想象或</w:t>
      </w:r>
      <w:r>
        <w:rPr>
          <w:rFonts w:ascii="宋体" w:eastAsia="宋体" w:hAnsi="SimSun" w:cs="宋体"/>
          <w:sz w:val="28"/>
          <w:bdr w:val="none" w:sz="0" w:space="0" w:color="auto"/>
        </w:rPr>
        <w:t>联</w:t>
      </w:r>
      <w:r>
        <w:rPr>
          <w:rFonts w:ascii="宋体" w:eastAsia="宋体" w:hAnsi="MS Mincho" w:cs="宋体"/>
          <w:sz w:val="28"/>
          <w:bdr w:val="none" w:sz="0" w:space="0" w:color="auto"/>
        </w:rPr>
        <w:t>想，及</w:t>
      </w:r>
      <w:r>
        <w:rPr>
          <w:rFonts w:ascii="宋体" w:eastAsia="宋体" w:hAnsi="SimSun" w:cs="宋体"/>
          <w:sz w:val="28"/>
          <w:bdr w:val="none" w:sz="0" w:space="0" w:color="auto"/>
        </w:rPr>
        <w:t>时</w:t>
      </w:r>
      <w:r>
        <w:rPr>
          <w:rFonts w:ascii="宋体" w:eastAsia="宋体" w:hAnsi="MS Mincho" w:cs="宋体"/>
          <w:sz w:val="28"/>
          <w:bdr w:val="none" w:sz="0" w:space="0" w:color="auto"/>
        </w:rPr>
        <w:t>反思自己的教育教学</w:t>
      </w:r>
      <w:r>
        <w:rPr>
          <w:rFonts w:ascii="宋体" w:eastAsia="宋体" w:hAnsi="SimSun" w:cs="宋体"/>
          <w:sz w:val="28"/>
          <w:bdr w:val="none" w:sz="0" w:space="0" w:color="auto"/>
        </w:rPr>
        <w:t>实际</w:t>
      </w:r>
      <w:r>
        <w:rPr>
          <w:rFonts w:ascii="宋体" w:eastAsia="宋体" w:hAnsi="MS Mincho" w:cs="宋体"/>
          <w:sz w:val="28"/>
          <w:bdr w:val="none" w:sz="0" w:space="0" w:color="auto"/>
        </w:rPr>
        <w:t>，主</w:t>
      </w:r>
      <w:r>
        <w:rPr>
          <w:rFonts w:ascii="宋体" w:eastAsia="宋体" w:hAnsi="SimSun" w:cs="宋体"/>
          <w:sz w:val="28"/>
          <w:bdr w:val="none" w:sz="0" w:space="0" w:color="auto"/>
        </w:rPr>
        <w:t>动</w:t>
      </w:r>
      <w:r>
        <w:rPr>
          <w:rFonts w:ascii="宋体" w:eastAsia="宋体" w:hAnsi="MS Mincho" w:cs="宋体"/>
          <w:sz w:val="28"/>
          <w:bdr w:val="none" w:sz="0" w:space="0" w:color="auto"/>
        </w:rPr>
        <w:t>与自己的</w:t>
      </w:r>
      <w:r>
        <w:rPr>
          <w:rFonts w:ascii="宋体" w:eastAsia="宋体" w:hAnsi="SimSun" w:cs="宋体"/>
          <w:sz w:val="28"/>
          <w:bdr w:val="none" w:sz="0" w:space="0" w:color="auto"/>
        </w:rPr>
        <w:t>实际</w:t>
      </w:r>
      <w:r>
        <w:rPr>
          <w:rFonts w:ascii="宋体" w:eastAsia="宋体" w:hAnsi="MS Mincho" w:cs="宋体"/>
          <w:sz w:val="28"/>
          <w:bdr w:val="none" w:sz="0" w:space="0" w:color="auto"/>
        </w:rPr>
        <w:t>相</w:t>
      </w:r>
      <w:r>
        <w:rPr>
          <w:rFonts w:ascii="宋体" w:eastAsia="宋体" w:hAnsi="SimSun" w:cs="宋体"/>
          <w:sz w:val="28"/>
          <w:bdr w:val="none" w:sz="0" w:space="0" w:color="auto"/>
        </w:rPr>
        <w:t>联</w:t>
      </w:r>
      <w:r>
        <w:rPr>
          <w:rFonts w:ascii="宋体" w:eastAsia="宋体" w:hAnsi="MS Mincho" w:cs="宋体"/>
          <w:sz w:val="28"/>
          <w:bdr w:val="none" w:sz="0" w:space="0" w:color="auto"/>
        </w:rPr>
        <w:t>系，看能否</w:t>
      </w:r>
      <w:r>
        <w:rPr>
          <w:rFonts w:ascii="宋体" w:eastAsia="宋体" w:hAnsi="SimSun" w:cs="宋体"/>
          <w:sz w:val="28"/>
          <w:bdr w:val="none" w:sz="0" w:space="0" w:color="auto"/>
        </w:rPr>
        <w:t>对</w:t>
      </w:r>
      <w:r>
        <w:rPr>
          <w:rFonts w:ascii="宋体" w:eastAsia="宋体" w:hAnsi="MS Mincho" w:cs="宋体"/>
          <w:sz w:val="28"/>
          <w:bdr w:val="none" w:sz="0" w:space="0" w:color="auto"/>
        </w:rPr>
        <w:t>自己的</w:t>
      </w:r>
      <w:r>
        <w:rPr>
          <w:rFonts w:ascii="宋体" w:eastAsia="宋体" w:hAnsi="SimSun" w:cs="宋体"/>
          <w:sz w:val="28"/>
          <w:bdr w:val="none" w:sz="0" w:space="0" w:color="auto"/>
        </w:rPr>
        <w:t>实</w:t>
      </w:r>
      <w:r>
        <w:rPr>
          <w:rFonts w:ascii="宋体" w:eastAsia="宋体" w:hAnsi="MS Mincho" w:cs="宋体"/>
          <w:sz w:val="28"/>
          <w:bdr w:val="none" w:sz="0" w:space="0" w:color="auto"/>
        </w:rPr>
        <w:t>践起指</w:t>
      </w:r>
      <w:r>
        <w:rPr>
          <w:rFonts w:ascii="宋体" w:eastAsia="宋体" w:hAnsi="SimSun" w:cs="宋体"/>
          <w:sz w:val="28"/>
          <w:bdr w:val="none" w:sz="0" w:space="0" w:color="auto"/>
        </w:rPr>
        <w:t>导</w:t>
      </w:r>
      <w:r>
        <w:rPr>
          <w:rFonts w:ascii="宋体" w:eastAsia="宋体" w:hAnsi="MS Mincho" w:cs="宋体"/>
          <w:sz w:val="28"/>
          <w:bdr w:val="none" w:sz="0" w:space="0" w:color="auto"/>
        </w:rPr>
        <w:t>作用。如果有所感悟，就算有所得。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、深入浅出</w:t>
      </w:r>
      <w:r>
        <w:rPr>
          <w:rFonts w:ascii="宋体" w:eastAsia="宋体" w:hAnsi="SimSun" w:cs="宋体"/>
          <w:sz w:val="28"/>
          <w:bdr w:val="none" w:sz="0" w:space="0" w:color="auto"/>
        </w:rPr>
        <w:t>读</w:t>
      </w:r>
      <w:r>
        <w:rPr>
          <w:rFonts w:ascii="宋体" w:eastAsia="宋体" w:hAnsi="MS Mincho" w:cs="宋体"/>
          <w:sz w:val="28"/>
          <w:bdr w:val="none" w:sz="0" w:space="0" w:color="auto"/>
        </w:rPr>
        <w:t>。要有把薄</w:t>
      </w:r>
      <w:r>
        <w:rPr>
          <w:rFonts w:ascii="宋体" w:eastAsia="宋体" w:hAnsi="SimSun" w:cs="宋体"/>
          <w:sz w:val="28"/>
          <w:bdr w:val="none" w:sz="0" w:space="0" w:color="auto"/>
        </w:rPr>
        <w:t>书读</w:t>
      </w:r>
      <w:r>
        <w:rPr>
          <w:rFonts w:ascii="宋体" w:eastAsia="宋体" w:hAnsi="MS Mincho" w:cs="宋体"/>
          <w:sz w:val="28"/>
          <w:bdr w:val="none" w:sz="0" w:space="0" w:color="auto"/>
        </w:rPr>
        <w:t>厚，把厚</w:t>
      </w:r>
      <w:r>
        <w:rPr>
          <w:rFonts w:ascii="宋体" w:eastAsia="宋体" w:hAnsi="SimSun" w:cs="宋体"/>
          <w:sz w:val="28"/>
          <w:bdr w:val="none" w:sz="0" w:space="0" w:color="auto"/>
        </w:rPr>
        <w:t>书读</w:t>
      </w:r>
      <w:r>
        <w:rPr>
          <w:rFonts w:ascii="宋体" w:eastAsia="宋体" w:hAnsi="MS Mincho" w:cs="宋体"/>
          <w:sz w:val="28"/>
          <w:bdr w:val="none" w:sz="0" w:space="0" w:color="auto"/>
        </w:rPr>
        <w:t>薄的能力和意</w:t>
      </w:r>
      <w:r>
        <w:rPr>
          <w:rFonts w:ascii="宋体" w:eastAsia="宋体" w:hAnsi="SimSun" w:cs="宋体"/>
          <w:sz w:val="28"/>
          <w:bdr w:val="none" w:sz="0" w:space="0" w:color="auto"/>
        </w:rPr>
        <w:t>识</w:t>
      </w:r>
      <w:r>
        <w:rPr>
          <w:rFonts w:ascii="宋体" w:eastAsia="宋体" w:hAnsi="MS Mincho" w:cs="宋体"/>
          <w:sz w:val="28"/>
          <w:bdr w:val="none" w:sz="0" w:space="0" w:color="auto"/>
        </w:rPr>
        <w:t>，即面</w:t>
      </w:r>
      <w:r>
        <w:rPr>
          <w:rFonts w:ascii="宋体" w:eastAsia="宋体" w:hAnsi="SimSun" w:cs="宋体"/>
          <w:sz w:val="28"/>
          <w:bdr w:val="none" w:sz="0" w:space="0" w:color="auto"/>
        </w:rPr>
        <w:t>对</w:t>
      </w:r>
      <w:r>
        <w:rPr>
          <w:rFonts w:ascii="宋体" w:eastAsia="宋体" w:hAnsi="MS Mincho" w:cs="宋体"/>
          <w:sz w:val="28"/>
          <w:bdr w:val="none" w:sz="0" w:space="0" w:color="auto"/>
        </w:rPr>
        <w:t>非常抽象、概括的内容，要学会</w:t>
      </w:r>
      <w:r>
        <w:rPr>
          <w:rFonts w:ascii="宋体" w:eastAsia="宋体" w:hAnsi="SimSun" w:cs="宋体"/>
          <w:sz w:val="28"/>
          <w:bdr w:val="none" w:sz="0" w:space="0" w:color="auto"/>
        </w:rPr>
        <w:t>举</w:t>
      </w:r>
      <w:r>
        <w:rPr>
          <w:rFonts w:ascii="宋体" w:eastAsia="宋体" w:hAnsi="MS Mincho" w:cs="宋体"/>
          <w:sz w:val="28"/>
          <w:bdr w:val="none" w:sz="0" w:space="0" w:color="auto"/>
        </w:rPr>
        <w:t>一反三，</w:t>
      </w:r>
      <w:r>
        <w:rPr>
          <w:rFonts w:ascii="宋体" w:eastAsia="宋体" w:hAnsi="SimSun" w:cs="宋体"/>
          <w:sz w:val="28"/>
          <w:bdr w:val="none" w:sz="0" w:space="0" w:color="auto"/>
        </w:rPr>
        <w:t>联</w:t>
      </w:r>
      <w:r>
        <w:rPr>
          <w:rFonts w:ascii="宋体" w:eastAsia="宋体" w:hAnsi="MS Mincho" w:cs="宋体"/>
          <w:sz w:val="28"/>
          <w:bdr w:val="none" w:sz="0" w:space="0" w:color="auto"/>
        </w:rPr>
        <w:t>想丰富；面</w:t>
      </w:r>
      <w:r>
        <w:rPr>
          <w:rFonts w:ascii="宋体" w:eastAsia="宋体" w:hAnsi="SimSun" w:cs="宋体"/>
          <w:sz w:val="28"/>
          <w:bdr w:val="none" w:sz="0" w:space="0" w:color="auto"/>
        </w:rPr>
        <w:t>对</w:t>
      </w:r>
      <w:r>
        <w:rPr>
          <w:rFonts w:ascii="宋体" w:eastAsia="宋体" w:hAnsi="MS Mincho" w:cs="宋体"/>
          <w:sz w:val="28"/>
          <w:bdr w:val="none" w:sz="0" w:space="0" w:color="auto"/>
        </w:rPr>
        <w:t>内容具体、翔</w:t>
      </w:r>
      <w:r>
        <w:rPr>
          <w:rFonts w:ascii="宋体" w:eastAsia="宋体" w:hAnsi="SimSun" w:cs="宋体"/>
          <w:sz w:val="28"/>
          <w:bdr w:val="none" w:sz="0" w:space="0" w:color="auto"/>
        </w:rPr>
        <w:t>实</w:t>
      </w:r>
      <w:r>
        <w:rPr>
          <w:rFonts w:ascii="宋体" w:eastAsia="宋体" w:hAnsi="MS Mincho" w:cs="宋体"/>
          <w:sz w:val="28"/>
          <w:bdr w:val="none" w:sz="0" w:space="0" w:color="auto"/>
        </w:rPr>
        <w:t>的</w:t>
      </w:r>
      <w:r>
        <w:rPr>
          <w:rFonts w:ascii="宋体" w:eastAsia="宋体" w:hAnsi="SimSun" w:cs="宋体"/>
          <w:sz w:val="28"/>
          <w:bdr w:val="none" w:sz="0" w:space="0" w:color="auto"/>
        </w:rPr>
        <w:t>书</w:t>
      </w:r>
      <w:r>
        <w:rPr>
          <w:rFonts w:ascii="宋体" w:eastAsia="宋体" w:hAnsi="MS Mincho" w:cs="宋体"/>
          <w:sz w:val="28"/>
          <w:bdr w:val="none" w:sz="0" w:space="0" w:color="auto"/>
        </w:rPr>
        <w:t>籍，要学会提</w:t>
      </w:r>
      <w:r>
        <w:rPr>
          <w:rFonts w:ascii="宋体" w:eastAsia="宋体" w:hAnsi="SimSun" w:cs="宋体"/>
          <w:sz w:val="28"/>
          <w:bdr w:val="none" w:sz="0" w:space="0" w:color="auto"/>
        </w:rPr>
        <w:t>纲</w:t>
      </w:r>
      <w:r>
        <w:rPr>
          <w:rFonts w:ascii="宋体" w:eastAsia="宋体" w:hAnsi="MS Mincho" w:cs="宋体"/>
          <w:sz w:val="28"/>
          <w:bdr w:val="none" w:sz="0" w:space="0" w:color="auto"/>
        </w:rPr>
        <w:t>挈</w:t>
      </w:r>
      <w:r>
        <w:rPr>
          <w:rFonts w:ascii="宋体" w:eastAsia="宋体" w:hAnsi="SimSun" w:cs="宋体"/>
          <w:sz w:val="28"/>
          <w:bdr w:val="none" w:sz="0" w:space="0" w:color="auto"/>
        </w:rPr>
        <w:t>领</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抽</w:t>
      </w:r>
      <w:r>
        <w:rPr>
          <w:rFonts w:ascii="宋体" w:eastAsia="宋体" w:cs="宋体"/>
          <w:sz w:val="28"/>
          <w:bdr w:val="none" w:sz="0" w:space="0" w:color="auto"/>
        </w:rPr>
        <w:t>”</w:t>
      </w:r>
      <w:r>
        <w:rPr>
          <w:rFonts w:ascii="宋体" w:eastAsia="宋体" w:hAnsi="MS Mincho" w:cs="宋体"/>
          <w:sz w:val="28"/>
          <w:bdr w:val="none" w:sz="0" w:space="0" w:color="auto"/>
        </w:rPr>
        <w:t>出要点。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6</w:t>
      </w:r>
      <w:r>
        <w:rPr>
          <w:rFonts w:ascii="宋体" w:eastAsia="宋体" w:hAnsi="MS Mincho" w:cs="宋体"/>
          <w:sz w:val="28"/>
          <w:bdr w:val="none" w:sz="0" w:space="0" w:color="auto"/>
        </w:rPr>
        <w:t>、</w:t>
      </w:r>
      <w:r>
        <w:rPr>
          <w:rFonts w:ascii="宋体" w:eastAsia="宋体" w:hAnsi="SimSun" w:cs="宋体"/>
          <w:sz w:val="28"/>
          <w:bdr w:val="none" w:sz="0" w:space="0" w:color="auto"/>
        </w:rPr>
        <w:t>读</w:t>
      </w:r>
      <w:r>
        <w:rPr>
          <w:rFonts w:ascii="宋体" w:eastAsia="宋体" w:hAnsi="MS Mincho" w:cs="宋体"/>
          <w:sz w:val="28"/>
          <w:bdr w:val="none" w:sz="0" w:space="0" w:color="auto"/>
        </w:rPr>
        <w:t>中</w:t>
      </w:r>
      <w:r>
        <w:rPr>
          <w:rFonts w:ascii="宋体" w:eastAsia="宋体" w:hAnsi="SimSun" w:cs="宋体"/>
          <w:sz w:val="28"/>
          <w:bdr w:val="none" w:sz="0" w:space="0" w:color="auto"/>
        </w:rPr>
        <w:t>质</w:t>
      </w:r>
      <w:r>
        <w:rPr>
          <w:rFonts w:ascii="宋体" w:eastAsia="宋体" w:hAnsi="MS Mincho" w:cs="宋体"/>
          <w:sz w:val="28"/>
          <w:bdr w:val="none" w:sz="0" w:space="0" w:color="auto"/>
        </w:rPr>
        <w:t>疑。</w:t>
      </w:r>
      <w:r>
        <w:rPr>
          <w:rFonts w:ascii="宋体" w:eastAsia="宋体" w:hAnsi="SimSun" w:cs="宋体"/>
          <w:sz w:val="28"/>
          <w:bdr w:val="none" w:sz="0" w:space="0" w:color="auto"/>
        </w:rPr>
        <w:t>读书过</w:t>
      </w:r>
      <w:r>
        <w:rPr>
          <w:rFonts w:ascii="宋体" w:eastAsia="宋体" w:hAnsi="MS Mincho" w:cs="宋体"/>
          <w:sz w:val="28"/>
          <w:bdr w:val="none" w:sz="0" w:space="0" w:color="auto"/>
        </w:rPr>
        <w:t>程中要</w:t>
      </w:r>
      <w:r>
        <w:rPr>
          <w:rFonts w:ascii="宋体" w:eastAsia="宋体" w:hAnsi="SimSun" w:cs="宋体"/>
          <w:sz w:val="28"/>
          <w:bdr w:val="none" w:sz="0" w:space="0" w:color="auto"/>
        </w:rPr>
        <w:t>认</w:t>
      </w:r>
      <w:r>
        <w:rPr>
          <w:rFonts w:ascii="宋体" w:eastAsia="宋体" w:hAnsi="MS Mincho" w:cs="宋体"/>
          <w:sz w:val="28"/>
          <w:bdr w:val="none" w:sz="0" w:space="0" w:color="auto"/>
        </w:rPr>
        <w:t>真吸取其中的</w:t>
      </w:r>
      <w:r>
        <w:rPr>
          <w:rFonts w:ascii="宋体" w:eastAsia="宋体" w:hAnsi="SimSun" w:cs="宋体"/>
          <w:sz w:val="28"/>
          <w:bdr w:val="none" w:sz="0" w:space="0" w:color="auto"/>
        </w:rPr>
        <w:t>营养</w:t>
      </w:r>
      <w:r>
        <w:rPr>
          <w:rFonts w:ascii="宋体" w:eastAsia="宋体" w:hAnsi="MS Mincho" w:cs="宋体"/>
          <w:sz w:val="28"/>
          <w:bdr w:val="none" w:sz="0" w:space="0" w:color="auto"/>
        </w:rPr>
        <w:t>，但更要有批判、</w:t>
      </w:r>
      <w:r>
        <w:rPr>
          <w:rFonts w:ascii="宋体" w:eastAsia="宋体" w:hAnsi="SimSun" w:cs="宋体"/>
          <w:sz w:val="28"/>
          <w:bdr w:val="none" w:sz="0" w:space="0" w:color="auto"/>
        </w:rPr>
        <w:t>质</w:t>
      </w:r>
      <w:r>
        <w:rPr>
          <w:rFonts w:ascii="宋体" w:eastAsia="宋体" w:hAnsi="MS Mincho" w:cs="宋体"/>
          <w:sz w:val="28"/>
          <w:bdr w:val="none" w:sz="0" w:space="0" w:color="auto"/>
        </w:rPr>
        <w:t>疑的</w:t>
      </w:r>
      <w:r>
        <w:rPr>
          <w:rFonts w:ascii="宋体" w:eastAsia="宋体" w:hAnsi="SimSun" w:cs="宋体"/>
          <w:sz w:val="28"/>
          <w:bdr w:val="none" w:sz="0" w:space="0" w:color="auto"/>
        </w:rPr>
        <w:t>态</w:t>
      </w:r>
      <w:r>
        <w:rPr>
          <w:rFonts w:ascii="宋体" w:eastAsia="宋体" w:hAnsi="MS Mincho" w:cs="宋体"/>
          <w:sz w:val="28"/>
          <w:bdr w:val="none" w:sz="0" w:space="0" w:color="auto"/>
        </w:rPr>
        <w:t>度，不能人云亦云，要有自己的</w:t>
      </w:r>
      <w:r>
        <w:rPr>
          <w:rFonts w:ascii="宋体" w:eastAsia="宋体" w:hAnsi="SimSun" w:cs="宋体"/>
          <w:sz w:val="28"/>
          <w:bdr w:val="none" w:sz="0" w:space="0" w:color="auto"/>
        </w:rPr>
        <w:t>观</w:t>
      </w:r>
      <w:r>
        <w:rPr>
          <w:rFonts w:ascii="宋体" w:eastAsia="宋体" w:hAnsi="MS Mincho" w:cs="宋体"/>
          <w:sz w:val="28"/>
          <w:bdr w:val="none" w:sz="0" w:space="0" w:color="auto"/>
        </w:rPr>
        <w:t>点。</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动总结</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书</w:t>
      </w:r>
      <w:r>
        <w:rPr>
          <w:rFonts w:ascii="宋体" w:eastAsia="宋体" w:hAnsi="MS Mincho" w:cs="宋体"/>
          <w:sz w:val="28"/>
          <w:bdr w:val="none" w:sz="0" w:space="0" w:color="auto"/>
        </w:rPr>
        <w:t>籍是人</w:t>
      </w:r>
      <w:r>
        <w:rPr>
          <w:rFonts w:ascii="宋体" w:eastAsia="宋体" w:hAnsi="SimSun" w:cs="宋体"/>
          <w:sz w:val="28"/>
          <w:bdr w:val="none" w:sz="0" w:space="0" w:color="auto"/>
        </w:rPr>
        <w:t>类进步</w:t>
      </w:r>
      <w:r>
        <w:rPr>
          <w:rFonts w:ascii="宋体" w:eastAsia="宋体" w:hAnsi="MS Mincho" w:cs="宋体"/>
          <w:sz w:val="28"/>
          <w:bdr w:val="none" w:sz="0" w:space="0" w:color="auto"/>
        </w:rPr>
        <w:t>的</w:t>
      </w:r>
      <w:r>
        <w:rPr>
          <w:rFonts w:ascii="宋体" w:eastAsia="宋体" w:hAnsi="SimSun" w:cs="宋体"/>
          <w:sz w:val="28"/>
          <w:bdr w:val="none" w:sz="0" w:space="0" w:color="auto"/>
        </w:rPr>
        <w:t>阶</w:t>
      </w:r>
      <w:r>
        <w:rPr>
          <w:rFonts w:ascii="宋体" w:eastAsia="宋体" w:hAnsi="MS Mincho" w:cs="宋体"/>
          <w:sz w:val="28"/>
          <w:bdr w:val="none" w:sz="0" w:space="0" w:color="auto"/>
        </w:rPr>
        <w:t>梯，也是人</w:t>
      </w:r>
      <w:r>
        <w:rPr>
          <w:rFonts w:ascii="宋体" w:eastAsia="宋体" w:hAnsi="SimSun" w:cs="宋体"/>
          <w:sz w:val="28"/>
          <w:bdr w:val="none" w:sz="0" w:space="0" w:color="auto"/>
        </w:rPr>
        <w:t>类</w:t>
      </w:r>
      <w:r>
        <w:rPr>
          <w:rFonts w:ascii="宋体" w:eastAsia="宋体" w:hAnsi="MS Mincho" w:cs="宋体"/>
          <w:sz w:val="28"/>
          <w:bdr w:val="none" w:sz="0" w:space="0" w:color="auto"/>
        </w:rPr>
        <w:t>精神文明成果的</w:t>
      </w:r>
      <w:r>
        <w:rPr>
          <w:rFonts w:ascii="宋体" w:eastAsia="宋体" w:hAnsi="SimSun" w:cs="宋体"/>
          <w:sz w:val="28"/>
          <w:bdr w:val="none" w:sz="0" w:space="0" w:color="auto"/>
        </w:rPr>
        <w:t>载</w:t>
      </w:r>
      <w:r>
        <w:rPr>
          <w:rFonts w:ascii="宋体" w:eastAsia="宋体" w:hAnsi="MS Mincho" w:cs="宋体"/>
          <w:sz w:val="28"/>
          <w:bdr w:val="none" w:sz="0" w:space="0" w:color="auto"/>
        </w:rPr>
        <w:t>体。</w:t>
      </w:r>
      <w:r>
        <w:rPr>
          <w:rFonts w:ascii="宋体" w:eastAsia="宋体" w:hAnsi="SimSun" w:cs="宋体"/>
          <w:sz w:val="28"/>
          <w:bdr w:val="none" w:sz="0" w:space="0" w:color="auto"/>
        </w:rPr>
        <w:t>优</w:t>
      </w:r>
      <w:r>
        <w:rPr>
          <w:rFonts w:ascii="宋体" w:eastAsia="宋体" w:hAnsi="MS Mincho" w:cs="宋体"/>
          <w:sz w:val="28"/>
          <w:bdr w:val="none" w:sz="0" w:space="0" w:color="auto"/>
        </w:rPr>
        <w:t>秀的</w:t>
      </w:r>
      <w:r>
        <w:rPr>
          <w:rFonts w:ascii="宋体" w:eastAsia="宋体" w:hAnsi="SimSun" w:cs="宋体"/>
          <w:sz w:val="28"/>
          <w:bdr w:val="none" w:sz="0" w:space="0" w:color="auto"/>
        </w:rPr>
        <w:t>书</w:t>
      </w:r>
      <w:r>
        <w:rPr>
          <w:rFonts w:ascii="宋体" w:eastAsia="宋体" w:hAnsi="MS Mincho" w:cs="宋体"/>
          <w:sz w:val="28"/>
          <w:bdr w:val="none" w:sz="0" w:space="0" w:color="auto"/>
        </w:rPr>
        <w:t>籍既能帮助学生增</w:t>
      </w:r>
      <w:r>
        <w:rPr>
          <w:rFonts w:ascii="宋体" w:eastAsia="宋体" w:hAnsi="SimSun" w:cs="宋体"/>
          <w:sz w:val="28"/>
          <w:bdr w:val="none" w:sz="0" w:space="0" w:color="auto"/>
        </w:rPr>
        <w:t>长</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，又能陶冶学生的心性。以</w:t>
      </w:r>
      <w:r>
        <w:rPr>
          <w:rFonts w:ascii="宋体" w:eastAsia="宋体" w:hAnsi="SimSun" w:cs="宋体"/>
          <w:sz w:val="28"/>
          <w:bdr w:val="none" w:sz="0" w:space="0" w:color="auto"/>
        </w:rPr>
        <w:t>读书为</w:t>
      </w:r>
      <w:r>
        <w:rPr>
          <w:rFonts w:ascii="宋体" w:eastAsia="宋体" w:hAnsi="MS Mincho" w:cs="宋体"/>
          <w:sz w:val="28"/>
          <w:bdr w:val="none" w:sz="0" w:space="0" w:color="auto"/>
        </w:rPr>
        <w:t>契机，行育人之</w:t>
      </w:r>
      <w:r>
        <w:rPr>
          <w:rFonts w:ascii="宋体" w:eastAsia="宋体" w:hAnsi="SimSun" w:cs="宋体"/>
          <w:sz w:val="28"/>
          <w:bdr w:val="none" w:sz="0" w:space="0" w:color="auto"/>
        </w:rPr>
        <w:t>举</w:t>
      </w:r>
      <w:r>
        <w:rPr>
          <w:rFonts w:ascii="宋体" w:eastAsia="宋体" w:hAnsi="MS Mincho" w:cs="宋体"/>
          <w:sz w:val="28"/>
          <w:bdr w:val="none" w:sz="0" w:space="0" w:color="auto"/>
        </w:rPr>
        <w:t>措，打造</w:t>
      </w:r>
      <w:r>
        <w:rPr>
          <w:rFonts w:ascii="宋体" w:eastAsia="宋体" w:hAnsi="SimSun" w:cs="宋体"/>
          <w:sz w:val="28"/>
          <w:bdr w:val="none" w:sz="0" w:space="0" w:color="auto"/>
        </w:rPr>
        <w:t>书</w:t>
      </w:r>
      <w:r>
        <w:rPr>
          <w:rFonts w:ascii="宋体" w:eastAsia="宋体" w:hAnsi="MS Mincho" w:cs="宋体"/>
          <w:sz w:val="28"/>
          <w:bdr w:val="none" w:sz="0" w:space="0" w:color="auto"/>
        </w:rPr>
        <w:t>香校园，</w:t>
      </w:r>
      <w:r>
        <w:rPr>
          <w:rFonts w:ascii="宋体" w:eastAsia="宋体" w:hAnsi="SimSun" w:cs="宋体"/>
          <w:sz w:val="28"/>
          <w:bdr w:val="none" w:sz="0" w:space="0" w:color="auto"/>
        </w:rPr>
        <w:t>这</w:t>
      </w:r>
      <w:r>
        <w:rPr>
          <w:rFonts w:ascii="宋体" w:eastAsia="宋体" w:hAnsi="MS Mincho" w:cs="宋体"/>
          <w:sz w:val="28"/>
          <w:bdr w:val="none" w:sz="0" w:space="0" w:color="auto"/>
        </w:rPr>
        <w:t>是我校</w:t>
      </w:r>
      <w:r>
        <w:rPr>
          <w:rFonts w:ascii="宋体" w:eastAsia="宋体" w:hAnsi="SimSun" w:cs="宋体"/>
          <w:sz w:val="28"/>
          <w:bdr w:val="none" w:sz="0" w:space="0" w:color="auto"/>
        </w:rPr>
        <w:t>这</w:t>
      </w:r>
      <w:r>
        <w:rPr>
          <w:rFonts w:ascii="宋体" w:eastAsia="宋体" w:hAnsi="MS Mincho" w:cs="宋体"/>
          <w:sz w:val="28"/>
          <w:bdr w:val="none" w:sz="0" w:space="0" w:color="auto"/>
        </w:rPr>
        <w:t>一年来教育教学的一</w:t>
      </w:r>
      <w:r>
        <w:rPr>
          <w:rFonts w:ascii="宋体" w:eastAsia="宋体" w:hAnsi="SimSun" w:cs="宋体"/>
          <w:sz w:val="28"/>
          <w:bdr w:val="none" w:sz="0" w:space="0" w:color="auto"/>
        </w:rPr>
        <w:t>项</w:t>
      </w:r>
      <w:r>
        <w:rPr>
          <w:rFonts w:ascii="宋体" w:eastAsia="宋体" w:hAnsi="MS Mincho" w:cs="宋体"/>
          <w:sz w:val="28"/>
          <w:bdr w:val="none" w:sz="0" w:space="0" w:color="auto"/>
        </w:rPr>
        <w:t>重要内容。</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深入</w:t>
      </w:r>
      <w:r>
        <w:rPr>
          <w:rFonts w:ascii="宋体" w:eastAsia="宋体" w:hAnsi="SimSun" w:cs="宋体"/>
          <w:sz w:val="28"/>
          <w:bdr w:val="none" w:sz="0" w:space="0" w:color="auto"/>
        </w:rPr>
        <w:t>开</w:t>
      </w:r>
      <w:r>
        <w:rPr>
          <w:rFonts w:ascii="宋体" w:eastAsia="宋体" w:hAnsi="MS Mincho" w:cs="宋体"/>
          <w:sz w:val="28"/>
          <w:bdr w:val="none" w:sz="0" w:space="0" w:color="auto"/>
        </w:rPr>
        <w:t>展我校的</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贯彻</w:t>
      </w:r>
      <w:r>
        <w:rPr>
          <w:rFonts w:ascii="宋体" w:eastAsia="宋体" w:hAnsi="MS Mincho" w:cs="宋体"/>
          <w:sz w:val="28"/>
          <w:bdr w:val="none" w:sz="0" w:space="0" w:color="auto"/>
        </w:rPr>
        <w:t>落</w:t>
      </w:r>
      <w:r>
        <w:rPr>
          <w:rFonts w:ascii="宋体" w:eastAsia="宋体" w:hAnsi="SimSun" w:cs="宋体"/>
          <w:sz w:val="28"/>
          <w:bdr w:val="none" w:sz="0" w:space="0" w:color="auto"/>
        </w:rPr>
        <w:t>实</w:t>
      </w:r>
      <w:r>
        <w:rPr>
          <w:rFonts w:ascii="宋体" w:eastAsia="宋体" w:hAnsi="MS Mincho" w:cs="宋体"/>
          <w:sz w:val="28"/>
          <w:bdr w:val="none" w:sz="0" w:space="0" w:color="auto"/>
        </w:rPr>
        <w:t>市教育局</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cs="宋体"/>
          <w:sz w:val="28"/>
          <w:bdr w:val="none" w:sz="0" w:space="0" w:color="auto"/>
        </w:rPr>
        <w:t>“</w:t>
      </w:r>
      <w:r>
        <w:rPr>
          <w:rFonts w:ascii="宋体" w:eastAsia="宋体" w:hAnsi="SimSun" w:cs="宋体"/>
          <w:sz w:val="28"/>
          <w:bdr w:val="none" w:sz="0" w:space="0" w:color="auto"/>
        </w:rPr>
        <w:t>书</w:t>
      </w:r>
      <w:r>
        <w:rPr>
          <w:rFonts w:ascii="宋体" w:eastAsia="宋体" w:hAnsi="MS Mincho" w:cs="宋体"/>
          <w:sz w:val="28"/>
          <w:bdr w:val="none" w:sz="0" w:space="0" w:color="auto"/>
        </w:rPr>
        <w:t>香杯</w:t>
      </w:r>
      <w:r>
        <w:rPr>
          <w:rFonts w:ascii="宋体" w:eastAsia="宋体" w:hAnsi="SimSun" w:cs="宋体"/>
          <w:sz w:val="28"/>
          <w:bdr w:val="none" w:sz="0" w:space="0" w:color="auto"/>
        </w:rPr>
        <w:t>读书竞赛</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的文件精神，我</w:t>
      </w:r>
      <w:r>
        <w:rPr>
          <w:rFonts w:ascii="宋体" w:eastAsia="宋体" w:hAnsi="SimSun" w:cs="宋体"/>
          <w:sz w:val="28"/>
          <w:bdr w:val="none" w:sz="0" w:space="0" w:color="auto"/>
        </w:rPr>
        <w:t>们</w:t>
      </w:r>
      <w:r>
        <w:rPr>
          <w:rFonts w:ascii="宋体" w:eastAsia="宋体" w:hAnsi="MS Mincho" w:cs="宋体"/>
          <w:sz w:val="28"/>
          <w:bdr w:val="none" w:sz="0" w:space="0" w:color="auto"/>
        </w:rPr>
        <w:t>精心</w:t>
      </w:r>
      <w:r>
        <w:rPr>
          <w:rFonts w:ascii="宋体" w:eastAsia="宋体" w:hAnsi="SimSun" w:cs="宋体"/>
          <w:sz w:val="28"/>
          <w:bdr w:val="none" w:sz="0" w:space="0" w:color="auto"/>
        </w:rPr>
        <w:t>设计读书计</w:t>
      </w:r>
      <w:r>
        <w:rPr>
          <w:rFonts w:ascii="宋体" w:eastAsia="宋体" w:hAnsi="MS Mincho" w:cs="宋体"/>
          <w:sz w:val="28"/>
          <w:bdr w:val="none" w:sz="0" w:space="0" w:color="auto"/>
        </w:rPr>
        <w:t>划，</w:t>
      </w:r>
      <w:r>
        <w:rPr>
          <w:rFonts w:ascii="宋体" w:eastAsia="宋体" w:hAnsi="SimSun" w:cs="宋体"/>
          <w:sz w:val="28"/>
          <w:bdr w:val="none" w:sz="0" w:space="0" w:color="auto"/>
        </w:rPr>
        <w:t>积</w:t>
      </w:r>
      <w:r>
        <w:rPr>
          <w:rFonts w:ascii="宋体" w:eastAsia="宋体" w:hAnsi="MS Mincho" w:cs="宋体"/>
          <w:sz w:val="28"/>
          <w:bdr w:val="none" w:sz="0" w:space="0" w:color="auto"/>
        </w:rPr>
        <w:t>极行</w:t>
      </w:r>
      <w:r>
        <w:rPr>
          <w:rFonts w:ascii="宋体" w:eastAsia="宋体" w:hAnsi="SimSun" w:cs="宋体"/>
          <w:sz w:val="28"/>
          <w:bdr w:val="none" w:sz="0" w:space="0" w:color="auto"/>
        </w:rPr>
        <w:t>动</w:t>
      </w:r>
      <w:r>
        <w:rPr>
          <w:rFonts w:ascii="宋体" w:eastAsia="宋体" w:hAnsi="MS Mincho" w:cs="宋体"/>
          <w:sz w:val="28"/>
          <w:bdr w:val="none" w:sz="0" w:space="0" w:color="auto"/>
        </w:rPr>
        <w:t>起来，</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师读书创</w:t>
      </w:r>
      <w:r>
        <w:rPr>
          <w:rFonts w:ascii="宋体" w:eastAsia="宋体" w:hAnsi="MS Mincho" w:cs="宋体"/>
          <w:sz w:val="28"/>
          <w:bdr w:val="none" w:sz="0" w:space="0" w:color="auto"/>
        </w:rPr>
        <w:t>造一切便利条件。具体从以下几个方面去做：</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领导</w:t>
      </w:r>
      <w:r>
        <w:rPr>
          <w:rStyle w:val="strong"/>
          <w:rFonts w:ascii="宋体" w:eastAsia="宋体" w:hAnsi="MS Mincho" w:cs="宋体"/>
          <w:b/>
          <w:sz w:val="28"/>
          <w:bdr w:val="none" w:sz="0" w:space="0" w:color="auto"/>
        </w:rPr>
        <w:t>重</w:t>
      </w:r>
      <w:r>
        <w:rPr>
          <w:rStyle w:val="strong"/>
          <w:rFonts w:ascii="宋体" w:eastAsia="宋体" w:hAnsi="SimSun" w:cs="宋体"/>
          <w:b/>
          <w:sz w:val="28"/>
          <w:bdr w:val="none" w:sz="0" w:space="0" w:color="auto"/>
        </w:rPr>
        <w:t>视</w:t>
      </w:r>
      <w:r>
        <w:rPr>
          <w:rStyle w:val="strong"/>
          <w:rFonts w:ascii="宋体" w:eastAsia="宋体" w:hAnsi="MS Mincho" w:cs="宋体"/>
          <w:b/>
          <w:sz w:val="28"/>
          <w:bdr w:val="none" w:sz="0" w:space="0" w:color="auto"/>
        </w:rPr>
        <w:t>，率先垂范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首先建立教</w:t>
      </w:r>
      <w:r>
        <w:rPr>
          <w:rFonts w:ascii="宋体" w:eastAsia="宋体" w:hAnsi="SimSun" w:cs="宋体"/>
          <w:sz w:val="28"/>
          <w:bdr w:val="none" w:sz="0" w:space="0" w:color="auto"/>
        </w:rPr>
        <w:t>师读书</w:t>
      </w:r>
      <w:r>
        <w:rPr>
          <w:rFonts w:ascii="宋体" w:eastAsia="宋体" w:hAnsi="MS Mincho" w:cs="宋体"/>
          <w:sz w:val="28"/>
          <w:bdr w:val="none" w:sz="0" w:space="0" w:color="auto"/>
        </w:rPr>
        <w:t>活</w:t>
      </w:r>
      <w:r>
        <w:rPr>
          <w:rFonts w:ascii="宋体" w:eastAsia="宋体" w:hAnsi="SimSun" w:cs="宋体"/>
          <w:sz w:val="28"/>
          <w:bdr w:val="none" w:sz="0" w:space="0" w:color="auto"/>
        </w:rPr>
        <w:t>动领导</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，由</w:t>
      </w:r>
      <w:r>
        <w:rPr>
          <w:rFonts w:ascii="宋体" w:eastAsia="宋体" w:hAnsi="SimSun" w:cs="宋体"/>
          <w:sz w:val="28"/>
          <w:bdr w:val="none" w:sz="0" w:space="0" w:color="auto"/>
        </w:rPr>
        <w:t>张晓</w:t>
      </w:r>
      <w:r>
        <w:rPr>
          <w:rFonts w:ascii="宋体" w:eastAsia="宋体" w:hAnsi="MS Mincho" w:cs="宋体"/>
          <w:sz w:val="28"/>
          <w:bdr w:val="none" w:sz="0" w:space="0" w:color="auto"/>
        </w:rPr>
        <w:t>峰校</w:t>
      </w:r>
      <w:r>
        <w:rPr>
          <w:rFonts w:ascii="宋体" w:eastAsia="宋体" w:hAnsi="SimSun" w:cs="宋体"/>
          <w:sz w:val="28"/>
          <w:bdr w:val="none" w:sz="0" w:space="0" w:color="auto"/>
        </w:rPr>
        <w:t>长</w:t>
      </w:r>
      <w:r>
        <w:rPr>
          <w:rFonts w:ascii="宋体" w:eastAsia="宋体" w:hAnsi="MS Mincho" w:cs="宋体"/>
          <w:sz w:val="28"/>
          <w:bdr w:val="none" w:sz="0" w:space="0" w:color="auto"/>
        </w:rPr>
        <w:t>任</w:t>
      </w:r>
      <w:r>
        <w:rPr>
          <w:rFonts w:ascii="宋体" w:eastAsia="宋体" w:hAnsi="SimSun" w:cs="宋体"/>
          <w:sz w:val="28"/>
          <w:bdr w:val="none" w:sz="0" w:space="0" w:color="auto"/>
        </w:rPr>
        <w:t>组长</w:t>
      </w:r>
      <w:r>
        <w:rPr>
          <w:rFonts w:ascii="宋体" w:eastAsia="宋体" w:hAnsi="MS Mincho" w:cs="宋体"/>
          <w:sz w:val="28"/>
          <w:bdr w:val="none" w:sz="0" w:space="0" w:color="auto"/>
        </w:rPr>
        <w:t>，</w:t>
      </w:r>
      <w:r>
        <w:rPr>
          <w:rFonts w:ascii="宋体" w:eastAsia="宋体" w:hAnsi="SimSun" w:cs="宋体"/>
          <w:sz w:val="28"/>
          <w:bdr w:val="none" w:sz="0" w:space="0" w:color="auto"/>
        </w:rPr>
        <w:t>业务</w:t>
      </w:r>
      <w:r>
        <w:rPr>
          <w:rFonts w:ascii="宋体" w:eastAsia="宋体" w:hAnsi="MS Mincho" w:cs="宋体"/>
          <w:sz w:val="28"/>
          <w:bdr w:val="none" w:sz="0" w:space="0" w:color="auto"/>
        </w:rPr>
        <w:t>副校</w:t>
      </w:r>
      <w:r>
        <w:rPr>
          <w:rFonts w:ascii="宋体" w:eastAsia="宋体" w:hAnsi="SimSun" w:cs="宋体"/>
          <w:sz w:val="28"/>
          <w:bdr w:val="none" w:sz="0" w:space="0" w:color="auto"/>
        </w:rPr>
        <w:t>长</w:t>
      </w:r>
      <w:r>
        <w:rPr>
          <w:rFonts w:ascii="宋体" w:eastAsia="宋体" w:hAnsi="MS Mincho" w:cs="宋体"/>
          <w:sz w:val="28"/>
          <w:bdr w:val="none" w:sz="0" w:space="0" w:color="auto"/>
        </w:rPr>
        <w:t>任副</w:t>
      </w:r>
      <w:r>
        <w:rPr>
          <w:rFonts w:ascii="宋体" w:eastAsia="宋体" w:hAnsi="SimSun" w:cs="宋体"/>
          <w:sz w:val="28"/>
          <w:bdr w:val="none" w:sz="0" w:space="0" w:color="auto"/>
        </w:rPr>
        <w:t>组长</w:t>
      </w:r>
      <w:r>
        <w:rPr>
          <w:rFonts w:ascii="宋体" w:eastAsia="宋体" w:hAnsi="MS Mincho" w:cs="宋体"/>
          <w:sz w:val="28"/>
          <w:bdr w:val="none" w:sz="0" w:space="0" w:color="auto"/>
        </w:rPr>
        <w:t>，确定具体</w:t>
      </w:r>
      <w:r>
        <w:rPr>
          <w:rFonts w:ascii="宋体" w:eastAsia="宋体" w:hAnsi="SimSun" w:cs="宋体"/>
          <w:sz w:val="28"/>
          <w:bdr w:val="none" w:sz="0" w:space="0" w:color="auto"/>
        </w:rPr>
        <w:t>负责</w:t>
      </w:r>
      <w:r>
        <w:rPr>
          <w:rFonts w:ascii="宋体" w:eastAsia="宋体" w:hAnsi="MS Mincho" w:cs="宋体"/>
          <w:sz w:val="28"/>
          <w:bdr w:val="none" w:sz="0" w:space="0" w:color="auto"/>
        </w:rPr>
        <w:t>的</w:t>
      </w:r>
      <w:r>
        <w:rPr>
          <w:rFonts w:ascii="宋体" w:eastAsia="宋体" w:hAnsi="SimSun" w:cs="宋体"/>
          <w:sz w:val="28"/>
          <w:bdr w:val="none" w:sz="0" w:space="0" w:color="auto"/>
        </w:rPr>
        <w:t>领导</w:t>
      </w:r>
      <w:r>
        <w:rPr>
          <w:rFonts w:ascii="宋体" w:eastAsia="宋体" w:hAnsi="MS Mincho" w:cs="宋体"/>
          <w:sz w:val="28"/>
          <w:bdr w:val="none" w:sz="0" w:space="0" w:color="auto"/>
        </w:rPr>
        <w:t>。成立有</w:t>
      </w:r>
      <w:r>
        <w:rPr>
          <w:rFonts w:ascii="宋体" w:eastAsia="宋体" w:hAnsi="SimSun" w:cs="宋体"/>
          <w:sz w:val="28"/>
          <w:bdr w:val="none" w:sz="0" w:space="0" w:color="auto"/>
        </w:rPr>
        <w:t>领导牵头</w:t>
      </w:r>
      <w:r>
        <w:rPr>
          <w:rFonts w:ascii="宋体" w:eastAsia="宋体" w:hAnsi="MS Mincho" w:cs="宋体"/>
          <w:sz w:val="28"/>
          <w:bdr w:val="none" w:sz="0" w:space="0" w:color="auto"/>
        </w:rPr>
        <w:t>的</w:t>
      </w:r>
      <w:r>
        <w:rPr>
          <w:rFonts w:ascii="宋体" w:eastAsia="宋体" w:hAnsi="SimSun" w:cs="宋体"/>
          <w:sz w:val="28"/>
          <w:bdr w:val="none" w:sz="0" w:space="0" w:color="auto"/>
        </w:rPr>
        <w:t>读书</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小</w:t>
      </w:r>
      <w:r>
        <w:rPr>
          <w:rFonts w:ascii="宋体" w:eastAsia="宋体" w:hAnsi="SimSun" w:cs="宋体"/>
          <w:sz w:val="28"/>
          <w:bdr w:val="none" w:sz="0" w:space="0" w:color="auto"/>
        </w:rPr>
        <w:t>组</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并及</w:t>
      </w:r>
      <w:r>
        <w:rPr>
          <w:rFonts w:ascii="宋体" w:eastAsia="宋体" w:hAnsi="SimSun" w:cs="宋体"/>
          <w:sz w:val="28"/>
          <w:bdr w:val="none" w:sz="0" w:space="0" w:color="auto"/>
        </w:rPr>
        <w:t>时</w:t>
      </w:r>
      <w:r>
        <w:rPr>
          <w:rFonts w:ascii="宋体" w:eastAsia="宋体" w:hAnsi="MS Mincho" w:cs="宋体"/>
          <w:sz w:val="28"/>
          <w:bdr w:val="none" w:sz="0" w:space="0" w:color="auto"/>
        </w:rPr>
        <w:t>足量写出</w:t>
      </w:r>
      <w:r>
        <w:rPr>
          <w:rFonts w:ascii="宋体" w:eastAsia="宋体" w:hAnsi="SimSun" w:cs="宋体"/>
          <w:sz w:val="28"/>
          <w:bdr w:val="none" w:sz="0" w:space="0" w:color="auto"/>
        </w:rPr>
        <w:t>读书</w:t>
      </w:r>
      <w:r>
        <w:rPr>
          <w:rFonts w:ascii="宋体" w:eastAsia="宋体" w:hAnsi="MS Mincho" w:cs="宋体"/>
          <w:sz w:val="28"/>
          <w:bdr w:val="none" w:sz="0" w:space="0" w:color="auto"/>
        </w:rPr>
        <w:t>笔</w:t>
      </w:r>
      <w:r>
        <w:rPr>
          <w:rFonts w:ascii="宋体" w:eastAsia="宋体" w:hAnsi="SimSun" w:cs="宋体"/>
          <w:sz w:val="28"/>
          <w:bdr w:val="none" w:sz="0" w:space="0" w:color="auto"/>
        </w:rPr>
        <w:t>记</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二、建立健全制度，措施到位。</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确保</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取得</w:t>
      </w:r>
      <w:r>
        <w:rPr>
          <w:rFonts w:ascii="宋体" w:eastAsia="宋体" w:hAnsi="SimSun" w:cs="宋体"/>
          <w:sz w:val="28"/>
          <w:bdr w:val="none" w:sz="0" w:space="0" w:color="auto"/>
        </w:rPr>
        <w:t>实际</w:t>
      </w:r>
      <w:r>
        <w:rPr>
          <w:rFonts w:ascii="宋体" w:eastAsia="宋体" w:hAnsi="MS Mincho" w:cs="宋体"/>
          <w:sz w:val="28"/>
          <w:bdr w:val="none" w:sz="0" w:space="0" w:color="auto"/>
        </w:rPr>
        <w:t>效果，我校努力做到</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与校本培</w:t>
      </w:r>
      <w:r>
        <w:rPr>
          <w:rFonts w:ascii="宋体" w:eastAsia="宋体" w:hAnsi="SimSun" w:cs="宋体"/>
          <w:sz w:val="28"/>
          <w:bdr w:val="none" w:sz="0" w:space="0" w:color="auto"/>
        </w:rPr>
        <w:t>训</w:t>
      </w:r>
      <w:r>
        <w:rPr>
          <w:rFonts w:ascii="宋体" w:eastAsia="宋体" w:hAnsi="MS Mincho" w:cs="宋体"/>
          <w:sz w:val="28"/>
          <w:bdr w:val="none" w:sz="0" w:space="0" w:color="auto"/>
        </w:rPr>
        <w:t>的有机</w:t>
      </w:r>
      <w:r>
        <w:rPr>
          <w:rFonts w:ascii="宋体" w:eastAsia="宋体" w:hAnsi="SimSun" w:cs="宋体"/>
          <w:sz w:val="28"/>
          <w:bdr w:val="none" w:sz="0" w:space="0" w:color="auto"/>
        </w:rPr>
        <w:t>结</w:t>
      </w:r>
      <w:r>
        <w:rPr>
          <w:rFonts w:ascii="宋体" w:eastAsia="宋体" w:hAnsi="MS Mincho" w:cs="宋体"/>
          <w:sz w:val="28"/>
          <w:bdr w:val="none" w:sz="0" w:space="0" w:color="auto"/>
        </w:rPr>
        <w:t>合。我校以此次</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动为</w:t>
      </w:r>
      <w:r>
        <w:rPr>
          <w:rFonts w:ascii="宋体" w:eastAsia="宋体" w:hAnsi="MS Mincho" w:cs="宋体"/>
          <w:sz w:val="28"/>
          <w:bdr w:val="none" w:sz="0" w:space="0" w:color="auto"/>
        </w:rPr>
        <w:t>契机，将</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与校本培</w:t>
      </w:r>
      <w:r>
        <w:rPr>
          <w:rFonts w:ascii="宋体" w:eastAsia="宋体" w:hAnsi="SimSun" w:cs="宋体"/>
          <w:sz w:val="28"/>
          <w:bdr w:val="none" w:sz="0" w:space="0" w:color="auto"/>
        </w:rPr>
        <w:t>训</w:t>
      </w:r>
      <w:r>
        <w:rPr>
          <w:rFonts w:ascii="宋体" w:eastAsia="宋体" w:hAnsi="MS Mincho" w:cs="宋体"/>
          <w:sz w:val="28"/>
          <w:bdr w:val="none" w:sz="0" w:space="0" w:color="auto"/>
        </w:rPr>
        <w:t>有机</w:t>
      </w:r>
      <w:r>
        <w:rPr>
          <w:rFonts w:ascii="宋体" w:eastAsia="宋体" w:hAnsi="SimSun" w:cs="宋体"/>
          <w:sz w:val="28"/>
          <w:bdr w:val="none" w:sz="0" w:space="0" w:color="auto"/>
        </w:rPr>
        <w:t>结</w:t>
      </w:r>
      <w:r>
        <w:rPr>
          <w:rFonts w:ascii="宋体" w:eastAsia="宋体" w:hAnsi="MS Mincho" w:cs="宋体"/>
          <w:sz w:val="28"/>
          <w:bdr w:val="none" w:sz="0" w:space="0" w:color="auto"/>
        </w:rPr>
        <w:t>合起来，</w:t>
      </w:r>
      <w:r>
        <w:rPr>
          <w:rFonts w:ascii="宋体" w:eastAsia="宋体" w:hAnsi="SimSun" w:cs="宋体"/>
          <w:sz w:val="28"/>
          <w:bdr w:val="none" w:sz="0" w:space="0" w:color="auto"/>
        </w:rPr>
        <w:t>实现</w:t>
      </w:r>
      <w:r>
        <w:rPr>
          <w:rFonts w:ascii="宋体" w:eastAsia="宋体" w:hAnsi="MS Mincho" w:cs="宋体"/>
          <w:sz w:val="28"/>
          <w:bdr w:val="none" w:sz="0" w:space="0" w:color="auto"/>
        </w:rPr>
        <w:t>集中学</w:t>
      </w:r>
      <w:r>
        <w:rPr>
          <w:rFonts w:ascii="宋体" w:eastAsia="宋体" w:hAnsi="SimSun" w:cs="宋体"/>
          <w:sz w:val="28"/>
          <w:bdr w:val="none" w:sz="0" w:space="0" w:color="auto"/>
        </w:rPr>
        <w:t>习</w:t>
      </w:r>
      <w:r>
        <w:rPr>
          <w:rFonts w:ascii="宋体" w:eastAsia="宋体" w:hAnsi="MS Mincho" w:cs="宋体"/>
          <w:sz w:val="28"/>
          <w:bdr w:val="none" w:sz="0" w:space="0" w:color="auto"/>
        </w:rPr>
        <w:t>及学</w:t>
      </w:r>
      <w:r>
        <w:rPr>
          <w:rFonts w:ascii="宋体" w:eastAsia="宋体" w:hAnsi="SimSun" w:cs="宋体"/>
          <w:sz w:val="28"/>
          <w:bdr w:val="none" w:sz="0" w:space="0" w:color="auto"/>
        </w:rPr>
        <w:t>习</w:t>
      </w:r>
      <w:r>
        <w:rPr>
          <w:rFonts w:ascii="宋体" w:eastAsia="宋体" w:hAnsi="MS Mincho" w:cs="宋体"/>
          <w:sz w:val="28"/>
          <w:bdr w:val="none" w:sz="0" w:space="0" w:color="auto"/>
        </w:rPr>
        <w:t>交流活</w:t>
      </w:r>
      <w:r>
        <w:rPr>
          <w:rFonts w:ascii="宋体" w:eastAsia="宋体" w:hAnsi="SimSun" w:cs="宋体"/>
          <w:sz w:val="28"/>
          <w:bdr w:val="none" w:sz="0" w:space="0" w:color="auto"/>
        </w:rPr>
        <w:t>动</w:t>
      </w:r>
      <w:r>
        <w:rPr>
          <w:rFonts w:ascii="宋体" w:eastAsia="宋体" w:hAnsi="MS Mincho" w:cs="宋体"/>
          <w:sz w:val="28"/>
          <w:bdr w:val="none" w:sz="0" w:space="0" w:color="auto"/>
        </w:rPr>
        <w:t>与校本培</w:t>
      </w:r>
      <w:r>
        <w:rPr>
          <w:rFonts w:ascii="宋体" w:eastAsia="宋体" w:hAnsi="SimSun" w:cs="宋体"/>
          <w:sz w:val="28"/>
          <w:bdr w:val="none" w:sz="0" w:space="0" w:color="auto"/>
        </w:rPr>
        <w:t>训</w:t>
      </w:r>
      <w:r>
        <w:rPr>
          <w:rFonts w:ascii="宋体" w:eastAsia="宋体" w:hAnsi="MS Mincho" w:cs="宋体"/>
          <w:sz w:val="28"/>
          <w:bdr w:val="none" w:sz="0" w:space="0" w:color="auto"/>
        </w:rPr>
        <w:t>相</w:t>
      </w:r>
      <w:r>
        <w:rPr>
          <w:rFonts w:ascii="宋体" w:eastAsia="宋体" w:hAnsi="SimSun" w:cs="宋体"/>
          <w:sz w:val="28"/>
          <w:bdr w:val="none" w:sz="0" w:space="0" w:color="auto"/>
        </w:rPr>
        <w:t>统</w:t>
      </w:r>
      <w:r>
        <w:rPr>
          <w:rFonts w:ascii="宋体" w:eastAsia="宋体" w:hAnsi="MS Mincho" w:cs="宋体"/>
          <w:sz w:val="28"/>
          <w:bdr w:val="none" w:sz="0" w:space="0" w:color="auto"/>
        </w:rPr>
        <w:t>一。在</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中，把表</w:t>
      </w:r>
      <w:r>
        <w:rPr>
          <w:rFonts w:ascii="宋体" w:eastAsia="宋体" w:hAnsi="SimSun" w:cs="宋体"/>
          <w:sz w:val="28"/>
          <w:bdr w:val="none" w:sz="0" w:space="0" w:color="auto"/>
        </w:rPr>
        <w:t>现</w:t>
      </w:r>
      <w:r>
        <w:rPr>
          <w:rFonts w:ascii="宋体" w:eastAsia="宋体" w:hAnsi="MS Mincho" w:cs="宋体"/>
          <w:sz w:val="28"/>
          <w:bdr w:val="none" w:sz="0" w:space="0" w:color="auto"/>
        </w:rPr>
        <w:t>突出的教</w:t>
      </w:r>
      <w:r>
        <w:rPr>
          <w:rFonts w:ascii="宋体" w:eastAsia="宋体" w:hAnsi="SimSun" w:cs="宋体"/>
          <w:sz w:val="28"/>
          <w:bdr w:val="none" w:sz="0" w:space="0" w:color="auto"/>
        </w:rPr>
        <w:t>师进</w:t>
      </w:r>
      <w:r>
        <w:rPr>
          <w:rFonts w:ascii="宋体" w:eastAsia="宋体" w:hAnsi="MS Mincho" w:cs="宋体"/>
          <w:sz w:val="28"/>
          <w:bdr w:val="none" w:sz="0" w:space="0" w:color="auto"/>
        </w:rPr>
        <w:t>行</w:t>
      </w:r>
      <w:r>
        <w:rPr>
          <w:rFonts w:ascii="宋体" w:eastAsia="宋体" w:hAnsi="SimSun" w:cs="宋体"/>
          <w:sz w:val="28"/>
          <w:bdr w:val="none" w:sz="0" w:space="0" w:color="auto"/>
        </w:rPr>
        <w:t>奖</w:t>
      </w:r>
      <w:r>
        <w:rPr>
          <w:rFonts w:ascii="宋体" w:eastAsia="宋体" w:hAnsi="MS Mincho" w:cs="宋体"/>
          <w:sz w:val="28"/>
          <w:bdr w:val="none" w:sz="0" w:space="0" w:color="auto"/>
        </w:rPr>
        <w:t>励，号召大家向他</w:t>
      </w:r>
      <w:r>
        <w:rPr>
          <w:rFonts w:ascii="宋体" w:eastAsia="宋体" w:hAnsi="SimSun" w:cs="宋体"/>
          <w:sz w:val="28"/>
          <w:bdr w:val="none" w:sz="0" w:space="0" w:color="auto"/>
        </w:rPr>
        <w:t>们</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了更好的督促教</w:t>
      </w:r>
      <w:r>
        <w:rPr>
          <w:rFonts w:ascii="宋体" w:eastAsia="宋体" w:hAnsi="SimSun" w:cs="宋体"/>
          <w:sz w:val="28"/>
          <w:bdr w:val="none" w:sz="0" w:space="0" w:color="auto"/>
        </w:rPr>
        <w:t>师</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https://d.book118.com/908141012100006042</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5"/>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08141012100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教师读书活动总结(精选15篇)</dc:title>
  <dc:subject>总结是对某一特定时间段内的学习和工作生活等表现情况加以回顾和分析的一种书面材料，写总结有利于我们学习和工作能力的提高，让我们一起认真地写一份总结吧。那么如何把总结写出新花样呢？以下是小编精心整理的教师</dc:subject>
  <cp:keywords>教师读书活动总结</cp:keywords>
  <cp:revision>0</cp:revision>
</cp:coreProperties>
</file>