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青年教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成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  <w:r>
        <w:rPr>
          <w:rFonts w:ascii="宋体" w:eastAsia="黑体" w:cs="宋体"/>
          <w:b/>
          <w:sz w:val="40"/>
          <w:bdr w:val="none" w:sz="0" w:space="0" w:color="auto"/>
        </w:rPr>
        <w:t>(10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是事后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、工作或其完成情况加以回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和分析的一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面材料，它能使我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找出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并改正，因此，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写一份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吧。那</w:t>
      </w:r>
      <w:r>
        <w:rPr>
          <w:rFonts w:ascii="宋体" w:eastAsia="宋体" w:hAnsi="SimSun" w:cs="宋体"/>
          <w:sz w:val="28"/>
          <w:bdr w:val="none" w:sz="0" w:space="0" w:color="auto"/>
        </w:rPr>
        <w:t>么总结</w:t>
      </w:r>
      <w:r>
        <w:rPr>
          <w:rFonts w:ascii="宋体" w:eastAsia="宋体" w:hAnsi="MS Mincho" w:cs="宋体"/>
          <w:sz w:val="28"/>
          <w:bdr w:val="none" w:sz="0" w:space="0" w:color="auto"/>
        </w:rPr>
        <w:t>要注意有什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内容呢？以下是小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又一个学期接近尾声了，回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然没有干出些什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名堂，但是自己感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在工作上也有一点小小的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。当然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有很多不足的地方需要努力改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，下面我就来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，提高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育人，要履行好</w:t>
      </w:r>
      <w:r>
        <w:rPr>
          <w:rFonts w:ascii="宋体" w:eastAsia="宋体" w:hAnsi="SimSun" w:cs="宋体"/>
          <w:sz w:val="28"/>
          <w:bdr w:val="none" w:sz="0" w:space="0" w:color="auto"/>
        </w:rPr>
        <w:t>这项职责</w:t>
      </w:r>
      <w:r>
        <w:rPr>
          <w:rFonts w:ascii="宋体" w:eastAsia="宋体" w:hAnsi="MS Mincho" w:cs="宋体"/>
          <w:sz w:val="28"/>
          <w:bdr w:val="none" w:sz="0" w:space="0" w:color="auto"/>
        </w:rPr>
        <w:t>，首先政治素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要高，并有良好的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职业劳动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以人格培育人格，以灵魂来塑造灵魂的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。因此，与其它行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道德相比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道德在内容上更加具有丰富性，深刻性和全面性的特点。我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教育教学有了新的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，不在是以前盲目的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知教育只是一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工作而已，他是一</w:t>
      </w:r>
      <w:r>
        <w:rPr>
          <w:rFonts w:ascii="宋体" w:eastAsia="宋体" w:hAnsi="SimSun" w:cs="宋体"/>
          <w:sz w:val="28"/>
          <w:bdr w:val="none" w:sz="0" w:space="0" w:color="auto"/>
        </w:rPr>
        <w:t>种责</w:t>
      </w:r>
      <w:r>
        <w:rPr>
          <w:rFonts w:ascii="宋体" w:eastAsia="宋体" w:hAnsi="MS Mincho" w:cs="宋体"/>
          <w:sz w:val="28"/>
          <w:bdr w:val="none" w:sz="0" w:space="0" w:color="auto"/>
        </w:rPr>
        <w:t>任，是一</w:t>
      </w:r>
      <w:r>
        <w:rPr>
          <w:rFonts w:ascii="宋体" w:eastAsia="宋体" w:hAnsi="SimSun" w:cs="宋体"/>
          <w:sz w:val="28"/>
          <w:bdr w:val="none" w:sz="0" w:space="0" w:color="auto"/>
        </w:rPr>
        <w:t>种爱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指派一位有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，目的是通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一的言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身教，使青年教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迅速地掌握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教学能力，适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我校教学工作的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展，通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的安排，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、互相探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、共同提高的融洽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系，使我在教学工作中得到了很大的帮助，在平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的教学工作中，我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常向老教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教一些教学上的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了我很大的帮助，而且从不嫌我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，点点滴滴都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的解</w:t>
      </w:r>
      <w:r>
        <w:rPr>
          <w:rFonts w:ascii="宋体" w:eastAsia="宋体" w:hAnsi="SimSun" w:cs="宋体"/>
          <w:sz w:val="28"/>
          <w:bdr w:val="none" w:sz="0" w:space="0" w:color="auto"/>
        </w:rPr>
        <w:t>释给</w:t>
      </w:r>
      <w:r>
        <w:rPr>
          <w:rFonts w:ascii="宋体" w:eastAsia="宋体" w:hAnsi="MS Mincho" w:cs="宋体"/>
          <w:sz w:val="28"/>
          <w:bdr w:val="none" w:sz="0" w:space="0" w:color="auto"/>
        </w:rPr>
        <w:t>我听，他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精神深深的影响着我，使我在教学工作中提高了不少。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常学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，按照学校要求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听，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会精神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hAnsi="MS Mincho" w:cs="宋体"/>
          <w:sz w:val="28"/>
          <w:bdr w:val="none" w:sz="0" w:space="0" w:color="auto"/>
        </w:rPr>
        <w:t>。然后根据要求，提前两周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，写好教案。平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做到周前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备课时认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研教材、教参，学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，虚心向同年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教。力求吃透教材，找准重点、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了上好一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，我上网</w:t>
      </w:r>
      <w:r>
        <w:rPr>
          <w:rFonts w:ascii="宋体" w:eastAsia="宋体" w:hAnsi="SimSun" w:cs="宋体"/>
          <w:sz w:val="28"/>
          <w:bdr w:val="none" w:sz="0" w:space="0" w:color="auto"/>
        </w:rPr>
        <w:t>查资</w:t>
      </w:r>
      <w:r>
        <w:rPr>
          <w:rFonts w:ascii="宋体" w:eastAsia="宋体" w:hAnsi="MS Mincho" w:cs="宋体"/>
          <w:sz w:val="28"/>
          <w:bdr w:val="none" w:sz="0" w:space="0" w:color="auto"/>
        </w:rPr>
        <w:t>料，集中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点确定自己的教学思路，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了学生能更直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地感受所学的知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内容，我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件，制作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的前提是做好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，不打无准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之仗。上</w:t>
      </w:r>
      <w:r>
        <w:rPr>
          <w:rFonts w:ascii="宋体" w:eastAsia="宋体" w:hAnsi="SimSun" w:cs="宋体"/>
          <w:sz w:val="28"/>
          <w:bdr w:val="none" w:sz="0" w:space="0" w:color="auto"/>
        </w:rPr>
        <w:t>课时认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，力求抓住重点，突破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教学方法，从学生的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，注意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，使学生有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一反三的能力。培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学困生的学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趣，有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等生；一般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找中等生；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些的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是找学困生回答。桌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巡</w:t>
      </w:r>
      <w:r>
        <w:rPr>
          <w:rFonts w:ascii="宋体" w:eastAsia="宋体" w:hAnsi="SimSun" w:cs="宋体"/>
          <w:sz w:val="28"/>
          <w:bdr w:val="none" w:sz="0" w:space="0" w:color="auto"/>
        </w:rPr>
        <w:t>视时</w:t>
      </w:r>
      <w:r>
        <w:rPr>
          <w:rFonts w:ascii="宋体" w:eastAsia="宋体" w:hAnsi="MS Mincho" w:cs="宋体"/>
          <w:sz w:val="28"/>
          <w:bdr w:val="none" w:sz="0" w:space="0" w:color="auto"/>
        </w:rPr>
        <w:t>，注意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学困生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，找出不足。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。不明白的耐心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解，不会做的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就手把手地教，及</w:t>
      </w:r>
      <w:r>
        <w:rPr>
          <w:rFonts w:ascii="宋体" w:eastAsia="宋体" w:hAnsi="SimSun" w:cs="宋体"/>
          <w:sz w:val="28"/>
          <w:bdr w:val="none" w:sz="0" w:space="0" w:color="auto"/>
        </w:rPr>
        <w:t>时查</w:t>
      </w:r>
      <w:r>
        <w:rPr>
          <w:rFonts w:ascii="宋体" w:eastAsia="宋体" w:hAnsi="MS Mincho" w:cs="宋体"/>
          <w:sz w:val="28"/>
          <w:bdr w:val="none" w:sz="0" w:space="0" w:color="auto"/>
        </w:rPr>
        <w:t>缺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漏。力求当天的任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当天完成，尽量日日清。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。根据减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的要求，我把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天的作</w:t>
      </w:r>
      <w:r>
        <w:rPr>
          <w:rFonts w:ascii="宋体" w:eastAsia="宋体" w:hAnsi="SimSun" w:cs="宋体"/>
          <w:sz w:val="28"/>
          <w:bdr w:val="none" w:sz="0" w:space="0" w:color="auto"/>
        </w:rPr>
        <w:t>业经过</w:t>
      </w:r>
      <w:r>
        <w:rPr>
          <w:rFonts w:ascii="宋体" w:eastAsia="宋体" w:hAnsi="MS Mincho" w:cs="宋体"/>
          <w:sz w:val="28"/>
          <w:bdr w:val="none" w:sz="0" w:space="0" w:color="auto"/>
        </w:rPr>
        <w:t>精心地挑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，适当地留一些有利于学生能力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不足，更快成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、要更加勤快的学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自己的缺点，多向同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教，改掉自己不好意思的毛病。多看教育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典著作，打好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；多看本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志及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像，提升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水平，要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思考，并及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方面勤看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自己的道德素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堂上不打无准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之仗，做好充分的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堂上要力争使自己的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言准确精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，任何一次听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的大好机会，从中可以取得真</w:t>
      </w:r>
      <w:r>
        <w:rPr>
          <w:rFonts w:ascii="宋体" w:eastAsia="宋体" w:hAnsi="SimSun" w:cs="宋体"/>
          <w:sz w:val="28"/>
          <w:bdr w:val="none" w:sz="0" w:space="0" w:color="auto"/>
        </w:rPr>
        <w:t>实课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得受益匪浅，在今后的教学中，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注意在各方面不断地深入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堂教学不断探索，走出适合自己的教学路子。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程，了解青年教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堂教学技巧与教学能力掌握的情况，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提供一次学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践和提高的机会，我校于日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行校青年教</w:t>
      </w:r>
      <w:r>
        <w:rPr>
          <w:rFonts w:ascii="宋体" w:eastAsia="宋体" w:hAnsi="SimSun" w:cs="宋体"/>
          <w:sz w:val="28"/>
          <w:bdr w:val="none" w:sz="0" w:space="0" w:color="auto"/>
        </w:rPr>
        <w:t>师汇报课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动圆满结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，是本次活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得以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行的保障；各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的大力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作，参加</w:t>
      </w:r>
      <w:r>
        <w:rPr>
          <w:rFonts w:ascii="宋体" w:eastAsia="宋体" w:hAnsi="SimSun" w:cs="宋体"/>
          <w:sz w:val="28"/>
          <w:bdr w:val="none" w:sz="0" w:space="0" w:color="auto"/>
        </w:rPr>
        <w:t>汇报课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师对每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以及全体教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自始至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注，是本次活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圆满结</w:t>
      </w:r>
      <w:r>
        <w:rPr>
          <w:rFonts w:ascii="宋体" w:eastAsia="宋体" w:hAnsi="MS Mincho" w:cs="宋体"/>
          <w:sz w:val="28"/>
          <w:bdr w:val="none" w:sz="0" w:space="0" w:color="auto"/>
        </w:rPr>
        <w:t>束的根本。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中，一共有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参加了</w:t>
      </w:r>
      <w:r>
        <w:rPr>
          <w:rFonts w:ascii="宋体" w:eastAsia="宋体" w:hAnsi="SimSun" w:cs="宋体"/>
          <w:sz w:val="28"/>
          <w:bdr w:val="none" w:sz="0" w:space="0" w:color="auto"/>
        </w:rPr>
        <w:t>汇报课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准有更深的理解，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、教学重点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点、教学策略等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合都有科学的把握，而且基本都能熟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手段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助教学，教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的基本素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大大提高。下面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从以下几点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一、注重倡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自主、合作、探究的学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方式的改革是本次基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教育改革的重要目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上是改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之急在与建立教学新理念，即由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授式学</w:t>
      </w:r>
      <w:r>
        <w:rPr>
          <w:rFonts w:ascii="宋体" w:eastAsia="宋体" w:hAnsi="SimSun" w:cs="宋体"/>
          <w:sz w:val="28"/>
          <w:bdr w:val="none" w:sz="0" w:space="0" w:color="auto"/>
        </w:rPr>
        <w:t>习变为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一方面，各位参加</w:t>
      </w:r>
      <w:r>
        <w:rPr>
          <w:rFonts w:ascii="宋体" w:eastAsia="宋体" w:hAnsi="SimSun" w:cs="宋体"/>
          <w:sz w:val="28"/>
          <w:bdr w:val="none" w:sz="0" w:space="0" w:color="auto"/>
        </w:rPr>
        <w:t>汇报课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都在力求体</w:t>
      </w:r>
      <w:r>
        <w:rPr>
          <w:rFonts w:ascii="宋体" w:eastAsia="宋体" w:hAnsi="SimSun" w:cs="宋体"/>
          <w:sz w:val="28"/>
          <w:bdr w:val="none" w:sz="0" w:space="0" w:color="auto"/>
        </w:rPr>
        <w:t>现这</w:t>
      </w:r>
      <w:r>
        <w:rPr>
          <w:rFonts w:ascii="宋体" w:eastAsia="宋体" w:hAnsi="MS Mincho" w:cs="宋体"/>
          <w:sz w:val="28"/>
          <w:bdr w:val="none" w:sz="0" w:space="0" w:color="auto"/>
        </w:rPr>
        <w:t>一理念。王老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查询</w:t>
      </w:r>
      <w:r>
        <w:rPr>
          <w:rFonts w:ascii="宋体" w:eastAsia="宋体" w:hAnsi="MS Mincho" w:cs="宋体"/>
          <w:sz w:val="28"/>
          <w:bdr w:val="none" w:sz="0" w:space="0" w:color="auto"/>
        </w:rPr>
        <w:t>知作者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背景解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明文意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想象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悟情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迁移运用背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次清楚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构合理，充分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查询</w:t>
      </w:r>
      <w:r>
        <w:rPr>
          <w:rFonts w:ascii="宋体" w:eastAsia="宋体" w:hAnsi="MS Mincho" w:cs="宋体"/>
          <w:sz w:val="28"/>
          <w:bdr w:val="none" w:sz="0" w:space="0" w:color="auto"/>
        </w:rPr>
        <w:t>知作者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明文意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查阅资</w:t>
      </w:r>
      <w:r>
        <w:rPr>
          <w:rFonts w:ascii="宋体" w:eastAsia="宋体" w:hAnsi="MS Mincho" w:cs="宋体"/>
          <w:sz w:val="28"/>
          <w:bdr w:val="none" w:sz="0" w:space="0" w:color="auto"/>
        </w:rPr>
        <w:t>料、工具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等方式解决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学生的独立性和自主性，引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、探究，在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地、富有个性地学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在教学中能充分运用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方式，分</w:t>
      </w:r>
      <w:r>
        <w:rPr>
          <w:rFonts w:ascii="宋体" w:eastAsia="宋体" w:hAnsi="SimSun" w:cs="宋体"/>
          <w:sz w:val="28"/>
          <w:bdr w:val="none" w:sz="0" w:space="0" w:color="auto"/>
        </w:rPr>
        <w:t>组协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察自己的直尺，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量自己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中伙伴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收集的不同的硬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的厚度，在小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后再以小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果，培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体合作的精神。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二、注重双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一个学生。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生交往、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、共同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尊敬、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、理解、帮助学生的理念。新的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准倡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生平等交往的教学行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有助于建立人道的、和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的、民主的、平等的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一个学生，使广大的学生在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堂上都能得到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的〈可能性〉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的教学中，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的提出方式，体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尊重、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的理念。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；以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的方式教学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了生生交往，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中交流了学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所得。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三、注重切合学生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准要求教学必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符合学生身心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展的特点，适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知水平，密切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系学生的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世界和想象世界。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以人的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程理念。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，与学生的生活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密，学生做起来、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起来不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，却有助于突破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四、注重学生个性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展，培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求异思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〈基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要（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行）〉明确要求：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学生的独立性和自主性，引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、探究，在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地、富有个性地学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尊重学生地人格，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注个体差异，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足不同学生的学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需要，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能引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参与的教育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学生掌握和运用知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度和能力，使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个学生都能得到充分的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一理念的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是一亮点。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当然，在活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的精彩表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何止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都有各自的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，不可能一一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述。新的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准出台以后，我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（包括我）也迷惑了。到底怎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去上一堂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？根据有</w:t>
      </w:r>
      <w:r>
        <w:rPr>
          <w:rFonts w:ascii="宋体" w:eastAsia="宋体" w:hAnsi="SimSun" w:cs="宋体"/>
          <w:sz w:val="28"/>
          <w:bdr w:val="none" w:sz="0" w:space="0" w:color="auto"/>
        </w:rPr>
        <w:t>关课</w:t>
      </w:r>
      <w:r>
        <w:rPr>
          <w:rFonts w:ascii="宋体" w:eastAsia="宋体" w:hAnsi="MS Mincho" w:cs="宋体"/>
          <w:sz w:val="28"/>
          <w:bdr w:val="none" w:sz="0" w:space="0" w:color="auto"/>
        </w:rPr>
        <w:t>改精神和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汇报课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价量表。根据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的教学方式必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加以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整。我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都很不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上得更好，更受学生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迎？本着共同学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，把本次活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的不足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如下，望各位批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指正交流。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的比重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多。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教法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的痕迹太重，而生与生之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太少。某些能引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学生去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也包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代替了。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环节过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有个完整的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的印象，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的内容太多，致使出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了赶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而没能充分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吃力，学生也没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起来，整堂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没有得到广泛运用。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在的一个重要的教学手段就是合作学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极力倡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方式中重要的一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的角色并没有从根本上得到改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要注意的是，在教学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者，是引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者，是参与者和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价者，要把自己定位在是学生学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的伙伴、朋友的位置。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和学生的交流自然而然的就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松愉快了很多，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堂气氛活起来了，学生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起来了。在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学生愉快的学，主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、要注重教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和学生的眼神交流和接触交流。上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眼神的运用，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是一个有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的条件之一。通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的眼神，更能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、鼓励、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等情感。而接触交流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是以摸摸孩子的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，拍拍孩子的小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蛋等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些接触，来表达教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的情感。有些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比你的一句泛泛的表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更能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同仁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以不同程度的提高。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工作已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第五个年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，真的很快。回想起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几年的教育教学工作，我学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体会到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非凡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的道理，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趣所在。我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我的工作，我更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就来到上口三中，我感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幸，尽管我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的学校不大，也没有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越的地理位置，但是五年的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里，我已深深地扎根在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我就是自豪的三中人。从踏上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一名老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始，我就暗暗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誓，我一定要做有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取精神的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我的良心，不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我的学生失望，更不会令广陵人民失望。我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刻秉承着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份信念，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地履行着一名普通人民教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，我十分注意自身的品德行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表端庄，努力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立一个良好的榜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具有潜移默化的影响，教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一言一行，一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，学生都喜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模仿，将会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来一生的影响。因此，教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时时处处为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，凡是教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要求学生要做到的，自己首先做到；凡是要求学生不能做的，自己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决不做。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于律已，以身作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学生心服囗服，把你当成良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与同事和睦相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，此外不忘努力提高自身的知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水平，利用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看些文学方面的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籍或者登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名人博客看一些精彩文章，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活到老学到老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刻保持</w:t>
      </w:r>
      <w:r>
        <w:rPr>
          <w:rFonts w:ascii="宋体" w:eastAsia="宋体" w:hAnsi="SimSun" w:cs="宋体"/>
          <w:sz w:val="28"/>
          <w:bdr w:val="none" w:sz="0" w:space="0" w:color="auto"/>
        </w:rPr>
        <w:t>备战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代在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，孩子在成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的要求也就有所提高，所以，我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要不断加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一些先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的教育教学理念，用学到的理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工作，大胆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找适合学生的教育教学方法，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跟上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才不会被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代所淘汰。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的教学工作中，我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研，敢于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献身教育，甘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人梯的崇高境界。学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以德立教、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、忠于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立良好的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道德，真正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，以教育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地干好自己的本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工作，把全部的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。尽力去</w:t>
      </w:r>
      <w:r>
        <w:rPr>
          <w:rFonts w:ascii="宋体" w:eastAsia="宋体" w:hAnsi="SimSun" w:cs="宋体"/>
          <w:sz w:val="28"/>
          <w:bdr w:val="none" w:sz="0" w:space="0" w:color="auto"/>
        </w:rPr>
        <w:t>发现每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个孩子身上的潜能，激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去不断地自主探索。要做到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三心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学生，特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那些学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特困生，更是要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爱给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的你，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切忌易怒易暴，言行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激，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学生要有耐心，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的好的改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也要善于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，并且多加鼓励，培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学生健康的人格，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，孜孜不倦的学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辟新教法，并且要做到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治学，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人不倦、精益求精，厚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着用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一眼泉的水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来供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一碗水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自从休完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假回来，我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了学校的一个很大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化，那就是听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的不断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中不断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成熟了很多，逐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形成自己的</w:t>
      </w:r>
      <w:r>
        <w:rPr>
          <w:rFonts w:ascii="宋体" w:eastAsia="宋体" w:hAnsi="SimSun" w:cs="宋体"/>
          <w:sz w:val="28"/>
          <w:bdr w:val="none" w:sz="0" w:space="0" w:color="auto"/>
        </w:rPr>
        <w:t>讲课风</w:t>
      </w:r>
      <w:r>
        <w:rPr>
          <w:rFonts w:ascii="宋体" w:eastAsia="宋体" w:hAnsi="MS Mincho" w:cs="宋体"/>
          <w:sz w:val="28"/>
          <w:bdr w:val="none" w:sz="0" w:space="0" w:color="auto"/>
        </w:rPr>
        <w:t>格，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于去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，不会感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任何的忐忑和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，而是自信了很多。感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的栽培，我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上口三中的明天更加的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多彩。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顾过</w:t>
      </w:r>
      <w:r>
        <w:rPr>
          <w:rFonts w:ascii="宋体" w:eastAsia="宋体" w:hAnsi="MS Mincho" w:cs="宋体"/>
          <w:sz w:val="28"/>
          <w:bdr w:val="none" w:sz="0" w:space="0" w:color="auto"/>
        </w:rPr>
        <w:t>去的几年，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了很多不足，今后的工作中，我会全力拓展自己好的一面，努力克服自己不足的地方。我相信再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光也不会打磨掉我身上的棱角和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气，相反会更加激起我的斗志，朝更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更大的目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前行。四年来，我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寿光市初中教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第三届初中教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学案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科一等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省初中信息技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程整合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潍</w:t>
      </w:r>
      <w:r>
        <w:rPr>
          <w:rFonts w:ascii="宋体" w:eastAsia="宋体" w:hAnsi="MS Mincho" w:cs="宋体"/>
          <w:sz w:val="28"/>
          <w:bdr w:val="none" w:sz="0" w:space="0" w:color="auto"/>
        </w:rPr>
        <w:t>坊市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村中小学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程教育教学</w:t>
      </w:r>
      <w:r>
        <w:rPr>
          <w:rFonts w:ascii="宋体" w:eastAsia="宋体" w:hAnsi="SimSun" w:cs="宋体"/>
          <w:sz w:val="28"/>
          <w:bdr w:val="none" w:sz="0" w:space="0" w:color="auto"/>
        </w:rPr>
        <w:t>优质课评选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省金点子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，假期征文多次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得教</w:t>
      </w:r>
      <w:r>
        <w:rPr>
          <w:rFonts w:ascii="宋体" w:eastAsia="宋体" w:hAnsi="SimSun" w:cs="宋体"/>
          <w:sz w:val="28"/>
          <w:bdr w:val="none" w:sz="0" w:space="0" w:color="auto"/>
        </w:rPr>
        <w:t>师组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在的我距离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，但我会更加努力，一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一个脚印地朝着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秀和更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展。我会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抱一</w:t>
      </w:r>
      <w:r>
        <w:rPr>
          <w:rFonts w:ascii="宋体" w:eastAsia="宋体" w:hAnsi="SimSun" w:cs="宋体"/>
          <w:sz w:val="28"/>
          <w:bdr w:val="none" w:sz="0" w:space="0" w:color="auto"/>
        </w:rPr>
        <w:t>颗热</w:t>
      </w:r>
      <w:r>
        <w:rPr>
          <w:rFonts w:ascii="宋体" w:eastAsia="宋体" w:hAnsi="MS Mincho" w:cs="宋体"/>
          <w:sz w:val="28"/>
          <w:bdr w:val="none" w:sz="0" w:space="0" w:color="auto"/>
        </w:rPr>
        <w:t>忱的心，踏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靓丽</w:t>
      </w:r>
      <w:r>
        <w:rPr>
          <w:rFonts w:ascii="宋体" w:eastAsia="宋体" w:hAnsi="MS Mincho" w:cs="宋体"/>
          <w:sz w:val="28"/>
          <w:bdr w:val="none" w:sz="0" w:space="0" w:color="auto"/>
        </w:rPr>
        <w:t>的青春去点燃周</w:t>
      </w:r>
      <w:r>
        <w:rPr>
          <w:rFonts w:ascii="宋体" w:eastAsia="宋体" w:hAnsi="SimSun" w:cs="宋体"/>
          <w:sz w:val="28"/>
          <w:bdr w:val="none" w:sz="0" w:space="0" w:color="auto"/>
        </w:rPr>
        <w:t>围每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业贡</w:t>
      </w:r>
      <w:r>
        <w:rPr>
          <w:rFonts w:ascii="宋体" w:eastAsia="宋体" w:hAnsi="MS Mincho" w:cs="宋体"/>
          <w:sz w:val="28"/>
          <w:bdr w:val="none" w:sz="0" w:space="0" w:color="auto"/>
        </w:rPr>
        <w:t>献、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的智慧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稚嫩的翅膀，和孩子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得更高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既然我</w:t>
      </w:r>
      <w:r>
        <w:rPr>
          <w:rFonts w:ascii="宋体" w:eastAsia="宋体" w:hAnsi="SimSun" w:cs="宋体"/>
          <w:sz w:val="28"/>
          <w:bdr w:val="none" w:sz="0" w:space="0" w:color="auto"/>
        </w:rPr>
        <w:t>们选择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无怨无悔，不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名利，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新，无私奉献，力求干好自己的本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教学工作，不求最好，但求更好，不断的挑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自己，超越自己。最后，我用一句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跟大家共勉：既然我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一行，我就要用我的激情，用我的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份光和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下去。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得校本教研、个人反思、同伴互助、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正是青年教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的有效路径。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、校本教研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提供智力支持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校本教研是指以学校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重心、以新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实际问题为对</w:t>
      </w:r>
      <w:r>
        <w:rPr>
          <w:rFonts w:ascii="宋体" w:eastAsia="宋体" w:hAnsi="MS Mincho" w:cs="宋体"/>
          <w:sz w:val="28"/>
          <w:bdr w:val="none" w:sz="0" w:space="0" w:color="auto"/>
        </w:rPr>
        <w:t>象、以教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主体、有理</w:t>
      </w:r>
      <w:r>
        <w:rPr>
          <w:rFonts w:ascii="宋体" w:eastAsia="宋体" w:hAnsi="SimSun" w:cs="宋体"/>
          <w:sz w:val="28"/>
          <w:bdr w:val="none" w:sz="0" w:space="0" w:color="auto"/>
        </w:rPr>
        <w:t>论专业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共同参与的研究活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。它</w:t>
      </w:r>
      <w:r>
        <w:rPr>
          <w:rFonts w:ascii="宋体" w:eastAsia="宋体" w:hAnsi="SimSun" w:cs="宋体"/>
          <w:sz w:val="28"/>
          <w:bdr w:val="none" w:sz="0" w:space="0" w:color="auto"/>
        </w:rPr>
        <w:t>摈</w:t>
      </w:r>
      <w:r>
        <w:rPr>
          <w:rFonts w:ascii="宋体" w:eastAsia="宋体" w:hAnsi="MS Mincho" w:cs="宋体"/>
          <w:sz w:val="28"/>
          <w:bdr w:val="none" w:sz="0" w:space="0" w:color="auto"/>
        </w:rPr>
        <w:t>弃了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的研究方法，注重学科理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践的有机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一，注重理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践中的运用和提升。以校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本的教育科研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提供了有力的学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境和智力背景，在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践中我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，一个青年教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教、学、研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之路，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研究法，才能使平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的教育教学工作上升到一定的理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高度。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、个人反思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梳理成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得失的一面明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教授曾指出：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子教案不可能成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，如果一个教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写三年教学反思就有可能成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是呀，中国古代就素有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MS Mincho" w:cs="宋体"/>
          <w:sz w:val="28"/>
          <w:bdr w:val="none" w:sz="0" w:space="0" w:color="auto"/>
        </w:rPr>
        <w:t>目耕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）、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舌耕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（教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）、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笔耕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（写作）。作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，如只是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，不写作、不反思、不梳理自己的成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得失，又怎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可能提升自己的教学理念呢？充其量只能当一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匠而已。要使自己尽快成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起来，就要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持反思。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、同伴互助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源共享中前行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教学反思更多的是教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个体的思考。在信息社会中，同伴互助也是成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程中不可或缺的一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取信息的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交流的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境，也是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境。我校在培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，一方面采用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制，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行；另一方面，充分依托网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的教育功能，利用同伴互助型的培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、集体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智慧碰撞的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摇篮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学期初，由</w:t>
      </w:r>
      <w:r>
        <w:rPr>
          <w:rFonts w:ascii="宋体" w:eastAsia="宋体" w:hAnsi="SimSun" w:cs="宋体"/>
          <w:sz w:val="28"/>
          <w:bdr w:val="none" w:sz="0" w:space="0" w:color="auto"/>
        </w:rPr>
        <w:t>备课组长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组员</w:t>
      </w:r>
      <w:r>
        <w:rPr>
          <w:rFonts w:ascii="宋体" w:eastAsia="宋体" w:hAnsi="MS Mincho" w:cs="宋体"/>
          <w:sz w:val="28"/>
          <w:bdr w:val="none" w:sz="0" w:space="0" w:color="auto"/>
        </w:rPr>
        <w:t>共同学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准，根据学科特点，明确学期教学要求，制定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划。然后，把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务进</w:t>
      </w:r>
      <w:r>
        <w:rPr>
          <w:rFonts w:ascii="宋体" w:eastAsia="宋体" w:hAnsi="MS Mincho" w:cs="宋体"/>
          <w:sz w:val="28"/>
          <w:bdr w:val="none" w:sz="0" w:space="0" w:color="auto"/>
        </w:rPr>
        <w:t>行合理分解。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的教案中，有独立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的部分，也有共享的部分。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共享的部分，教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须进</w:t>
      </w:r>
      <w:r>
        <w:rPr>
          <w:rFonts w:ascii="宋体" w:eastAsia="宋体" w:hAnsi="MS Mincho" w:cs="宋体"/>
          <w:sz w:val="28"/>
          <w:bdr w:val="none" w:sz="0" w:space="0" w:color="auto"/>
        </w:rPr>
        <w:t>行第二次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，要求体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自己的教学思想，体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学生特点，可以修改部分章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，也可以重新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。采用集体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的方式，把独立思考与合作交流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合起来，有利于老</w:t>
      </w:r>
      <w:r>
        <w:rPr>
          <w:rFonts w:ascii="宋体" w:eastAsia="宋体" w:hAnsi="SimSun" w:cs="宋体"/>
          <w:sz w:val="28"/>
          <w:bdr w:val="none" w:sz="0" w:space="0" w:color="auto"/>
        </w:rPr>
        <w:t>师们进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行思想碰撞，萌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出新的思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孕育出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智慧的果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”——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个性的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中的合作是通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，是指一个教学内容，由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内的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依次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教，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后，由</w:t>
      </w:r>
      <w:r>
        <w:rPr>
          <w:rFonts w:ascii="宋体" w:eastAsia="宋体" w:hAnsi="SimSun" w:cs="宋体"/>
          <w:sz w:val="28"/>
          <w:bdr w:val="none" w:sz="0" w:space="0" w:color="auto"/>
        </w:rPr>
        <w:t>组长组织评课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议课</w:t>
      </w:r>
      <w:r>
        <w:rPr>
          <w:rFonts w:ascii="宋体" w:eastAsia="宋体" w:hAnsi="MS Mincho" w:cs="宋体"/>
          <w:sz w:val="28"/>
          <w:bdr w:val="none" w:sz="0" w:space="0" w:color="auto"/>
        </w:rPr>
        <w:t>，修改教案，再上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一个教学流程中，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同一个教学内容，不同的教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在某一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上就会有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新点，在重点、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点的突破上就会有亮点。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堂不是静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，而是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流，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的是学生成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的故事，在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一个气氛融洽的体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集体智慧的教研活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中，青年教</w:t>
      </w:r>
      <w:r>
        <w:rPr>
          <w:rFonts w:ascii="宋体" w:eastAsia="宋体" w:hAnsi="SimSun" w:cs="宋体"/>
          <w:sz w:val="28"/>
          <w:bdr w:val="none" w:sz="0" w:space="0" w:color="auto"/>
        </w:rPr>
        <w:t>师拥</w:t>
      </w:r>
      <w:r>
        <w:rPr>
          <w:rFonts w:ascii="宋体" w:eastAsia="宋体" w:hAnsi="MS Mincho" w:cs="宋体"/>
          <w:sz w:val="28"/>
          <w:bdr w:val="none" w:sz="0" w:space="0" w:color="auto"/>
        </w:rPr>
        <w:t>有了教育的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堂成了一个有魅力的地方。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6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家引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借力登高，登高而望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师陈颖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仅仅拥</w:t>
      </w:r>
      <w:r>
        <w:rPr>
          <w:rFonts w:ascii="宋体" w:eastAsia="宋体" w:hAnsi="MS Mincho" w:cs="宋体"/>
          <w:sz w:val="28"/>
          <w:bdr w:val="none" w:sz="0" w:space="0" w:color="auto"/>
        </w:rPr>
        <w:t>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的人看到一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就是一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有智慧的人却能在一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里看到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景，从一粒沙子里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灵魂。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只是奠定教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堂教学的底气，而智慧却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来灵气，一个有底气和灵气的教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堂上才会大气，才会表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出教育机智。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校本教研、个人反思、同伴互助可以使自己</w:t>
      </w:r>
      <w:r>
        <w:rPr>
          <w:rFonts w:ascii="宋体" w:eastAsia="宋体" w:hAnsi="SimSun" w:cs="宋体"/>
          <w:sz w:val="28"/>
          <w:bdr w:val="none" w:sz="0" w:space="0" w:color="auto"/>
        </w:rPr>
        <w:t>渐渐进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入教学的真境界，但如果缺乏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提升其教育理念，做到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登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山而小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，登泰山而小天下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从教的青年教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，从一般意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，都是愿意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斗、不甘寂寞、激情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意无限的老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，但一部分老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会苦于无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，不知从何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着手不知从何</w:t>
      </w:r>
      <w:r>
        <w:rPr>
          <w:rFonts w:ascii="宋体" w:eastAsia="宋体" w:hAnsi="SimSun" w:cs="宋体"/>
          <w:sz w:val="28"/>
          <w:bdr w:val="none" w:sz="0" w:space="0" w:color="auto"/>
        </w:rPr>
        <w:t>处释</w:t>
      </w:r>
      <w:r>
        <w:rPr>
          <w:rFonts w:ascii="宋体" w:eastAsia="宋体" w:hAnsi="MS Mincho" w:cs="宋体"/>
          <w:sz w:val="28"/>
          <w:bdr w:val="none" w:sz="0" w:space="0" w:color="auto"/>
        </w:rPr>
        <w:t>放激情。此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，学校所作的工作，就</w:t>
      </w:r>
      <w:r>
        <w:rPr>
          <w:rFonts w:ascii="宋体" w:eastAsia="宋体" w:hAnsi="SimSun" w:cs="宋体"/>
          <w:sz w:val="28"/>
          <w:bdr w:val="none" w:sz="0" w:space="0" w:color="auto"/>
        </w:rPr>
        <w:t>应为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其明确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展方向。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一名工作快四年的青年教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中，自己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摸索</w:t>
      </w:r>
      <w:r>
        <w:rPr>
          <w:rFonts w:ascii="宋体" w:eastAsia="宋体" w:hAnsi="SimSun" w:cs="宋体"/>
          <w:sz w:val="28"/>
          <w:bdr w:val="none" w:sz="0" w:space="0" w:color="auto"/>
        </w:rPr>
        <w:t>边实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边请</w:t>
      </w:r>
      <w:r>
        <w:rPr>
          <w:rFonts w:ascii="宋体" w:eastAsia="宋体" w:hAnsi="MS Mincho" w:cs="宋体"/>
          <w:sz w:val="28"/>
          <w:bdr w:val="none" w:sz="0" w:space="0" w:color="auto"/>
        </w:rPr>
        <w:t>教，慢慢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适合自己且行之有效的教学方法，同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到迫切需要得到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的指点，以便更有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性的提高自己的教学能力。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恰逢此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提高教学水平，搭建了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蓝结对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个平台。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、反思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等一系列的安排，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些在教育教学成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道路上摸索前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个平台，如同指路的明灯，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指明了成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方向，在此向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此次活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予我帮助的老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表示最真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意，同</w:t>
      </w:r>
      <w:r>
        <w:rPr>
          <w:rFonts w:ascii="宋体" w:eastAsia="宋体" w:hAnsi="SimSun" w:cs="宋体"/>
          <w:sz w:val="28"/>
          <w:bdr w:val="none" w:sz="0" w:space="0" w:color="auto"/>
        </w:rPr>
        <w:t>时谈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一下自己在教学活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中的感想和收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一、向指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，尽快提高自己的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缺乏教学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，我清醒地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到：指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是自己的同事，同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是自己在教学路上的引路人。要虚心向老教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要在日常工作中多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察。比如有的老教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累深厚，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在很多很有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我解答。有的老教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https://d.book118.com/915121011303011112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512101130301111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青年教师成长工作总结(10篇)</dc:title>
  <dc:subject>总结是事后对某一阶段的学习、工作或其完成情况加以回顾和分析的一种书面材料，它能使我们及时找出错误并改正，因此，让我们写一份总结吧。那么总结要注意有什么内容呢？以下是小编为大家整理的青年教师成长工作总结</dc:subject>
  <cp:keywords>青年教师成长工作总结</cp:keywords>
  <cp:revision>0</cp:revision>
</cp:coreProperties>
</file>