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【推荐】学校班主任工作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是在某一特定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和工作生活或其完成情况，包括取得的成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、存在的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及得到的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面材料，它能使我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找出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并改正，不妨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真地完成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吧。那</w:t>
      </w:r>
      <w:r>
        <w:rPr>
          <w:rFonts w:ascii="宋体" w:eastAsia="宋体" w:hAnsi="SimSun" w:cs="宋体"/>
          <w:sz w:val="28"/>
        </w:rPr>
        <w:t>么总结应该</w:t>
      </w:r>
      <w:r>
        <w:rPr>
          <w:rFonts w:ascii="宋体" w:eastAsia="宋体" w:hAnsi="MS Mincho" w:cs="宋体"/>
          <w:sz w:val="28"/>
        </w:rPr>
        <w:t>包括什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大家收集的学校班主任工作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学校班主任工作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学校安全重于泰山。校园安全事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生的生命和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，事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学校和社会的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展。我校始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以确保校园安全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目的，从增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生安全意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化学校安全管理入手，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造了一个安全、文明、健康、和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的育人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强领导</w:t>
      </w:r>
      <w:r>
        <w:rPr>
          <w:rFonts w:ascii="宋体" w:eastAsia="宋体" w:hAnsi="MS Mincho" w:cs="宋体"/>
          <w:b/>
          <w:bCs/>
          <w:sz w:val="28"/>
        </w:rPr>
        <w:t>，明确安全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做好安全教育工作，切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安全教育工作的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，学校把安全工作列入重要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事日程，学校成立了由校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王豪杰任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，学校安全委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会全体成</w:t>
      </w:r>
      <w:r>
        <w:rPr>
          <w:rFonts w:ascii="宋体" w:eastAsia="宋体" w:hAnsi="SimSun" w:cs="宋体"/>
          <w:sz w:val="28"/>
        </w:rPr>
        <w:t>员为组员</w:t>
      </w:r>
      <w:r>
        <w:rPr>
          <w:rFonts w:ascii="宋体" w:eastAsia="宋体" w:hAnsi="MS Mincho" w:cs="宋体"/>
          <w:sz w:val="28"/>
        </w:rPr>
        <w:t>的安全工作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。明确校</w:t>
      </w:r>
      <w:r>
        <w:rPr>
          <w:rFonts w:ascii="宋体" w:eastAsia="宋体" w:hAnsi="SimSun" w:cs="宋体"/>
          <w:sz w:val="28"/>
        </w:rPr>
        <w:t>长为</w:t>
      </w:r>
      <w:r>
        <w:rPr>
          <w:rFonts w:ascii="宋体" w:eastAsia="宋体" w:hAnsi="MS Mincho" w:cs="宋体"/>
          <w:sz w:val="28"/>
        </w:rPr>
        <w:t>学校安全工作的第一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各室、个人的工作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贯彻执</w:t>
      </w:r>
      <w:r>
        <w:rPr>
          <w:rFonts w:ascii="宋体" w:eastAsia="宋体" w:hAnsi="MS Mincho" w:cs="宋体"/>
          <w:sz w:val="28"/>
        </w:rPr>
        <w:t>行政府及上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门关</w:t>
      </w:r>
      <w:r>
        <w:rPr>
          <w:rFonts w:ascii="宋体" w:eastAsia="宋体" w:hAnsi="MS Mincho" w:cs="宋体"/>
          <w:sz w:val="28"/>
        </w:rPr>
        <w:t>于安全工作方面的指示、任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和要求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任人和各班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班主任具体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安全管理，明确分工、明确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。自校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到教</w:t>
      </w:r>
      <w:r>
        <w:rPr>
          <w:rFonts w:ascii="宋体" w:eastAsia="宋体" w:hAnsi="SimSun" w:cs="宋体"/>
          <w:sz w:val="28"/>
        </w:rPr>
        <w:t>师层层签订</w:t>
      </w:r>
      <w:r>
        <w:rPr>
          <w:rFonts w:ascii="宋体" w:eastAsia="宋体" w:hAnsi="MS Mincho" w:cs="宋体"/>
          <w:sz w:val="28"/>
        </w:rPr>
        <w:t>安全目</w:t>
      </w:r>
      <w:r>
        <w:rPr>
          <w:rFonts w:ascii="宋体" w:eastAsia="宋体" w:hAnsi="SimSun" w:cs="宋体"/>
          <w:sz w:val="28"/>
        </w:rPr>
        <w:t>标责</w:t>
      </w:r>
      <w:r>
        <w:rPr>
          <w:rFonts w:ascii="宋体" w:eastAsia="宋体" w:hAnsi="MS Mincho" w:cs="宋体"/>
          <w:sz w:val="28"/>
        </w:rPr>
        <w:t>任状，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任具体到人。学校安全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组统筹</w:t>
      </w:r>
      <w:r>
        <w:rPr>
          <w:rFonts w:ascii="宋体" w:eastAsia="宋体" w:hAnsi="MS Mincho" w:cs="宋体"/>
          <w:sz w:val="28"/>
        </w:rPr>
        <w:t>大局，从大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着眼，于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入手，始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把安全工作放在各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工作之首。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教育，提高安全意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利用升国旗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式、班会、宣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、手抄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、安全法制教育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座等形式，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行安全教育，使学生接受比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的防交通事故、防溺水、防触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、防食物中毒、防疾病、防体育运</w:t>
      </w:r>
      <w:r>
        <w:rPr>
          <w:rFonts w:ascii="宋体" w:eastAsia="宋体" w:hAnsi="SimSun" w:cs="宋体"/>
          <w:sz w:val="28"/>
        </w:rPr>
        <w:t>动伤</w:t>
      </w:r>
      <w:r>
        <w:rPr>
          <w:rFonts w:ascii="宋体" w:eastAsia="宋体" w:hAnsi="MS Mincho" w:cs="宋体"/>
          <w:sz w:val="28"/>
        </w:rPr>
        <w:t>害、防火、防盗、防震、防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、防煤气中毒等安全知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和技能教育。将心理健康教育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入学校工作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划，保</w:t>
      </w:r>
      <w:r>
        <w:rPr>
          <w:rFonts w:ascii="宋体" w:eastAsia="宋体" w:hAnsi="SimSun" w:cs="宋体"/>
          <w:sz w:val="28"/>
        </w:rPr>
        <w:t>证师</w:t>
      </w:r>
      <w:r>
        <w:rPr>
          <w:rFonts w:ascii="宋体" w:eastAsia="宋体" w:hAnsi="MS Mincho" w:cs="宋体"/>
          <w:sz w:val="28"/>
        </w:rPr>
        <w:t>生的身心健康。学生从根本上提高了安全意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觉养</w:t>
      </w:r>
      <w:r>
        <w:rPr>
          <w:rFonts w:ascii="宋体" w:eastAsia="宋体" w:hAnsi="MS Mincho" w:cs="宋体"/>
          <w:sz w:val="28"/>
        </w:rPr>
        <w:t>成安全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三、完善制度，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化安全管理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完善了学校安全工作的各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制度和各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案，建立集人防、物防、技防于一体的校园治安防控体系，建立学校与公安机</w:t>
      </w:r>
      <w:r>
        <w:rPr>
          <w:rFonts w:ascii="宋体" w:eastAsia="宋体" w:hAnsi="SimSun" w:cs="宋体"/>
          <w:sz w:val="28"/>
        </w:rPr>
        <w:t>关联</w:t>
      </w:r>
      <w:r>
        <w:rPr>
          <w:rFonts w:ascii="宋体" w:eastAsia="宋体" w:hAnsi="MS Mincho" w:cs="宋体"/>
          <w:sz w:val="28"/>
        </w:rPr>
        <w:t>防工作机制，安装一</w:t>
      </w:r>
      <w:r>
        <w:rPr>
          <w:rFonts w:ascii="宋体" w:eastAsia="宋体" w:hAnsi="SimSun" w:cs="宋体"/>
          <w:sz w:val="28"/>
        </w:rPr>
        <w:t>键报</w:t>
      </w:r>
      <w:r>
        <w:rPr>
          <w:rFonts w:ascii="宋体" w:eastAsia="宋体" w:hAnsi="MS Mincho" w:cs="宋体"/>
          <w:sz w:val="28"/>
        </w:rPr>
        <w:t>警系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视频监</w:t>
      </w:r>
      <w:r>
        <w:rPr>
          <w:rFonts w:ascii="宋体" w:eastAsia="宋体" w:hAnsi="MS Mincho" w:cs="宋体"/>
          <w:sz w:val="28"/>
        </w:rPr>
        <w:t>控系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，配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配足各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安保器械，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置了健全的安全事故信息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对发现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患能第一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并采取措施妥善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制度和外来人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制度，学校无一例治安案件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生。学校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行消防法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、交通法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和制度，定期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消防器材，无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章用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，无火灾事故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生，无交通安全事故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演</w:t>
      </w:r>
      <w:r>
        <w:rPr>
          <w:rFonts w:ascii="宋体" w:eastAsia="宋体" w:hAnsi="SimSun" w:cs="宋体"/>
          <w:b/>
          <w:bCs/>
          <w:sz w:val="28"/>
        </w:rPr>
        <w:t>练</w:t>
      </w:r>
      <w:r>
        <w:rPr>
          <w:rFonts w:ascii="宋体" w:eastAsia="宋体" w:hAnsi="MS Mincho" w:cs="宋体"/>
          <w:b/>
          <w:bCs/>
          <w:sz w:val="28"/>
        </w:rPr>
        <w:t>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安全自</w:t>
      </w:r>
      <w:r>
        <w:rPr>
          <w:rFonts w:ascii="宋体" w:eastAsia="宋体" w:hAnsi="SimSun" w:cs="宋体"/>
          <w:b/>
          <w:bCs/>
          <w:sz w:val="28"/>
        </w:rPr>
        <w:t>护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行四次准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充分的消防、防震、防校舍倒塌等安全逃生演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，做到了演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前有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案、方案，演</w:t>
      </w:r>
      <w:r>
        <w:rPr>
          <w:rFonts w:ascii="宋体" w:eastAsia="宋体" w:hAnsi="SimSun" w:cs="宋体"/>
          <w:sz w:val="28"/>
        </w:rPr>
        <w:t>练过</w:t>
      </w:r>
      <w:r>
        <w:rPr>
          <w:rFonts w:ascii="宋体" w:eastAsia="宋体" w:hAnsi="MS Mincho" w:cs="宋体"/>
          <w:sz w:val="28"/>
        </w:rPr>
        <w:t>程有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，演</w:t>
      </w:r>
      <w:r>
        <w:rPr>
          <w:rFonts w:ascii="宋体" w:eastAsia="宋体" w:hAnsi="SimSun" w:cs="宋体"/>
          <w:sz w:val="28"/>
        </w:rPr>
        <w:t>练结</w:t>
      </w:r>
      <w:r>
        <w:rPr>
          <w:rFonts w:ascii="宋体" w:eastAsia="宋体" w:hAnsi="MS Mincho" w:cs="宋体"/>
          <w:sz w:val="28"/>
        </w:rPr>
        <w:t>束有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了学生安全逃生意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，全面提高了学生的自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自救能力和安全逃生能力。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五、加</w:t>
      </w:r>
      <w:r>
        <w:rPr>
          <w:rFonts w:ascii="宋体" w:eastAsia="宋体" w:hAnsi="SimSun" w:cs="宋体"/>
          <w:b/>
          <w:bCs/>
          <w:sz w:val="28"/>
        </w:rPr>
        <w:t>强检查</w:t>
      </w:r>
      <w:r>
        <w:rPr>
          <w:rFonts w:ascii="宋体" w:eastAsia="宋体" w:hAnsi="MS Mincho" w:cs="宋体"/>
          <w:b/>
          <w:bCs/>
          <w:sz w:val="28"/>
        </w:rPr>
        <w:t>，及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整改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周，学校把安全教育工作作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内容之一，做到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周一次有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行一次全校性的大排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。春季，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学生加</w:t>
      </w:r>
      <w:r>
        <w:rPr>
          <w:rFonts w:ascii="宋体" w:eastAsia="宋体" w:hAnsi="SimSun" w:cs="宋体"/>
          <w:sz w:val="28"/>
        </w:rPr>
        <w:t>强饮</w:t>
      </w:r>
      <w:r>
        <w:rPr>
          <w:rFonts w:ascii="宋体" w:eastAsia="宋体" w:hAnsi="MS Mincho" w:cs="宋体"/>
          <w:sz w:val="28"/>
        </w:rPr>
        <w:t>食安全的教育，注重学生的个人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。夏季，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行防溺水、防台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、防雷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、防暴雨的教育。暑假放假前，要求把所有的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集中保管至有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警装置的地方，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行用</w:t>
      </w:r>
      <w:r>
        <w:rPr>
          <w:rFonts w:ascii="宋体" w:eastAsia="宋体" w:hAnsi="SimSun" w:cs="宋体"/>
          <w:sz w:val="28"/>
        </w:rPr>
        <w:t>电检查</w:t>
      </w:r>
      <w:r>
        <w:rPr>
          <w:rFonts w:ascii="宋体" w:eastAsia="宋体" w:hAnsi="MS Mincho" w:cs="宋体"/>
          <w:sz w:val="28"/>
        </w:rPr>
        <w:t>。暑假期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，做好防止台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的工作。根据上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急通知，安排人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通宵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六、存在的主要</w:t>
      </w:r>
      <w:r>
        <w:rPr>
          <w:rFonts w:ascii="宋体" w:eastAsia="宋体" w:hAnsi="SimSun" w:cs="宋体"/>
          <w:b/>
          <w:bCs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去的一年，我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方面做了大量工作，安全保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工作得到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，但是安全保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度越来越大，学校安全保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仍然比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峻。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注学生的生存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注学生的人生安全仍将是未来学校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治工作的重点。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、社会育人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境存在不利于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生安全的因素。近几年来，在各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党委政府的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关职</w:t>
      </w:r>
      <w:r>
        <w:rPr>
          <w:rFonts w:ascii="宋体" w:eastAsia="宋体" w:hAnsi="MS Mincho" w:cs="宋体"/>
          <w:sz w:val="28"/>
        </w:rPr>
        <w:t>能部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的集中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合整治，学校周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。但是，社会上的不安定因素和不良文化</w:t>
      </w:r>
      <w:r>
        <w:rPr>
          <w:rFonts w:ascii="宋体" w:eastAsia="宋体" w:hAnsi="SimSun" w:cs="宋体"/>
          <w:sz w:val="28"/>
        </w:rPr>
        <w:t>对师</w:t>
      </w:r>
      <w:r>
        <w:rPr>
          <w:rFonts w:ascii="宋体" w:eastAsia="宋体" w:hAnsi="MS Mincho" w:cs="宋体"/>
          <w:sz w:val="28"/>
        </w:rPr>
        <w:t>生安全的影响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大。学校周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摊</w:t>
      </w:r>
      <w:r>
        <w:rPr>
          <w:rFonts w:ascii="宋体" w:eastAsia="宋体" w:hAnsi="MS Mincho" w:cs="宋体"/>
          <w:sz w:val="28"/>
        </w:rPr>
        <w:t>和食品店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存在食品安全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患，需要各方面的共同努力，才能得到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期的整治。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、学校安全工作的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度不断增大。学生中独生子女越来越多，独生子女在家庭中往往受保</w:t>
      </w:r>
      <w:r>
        <w:rPr>
          <w:rFonts w:ascii="宋体" w:eastAsia="宋体" w:hAnsi="SimSun" w:cs="宋体"/>
          <w:sz w:val="28"/>
        </w:rPr>
        <w:t>护较</w:t>
      </w:r>
      <w:r>
        <w:rPr>
          <w:rFonts w:ascii="宋体" w:eastAsia="宋体" w:hAnsi="MS Mincho" w:cs="宋体"/>
          <w:sz w:val="28"/>
        </w:rPr>
        <w:t>多，而缺乏生活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。学生作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社会的弱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群体，多数自我保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和安全防范能力差。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合治理。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学生的安全教育增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和安全防范能力。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会一如既往的重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安全教育，把安全工作当成学校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等大事来抓，</w:t>
      </w:r>
      <w:r>
        <w:rPr>
          <w:rFonts w:ascii="宋体" w:eastAsia="宋体" w:hAnsi="SimSun" w:cs="宋体"/>
          <w:sz w:val="28"/>
        </w:rPr>
        <w:t>创设让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放心、学生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校园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办让</w:t>
      </w:r>
      <w:r>
        <w:rPr>
          <w:rFonts w:ascii="宋体" w:eastAsia="宋体" w:hAnsi="MS Mincho" w:cs="宋体"/>
          <w:sz w:val="28"/>
        </w:rPr>
        <w:t>人民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意的教育，使我校的各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学校班主任工作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担任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算的班主任，在系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的帮助下，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本人的努力，</w:t>
      </w:r>
      <w:r>
        <w:rPr>
          <w:rFonts w:ascii="宋体" w:eastAsia="宋体" w:hAnsi="SimSun" w:cs="宋体"/>
          <w:sz w:val="28"/>
        </w:rPr>
        <w:t>较为顺</w:t>
      </w:r>
      <w:r>
        <w:rPr>
          <w:rFonts w:ascii="宋体" w:eastAsia="宋体" w:hAnsi="MS Mincho" w:cs="宋体"/>
          <w:sz w:val="28"/>
        </w:rPr>
        <w:t>利的完成了各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就本学期的工作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一、在班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管理中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学生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行德育教育工作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我校是一所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学校，学生的年</w:t>
      </w:r>
      <w:r>
        <w:rPr>
          <w:rFonts w:ascii="宋体" w:eastAsia="宋体" w:hAnsi="SimSun" w:cs="宋体"/>
          <w:sz w:val="28"/>
        </w:rPr>
        <w:t>龄阶</w:t>
      </w:r>
      <w:r>
        <w:rPr>
          <w:rFonts w:ascii="宋体" w:eastAsia="宋体" w:hAnsi="MS Mincho" w:cs="宋体"/>
          <w:sz w:val="28"/>
        </w:rPr>
        <w:t>段也正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叛逆期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，大部分学生也都是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来到学校学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，而学校培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的目的是可以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学生真正掌握一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利就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些情况就决定了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学生德育工作必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与社会公德、家庭美德、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学生的法制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念、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、感恩情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和礼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；使学生成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会生活、懂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美、善合作、可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者。因此，我根据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在社会上的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专业问题</w:t>
      </w:r>
      <w:r>
        <w:rPr>
          <w:rFonts w:ascii="宋体" w:eastAsia="宋体" w:hAnsi="MS Mincho" w:cs="宋体"/>
          <w:sz w:val="28"/>
        </w:rPr>
        <w:t>多和学生</w:t>
      </w:r>
      <w:r>
        <w:rPr>
          <w:rFonts w:ascii="宋体" w:eastAsia="宋体" w:hAnsi="SimSun" w:cs="宋体"/>
          <w:sz w:val="28"/>
        </w:rPr>
        <w:t>们讨论</w:t>
      </w:r>
      <w:r>
        <w:rPr>
          <w:rFonts w:ascii="宋体" w:eastAsia="宋体" w:hAnsi="MS Mincho" w:cs="宋体"/>
          <w:sz w:val="28"/>
        </w:rPr>
        <w:t>，了解学生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的看法，并引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学生思想向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是好的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是不好的，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组</w:t>
      </w:r>
      <w:r>
        <w:rPr>
          <w:rFonts w:ascii="宋体" w:eastAsia="宋体" w:hAnsi="MS Mincho" w:cs="宋体"/>
          <w:b/>
          <w:bCs/>
          <w:sz w:val="28"/>
        </w:rPr>
        <w:t>建和培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班干部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一个班的集体面貌如何，很大程度上是由小干部决定的。小干部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班集体有着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以点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以面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的作用，我称他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班主任的左右手。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所以唯有慎重地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干部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伍，班主任工作才能逐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从繁重走向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三、建立适合的班</w:t>
      </w:r>
      <w:r>
        <w:rPr>
          <w:rFonts w:ascii="宋体" w:eastAsia="宋体" w:hAnsi="SimSun" w:cs="宋体"/>
          <w:b/>
          <w:bCs/>
          <w:sz w:val="28"/>
        </w:rPr>
        <w:t>级奖惩</w:t>
      </w:r>
      <w:r>
        <w:rPr>
          <w:rFonts w:ascii="宋体" w:eastAsia="宋体" w:hAnsi="MS Mincho" w:cs="宋体"/>
          <w:b/>
          <w:bCs/>
          <w:sz w:val="28"/>
        </w:rPr>
        <w:t>制度和班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管理制度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和制定各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管理制度。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共同参与到班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制度的制定当中，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整个班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制度深入人心，并且使学生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地去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和遵守班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与家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联</w:t>
      </w:r>
      <w:r>
        <w:rPr>
          <w:rFonts w:ascii="宋体" w:eastAsia="宋体" w:hAnsi="MS Mincho" w:cs="宋体"/>
          <w:b/>
          <w:bCs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班主任只凭自己的威信和力量是不可能取得教育成功的，他必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力争本班科任老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学生有一致的要求和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。学生的思想学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状况也</w:t>
      </w:r>
      <w:r>
        <w:rPr>
          <w:rFonts w:ascii="宋体" w:eastAsia="宋体" w:hAnsi="SimSun" w:cs="宋体"/>
          <w:sz w:val="28"/>
        </w:rPr>
        <w:t>应经</w:t>
      </w:r>
      <w:r>
        <w:rPr>
          <w:rFonts w:ascii="宋体" w:eastAsia="宋体" w:hAnsi="MS Mincho" w:cs="宋体"/>
          <w:sz w:val="28"/>
        </w:rPr>
        <w:t>常与家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在班主任工作中，我做的</w:t>
      </w:r>
      <w:r>
        <w:rPr>
          <w:rFonts w:ascii="宋体" w:eastAsia="宋体" w:hAnsi="SimSun" w:cs="宋体"/>
          <w:sz w:val="28"/>
        </w:rPr>
        <w:t>还远远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存在有很多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。在以后的班主任工作中我会更加注意去改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，多多借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其他人的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，和管理方法，再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情况尽量研究出自己的管理方法和特色。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学校班主任工作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抓好行</w:t>
      </w:r>
      <w:r>
        <w:rPr>
          <w:rFonts w:ascii="宋体" w:eastAsia="宋体" w:hAnsi="SimSun" w:cs="宋体"/>
          <w:b/>
          <w:bCs/>
          <w:sz w:val="28"/>
        </w:rPr>
        <w:t>为习惯</w:t>
      </w:r>
      <w:r>
        <w:rPr>
          <w:rFonts w:ascii="宋体" w:eastAsia="宋体" w:hAnsi="MS Mincho" w:cs="宋体"/>
          <w:b/>
          <w:bCs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本学期我充分利用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的大好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的教育，特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好，按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到校等，使同学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收到了即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的意志力，又从根本上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了行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今后的工作起到了事半功倍的作用。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二、班干部的大胆使用使常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工作得以有序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新的班集体，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好班干部是十分重要的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。我是自愿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名，通</w:t>
      </w:r>
      <w:r>
        <w:rPr>
          <w:rFonts w:ascii="宋体" w:eastAsia="宋体" w:hAnsi="SimSun" w:cs="宋体"/>
          <w:sz w:val="28"/>
        </w:rPr>
        <w:t>过试</w:t>
      </w:r>
      <w:r>
        <w:rPr>
          <w:rFonts w:ascii="宋体" w:eastAsia="宋体" w:hAnsi="MS Mincho" w:cs="宋体"/>
          <w:sz w:val="28"/>
        </w:rPr>
        <w:t>用加同学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选举产</w:t>
      </w:r>
      <w:r>
        <w:rPr>
          <w:rFonts w:ascii="宋体" w:eastAsia="宋体" w:hAnsi="MS Mincho" w:cs="宋体"/>
          <w:sz w:val="28"/>
        </w:rPr>
        <w:t>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的。班干部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行工作目</w:t>
      </w:r>
      <w:r>
        <w:rPr>
          <w:rFonts w:ascii="宋体" w:eastAsia="宋体" w:hAnsi="SimSun" w:cs="宋体"/>
          <w:sz w:val="28"/>
        </w:rPr>
        <w:t>标责</w:t>
      </w:r>
      <w:r>
        <w:rPr>
          <w:rFonts w:ascii="宋体" w:eastAsia="宋体" w:hAnsi="MS Mincho" w:cs="宋体"/>
          <w:sz w:val="28"/>
        </w:rPr>
        <w:t>任制，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当日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制，同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行量化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合考核制，周通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，月小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评优评</w:t>
      </w:r>
      <w:r>
        <w:rPr>
          <w:rFonts w:ascii="宋体" w:eastAsia="宋体" w:hAnsi="MS Mincho" w:cs="宋体"/>
          <w:sz w:val="28"/>
        </w:rPr>
        <w:t>先一票否决制。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范了常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工作是其有序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用心去</w:t>
      </w:r>
      <w:r>
        <w:rPr>
          <w:rFonts w:ascii="宋体" w:eastAsia="宋体" w:hAnsi="SimSun" w:cs="宋体"/>
          <w:b/>
          <w:bCs/>
          <w:sz w:val="28"/>
        </w:rPr>
        <w:t>爱每</w:t>
      </w:r>
      <w:r>
        <w:rPr>
          <w:rFonts w:ascii="宋体" w:eastAsia="宋体" w:hAnsi="MS Mincho" w:cs="宋体"/>
          <w:b/>
          <w:bCs/>
          <w:sz w:val="28"/>
        </w:rPr>
        <w:t>个学生。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德育是学校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成部分。它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穿于学校教育教学的全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程和学生日常生活。所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差生也就是后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差，一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现为</w:t>
      </w:r>
      <w:r>
        <w:rPr>
          <w:rFonts w:ascii="宋体" w:eastAsia="宋体" w:hAnsi="MS Mincho" w:cs="宋体"/>
          <w:sz w:val="28"/>
        </w:rPr>
        <w:t>思想落后及行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差。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相反。由于中差生的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欠佳而影响集体，作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人的正常心理反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会不同程度受到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生的冷落、薄待甚至歧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果是差生更差。教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文化的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播者，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社会的延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展，起着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梁作用，没有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的教育是死亡的教育，不能培</w:t>
      </w:r>
      <w:r>
        <w:rPr>
          <w:rFonts w:ascii="宋体" w:eastAsia="宋体" w:hAnsi="SimSun" w:cs="宋体"/>
          <w:sz w:val="28"/>
        </w:rPr>
        <w:t>养爱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教育是失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的教育，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是教育的生命，是教育的催化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滑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和粘合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。素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一位教育工作者提出了更高的要求，那就是必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全面地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了学生的一切，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了一切学生。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胸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心，用心灵去耕耘心灵，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一位孩子都得到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。我从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学伊始就做了大量的思想工作，特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是几位特殊学生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戴和信任，从此我决不放弃一位学困生使班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以整体健康的向上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四、尚有不少工作不尽人意，需要</w:t>
      </w:r>
      <w:r>
        <w:rPr>
          <w:rFonts w:ascii="宋体" w:eastAsia="宋体" w:hAnsi="SimSun" w:cs="宋体"/>
          <w:b/>
          <w:bCs/>
          <w:sz w:val="28"/>
        </w:rPr>
        <w:t>调</w:t>
      </w:r>
      <w:r>
        <w:rPr>
          <w:rFonts w:ascii="宋体" w:eastAsia="宋体" w:hAnsi="MS Mincho" w:cs="宋体"/>
          <w:b/>
          <w:bCs/>
          <w:sz w:val="28"/>
        </w:rPr>
        <w:t>整和改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由于没有更多的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用来与学生沟通，有些学生出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不良行</w:t>
      </w:r>
      <w:r>
        <w:rPr>
          <w:rFonts w:ascii="宋体" w:eastAsia="宋体" w:hAnsi="SimSun" w:cs="宋体"/>
          <w:sz w:val="28"/>
        </w:rPr>
        <w:t>为时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学校班主任工作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一、引言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根据心理学研究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明：任何一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都包含着一定的道德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、道德情感、道德行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基本心理成分。初中生的道德品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，主要是在家庭、学校的道德教育和社会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尚的影响熏陶下，通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的人、事、物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生交互作用逐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形成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展起来的。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代人的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初中学生的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抓住了德育的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核心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面的道德教育。因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：从社会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展和祖国建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上看，需要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任感教育；从学生件，也是道德行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中学生的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任感，非常重要的就是中学生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化其</w:t>
      </w:r>
      <w:r>
        <w:rPr>
          <w:rFonts w:ascii="宋体" w:eastAsia="宋体" w:hAnsi="SimSun" w:cs="宋体"/>
          <w:sz w:val="28"/>
        </w:rPr>
        <w:t>对责</w:t>
      </w:r>
      <w:r>
        <w:rPr>
          <w:rFonts w:ascii="宋体" w:eastAsia="宋体" w:hAnsi="MS Mincho" w:cs="宋体"/>
          <w:sz w:val="28"/>
        </w:rPr>
        <w:t>任感的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诱发</w:t>
      </w: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任感的内化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道德情感是作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品德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展的一个有机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展起来的。初中生有了正确的道德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并不意味着会立即接受它，且自然而然地付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存在着一个他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愿不愿意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同并付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。只有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极的情感相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合，才会形成正确的行</w:t>
      </w:r>
      <w:r>
        <w:rPr>
          <w:rFonts w:ascii="宋体" w:eastAsia="宋体" w:hAnsi="SimSun" w:cs="宋体"/>
          <w:sz w:val="28"/>
        </w:rPr>
        <w:t>为态</w:t>
      </w:r>
      <w:r>
        <w:rPr>
          <w:rFonts w:ascii="宋体" w:eastAsia="宋体" w:hAnsi="MS Mincho" w:cs="宋体"/>
          <w:sz w:val="28"/>
        </w:rPr>
        <w:t>度，使道德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得以内化。要培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学生具有高度的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任感，非常重要的就是要解决其内化在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诱发</w:t>
      </w:r>
      <w:r>
        <w:rPr>
          <w:rFonts w:ascii="宋体" w:eastAsia="宋体" w:hAnsi="MS Mincho" w:cs="宋体"/>
          <w:sz w:val="28"/>
        </w:rPr>
        <w:t>情感作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媒介，如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架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一座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形成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</w:t>
      </w:r>
      <w:r>
        <w:rPr>
          <w:rFonts w:ascii="宋体" w:eastAsia="宋体" w:hAnsi="SimSun" w:cs="宋体"/>
          <w:sz w:val="28"/>
        </w:rPr>
        <w:t>关键问题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道德行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是逐</w:t>
      </w:r>
      <w:r>
        <w:rPr>
          <w:rFonts w:ascii="宋体" w:eastAsia="宋体" w:hAnsi="SimSun" w:cs="宋体"/>
          <w:sz w:val="28"/>
        </w:rPr>
        <w:t>渐养</w:t>
      </w:r>
      <w:r>
        <w:rPr>
          <w:rFonts w:ascii="宋体" w:eastAsia="宋体" w:hAnsi="MS Mincho" w:cs="宋体"/>
          <w:sz w:val="28"/>
        </w:rPr>
        <w:t>成的、不需要任何意志努力与外在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督而能自</w:t>
      </w:r>
      <w:r>
        <w:rPr>
          <w:rFonts w:ascii="宋体" w:eastAsia="宋体" w:hAnsi="SimSun" w:cs="宋体"/>
          <w:sz w:val="28"/>
        </w:rPr>
        <w:t>动实现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方式，它的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成是品德形成的重要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志之一，俗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与性成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美德大多存在于良好的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之中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多教育家也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，教育就是要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成学生良好的行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，所以，培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初中生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是要在提高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诱发</w:t>
      </w:r>
      <w:r>
        <w:rPr>
          <w:rFonts w:ascii="宋体" w:eastAsia="宋体" w:hAnsi="MS Mincho" w:cs="宋体"/>
          <w:sz w:val="28"/>
        </w:rPr>
        <w:t>情感的基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，使学生将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任感内化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自己的要求之后，再外化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、以上三者是循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往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的一个整体。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正如陶行知先生提出的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行是知之始，知是行之成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点，在初中生品德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程中，随着儿童年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的丰富、智力的</w:t>
      </w:r>
      <w:r>
        <w:rPr>
          <w:rFonts w:ascii="宋体" w:eastAsia="宋体" w:hAnsi="SimSun" w:cs="宋体"/>
          <w:sz w:val="28"/>
        </w:rPr>
        <w:t>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展和道德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水平不断提高，我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初中学生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是高段教育的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的整体性角度去考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二、做法。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遵循知情意行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一性原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践模式，我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在教育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程中把教育学生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凡事考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后果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为实验</w:t>
      </w:r>
      <w:r>
        <w:rPr>
          <w:rFonts w:ascii="宋体" w:eastAsia="宋体" w:hAnsi="MS Mincho" w:cs="宋体"/>
          <w:sz w:val="28"/>
        </w:rPr>
        <w:t>的突破口，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重研究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以教育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的方法，力求把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任感教育真正落脚到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之上。本学期是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的第一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重从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对责</w:t>
      </w:r>
      <w:r>
        <w:rPr>
          <w:rFonts w:ascii="宋体" w:eastAsia="宋体" w:hAnsi="MS Mincho" w:cs="宋体"/>
          <w:sz w:val="28"/>
        </w:rPr>
        <w:t>任感的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情感共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抓起。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、血的事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猛醒。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当今的初中学生生在新社会，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在改革中，朝气逢勃，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取，他</w:t>
      </w:r>
      <w:r>
        <w:rPr>
          <w:rFonts w:ascii="宋体" w:eastAsia="宋体" w:hAnsi="SimSun" w:cs="宋体"/>
          <w:sz w:val="28"/>
        </w:rPr>
        <w:t>们经历</w:t>
      </w:r>
      <w:r>
        <w:rPr>
          <w:rFonts w:ascii="宋体" w:eastAsia="宋体" w:hAnsi="MS Mincho" w:cs="宋体"/>
          <w:sz w:val="28"/>
        </w:rPr>
        <w:t>的是一帆</w:t>
      </w:r>
      <w:r>
        <w:rPr>
          <w:rFonts w:ascii="宋体" w:eastAsia="宋体" w:hAnsi="SimSun" w:cs="宋体"/>
          <w:sz w:val="28"/>
        </w:rPr>
        <w:t>风顺</w:t>
      </w:r>
      <w:r>
        <w:rPr>
          <w:rFonts w:ascii="宋体" w:eastAsia="宋体" w:hAnsi="MS Mincho" w:cs="宋体"/>
          <w:sz w:val="28"/>
        </w:rPr>
        <w:t>，幸福的生活不易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们产</w:t>
      </w:r>
      <w:r>
        <w:rPr>
          <w:rFonts w:ascii="宋体" w:eastAsia="宋体" w:hAnsi="MS Mincho" w:cs="宋体"/>
          <w:sz w:val="28"/>
        </w:rPr>
        <w:t>生深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次的思考。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之初，通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摸底，我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深感学生</w:t>
      </w:r>
      <w:r>
        <w:rPr>
          <w:rFonts w:ascii="宋体" w:eastAsia="宋体" w:hAnsi="SimSun" w:cs="宋体"/>
          <w:sz w:val="28"/>
        </w:rPr>
        <w:t>对责</w:t>
      </w:r>
      <w:r>
        <w:rPr>
          <w:rFonts w:ascii="宋体" w:eastAsia="宋体" w:hAnsi="MS Mincho" w:cs="宋体"/>
          <w:sz w:val="28"/>
        </w:rPr>
        <w:t>任感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缺乏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情，没有引起足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。于是，我利用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动课时间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。首先，我向同学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推荐了《是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把他引向不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路？》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一个故事。故事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述了潘金海从小仗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欺人，胡作非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然多次被抓，但有父母保</w:t>
      </w:r>
      <w:r>
        <w:rPr>
          <w:rFonts w:ascii="宋体" w:eastAsia="宋体" w:hAnsi="SimSun" w:cs="宋体"/>
          <w:sz w:val="28"/>
        </w:rPr>
        <w:t>驾</w:t>
      </w:r>
      <w:r>
        <w:rPr>
          <w:rFonts w:ascii="宋体" w:eastAsia="宋体" w:hAnsi="MS Mincho" w:cs="宋体"/>
          <w:sz w:val="28"/>
        </w:rPr>
        <w:t>，最后被判死刑，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刑前咬掉生母耳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个血的教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，究竟是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把他引向不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路呢？激烈的</w:t>
      </w:r>
      <w:r>
        <w:rPr>
          <w:rFonts w:ascii="宋体" w:eastAsia="宋体" w:hAnsi="SimSun" w:cs="宋体"/>
          <w:sz w:val="28"/>
        </w:rPr>
        <w:t>讨论开</w:t>
      </w:r>
      <w:r>
        <w:rPr>
          <w:rFonts w:ascii="宋体" w:eastAsia="宋体" w:hAnsi="MS Mincho" w:cs="宋体"/>
          <w:sz w:val="28"/>
        </w:rPr>
        <w:t>始了，同学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而同地指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父母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娇宠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公安机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的徇私舞弊。最后，在老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之下，学生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到了他自己从小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才是造成今天惨痛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局的根本，可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，一个人的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任感是与其生命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密相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血的教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猛醒，深思，并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日常学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和平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集体、</w:t>
      </w:r>
      <w:r>
        <w:rPr>
          <w:rFonts w:ascii="宋体" w:eastAsia="宋体" w:hAnsi="SimSun" w:cs="宋体"/>
          <w:sz w:val="28"/>
        </w:rPr>
        <w:t>对亲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心是小学生最起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种责</w:t>
      </w:r>
      <w:r>
        <w:rPr>
          <w:rFonts w:ascii="宋体" w:eastAsia="宋体" w:hAnsi="MS Mincho" w:cs="宋体"/>
          <w:sz w:val="28"/>
        </w:rPr>
        <w:t>任。通</w:t>
      </w:r>
      <w:r>
        <w:rPr>
          <w:rFonts w:ascii="宋体" w:eastAsia="宋体" w:hAnsi="SimSun" w:cs="宋体"/>
          <w:sz w:val="28"/>
        </w:rPr>
        <w:t>过讨论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累了道德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了道德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的内化，提高了道德分析能力，达到了德育活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功能。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海漫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任感的熏陶。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类进步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梯，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是启迪学生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益友。古今中外，多少仁人志士，他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的精神气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令人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不已，</w:t>
      </w:r>
      <w:r>
        <w:rPr>
          <w:rFonts w:ascii="宋体" w:eastAsia="宋体" w:hAnsi="SimSun" w:cs="宋体"/>
          <w:sz w:val="28"/>
        </w:rPr>
        <w:t>归结</w:t>
      </w:r>
      <w:r>
        <w:rPr>
          <w:rFonts w:ascii="宋体" w:eastAsia="宋体" w:hAnsi="MS Mincho" w:cs="宋体"/>
          <w:sz w:val="28"/>
        </w:rPr>
        <w:t>起来，都源于高度的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海中漫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，不失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提高学生</w:t>
      </w:r>
      <w:r>
        <w:rPr>
          <w:rFonts w:ascii="宋体" w:eastAsia="宋体" w:hAnsi="SimSun" w:cs="宋体"/>
          <w:sz w:val="28"/>
        </w:rPr>
        <w:t>对责</w:t>
      </w:r>
      <w:r>
        <w:rPr>
          <w:rFonts w:ascii="宋体" w:eastAsia="宋体" w:hAnsi="MS Mincho" w:cs="宋体"/>
          <w:sz w:val="28"/>
        </w:rPr>
        <w:t>任感的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发责</w:t>
      </w:r>
      <w:r>
        <w:rPr>
          <w:rFonts w:ascii="宋体" w:eastAsia="宋体" w:hAnsi="MS Mincho" w:cs="宋体"/>
          <w:sz w:val="28"/>
        </w:rPr>
        <w:t>任感在内心升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的有效途径。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展了文明班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中，大家了解了富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克林等无数科学家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崇高的事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著追求的精神。</w:t>
      </w:r>
      <w:r>
        <w:rPr>
          <w:rFonts w:ascii="宋体" w:eastAsia="宋体" w:hAnsi="SimSun" w:cs="宋体"/>
          <w:sz w:val="28"/>
        </w:rPr>
        <w:t>为现</w:t>
      </w:r>
      <w:r>
        <w:rPr>
          <w:rFonts w:ascii="宋体" w:eastAsia="宋体" w:hAnsi="MS Mincho" w:cs="宋体"/>
          <w:sz w:val="28"/>
        </w:rPr>
        <w:t>代学子魏高原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祖国之崛起而刻苦攻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；受外国人士白求恩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地、救死扶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的精神所陶冶，被无数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任感的名人名言所鼓舞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一本《</w:t>
      </w:r>
      <w:r>
        <w:rPr>
          <w:rFonts w:ascii="宋体" w:eastAsia="宋体" w:hAnsi="SimSun" w:cs="宋体"/>
          <w:sz w:val="28"/>
        </w:rPr>
        <w:t>钢铁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样炼</w:t>
      </w:r>
      <w:r>
        <w:rPr>
          <w:rFonts w:ascii="宋体" w:eastAsia="宋体" w:hAnsi="MS Mincho" w:cs="宋体"/>
          <w:sz w:val="28"/>
        </w:rPr>
        <w:t>成的》写一篇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后感，在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内，中心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员创</w:t>
      </w:r>
      <w:r>
        <w:rPr>
          <w:rFonts w:ascii="宋体" w:eastAsia="宋体" w:hAnsi="MS Mincho" w:cs="宋体"/>
          <w:sz w:val="28"/>
        </w:rPr>
        <w:t>立了以</w:t>
      </w:r>
      <w:r>
        <w:rPr>
          <w:rFonts w:ascii="宋体" w:eastAsia="宋体" w:hAnsi="SimSun" w:cs="宋体"/>
          <w:sz w:val="28"/>
        </w:rPr>
        <w:t>奖优为</w:t>
      </w:r>
      <w:r>
        <w:rPr>
          <w:rFonts w:ascii="宋体" w:eastAsia="宋体" w:hAnsi="MS Mincho" w:cs="宋体"/>
          <w:sz w:val="28"/>
        </w:rPr>
        <w:t>序、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、互相交流的激励机制；</w:t>
      </w:r>
      <w:r>
        <w:rPr>
          <w:rFonts w:ascii="宋体" w:eastAsia="宋体" w:hAnsi="SimSun" w:cs="宋体"/>
          <w:sz w:val="28"/>
        </w:rPr>
        <w:t>寻访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中同学</w:t>
      </w:r>
      <w:r>
        <w:rPr>
          <w:rFonts w:ascii="宋体" w:eastAsia="宋体" w:hAnsi="SimSun" w:cs="宋体"/>
          <w:sz w:val="28"/>
        </w:rPr>
        <w:t>们驻</w:t>
      </w:r>
      <w:r>
        <w:rPr>
          <w:rFonts w:ascii="宋体" w:eastAsia="宋体" w:hAnsi="MS Mincho" w:cs="宋体"/>
          <w:sz w:val="28"/>
        </w:rPr>
        <w:t>足聆听，故事会上大家慷慨激昂，声情并茂；足以反映出他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的思考已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入了深的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霍姆林斯基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世界是通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形象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入人心和意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的，初中学生小，他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有限，那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生活中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明形象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思想上的影响就越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海漫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和提高学生</w:t>
      </w:r>
      <w:r>
        <w:rPr>
          <w:rFonts w:ascii="宋体" w:eastAsia="宋体" w:hAnsi="SimSun" w:cs="宋体"/>
          <w:sz w:val="28"/>
        </w:rPr>
        <w:t>对责</w:t>
      </w:r>
      <w:r>
        <w:rPr>
          <w:rFonts w:ascii="宋体" w:eastAsia="宋体" w:hAnsi="MS Mincho" w:cs="宋体"/>
          <w:sz w:val="28"/>
        </w:rPr>
        <w:t>任感的理解和掌握，达成了德育活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道德情感的陶冶功能。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、社会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，明确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任感之重要。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任感在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生活中到底有什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重要意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呢？学生在前面的活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中有一定的感悟，但如何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迫切地感受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任感的重要，不容半点忽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烈的内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力，在大小巨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的事情中表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任感呢？同学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过讨论</w:t>
      </w:r>
      <w:r>
        <w:rPr>
          <w:rFonts w:ascii="宋体" w:eastAsia="宋体" w:hAnsi="MS Mincho" w:cs="宋体"/>
          <w:sz w:val="28"/>
        </w:rPr>
        <w:t>，决定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大行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走向街</w:t>
      </w:r>
      <w:r>
        <w:rPr>
          <w:rFonts w:ascii="宋体" w:eastAsia="宋体" w:hAnsi="SimSun" w:cs="宋体"/>
          <w:sz w:val="28"/>
        </w:rPr>
        <w:t>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巷尾，来到企事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、机</w:t>
      </w:r>
      <w:r>
        <w:rPr>
          <w:rFonts w:ascii="宋体" w:eastAsia="宋体" w:hAnsi="SimSun" w:cs="宋体"/>
          <w:sz w:val="28"/>
        </w:rPr>
        <w:t>关单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了各行各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中有</w:t>
      </w:r>
      <w:r>
        <w:rPr>
          <w:rFonts w:ascii="宋体" w:eastAsia="宋体" w:hAnsi="SimSun" w:cs="宋体"/>
          <w:sz w:val="28"/>
        </w:rPr>
        <w:t>关责</w:t>
      </w:r>
      <w:r>
        <w:rPr>
          <w:rFonts w:ascii="宋体" w:eastAsia="宋体" w:hAnsi="MS Mincho" w:cs="宋体"/>
          <w:sz w:val="28"/>
        </w:rPr>
        <w:t>任感的典型事例。其中，公安人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冒着生命危</w:t>
      </w:r>
      <w:r>
        <w:rPr>
          <w:rFonts w:ascii="宋体" w:eastAsia="宋体" w:hAnsi="SimSun" w:cs="宋体"/>
          <w:sz w:val="28"/>
        </w:rPr>
        <w:t>险为</w:t>
      </w:r>
      <w:r>
        <w:rPr>
          <w:rFonts w:ascii="宋体" w:eastAsia="宋体" w:hAnsi="MS Mincho" w:cs="宋体"/>
          <w:sz w:val="28"/>
        </w:rPr>
        <w:t>人民生命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安全保</w:t>
      </w:r>
      <w:r>
        <w:rPr>
          <w:rFonts w:ascii="宋体" w:eastAsia="宋体" w:hAnsi="SimSun" w:cs="宋体"/>
          <w:sz w:val="28"/>
        </w:rPr>
        <w:t>驾护</w:t>
      </w:r>
      <w:r>
        <w:rPr>
          <w:rFonts w:ascii="宋体" w:eastAsia="宋体" w:hAnsi="MS Mincho" w:cs="宋体"/>
          <w:sz w:val="28"/>
        </w:rPr>
        <w:t>航，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杰欣同学的母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水文勘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的精益求精，个体</w:t>
      </w:r>
      <w:r>
        <w:rPr>
          <w:rFonts w:ascii="宋体" w:eastAsia="宋体" w:hAnsi="SimSun" w:cs="宋体"/>
          <w:sz w:val="28"/>
        </w:rPr>
        <w:t>户张</w:t>
      </w:r>
      <w:r>
        <w:rPr>
          <w:rFonts w:ascii="宋体" w:eastAsia="宋体" w:hAnsi="MS Mincho" w:cs="宋体"/>
          <w:sz w:val="28"/>
        </w:rPr>
        <w:t>司机几十年如一日安全</w:t>
      </w:r>
      <w:r>
        <w:rPr>
          <w:rFonts w:ascii="宋体" w:eastAsia="宋体" w:hAnsi="SimSun" w:cs="宋体"/>
          <w:sz w:val="28"/>
        </w:rPr>
        <w:t>驾驶</w:t>
      </w:r>
      <w:r>
        <w:rPr>
          <w:rFonts w:ascii="宋体" w:eastAsia="宋体" w:hAnsi="MS Mincho" w:cs="宋体"/>
          <w:sz w:val="28"/>
        </w:rPr>
        <w:t>等事例令同学</w:t>
      </w:r>
      <w:r>
        <w:rPr>
          <w:rFonts w:ascii="宋体" w:eastAsia="宋体" w:hAnsi="SimSun" w:cs="宋体"/>
          <w:sz w:val="28"/>
        </w:rPr>
        <w:t>们啧啧</w:t>
      </w:r>
      <w:r>
        <w:rPr>
          <w:rFonts w:ascii="宋体" w:eastAsia="宋体" w:hAnsi="MS Mincho" w:cs="宋体"/>
          <w:sz w:val="28"/>
        </w:rPr>
        <w:t>称道，而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员错</w:t>
      </w:r>
      <w:r>
        <w:rPr>
          <w:rFonts w:ascii="宋体" w:eastAsia="宋体" w:hAnsi="MS Mincho" w:cs="宋体"/>
          <w:sz w:val="28"/>
        </w:rPr>
        <w:t>写了三千瓦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三瓦的事例、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力安装工人粗心少写了一个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不能合</w:t>
      </w:r>
      <w:r>
        <w:rPr>
          <w:rFonts w:ascii="宋体" w:eastAsia="宋体" w:hAnsi="SimSun" w:cs="宋体"/>
          <w:sz w:val="28"/>
        </w:rPr>
        <w:t>闸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的警示牌而造成四十万元的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失等惨痛教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留下了深刻的印象。天灾无情人有情，抗洪精神</w:t>
      </w:r>
      <w:r>
        <w:rPr>
          <w:rFonts w:ascii="宋体" w:eastAsia="宋体" w:hAnsi="SimSun" w:cs="宋体"/>
          <w:sz w:val="28"/>
        </w:rPr>
        <w:t>驻</w:t>
      </w:r>
      <w:r>
        <w:rPr>
          <w:rFonts w:ascii="宋体" w:eastAsia="宋体" w:hAnsi="MS Mincho" w:cs="宋体"/>
          <w:sz w:val="28"/>
        </w:rPr>
        <w:t>我心！九八抗洪精神是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士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崇高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</w:t>
      </w:r>
      <w:r>
        <w:rPr>
          <w:rFonts w:ascii="宋体" w:eastAsia="宋体" w:hAnsi="SimSun" w:cs="宋体"/>
          <w:sz w:val="28"/>
        </w:rPr>
        <w:t>浓缩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士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奏响了高度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任感的最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音。通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抗洪故事的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述，画面、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析，同学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被深深地感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于各行各</w:t>
      </w:r>
      <w:r>
        <w:rPr>
          <w:rFonts w:ascii="宋体" w:eastAsia="宋体" w:hAnsi="SimSun" w:cs="宋体"/>
          <w:sz w:val="28"/>
        </w:rPr>
        <w:t>业显</w:t>
      </w:r>
      <w:r>
        <w:rPr>
          <w:rFonts w:ascii="宋体" w:eastAsia="宋体" w:hAnsi="MS Mincho" w:cs="宋体"/>
          <w:sz w:val="28"/>
        </w:rPr>
        <w:t>得多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的重要啊！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是大家的心声，也是同学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从小抓起，培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高度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是促使道德知</w:t>
      </w:r>
      <w:r>
        <w:rPr>
          <w:rFonts w:ascii="宋体" w:eastAsia="宋体" w:hAnsi="SimSun" w:cs="宋体"/>
          <w:sz w:val="28"/>
        </w:rPr>
        <w:t>识转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道德信念的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力，是促使学生从知到行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、生活聚焦，深感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任感并非高不可及。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的力量是无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人的可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，令人敬佩，身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人鼓舞。我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学生身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力量的挖掘既是很好的行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向，又能消除学生</w:t>
      </w:r>
      <w:r>
        <w:rPr>
          <w:rFonts w:ascii="宋体" w:eastAsia="宋体" w:hAnsi="SimSun" w:cs="宋体"/>
          <w:sz w:val="28"/>
        </w:rPr>
        <w:t>认为责</w:t>
      </w:r>
      <w:r>
        <w:rPr>
          <w:rFonts w:ascii="宋体" w:eastAsia="宋体" w:hAnsi="MS Mincho" w:cs="宋体"/>
          <w:sz w:val="28"/>
        </w:rPr>
        <w:t>任感高不可攀、可望而不可及的偏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。于是，我重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把各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日常教育及常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契机，活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明如何尽到自己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，利用及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激励方式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化学生良好的具有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后重</w:t>
      </w:r>
      <w:r>
        <w:rPr>
          <w:rFonts w:ascii="宋体" w:eastAsia="宋体" w:hAnsi="SimSun" w:cs="宋体"/>
          <w:sz w:val="28"/>
        </w:rPr>
        <w:t>视总结</w:t>
      </w:r>
      <w:r>
        <w:rPr>
          <w:rFonts w:ascii="宋体" w:eastAsia="宋体" w:hAnsi="MS Mincho" w:cs="宋体"/>
          <w:sz w:val="28"/>
        </w:rPr>
        <w:t>，倡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任感的良好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气。半年来，班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班貌得以很大改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捐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捐物献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中、教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题队</w:t>
      </w:r>
      <w:r>
        <w:rPr>
          <w:rFonts w:ascii="宋体" w:eastAsia="宋体" w:hAnsi="MS Mincho" w:cs="宋体"/>
          <w:sz w:val="28"/>
        </w:rPr>
        <w:t>会上、文明班活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月中、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星期天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、象征性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跑、运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会中的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翻身仗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周的争章</w:t>
      </w:r>
      <w:r>
        <w:rPr>
          <w:rFonts w:ascii="宋体" w:eastAsia="宋体" w:hAnsi="SimSun" w:cs="宋体"/>
          <w:sz w:val="28"/>
        </w:rPr>
        <w:t>创优评</w:t>
      </w:r>
      <w:r>
        <w:rPr>
          <w:rFonts w:ascii="宋体" w:eastAsia="宋体" w:hAnsi="MS Mincho" w:cs="宋体"/>
          <w:sz w:val="28"/>
        </w:rPr>
        <w:t>比上，都留下了同学具有高度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任感的烙印。特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是吴卒雯及家人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社会和他人尽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、文明守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、潘家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的无私奉献、梁坤</w:t>
      </w:r>
      <w:r>
        <w:rPr>
          <w:rFonts w:ascii="宋体" w:eastAsia="宋体" w:hAnsi="SimSun" w:cs="宋体"/>
          <w:sz w:val="28"/>
        </w:rPr>
        <w:t>娴对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卢</w:t>
      </w:r>
      <w:r>
        <w:rPr>
          <w:rFonts w:ascii="宋体" w:eastAsia="宋体" w:hAnsi="MS Mincho" w:cs="宋体"/>
          <w:sz w:val="28"/>
        </w:rPr>
        <w:t>嘉信同学刻苦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多次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班添光彩等典型事例令同学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有口皆碑，成了大家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戴和学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地巩固学生正确的道德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极的道德情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和良好的道德行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近期末，我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全期活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行了回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的心中升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题队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。回</w:t>
      </w:r>
      <w:r>
        <w:rPr>
          <w:rFonts w:ascii="宋体" w:eastAsia="宋体" w:hAnsi="SimSun" w:cs="宋体"/>
          <w:sz w:val="28"/>
        </w:rPr>
        <w:t>顾过</w:t>
      </w:r>
      <w:r>
        <w:rPr>
          <w:rFonts w:ascii="宋体" w:eastAsia="宋体" w:hAnsi="MS Mincho" w:cs="宋体"/>
          <w:sz w:val="28"/>
        </w:rPr>
        <w:t>去，看到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在，展望未来，同学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喜出望外，信心倍增。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会上，大家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声道出了自己的心声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胸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理想，脚踏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任感的人！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我是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德人，我自豪，我是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德人，我能行！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么动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人心的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仅对</w:t>
      </w:r>
      <w:r>
        <w:rPr>
          <w:rFonts w:ascii="宋体" w:eastAsia="宋体" w:hAnsi="MS Mincho" w:cs="宋体"/>
          <w:sz w:val="28"/>
        </w:rPr>
        <w:t>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起着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作用，使之巩固，而形成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会使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于行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中的道德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范得到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内化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道德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，然后又外化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道德行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，直至形成良好的道德品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短短一年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划有序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理想地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行着，取得出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的效果，班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班貌改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大，班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有正确的</w:t>
      </w:r>
      <w:r>
        <w:rPr>
          <w:rFonts w:ascii="宋体" w:eastAsia="宋体" w:hAnsi="SimSun" w:cs="宋体"/>
          <w:sz w:val="28"/>
        </w:rPr>
        <w:t>舆论导</w:t>
      </w:r>
      <w:r>
        <w:rPr>
          <w:rFonts w:ascii="宋体" w:eastAsia="宋体" w:hAnsi="MS Mincho" w:cs="宋体"/>
          <w:sz w:val="28"/>
        </w:rPr>
        <w:t>向，全班学生个个有其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可尽，大多数同学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展快，差生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好，深受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的一致好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。在献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月中，</w:t>
      </w:r>
      <w:r>
        <w:rPr>
          <w:rFonts w:ascii="宋体" w:eastAsia="宋体" w:hAnsi="SimSun" w:cs="宋体"/>
          <w:sz w:val="28"/>
        </w:rPr>
        <w:t>冯</w:t>
      </w:r>
      <w:r>
        <w:rPr>
          <w:rFonts w:ascii="宋体" w:eastAsia="宋体" w:hAnsi="MS Mincho" w:cs="宋体"/>
          <w:sz w:val="28"/>
        </w:rPr>
        <w:t>智</w:t>
      </w:r>
      <w:r>
        <w:rPr>
          <w:rFonts w:ascii="宋体" w:eastAsia="宋体" w:hAnsi="SimSun" w:cs="宋体"/>
          <w:sz w:val="28"/>
        </w:rPr>
        <w:t>鸿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名同学受到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榜表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，本班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献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情况在全校交流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文明守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好，涌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出了潘健文等拾金不昧的好人好事。文明班、交通班、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生班、流</w:t>
      </w:r>
      <w:r>
        <w:rPr>
          <w:rFonts w:ascii="宋体" w:eastAsia="宋体" w:hAnsi="SimSun" w:cs="宋体"/>
          <w:sz w:val="28"/>
        </w:rPr>
        <w:t>动红</w:t>
      </w:r>
      <w:r>
        <w:rPr>
          <w:rFonts w:ascii="宋体" w:eastAsia="宋体" w:hAnsi="MS Mincho" w:cs="宋体"/>
          <w:sz w:val="28"/>
        </w:rPr>
        <w:t>旗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得次数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先，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文明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集体，特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学生一改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去的状况，大打了一个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翻身仗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，囊括所有集体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目的第三名，个人成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理想的成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，因而</w:t>
      </w:r>
      <w:r>
        <w:rPr>
          <w:rFonts w:ascii="宋体" w:eastAsia="宋体" w:hAnsi="SimSun" w:cs="宋体"/>
          <w:sz w:val="28"/>
        </w:rPr>
        <w:t>获团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分第三名和精神文明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。初二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合唱比</w:t>
      </w:r>
      <w:r>
        <w:rPr>
          <w:rFonts w:ascii="宋体" w:eastAsia="宋体" w:hAnsi="SimSun" w:cs="宋体"/>
          <w:sz w:val="28"/>
        </w:rPr>
        <w:t>赛获</w:t>
      </w:r>
      <w:r>
        <w:rPr>
          <w:rFonts w:ascii="宋体" w:eastAsia="宋体" w:hAnsi="MS Mincho" w:cs="宋体"/>
          <w:sz w:val="28"/>
        </w:rPr>
        <w:t>校二等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，体操一等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，深受好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。期末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考，本班以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先成</w:t>
      </w:r>
      <w:r>
        <w:rPr>
          <w:rFonts w:ascii="宋体" w:eastAsia="宋体" w:hAnsi="SimSun" w:cs="宋体"/>
          <w:sz w:val="28"/>
        </w:rPr>
        <w:t>绩获级</w:t>
      </w:r>
      <w:r>
        <w:rPr>
          <w:rFonts w:ascii="宋体" w:eastAsia="宋体" w:hAnsi="MS Mincho" w:cs="宋体"/>
          <w:sz w:val="28"/>
        </w:rPr>
        <w:t>第一名，全</w:t>
      </w:r>
      <w:r>
        <w:rPr>
          <w:rFonts w:ascii="宋体" w:eastAsia="宋体" w:hAnsi="SimSun" w:cs="宋体"/>
          <w:sz w:val="28"/>
        </w:rPr>
        <w:t>镇总</w:t>
      </w:r>
      <w:r>
        <w:rPr>
          <w:rFonts w:ascii="宋体" w:eastAsia="宋体" w:hAnsi="MS Mincho" w:cs="宋体"/>
          <w:sz w:val="28"/>
        </w:rPr>
        <w:t>分成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第四名。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，取得如此成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，的确令人可喜。但改革探索之路将会充</w:t>
      </w:r>
      <w:r>
        <w:rPr>
          <w:rFonts w:ascii="宋体" w:eastAsia="宋体" w:hAnsi="SimSun" w:cs="宋体"/>
          <w:sz w:val="28"/>
        </w:rPr>
        <w:t>满艰</w:t>
      </w:r>
      <w:r>
        <w:rPr>
          <w:rFonts w:ascii="宋体" w:eastAsia="宋体" w:hAnsi="MS Mincho" w:cs="宋体"/>
          <w:sz w:val="28"/>
        </w:rPr>
        <w:t>辛。愿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任感之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大家包括孩子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心中常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常青！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学校班主任工作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学校教育是要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人才。要完成学校教育工作的任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与目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，就是提高学校教育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学校管理。如何管理学生是学校管理的一个重要内容。然而，要加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学生的管理，必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班主任工作的管理，充分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班主任的管理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能作用。在某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程度上，一所学校的工作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量，可以从学校班主任工作得以体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，班主任的工作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量，直接影响学校的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量。因此，学校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如何抓好班主任工作的管理，提高学生道德素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各学校管理工作的重点。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了把今后班主任工作做得更好，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将本学期我校班主任工作做以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一、建立班主任的聘任制度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班主任是学校工作的骨干力量，是学校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施教育的得力助手，因此班主任聘任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从政治思想素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好；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心班主任工作；教育教学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；具有一定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管理能力；身体健康，能适</w:t>
      </w:r>
      <w:r>
        <w:rPr>
          <w:rFonts w:ascii="宋体" w:eastAsia="宋体" w:hAnsi="SimSun" w:cs="宋体"/>
          <w:sz w:val="28"/>
        </w:rPr>
        <w:t>应紧张</w:t>
      </w:r>
      <w:r>
        <w:rPr>
          <w:rFonts w:ascii="宋体" w:eastAsia="宋体" w:hAnsi="MS Mincho" w:cs="宋体"/>
          <w:sz w:val="28"/>
        </w:rPr>
        <w:t>繁忙的工作。的教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不履行工作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的班主任要及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撤</w:t>
      </w:r>
      <w:r>
        <w:rPr>
          <w:rFonts w:ascii="宋体" w:eastAsia="宋体" w:hAnsi="SimSun" w:cs="宋体"/>
          <w:sz w:val="28"/>
        </w:rPr>
        <w:t>销</w:t>
      </w:r>
      <w:r>
        <w:rPr>
          <w:rFonts w:ascii="宋体" w:eastAsia="宋体" w:hAnsi="MS Mincho" w:cs="宋体"/>
          <w:sz w:val="28"/>
        </w:rPr>
        <w:t>或免去其班主任</w:t>
      </w:r>
      <w:r>
        <w:rPr>
          <w:rFonts w:ascii="宋体" w:eastAsia="宋体" w:hAnsi="SimSun" w:cs="宋体"/>
          <w:sz w:val="28"/>
        </w:rPr>
        <w:t>职务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二、提高班主任的思想境界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要育人，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先正己。而班主任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仅满</w:t>
      </w:r>
      <w:r>
        <w:rPr>
          <w:rFonts w:ascii="宋体" w:eastAsia="宋体" w:hAnsi="MS Mincho" w:cs="宋体"/>
          <w:sz w:val="28"/>
        </w:rPr>
        <w:t>足于正己，更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使自己的思想修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提到一个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次。即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立共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，献身教育的事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心和祖国培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人才的高度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任感。班主任是学生成</w:t>
      </w:r>
      <w:r>
        <w:rPr>
          <w:rFonts w:ascii="宋体" w:eastAsia="宋体" w:hAnsi="SimSun" w:cs="宋体"/>
          <w:sz w:val="28"/>
        </w:rPr>
        <w:t>长过</w:t>
      </w:r>
      <w:r>
        <w:rPr>
          <w:rFonts w:ascii="宋体" w:eastAsia="宋体" w:hAnsi="MS Mincho" w:cs="宋体"/>
          <w:sz w:val="28"/>
        </w:rPr>
        <w:t>程中的教育者，也是学生的知心朋友，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是学生的直接引路人，班主任要</w:t>
      </w:r>
      <w:r>
        <w:rPr>
          <w:rFonts w:ascii="宋体" w:eastAsia="宋体" w:hAnsi="SimSun" w:cs="宋体"/>
          <w:sz w:val="28"/>
        </w:rPr>
        <w:t>变对</w:t>
      </w:r>
      <w:r>
        <w:rPr>
          <w:rFonts w:ascii="宋体" w:eastAsia="宋体" w:hAnsi="MS Mincho" w:cs="宋体"/>
          <w:sz w:val="28"/>
        </w:rPr>
        <w:t>学生的一</w:t>
      </w:r>
      <w:r>
        <w:rPr>
          <w:rFonts w:ascii="宋体" w:eastAsia="宋体" w:hAnsi="SimSun" w:cs="宋体"/>
          <w:sz w:val="28"/>
        </w:rPr>
        <w:t>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子教育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子教育，不但要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堂教学工作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，而且要按一定的世界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塑造新的一代。班主任的思想品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、言</w:t>
      </w:r>
      <w:r>
        <w:rPr>
          <w:rFonts w:ascii="宋体" w:eastAsia="宋体" w:hAnsi="SimSun" w:cs="宋体"/>
          <w:sz w:val="28"/>
        </w:rPr>
        <w:t>谈举</w:t>
      </w:r>
      <w:r>
        <w:rPr>
          <w:rFonts w:ascii="宋体" w:eastAsia="宋体" w:hAnsi="MS Mincho" w:cs="宋体"/>
          <w:sz w:val="28"/>
        </w:rPr>
        <w:t>止无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无刻不在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长产</w:t>
      </w:r>
      <w:r>
        <w:rPr>
          <w:rFonts w:ascii="宋体" w:eastAsia="宋体" w:hAnsi="MS Mincho" w:cs="宋体"/>
          <w:sz w:val="28"/>
        </w:rPr>
        <w:t>生潜移默化的影响，成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和模仿的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象。因此，学校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刻刻教育班主任注意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形象。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立良好的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德，才可能成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学生心目中的座丰碑，从而教育好学生。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三、拓</w:t>
      </w:r>
      <w:r>
        <w:rPr>
          <w:rFonts w:ascii="宋体" w:eastAsia="宋体" w:hAnsi="SimSun" w:cs="宋体"/>
          <w:b/>
          <w:bCs/>
          <w:sz w:val="28"/>
        </w:rPr>
        <w:t>宽</w:t>
      </w:r>
      <w:r>
        <w:rPr>
          <w:rFonts w:ascii="宋体" w:eastAsia="宋体" w:hAnsi="MS Mincho" w:cs="宋体"/>
          <w:b/>
          <w:bCs/>
          <w:sz w:val="28"/>
        </w:rPr>
        <w:t>班主任的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班主任在思想和行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方面力求成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学生的表率，努力提高政治和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水平，要努力做到使自己有比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广泛的知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教育学、心理学等教育理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，掌握教育科学，懂得教育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学期能确定一个思想教育科研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，并在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真探索，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。班主任能力的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弱，成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的大小，很大程度上与其知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水平成正比，知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面越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越活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。要求班主任必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不失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机地加</w:t>
      </w:r>
      <w:r>
        <w:rPr>
          <w:rFonts w:ascii="宋体" w:eastAsia="宋体" w:hAnsi="SimSun" w:cs="宋体"/>
          <w:sz w:val="28"/>
        </w:rPr>
        <w:t>强业务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四、新老帮扶</w:t>
      </w:r>
      <w:r>
        <w:rPr>
          <w:rFonts w:ascii="宋体" w:eastAsia="宋体" w:hAnsi="SimSun" w:cs="宋体"/>
          <w:b/>
          <w:bCs/>
          <w:sz w:val="28"/>
        </w:rPr>
        <w:t>结对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秀班主任与青年班主任一一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青年班主任的教育教学工作，使其尽快地适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学校工作。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制定班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划、确定班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造良好班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等方面。通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相互听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、共同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等方式，提高青年班主任的思想素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和管理能力。在教学中互帮互学，有效地促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了校园教育文化的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展，形成了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交流</w:t>
      </w:r>
      <w:r>
        <w:rPr>
          <w:rFonts w:ascii="宋体" w:eastAsia="宋体" w:hAnsi="SimSun" w:cs="宋体"/>
          <w:b/>
          <w:bCs/>
          <w:sz w:val="28"/>
        </w:rPr>
        <w:t>讨论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学校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个月</w:t>
      </w:r>
      <w:r>
        <w:rPr>
          <w:rFonts w:ascii="宋体" w:eastAsia="宋体" w:hAnsi="SimSun" w:cs="宋体"/>
          <w:b/>
          <w:sz w:val="28"/>
        </w:rPr>
        <w:t>举</w:t>
      </w:r>
      <w:r>
        <w:rPr>
          <w:rFonts w:ascii="宋体" w:eastAsia="宋体" w:hAnsi="MS Mincho" w:cs="宋体"/>
          <w:b/>
          <w:sz w:val="28"/>
        </w:rPr>
        <w:t>行一次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班主任例会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，有</w:t>
      </w:r>
      <w:r>
        <w:rPr>
          <w:rFonts w:ascii="宋体" w:eastAsia="宋体" w:hAnsi="SimSun" w:cs="宋体"/>
          <w:b/>
          <w:sz w:val="28"/>
        </w:rPr>
        <w:t>计</w:t>
      </w:r>
      <w:r>
        <w:rPr>
          <w:rFonts w:ascii="宋体" w:eastAsia="宋体" w:hAnsi="MS Mincho" w:cs="宋体"/>
          <w:b/>
          <w:sz w:val="28"/>
        </w:rPr>
        <w:t>划、有重点地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班主任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行思想、</w:t>
      </w:r>
      <w:r>
        <w:rPr>
          <w:rFonts w:ascii="宋体" w:eastAsia="宋体" w:hAnsi="SimSun" w:cs="宋体"/>
          <w:b/>
          <w:sz w:val="28"/>
        </w:rPr>
        <w:t>业务</w:t>
      </w:r>
      <w:r>
        <w:rPr>
          <w:rFonts w:ascii="宋体" w:eastAsia="宋体" w:hAnsi="MS Mincho" w:cs="宋体"/>
          <w:b/>
          <w:sz w:val="28"/>
        </w:rPr>
        <w:t>等常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培</w:t>
      </w:r>
      <w:r>
        <w:rPr>
          <w:rFonts w:ascii="宋体" w:eastAsia="宋体" w:hAnsi="SimSun" w:cs="宋体"/>
          <w:b/>
          <w:sz w:val="28"/>
        </w:rPr>
        <w:t>训</w:t>
      </w:r>
      <w:r>
        <w:rPr>
          <w:rFonts w:ascii="宋体" w:eastAsia="宋体" w:hAnsi="MS Mincho" w:cs="宋体"/>
          <w:b/>
          <w:sz w:val="28"/>
        </w:rPr>
        <w:t>。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班主任学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教育理</w:t>
      </w:r>
      <w:r>
        <w:rPr>
          <w:rFonts w:ascii="宋体" w:eastAsia="宋体" w:hAnsi="SimSun" w:cs="宋体"/>
          <w:b/>
          <w:sz w:val="28"/>
        </w:rPr>
        <w:t>论</w:t>
      </w:r>
      <w:r>
        <w:rPr>
          <w:rFonts w:ascii="宋体" w:eastAsia="宋体" w:hAnsi="MS Mincho" w:cs="宋体"/>
          <w:b/>
          <w:sz w:val="28"/>
        </w:rPr>
        <w:t>和班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管理知</w:t>
      </w:r>
      <w:r>
        <w:rPr>
          <w:rFonts w:ascii="宋体" w:eastAsia="宋体" w:hAnsi="SimSun" w:cs="宋体"/>
          <w:b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，交流班主任</w:t>
      </w:r>
      <w:r>
        <w:rPr>
          <w:rFonts w:ascii="宋体" w:eastAsia="宋体" w:hAnsi="SimSun" w:cs="宋体"/>
          <w:b/>
          <w:sz w:val="28"/>
        </w:rPr>
        <w:t>经验</w:t>
      </w:r>
      <w:r>
        <w:rPr>
          <w:rFonts w:ascii="宋体" w:eastAsia="宋体" w:hAnsi="MS Mincho" w:cs="宋体"/>
          <w:b/>
          <w:sz w:val="28"/>
        </w:rPr>
        <w:t>。取</w:t>
      </w:r>
      <w:r>
        <w:rPr>
          <w:rFonts w:ascii="宋体" w:eastAsia="宋体" w:hAnsi="SimSun" w:cs="宋体"/>
          <w:b/>
          <w:sz w:val="28"/>
        </w:rPr>
        <w:t>长补</w:t>
      </w:r>
      <w:r>
        <w:rPr>
          <w:rFonts w:ascii="宋体" w:eastAsia="宋体" w:hAnsi="MS Mincho" w:cs="宋体"/>
          <w:b/>
          <w:sz w:val="28"/>
        </w:rPr>
        <w:t>短，共同提高；</w:t>
      </w:r>
      <w:r>
        <w:rPr>
          <w:rFonts w:ascii="宋体" w:eastAsia="宋体" w:hAnsi="SimSun" w:cs="宋体"/>
          <w:b/>
          <w:sz w:val="28"/>
        </w:rPr>
        <w:t>树</w:t>
      </w:r>
      <w:r>
        <w:rPr>
          <w:rFonts w:ascii="宋体" w:eastAsia="宋体" w:hAnsi="MS Mincho" w:cs="宋体"/>
          <w:b/>
          <w:sz w:val="28"/>
        </w:rPr>
        <w:t>立先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典型，表彰先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班主任；引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班主任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hAnsi="MS Mincho" w:cs="宋体"/>
          <w:b/>
          <w:sz w:val="28"/>
        </w:rPr>
        <w:t>自己的点滴</w:t>
      </w:r>
      <w:r>
        <w:rPr>
          <w:rFonts w:ascii="宋体" w:eastAsia="宋体" w:hAnsi="SimSun" w:cs="宋体"/>
          <w:b/>
          <w:sz w:val="28"/>
        </w:rPr>
        <w:t>经验</w:t>
      </w:r>
      <w:r>
        <w:rPr>
          <w:rFonts w:ascii="宋体" w:eastAsia="宋体" w:hAnsi="MS Mincho" w:cs="宋体"/>
          <w:b/>
          <w:sz w:val="28"/>
        </w:rPr>
        <w:t>，并把</w:t>
      </w:r>
      <w:r>
        <w:rPr>
          <w:rFonts w:ascii="宋体" w:eastAsia="宋体" w:hAnsi="SimSun" w:cs="宋体"/>
          <w:b/>
          <w:sz w:val="28"/>
        </w:rPr>
        <w:t>总结经验</w:t>
      </w:r>
      <w:r>
        <w:rPr>
          <w:rFonts w:ascii="宋体" w:eastAsia="宋体" w:hAnsi="MS Mincho" w:cs="宋体"/>
          <w:b/>
          <w:sz w:val="28"/>
        </w:rPr>
        <w:t>和教育科研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合起来。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六、完善</w:t>
      </w:r>
      <w:r>
        <w:rPr>
          <w:rFonts w:ascii="宋体" w:eastAsia="宋体" w:hAnsi="SimSun" w:cs="宋体"/>
          <w:b/>
          <w:bCs/>
          <w:sz w:val="28"/>
        </w:rPr>
        <w:t>优</w:t>
      </w:r>
      <w:r>
        <w:rPr>
          <w:rFonts w:ascii="宋体" w:eastAsia="宋体" w:hAnsi="MS Mincho" w:cs="宋体"/>
          <w:b/>
          <w:bCs/>
          <w:sz w:val="28"/>
        </w:rPr>
        <w:t>秀班集体的</w:t>
      </w:r>
      <w:r>
        <w:rPr>
          <w:rFonts w:ascii="宋体" w:eastAsia="宋体" w:hAnsi="SimSun" w:cs="宋体"/>
          <w:b/>
          <w:bCs/>
          <w:sz w:val="28"/>
        </w:rPr>
        <w:t>评选</w:t>
      </w:r>
      <w:r>
        <w:rPr>
          <w:rFonts w:ascii="宋体" w:eastAsia="宋体" w:hAnsi="MS Mincho" w:cs="宋体"/>
          <w:b/>
          <w:bCs/>
          <w:sz w:val="28"/>
        </w:rPr>
        <w:t>制度，并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没有制度的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向作用，必然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致工作的随意性，必然会出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种问题</w:t>
      </w:r>
      <w:r>
        <w:rPr>
          <w:rFonts w:ascii="宋体" w:eastAsia="宋体" w:hAnsi="MS Mincho" w:cs="宋体"/>
          <w:sz w:val="28"/>
        </w:rPr>
        <w:t>，所以学校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出台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制度。有了制度，就需要教育管理人</w:t>
      </w:r>
      <w:r>
        <w:rPr>
          <w:rFonts w:ascii="宋体" w:eastAsia="宋体" w:hAnsi="SimSun" w:cs="宋体"/>
          <w:sz w:val="28"/>
        </w:rPr>
        <w:t>员认</w:t>
      </w:r>
      <w:r>
        <w:rPr>
          <w:rFonts w:ascii="宋体" w:eastAsia="宋体" w:hAnsi="MS Mincho" w:cs="宋体"/>
          <w:sz w:val="28"/>
        </w:rPr>
        <w:t>真去落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做工作的不白做，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差距得以明示，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才能形成你追我赶的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学第一周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各班的各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手册上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情况；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行成</w:t>
      </w:r>
      <w:r>
        <w:rPr>
          <w:rFonts w:ascii="宋体" w:eastAsia="宋体" w:hAnsi="SimSun" w:cs="宋体"/>
          <w:sz w:val="28"/>
        </w:rPr>
        <w:t>绩汇总</w:t>
      </w:r>
      <w:r>
        <w:rPr>
          <w:rFonts w:ascii="宋体" w:eastAsia="宋体" w:hAnsi="MS Mincho" w:cs="宋体"/>
          <w:sz w:val="28"/>
        </w:rPr>
        <w:t>，授予流</w:t>
      </w:r>
      <w:r>
        <w:rPr>
          <w:rFonts w:ascii="宋体" w:eastAsia="宋体" w:hAnsi="SimSun" w:cs="宋体"/>
          <w:sz w:val="28"/>
        </w:rPr>
        <w:t>动红</w:t>
      </w:r>
      <w:r>
        <w:rPr>
          <w:rFonts w:ascii="宋体" w:eastAsia="宋体" w:hAnsi="MS Mincho" w:cs="宋体"/>
          <w:sz w:val="28"/>
        </w:rPr>
        <w:t>旗；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次大型活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组织评</w:t>
      </w:r>
      <w:r>
        <w:rPr>
          <w:rFonts w:ascii="宋体" w:eastAsia="宋体" w:hAnsi="MS Mincho" w:cs="宋体"/>
          <w:sz w:val="28"/>
        </w:rPr>
        <w:t>比；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秀班集体的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秀班集体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便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了班主任的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极性，使其更好的完成班主任工作。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践看来，大力抓好学校班主任工作的管理，有利于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班主任参与学校管理的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极性，管理好学生，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造良好的学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境，形成良好的学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气，使学校能更好的完成教育工作的任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与目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。但同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到：教育事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在不断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展，班主任的培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和提高是形</w:t>
      </w:r>
      <w:r>
        <w:rPr>
          <w:rFonts w:ascii="宋体" w:eastAsia="宋体" w:hAnsi="SimSun" w:cs="宋体"/>
          <w:sz w:val="28"/>
        </w:rPr>
        <w:t>势发</w:t>
      </w:r>
      <w:r>
        <w:rPr>
          <w:rFonts w:ascii="宋体" w:eastAsia="宋体" w:hAnsi="MS Mincho" w:cs="宋体"/>
          <w:sz w:val="28"/>
        </w:rPr>
        <w:t>展的需要，我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一如既住，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班主任工作的管理，使其取得更大的成效。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白音套海中心小学</w:t>
      </w:r>
      <w:r>
        <w:rPr>
          <w:rFonts w:ascii="宋体" w:eastAsia="宋体" w:cs="宋体"/>
          <w:sz w:val="28"/>
        </w:rPr>
        <w:t xml:space="preserve"> 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学校班主任工作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提高学校德育工作水平，增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伍工作素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，我校于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的班主任工作培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会，参加培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会的有学校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、相</w:t>
      </w:r>
      <w:r>
        <w:rPr>
          <w:rFonts w:ascii="宋体" w:eastAsia="宋体" w:hAnsi="SimSun" w:cs="宋体"/>
          <w:sz w:val="28"/>
        </w:rPr>
        <w:t>关处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秀班主任代表和高一年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全体班主任老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由政教</w:t>
      </w:r>
      <w:r>
        <w:rPr>
          <w:rFonts w:ascii="宋体" w:eastAsia="宋体" w:hAnsi="SimSun" w:cs="宋体"/>
          <w:sz w:val="28"/>
        </w:rPr>
        <w:t>处负责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惠芳老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主持。本次班主任工作培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会上，首先校党委</w:t>
      </w:r>
      <w:r>
        <w:rPr>
          <w:rFonts w:ascii="宋体" w:eastAsia="宋体" w:hAnsi="SimSun" w:cs="宋体"/>
          <w:sz w:val="28"/>
        </w:rPr>
        <w:t>书记陈</w:t>
      </w:r>
      <w:r>
        <w:rPr>
          <w:rFonts w:ascii="宋体" w:eastAsia="宋体" w:hAnsi="MS Mincho" w:cs="宋体"/>
          <w:sz w:val="28"/>
        </w:rPr>
        <w:t>耀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情洋溢的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解了学校德育工作和班主任工作的重要性，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大家明白德育是教育的最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目的；接着校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王常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在座班主任老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提出殷切的希望，勉励全体班主任在今后的工作中加</w:t>
      </w:r>
      <w:r>
        <w:rPr>
          <w:rFonts w:ascii="宋体" w:eastAsia="宋体" w:hAnsi="SimSun" w:cs="宋体"/>
          <w:sz w:val="28"/>
        </w:rPr>
        <w:t>强业务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究工作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；随后各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室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了学校德育教育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划、班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和学生社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管理制度、年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等多方面内容；最后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秀班主任代表朱</w:t>
      </w:r>
      <w:r>
        <w:rPr>
          <w:rFonts w:ascii="宋体" w:eastAsia="宋体" w:hAnsi="SimSun" w:cs="宋体"/>
          <w:sz w:val="28"/>
        </w:rPr>
        <w:t>晓辉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干部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、建立和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系等方面介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了自己的班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，得到了大家的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烈掌声和一致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的班主任培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会在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祥和的氛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圆满结</w:t>
      </w:r>
      <w:r>
        <w:rPr>
          <w:rFonts w:ascii="宋体" w:eastAsia="宋体" w:hAnsi="MS Mincho" w:cs="宋体"/>
          <w:sz w:val="28"/>
        </w:rPr>
        <w:t>束。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次班主任培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，参会老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班主任工作从理性和感性上都有了更深刻的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，大家一致表示将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满满</w:t>
      </w:r>
      <w:r>
        <w:rPr>
          <w:rFonts w:ascii="宋体" w:eastAsia="宋体" w:hAnsi="MS Mincho" w:cs="宋体"/>
          <w:sz w:val="28"/>
        </w:rPr>
        <w:t>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融会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通于自己的班主任工作中，推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学校德育的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与管理。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了提高班主任的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水平和管理能力，我校于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上在三个年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行了全校班主任的班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，校党委</w:t>
      </w:r>
      <w:r>
        <w:rPr>
          <w:rFonts w:ascii="宋体" w:eastAsia="宋体" w:hAnsi="SimSun" w:cs="宋体"/>
          <w:sz w:val="28"/>
        </w:rPr>
        <w:t>书记</w:t>
      </w:r>
      <w:r>
        <w:rPr>
          <w:rFonts w:ascii="宋体" w:eastAsia="宋体" w:hAnsi="MS Mincho" w:cs="宋体"/>
          <w:sz w:val="28"/>
        </w:rPr>
        <w:t>、校</w:t>
      </w:r>
      <w:r>
        <w:rPr>
          <w:rFonts w:ascii="宋体" w:eastAsia="宋体" w:hAnsi="SimSun" w:cs="宋体"/>
          <w:sz w:val="28"/>
        </w:rPr>
        <w:t>长陈</w:t>
      </w:r>
      <w:r>
        <w:rPr>
          <w:rFonts w:ascii="宋体" w:eastAsia="宋体" w:hAnsi="MS Mincho" w:cs="宋体"/>
          <w:sz w:val="28"/>
        </w:rPr>
        <w:t>耀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、副校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刘虎生老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、政教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人参与了本次活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。政教</w:t>
      </w:r>
      <w:r>
        <w:rPr>
          <w:rFonts w:ascii="宋体" w:eastAsia="宋体" w:hAnsi="SimSun" w:cs="宋体"/>
          <w:sz w:val="28"/>
        </w:rPr>
        <w:t>处组织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试题编</w:t>
      </w:r>
      <w:r>
        <w:rPr>
          <w:rFonts w:ascii="宋体" w:eastAsia="宋体" w:hAnsi="MS Mincho" w:cs="宋体"/>
          <w:sz w:val="28"/>
        </w:rPr>
        <w:t>制，从考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基本的构成到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管理的基本思想，考</w:t>
      </w:r>
      <w:r>
        <w:rPr>
          <w:rFonts w:ascii="宋体" w:eastAsia="宋体" w:hAnsi="SimSun" w:cs="宋体"/>
          <w:sz w:val="28"/>
        </w:rPr>
        <w:t>题类</w:t>
      </w:r>
      <w:r>
        <w:rPr>
          <w:rFonts w:ascii="宋体" w:eastAsia="宋体" w:hAnsi="MS Mincho" w:cs="宋体"/>
          <w:sz w:val="28"/>
        </w:rPr>
        <w:t>型多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及面广。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有些考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切合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，主抓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管理，体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了我校一直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的精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化管理；有些考</w:t>
      </w:r>
      <w:r>
        <w:rPr>
          <w:rFonts w:ascii="宋体" w:eastAsia="宋体" w:hAnsi="SimSun" w:cs="宋体"/>
          <w:sz w:val="28"/>
        </w:rPr>
        <w:t>题围绕</w:t>
      </w: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教育教学理念，探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本的具体措施，并在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答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中要求班主任老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提出如何将理念落到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，做出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效。整个考</w:t>
      </w:r>
      <w:r>
        <w:rPr>
          <w:rFonts w:ascii="宋体" w:eastAsia="宋体" w:hAnsi="SimSun" w:cs="宋体"/>
          <w:sz w:val="28"/>
        </w:rPr>
        <w:t>试过</w:t>
      </w:r>
      <w:r>
        <w:rPr>
          <w:rFonts w:ascii="宋体" w:eastAsia="宋体" w:hAnsi="MS Mincho" w:cs="宋体"/>
          <w:sz w:val="28"/>
        </w:rPr>
        <w:t>程井然有序，大家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真作答。最后政教</w:t>
      </w:r>
      <w:r>
        <w:rPr>
          <w:rFonts w:ascii="宋体" w:eastAsia="宋体" w:hAnsi="SimSun" w:cs="宋体"/>
          <w:sz w:val="28"/>
        </w:rPr>
        <w:t>处进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卷、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比，学校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取得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的班主任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行表彰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号召大家向受表彰的班主任学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我校班主任工作有序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行。德育工作是我校的核心工作，我校也一直将班主任工作放在首位。作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有高度的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任心、上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心和使命感，运用科学的班</w:t>
      </w:r>
      <w:r>
        <w:rPr>
          <w:rFonts w:ascii="宋体" w:eastAsia="宋体" w:hAnsi="SimSun" w:cs="宋体"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管理方法，把班主任工作落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细处</w:t>
      </w:r>
      <w:r>
        <w:rPr>
          <w:rFonts w:ascii="宋体" w:eastAsia="宋体" w:hAnsi="MS Mincho" w:cs="宋体"/>
          <w:sz w:val="28"/>
        </w:rPr>
        <w:t>，不断提高学生的素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学生高尚的道德品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，使学生德、智、体、美、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祖国的合格人才。此次班主任班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旨在加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学校德育常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工作的管理，加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班主任工作的指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核心，以提高班主任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质为</w:t>
      </w:r>
      <w:r>
        <w:rPr>
          <w:rFonts w:ascii="宋体" w:eastAsia="宋体" w:hAnsi="MS Mincho" w:cs="宋体"/>
          <w:sz w:val="28"/>
        </w:rPr>
        <w:t>突破，快速提高他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的管理水平，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长远发</w:t>
      </w:r>
      <w:r>
        <w:rPr>
          <w:rFonts w:ascii="宋体" w:eastAsia="宋体" w:hAnsi="MS Mincho" w:cs="宋体"/>
          <w:sz w:val="28"/>
        </w:rPr>
        <w:t>展奠定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学校班主任工作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得很快，学生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接近尾声了。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陪学生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行三个月的工作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践，使我深刻体会到，要当好一个班的班主任的确不容易。从学生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入工厂的那一天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始我担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班的班主任，三个月下来，我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如下几方面。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认识</w:t>
      </w:r>
      <w:r>
        <w:rPr>
          <w:rFonts w:ascii="宋体" w:eastAsia="宋体" w:hAnsi="MS Mincho" w:cs="宋体"/>
          <w:b/>
          <w:sz w:val="28"/>
        </w:rPr>
        <w:t>熟知班集体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一个班集体，有四十名同学，我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没来得及在教室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，就分了两批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入工厂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接手一个二手班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，之前又没有班主任工作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，管理起来真是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始了匆忙的奔波，去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的手机号和姓名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始。慢慢熟知，不到了两天的</w:t>
      </w:r>
      <w:r>
        <w:rPr>
          <w:rFonts w:ascii="宋体" w:eastAsia="宋体" w:hAnsi="SimSun" w:cs="宋体"/>
          <w:sz w:val="28"/>
        </w:rPr>
        <w:t>时间对每</w:t>
      </w:r>
      <w:r>
        <w:rPr>
          <w:rFonts w:ascii="宋体" w:eastAsia="宋体" w:hAnsi="MS Mincho" w:cs="宋体"/>
          <w:sz w:val="28"/>
        </w:rPr>
        <w:t>一位同学都熟悉起来，但是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不是非常的了解，相互的了解是需要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的。再一方面，我自己也以身作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，努力做学生的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，跟班勤，治理方法得力，班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正、学</w:t>
      </w:r>
      <w:r>
        <w:rPr>
          <w:rFonts w:ascii="宋体" w:eastAsia="宋体" w:hAnsi="SimSun" w:cs="宋体"/>
          <w:sz w:val="28"/>
        </w:rPr>
        <w:t>风浓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二、及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做好工厂和学生之</w:t>
      </w:r>
      <w:r>
        <w:rPr>
          <w:rFonts w:ascii="宋体" w:eastAsia="宋体" w:hAnsi="SimSun" w:cs="宋体"/>
          <w:b/>
          <w:sz w:val="28"/>
        </w:rPr>
        <w:t>间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桥</w:t>
      </w:r>
      <w:r>
        <w:rPr>
          <w:rFonts w:ascii="宋体" w:eastAsia="宋体" w:hAnsi="MS Mincho" w:cs="宋体"/>
          <w:b/>
          <w:sz w:val="28"/>
        </w:rPr>
        <w:t>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当有的学生不适合一个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位或者感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太累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跟厂子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沟通，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调岗</w:t>
      </w:r>
      <w:r>
        <w:rPr>
          <w:rFonts w:ascii="宋体" w:eastAsia="宋体" w:hAnsi="MS Mincho" w:cs="宋体"/>
          <w:sz w:val="28"/>
        </w:rPr>
        <w:t>，当有的老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跟他</w:t>
      </w:r>
      <w:r>
        <w:rPr>
          <w:rFonts w:ascii="宋体" w:eastAsia="宋体" w:hAnsi="SimSun" w:cs="宋体"/>
          <w:sz w:val="28"/>
        </w:rPr>
        <w:t>们领导</w:t>
      </w:r>
      <w:r>
        <w:rPr>
          <w:rFonts w:ascii="宋体" w:eastAsia="宋体" w:hAnsi="MS Mincho" w:cs="宋体"/>
          <w:sz w:val="28"/>
        </w:rPr>
        <w:t>沟通，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换岗</w:t>
      </w:r>
      <w:r>
        <w:rPr>
          <w:rFonts w:ascii="宋体" w:eastAsia="宋体" w:hAnsi="MS Mincho" w:cs="宋体"/>
          <w:sz w:val="28"/>
        </w:rPr>
        <w:t>或者与老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工做好沟通。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https://d.book118.com/915140133310011040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5140133310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【推荐】学校班主任工作总结</dc:title>
  <dc:subject>总结是在某一特定时间段对学习和工作生活或其完成情况，包括取得的成绩、存在的问题及得到的经验和教训加以回顾和分析的书面材料，它能使我们及时找出错误并改正，不妨让我们认真地完成总结吧。那么总结应该包括什么</dc:subject>
  <cp:keywords>学校班主任工作总结</cp:keywords>
  <cp:revision>0</cp:revision>
</cp:coreProperties>
</file>