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</w:t>
      </w:r>
      <w:r>
        <w:rPr>
          <w:rFonts w:ascii="宋体" w:eastAsia="黑体" w:hAnsi="SimSun" w:cs="宋体"/>
          <w:b/>
          <w:sz w:val="40"/>
        </w:rPr>
        <w:t>语</w:t>
      </w:r>
      <w:r>
        <w:rPr>
          <w:rFonts w:ascii="宋体" w:eastAsia="黑体" w:hAnsi="MS Mincho" w:cs="宋体"/>
          <w:b/>
          <w:sz w:val="40"/>
        </w:rPr>
        <w:t>文二年</w:t>
      </w:r>
      <w:r>
        <w:rPr>
          <w:rFonts w:ascii="宋体" w:eastAsia="黑体" w:hAnsi="SimSun" w:cs="宋体"/>
          <w:b/>
          <w:sz w:val="40"/>
        </w:rPr>
        <w:t>级</w:t>
      </w:r>
      <w:r>
        <w:rPr>
          <w:rFonts w:ascii="宋体" w:eastAsia="黑体" w:hAnsi="MS Mincho" w:cs="宋体"/>
          <w:b/>
          <w:sz w:val="40"/>
        </w:rPr>
        <w:t>下册期末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是把一定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段内的有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情况分析研究，做出有指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方法以及</w:t>
      </w:r>
      <w:r>
        <w:rPr>
          <w:rFonts w:ascii="宋体" w:eastAsia="宋体" w:hAnsi="SimSun" w:cs="宋体"/>
          <w:sz w:val="28"/>
        </w:rPr>
        <w:t>结论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面材料，它可以帮助我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要做好回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，写好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大家收集的小学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下册期末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供参考，大家一起来看看吧。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一个学期的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文教学工作又告一段落了，在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个学期的教学工作中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了一些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，也存在着一些不足。就如下几点作本学期的教学工作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、听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、上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方面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本学期能超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完成听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，并能在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利完成展示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，自我感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与之前相比</w:t>
      </w:r>
      <w:r>
        <w:rPr>
          <w:rFonts w:ascii="宋体" w:eastAsia="宋体" w:hAnsi="SimSun" w:cs="宋体"/>
          <w:sz w:val="28"/>
        </w:rPr>
        <w:t>较还</w:t>
      </w:r>
      <w:r>
        <w:rPr>
          <w:rFonts w:ascii="宋体" w:eastAsia="宋体" w:hAnsi="MS Mincho" w:cs="宋体"/>
          <w:sz w:val="28"/>
        </w:rPr>
        <w:t>是有一点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，但是感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速度不比第一年来美舍明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前提前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教材内容，把握教学大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心修改和完善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，以最</w:t>
      </w:r>
      <w:r>
        <w:rPr>
          <w:rFonts w:ascii="宋体" w:eastAsia="宋体" w:hAnsi="SimSun" w:cs="宋体"/>
          <w:sz w:val="28"/>
        </w:rPr>
        <w:t>饱满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站上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后反思比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，但是在最后一个星期的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较仓</w:t>
      </w:r>
      <w:r>
        <w:rPr>
          <w:rFonts w:ascii="宋体" w:eastAsia="宋体" w:hAnsi="MS Mincho" w:cs="宋体"/>
          <w:sz w:val="28"/>
        </w:rPr>
        <w:t>促，内容的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解速度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是挺快的，反思有些滞后。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由于二年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下学期已</w:t>
      </w:r>
      <w:r>
        <w:rPr>
          <w:rFonts w:ascii="宋体" w:eastAsia="宋体" w:hAnsi="SimSun" w:cs="宋体"/>
          <w:sz w:val="28"/>
        </w:rPr>
        <w:t>经进</w:t>
      </w:r>
      <w:r>
        <w:rPr>
          <w:rFonts w:ascii="宋体" w:eastAsia="宋体" w:hAnsi="MS Mincho" w:cs="宋体"/>
          <w:sz w:val="28"/>
        </w:rPr>
        <w:t>入到正式的写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教学，而学生在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点符号的正确使用方面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是掌握的不是很好。当初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想是在正常完成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文教学后，通</w:t>
      </w:r>
      <w:r>
        <w:rPr>
          <w:rFonts w:ascii="宋体" w:eastAsia="宋体" w:hAnsi="SimSun" w:cs="宋体"/>
          <w:sz w:val="28"/>
        </w:rPr>
        <w:t>过绘</w:t>
      </w:r>
      <w:r>
        <w:rPr>
          <w:rFonts w:ascii="宋体" w:eastAsia="宋体" w:hAnsi="MS Mincho" w:cs="宋体"/>
          <w:sz w:val="28"/>
        </w:rPr>
        <w:t>本的形式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点符号教学，但是</w:t>
      </w:r>
      <w:r>
        <w:rPr>
          <w:rFonts w:ascii="宋体" w:eastAsia="宋体" w:hAnsi="SimSun" w:cs="宋体"/>
          <w:sz w:val="28"/>
        </w:rPr>
        <w:t>课时缩</w:t>
      </w:r>
      <w:r>
        <w:rPr>
          <w:rFonts w:ascii="宋体" w:eastAsia="宋体" w:hAnsi="MS Mincho" w:cs="宋体"/>
          <w:sz w:val="28"/>
        </w:rPr>
        <w:t>短，教学任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较紧张</w:t>
      </w:r>
      <w:r>
        <w:rPr>
          <w:rFonts w:ascii="宋体" w:eastAsia="宋体" w:hAnsi="MS Mincho" w:cs="宋体"/>
          <w:sz w:val="28"/>
        </w:rPr>
        <w:t>，不得不精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教学内容，希望下学期能有机会再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行小学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点的系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的批改和整理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本学期常</w:t>
      </w:r>
      <w:r>
        <w:rPr>
          <w:rFonts w:ascii="宋体" w:eastAsia="宋体" w:hAnsi="SimSun" w:cs="宋体"/>
          <w:sz w:val="28"/>
        </w:rPr>
        <w:t>规检查</w:t>
      </w:r>
      <w:r>
        <w:rPr>
          <w:rFonts w:ascii="宋体" w:eastAsia="宋体" w:hAnsi="MS Mincho" w:cs="宋体"/>
          <w:sz w:val="28"/>
        </w:rPr>
        <w:t>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除了《名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》和生字抄写本外，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增加了《看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》本。《名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》作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基本上都能按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完成批改，但是有小部分学生改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完成的不是特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的及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。生字抄写本基本上能一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一写，及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完成并批改，但是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写尚未全部达到我的要求。在后面的教学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巩固和加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始，慢慢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累学生的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作佳篇，先是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孩子自我修改，然后我再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地修改完善，最后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行存档。争取明年的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候能将孩子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的作文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集成册，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一个作家梦！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文素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的自我修</w:t>
      </w:r>
      <w:r>
        <w:rPr>
          <w:rFonts w:ascii="宋体" w:eastAsia="宋体" w:hAnsi="SimSun" w:cs="宋体"/>
          <w:b/>
          <w:bCs/>
          <w:sz w:val="28"/>
        </w:rPr>
        <w:t>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持抽出</w:t>
      </w:r>
      <w:r>
        <w:rPr>
          <w:rFonts w:ascii="宋体" w:eastAsia="宋体" w:cs="宋体"/>
          <w:sz w:val="28"/>
        </w:rPr>
        <w:t>30~60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时间读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读专业书</w:t>
      </w:r>
      <w:r>
        <w:rPr>
          <w:rFonts w:ascii="宋体" w:eastAsia="宋体" w:hAnsi="MS Mincho" w:cs="宋体"/>
          <w:sz w:val="28"/>
        </w:rPr>
        <w:t>籍或文学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籍，并能从中收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一些能运用到教学工作中的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有效方法。但是，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天写教学案例或教育故事的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想，却因</w:t>
      </w:r>
      <w:r>
        <w:rPr>
          <w:rFonts w:ascii="宋体" w:eastAsia="宋体" w:hAnsi="SimSun" w:cs="宋体"/>
          <w:sz w:val="28"/>
        </w:rPr>
        <w:t>为时间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搁</w:t>
      </w:r>
      <w:r>
        <w:rPr>
          <w:rFonts w:ascii="宋体" w:eastAsia="宋体" w:hAnsi="MS Mincho" w:cs="宋体"/>
          <w:sz w:val="28"/>
        </w:rPr>
        <w:t>置。我想，作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，有自己的教学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，要有一定的文学生成，而教学案例和教育故事就是与自己生活休戚相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的内容，也是不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材。本学期未能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持，希望后面的工作能慢慢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持做下来！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自己的教学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我明白：作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是教了一年或是十年，永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不能忘</w:t>
      </w:r>
      <w:r>
        <w:rPr>
          <w:rFonts w:ascii="宋体" w:eastAsia="宋体" w:hAnsi="SimSun" w:cs="宋体"/>
          <w:sz w:val="28"/>
        </w:rPr>
        <w:t>记积</w:t>
      </w:r>
      <w:r>
        <w:rPr>
          <w:rFonts w:ascii="宋体" w:eastAsia="宋体" w:hAnsi="MS Mincho" w:cs="宋体"/>
          <w:sz w:val="28"/>
        </w:rPr>
        <w:t>累自己教学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程中生成的一些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西可以是你的教学案例或者是你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察到的教育故事，更或者是你学生的作品，无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多少，无</w:t>
      </w:r>
      <w:r>
        <w:rPr>
          <w:rFonts w:ascii="宋体" w:eastAsia="宋体" w:hAnsi="SimSun" w:cs="宋体"/>
          <w:sz w:val="28"/>
        </w:rPr>
        <w:t>论优</w:t>
      </w:r>
      <w:r>
        <w:rPr>
          <w:rFonts w:ascii="宋体" w:eastAsia="宋体" w:hAnsi="MS Mincho" w:cs="宋体"/>
          <w:sz w:val="28"/>
        </w:rPr>
        <w:t>良，有量的突破才会有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越。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文教学需要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累，学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文也需要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又一个学期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近尾声，回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一学期的教学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程，有喜有</w:t>
      </w:r>
      <w:r>
        <w:rPr>
          <w:rFonts w:ascii="宋体" w:eastAsia="宋体" w:hAnsi="SimSun" w:cs="宋体"/>
          <w:sz w:val="28"/>
        </w:rPr>
        <w:t>忧</w:t>
      </w:r>
      <w:r>
        <w:rPr>
          <w:rFonts w:ascii="宋体" w:eastAsia="宋体" w:hAnsi="MS Mincho" w:cs="宋体"/>
          <w:sz w:val="28"/>
        </w:rPr>
        <w:t>，有苦有泪，也有成果，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然不能事事皆尽人意，但收</w:t>
      </w:r>
      <w:r>
        <w:rPr>
          <w:rFonts w:ascii="宋体" w:eastAsia="宋体" w:hAnsi="SimSun" w:cs="宋体"/>
          <w:sz w:val="28"/>
        </w:rPr>
        <w:t>获还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多的。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一、提高自己的教学水平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我力求在工作上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工作，上好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，提高自己的教学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研教材，吃透教材，了解教材的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构，重点与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点，掌握知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，知道学生</w:t>
      </w:r>
      <w:r>
        <w:rPr>
          <w:rFonts w:ascii="宋体" w:eastAsia="宋体" w:hAnsi="SimSun" w:cs="宋体"/>
          <w:sz w:val="28"/>
        </w:rPr>
        <w:t>应补</w:t>
      </w:r>
      <w:r>
        <w:rPr>
          <w:rFonts w:ascii="宋体" w:eastAsia="宋体" w:hAnsi="MS Mincho" w:cs="宋体"/>
          <w:sz w:val="28"/>
        </w:rPr>
        <w:t>充哪些知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本学期不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关键时</w:t>
      </w:r>
      <w:r>
        <w:rPr>
          <w:rFonts w:ascii="宋体" w:eastAsia="宋体" w:hAnsi="MS Mincho" w:cs="宋体"/>
          <w:sz w:val="28"/>
        </w:rPr>
        <w:t>期，所以，我努力提高自己的教学水平，力求在有限的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里，达到更高的效率。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二、提高学生的各方面能力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要有最基本的学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还应该</w:t>
      </w:r>
      <w:r>
        <w:rPr>
          <w:rFonts w:ascii="宋体" w:eastAsia="宋体" w:hAnsi="MS Mincho" w:cs="宋体"/>
          <w:sz w:val="28"/>
        </w:rPr>
        <w:t>有独立自主学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、系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巩固的能力，尤其是新</w:t>
      </w:r>
      <w:r>
        <w:rPr>
          <w:rFonts w:ascii="宋体" w:eastAsia="宋体" w:hAnsi="SimSun" w:cs="宋体"/>
          <w:sz w:val="28"/>
        </w:rPr>
        <w:t>课进</w:t>
      </w:r>
      <w:r>
        <w:rPr>
          <w:rFonts w:ascii="宋体" w:eastAsia="宋体" w:hAnsi="MS Mincho" w:cs="宋体"/>
          <w:sz w:val="28"/>
        </w:rPr>
        <w:t>行完之后，更要有一个清楚的学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的巩固，也要重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习态</w:t>
      </w:r>
      <w:r>
        <w:rPr>
          <w:rFonts w:ascii="宋体" w:eastAsia="宋体" w:hAnsi="MS Mincho" w:cs="宋体"/>
          <w:sz w:val="28"/>
        </w:rPr>
        <w:t>度的引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等等。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针对优</w:t>
      </w:r>
      <w:r>
        <w:rPr>
          <w:rFonts w:ascii="宋体" w:eastAsia="宋体" w:hAnsi="MS Mincho" w:cs="宋体"/>
          <w:sz w:val="28"/>
        </w:rPr>
        <w:t>等生，我放手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都可以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疑，</w:t>
      </w:r>
      <w:r>
        <w:rPr>
          <w:rFonts w:ascii="宋体" w:eastAsia="宋体" w:hAnsi="SimSun" w:cs="宋体"/>
          <w:sz w:val="28"/>
        </w:rPr>
        <w:t>发问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得到的知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会更全面。如果</w:t>
      </w:r>
      <w:r>
        <w:rPr>
          <w:rFonts w:ascii="宋体" w:eastAsia="宋体" w:hAnsi="SimSun" w:cs="宋体"/>
          <w:sz w:val="28"/>
        </w:rPr>
        <w:t>说优</w:t>
      </w:r>
      <w:r>
        <w:rPr>
          <w:rFonts w:ascii="宋体" w:eastAsia="宋体" w:hAnsi="MS Mincho" w:cs="宋体"/>
          <w:sz w:val="28"/>
        </w:rPr>
        <w:t>等生是一个班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的后盾，那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中等生就是班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的中流砥柱，其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，中等生身上更有可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的潜力，所以，本学期，我把主要精力放到了中等生上，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下，更多的去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些学生。因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些学生并不是不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明，而是缺少良好的学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，在教学工作之余，花些心思在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些身上，效果会更好的。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生，我一直采取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帮助法，一个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一个后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，共同提高。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</w:t>
      </w:r>
      <w:r>
        <w:rPr>
          <w:rFonts w:ascii="宋体" w:eastAsia="宋体" w:hAnsi="SimSun" w:cs="宋体"/>
          <w:b/>
          <w:bCs/>
          <w:sz w:val="28"/>
        </w:rPr>
        <w:t>复习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教学是一个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，不免有些枯燥。我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级组</w:t>
      </w:r>
      <w:r>
        <w:rPr>
          <w:rFonts w:ascii="宋体" w:eastAsia="宋体" w:hAnsi="MS Mincho" w:cs="宋体"/>
          <w:sz w:val="28"/>
        </w:rPr>
        <w:t>制定出一系列的</w:t>
      </w:r>
      <w:r>
        <w:rPr>
          <w:rFonts w:ascii="宋体" w:eastAsia="宋体" w:hAnsi="SimSun" w:cs="宋体"/>
          <w:sz w:val="28"/>
        </w:rPr>
        <w:t>复习计</w:t>
      </w:r>
      <w:r>
        <w:rPr>
          <w:rFonts w:ascii="宋体" w:eastAsia="宋体" w:hAnsi="MS Mincho" w:cs="宋体"/>
          <w:sz w:val="28"/>
        </w:rPr>
        <w:t>划和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内容的划分，我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力争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无疑又增加了学</w:t>
      </w:r>
      <w:r>
        <w:rPr>
          <w:rFonts w:ascii="宋体" w:eastAsia="宋体" w:hAnsi="SimSun" w:cs="宋体"/>
          <w:sz w:val="28"/>
        </w:rPr>
        <w:t>习压</w:t>
      </w:r>
      <w:r>
        <w:rPr>
          <w:rFonts w:ascii="宋体" w:eastAsia="宋体" w:hAnsi="MS Mincho" w:cs="宋体"/>
          <w:sz w:val="28"/>
        </w:rPr>
        <w:t>力。因此，在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里，我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着孩子</w:t>
      </w:r>
      <w:r>
        <w:rPr>
          <w:rFonts w:ascii="宋体" w:eastAsia="宋体" w:hAnsi="SimSun" w:cs="宋体"/>
          <w:sz w:val="28"/>
        </w:rPr>
        <w:t>们复习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、句的、段篇章的等等，好的学生引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把握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的方向和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度，适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，出一些</w:t>
      </w:r>
      <w:r>
        <w:rPr>
          <w:rFonts w:ascii="宋体" w:eastAsia="宋体" w:hAnsi="SimSun" w:cs="宋体"/>
          <w:sz w:val="28"/>
        </w:rPr>
        <w:t>复习练习</w:t>
      </w:r>
      <w:r>
        <w:rPr>
          <w:rFonts w:ascii="宋体" w:eastAsia="宋体" w:hAnsi="MS Mincho" w:cs="宋体"/>
          <w:sz w:val="28"/>
        </w:rPr>
        <w:t>，帮助学生更好的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消化。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如今，在陪着他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程上，我也在不断的思考着，努力着，成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着，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然有很多不足之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，但我相信，我会和我的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些可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的海洋里一起快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，一学期就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自己一学期的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践，我有很多的思考和感受，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以下：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一、教学工作</w:t>
      </w:r>
      <w:r>
        <w:rPr>
          <w:rFonts w:ascii="宋体" w:eastAsia="宋体" w:hAnsi="SimSun" w:cs="宋体"/>
          <w:b/>
          <w:bCs/>
          <w:sz w:val="28"/>
        </w:rPr>
        <w:t>严谨</w:t>
      </w:r>
      <w:r>
        <w:rPr>
          <w:rFonts w:ascii="宋体" w:eastAsia="宋体" w:hAnsi="MS Mincho" w:cs="宋体"/>
          <w:b/>
          <w:bCs/>
          <w:sz w:val="28"/>
        </w:rPr>
        <w:t>扎</w:t>
      </w:r>
      <w:r>
        <w:rPr>
          <w:rFonts w:ascii="宋体" w:eastAsia="宋体" w:hAnsi="SimSun" w:cs="宋体"/>
          <w:b/>
          <w:bCs/>
          <w:sz w:val="28"/>
        </w:rPr>
        <w:t>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极参加教研</w:t>
      </w:r>
      <w:r>
        <w:rPr>
          <w:rFonts w:ascii="宋体" w:eastAsia="宋体" w:hAnsi="SimSun" w:cs="宋体"/>
          <w:sz w:val="28"/>
        </w:rPr>
        <w:t>组组织</w:t>
      </w:r>
      <w:r>
        <w:rPr>
          <w:rFonts w:ascii="宋体" w:eastAsia="宋体" w:hAnsi="MS Mincho" w:cs="宋体"/>
          <w:sz w:val="28"/>
        </w:rPr>
        <w:t>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。提早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，写好学校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准的教案。</w:t>
      </w:r>
      <w:r>
        <w:rPr>
          <w:rFonts w:ascii="宋体" w:eastAsia="宋体" w:hAnsi="SimSun" w:cs="宋体"/>
          <w:sz w:val="28"/>
        </w:rPr>
        <w:t>备课时认</w:t>
      </w:r>
      <w:r>
        <w:rPr>
          <w:rFonts w:ascii="宋体" w:eastAsia="宋体" w:hAnsi="MS Mincho" w:cs="宋体"/>
          <w:sz w:val="28"/>
        </w:rPr>
        <w:t>真研究教材、教参，学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好大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，虚心向其他老</w:t>
      </w:r>
      <w:r>
        <w:rPr>
          <w:rFonts w:ascii="宋体" w:eastAsia="宋体" w:hAnsi="SimSun" w:cs="宋体"/>
          <w:sz w:val="28"/>
        </w:rPr>
        <w:t>师请</w:t>
      </w:r>
      <w:r>
        <w:rPr>
          <w:rFonts w:ascii="宋体" w:eastAsia="宋体" w:hAnsi="MS Mincho" w:cs="宋体"/>
          <w:sz w:val="28"/>
        </w:rPr>
        <w:t>教。力求吃透教材，找准重点、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常的上网</w:t>
      </w:r>
      <w:r>
        <w:rPr>
          <w:rFonts w:ascii="宋体" w:eastAsia="宋体" w:hAnsi="SimSun" w:cs="宋体"/>
          <w:sz w:val="28"/>
        </w:rPr>
        <w:t>查阅资</w:t>
      </w:r>
      <w:r>
        <w:rPr>
          <w:rFonts w:ascii="宋体" w:eastAsia="宋体" w:hAnsi="MS Mincho" w:cs="宋体"/>
          <w:sz w:val="28"/>
        </w:rPr>
        <w:t>料，集中他人的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点确定自己的教学思路，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常和有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研究教学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２、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。上</w:t>
      </w:r>
      <w:r>
        <w:rPr>
          <w:rFonts w:ascii="宋体" w:eastAsia="宋体" w:hAnsi="SimSun" w:cs="宋体"/>
          <w:sz w:val="28"/>
        </w:rPr>
        <w:t>课时认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讲课</w:t>
      </w:r>
      <w:r>
        <w:rPr>
          <w:rFonts w:ascii="宋体" w:eastAsia="宋体" w:hAnsi="MS Mincho" w:cs="宋体"/>
          <w:sz w:val="28"/>
        </w:rPr>
        <w:t>，力求抓住重点，突破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点，精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精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。从学生的</w:t>
      </w:r>
      <w:r>
        <w:rPr>
          <w:rFonts w:ascii="宋体" w:eastAsia="宋体" w:hAnsi="SimSun" w:cs="宋体"/>
          <w:sz w:val="28"/>
        </w:rPr>
        <w:t>实际动</w:t>
      </w:r>
      <w:r>
        <w:rPr>
          <w:rFonts w:ascii="宋体" w:eastAsia="宋体" w:hAnsi="MS Mincho" w:cs="宋体"/>
          <w:sz w:val="28"/>
        </w:rPr>
        <w:t>身，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</w:t>
      </w:r>
      <w:r>
        <w:rPr>
          <w:rFonts w:ascii="宋体" w:eastAsia="宋体" w:hAnsi="SimSun" w:cs="宋体"/>
          <w:sz w:val="28"/>
        </w:rPr>
        <w:t>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造性思惟。做到因材施教，教学方法得到学生的喜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。和学生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极的融会在一起，学生的学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效果比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的理想。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３、及</w:t>
      </w:r>
      <w:r>
        <w:rPr>
          <w:rFonts w:ascii="宋体" w:eastAsia="宋体" w:hAnsi="SimSun" w:cs="宋体"/>
          <w:sz w:val="28"/>
        </w:rPr>
        <w:t>时辅导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时发现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的弱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４、作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公道。根据减</w:t>
      </w:r>
      <w:r>
        <w:rPr>
          <w:rFonts w:ascii="宋体" w:eastAsia="宋体" w:hAnsi="SimSun" w:cs="宋体"/>
          <w:sz w:val="28"/>
        </w:rPr>
        <w:t>负</w:t>
      </w:r>
      <w:r>
        <w:rPr>
          <w:rFonts w:ascii="宋体" w:eastAsia="宋体" w:hAnsi="MS Mincho" w:cs="宋体"/>
          <w:sz w:val="28"/>
        </w:rPr>
        <w:t>的要求，我与同年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的老</w:t>
      </w:r>
      <w:r>
        <w:rPr>
          <w:rFonts w:ascii="宋体" w:eastAsia="宋体" w:hAnsi="SimSun" w:cs="宋体"/>
          <w:sz w:val="28"/>
        </w:rPr>
        <w:t>师经过</w:t>
      </w:r>
      <w:r>
        <w:rPr>
          <w:rFonts w:ascii="宋体" w:eastAsia="宋体" w:hAnsi="MS Mincho" w:cs="宋体"/>
          <w:sz w:val="28"/>
        </w:rPr>
        <w:t>精心挑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，适当地留一些有益于学生能力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展的、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仔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的批改，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好的学生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，不好的学生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存在的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行集中</w:t>
      </w:r>
      <w:r>
        <w:rPr>
          <w:rFonts w:ascii="宋体" w:eastAsia="宋体" w:hAnsi="SimSun" w:cs="宋体"/>
          <w:b/>
          <w:bCs/>
          <w:sz w:val="28"/>
        </w:rPr>
        <w:t>讲</w:t>
      </w:r>
      <w:r>
        <w:rPr>
          <w:rFonts w:ascii="宋体" w:eastAsia="宋体" w:hAnsi="MS Mincho" w:cs="宋体"/>
          <w:b/>
          <w:bCs/>
          <w:sz w:val="28"/>
        </w:rPr>
        <w:t>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、用全新的教育教学理念，改革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堂教学随着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程改革以来，我努力学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，深入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真反思本身教学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，研究学生，探究教法，在教学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极探索学生能力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堂教学的新思路、新模式，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行以感知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体会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延伸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法，探索以合作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MS Mincho" w:cs="宋体"/>
          <w:sz w:val="28"/>
        </w:rPr>
        <w:t>探究</w:t>
      </w:r>
      <w:r>
        <w:rPr>
          <w:rFonts w:ascii="宋体" w:eastAsia="宋体" w:cs="宋体"/>
          <w:sz w:val="28"/>
        </w:rPr>
        <w:t>――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，收到了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灵活的教学方式，</w:t>
      </w:r>
      <w:r>
        <w:rPr>
          <w:rFonts w:ascii="宋体" w:eastAsia="宋体" w:hAnsi="SimSun" w:cs="宋体"/>
          <w:sz w:val="28"/>
        </w:rPr>
        <w:t>焕发课</w:t>
      </w:r>
      <w:r>
        <w:rPr>
          <w:rFonts w:ascii="宋体" w:eastAsia="宋体" w:hAnsi="MS Mincho" w:cs="宋体"/>
          <w:sz w:val="28"/>
        </w:rPr>
        <w:t>堂活力重</w:t>
      </w:r>
      <w:r>
        <w:rPr>
          <w:rFonts w:ascii="宋体" w:eastAsia="宋体" w:hAnsi="SimSun" w:cs="宋体"/>
          <w:sz w:val="28"/>
        </w:rPr>
        <w:t>视师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，生生互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组组</w:t>
      </w:r>
      <w:r>
        <w:rPr>
          <w:rFonts w:ascii="宋体" w:eastAsia="宋体" w:hAnsi="MS Mincho" w:cs="宋体"/>
          <w:sz w:val="28"/>
        </w:rPr>
        <w:t>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，在有限的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内，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位学生都得到了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充分的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和表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的机会。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生的情感与个性融在其中，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的生活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堂，学生在互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中求知，在活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中探索，既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松地把握了知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，又潜移默化地培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了能力。我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孩子的童真童趣中，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当学到了合适角色表演的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文，我都充分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行表演，孩子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表演，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于表演，真正地投入到了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文的角色中，学生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习爱</w:t>
      </w:r>
      <w:r>
        <w:rPr>
          <w:rFonts w:ascii="宋体" w:eastAsia="宋体" w:hAnsi="MS Mincho" w:cs="宋体"/>
          <w:sz w:val="28"/>
        </w:rPr>
        <w:t>好大增。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累与写作。本学期我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预备</w:t>
      </w:r>
      <w:r>
        <w:rPr>
          <w:rFonts w:ascii="宋体" w:eastAsia="宋体" w:hAnsi="MS Mincho" w:cs="宋体"/>
          <w:sz w:val="28"/>
        </w:rPr>
        <w:t>一本收集本，教学生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好句，成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谚语</w:t>
      </w:r>
      <w:r>
        <w:rPr>
          <w:rFonts w:ascii="宋体" w:eastAsia="宋体" w:hAnsi="MS Mincho" w:cs="宋体"/>
          <w:sz w:val="28"/>
        </w:rPr>
        <w:t>、歇后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、名人名言等等，内容很多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在我班孩子在写作及回答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表达能力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，都与平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累有着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、用与家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的合作交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家校互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。根据学生的表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长联</w:t>
      </w:r>
      <w:r>
        <w:rPr>
          <w:rFonts w:ascii="宋体" w:eastAsia="宋体" w:hAnsi="MS Mincho" w:cs="宋体"/>
          <w:sz w:val="28"/>
        </w:rPr>
        <w:t>系，了解学生在家的学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，根据不同学生的学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情况和家庭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情况，采取相</w:t>
      </w:r>
      <w:r>
        <w:rPr>
          <w:rFonts w:ascii="宋体" w:eastAsia="宋体" w:hAnsi="SimSun" w:cs="宋体"/>
          <w:sz w:val="28"/>
        </w:rPr>
        <w:t>对应</w:t>
      </w:r>
      <w:r>
        <w:rPr>
          <w:rFonts w:ascii="宋体" w:eastAsia="宋体" w:hAnsi="MS Mincho" w:cs="宋体"/>
          <w:sz w:val="28"/>
        </w:rPr>
        <w:t>的教学措施，力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建立有效的合作机制，使学生在家也能构成自然的学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巩固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在校的知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的后盾。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之，本学期以来，我尽心尽力做好自己的教学工作，不断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格要求自己，努力汲取他人的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点，不断更新自己的教学理念，并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用到自己的教学的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践中，使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都能取得良好的教学效果，使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位学生都能真正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一、学情分析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本班共有学生</w:t>
      </w:r>
      <w:r>
        <w:rPr>
          <w:rFonts w:ascii="宋体" w:eastAsia="宋体" w:cs="宋体"/>
          <w:sz w:val="28"/>
        </w:rPr>
        <w:t>32</w:t>
      </w:r>
      <w:r>
        <w:rPr>
          <w:rFonts w:ascii="宋体" w:eastAsia="宋体" w:hAnsi="MS Mincho" w:cs="宋体"/>
          <w:sz w:val="28"/>
        </w:rPr>
        <w:t>人，其中男生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人，女生</w:t>
      </w: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人。寒假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后学生行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习习惯较</w:t>
      </w:r>
      <w:r>
        <w:rPr>
          <w:rFonts w:ascii="宋体" w:eastAsia="宋体" w:hAnsi="MS Mincho" w:cs="宋体"/>
          <w:sz w:val="28"/>
        </w:rPr>
        <w:t>散漫，他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依旧是活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、天真</w:t>
      </w:r>
      <w:r>
        <w:rPr>
          <w:rFonts w:ascii="宋体" w:eastAsia="宋体" w:hAnsi="SimSun" w:cs="宋体"/>
          <w:sz w:val="28"/>
        </w:rPr>
        <w:t>烂</w:t>
      </w:r>
      <w:r>
        <w:rPr>
          <w:rFonts w:ascii="宋体" w:eastAsia="宋体" w:hAnsi="MS Mincho" w:cs="宋体"/>
          <w:sz w:val="28"/>
        </w:rPr>
        <w:t>漫，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个人的思想，品德都不成熟，仍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于形成的初</w:t>
      </w:r>
      <w:r>
        <w:rPr>
          <w:rFonts w:ascii="宋体" w:eastAsia="宋体" w:hAnsi="SimSun" w:cs="宋体"/>
          <w:sz w:val="28"/>
        </w:rPr>
        <w:t>步时</w:t>
      </w:r>
      <w:r>
        <w:rPr>
          <w:rFonts w:ascii="宋体" w:eastAsia="宋体" w:hAnsi="MS Mincho" w:cs="宋体"/>
          <w:sz w:val="28"/>
        </w:rPr>
        <w:t>期。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于学校班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项纪</w:t>
      </w:r>
      <w:r>
        <w:rPr>
          <w:rFonts w:ascii="宋体" w:eastAsia="宋体" w:hAnsi="MS Mincho" w:cs="宋体"/>
          <w:sz w:val="28"/>
        </w:rPr>
        <w:t>律、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定有了一定的了解，但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不上什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的精神，学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未明确，学</w:t>
      </w:r>
      <w:r>
        <w:rPr>
          <w:rFonts w:ascii="宋体" w:eastAsia="宋体" w:hAnsi="SimSun" w:cs="宋体"/>
          <w:sz w:val="28"/>
        </w:rPr>
        <w:t>习习惯还处</w:t>
      </w:r>
      <w:r>
        <w:rPr>
          <w:rFonts w:ascii="宋体" w:eastAsia="宋体" w:hAnsi="MS Mincho" w:cs="宋体"/>
          <w:sz w:val="28"/>
        </w:rPr>
        <w:t>于逐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段。因此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耐心引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二、教学目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、借助</w:t>
      </w:r>
      <w:r>
        <w:rPr>
          <w:rFonts w:ascii="宋体" w:eastAsia="宋体" w:hAnsi="SimSun" w:cs="宋体"/>
          <w:sz w:val="28"/>
        </w:rPr>
        <w:t>汉语</w:t>
      </w:r>
      <w:r>
        <w:rPr>
          <w:rFonts w:ascii="宋体" w:eastAsia="宋体" w:hAnsi="MS Mincho" w:cs="宋体"/>
          <w:sz w:val="28"/>
        </w:rPr>
        <w:t>拼音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字，学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。能用音序和部首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字法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字典，喜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习汉</w:t>
      </w:r>
      <w:r>
        <w:rPr>
          <w:rFonts w:ascii="宋体" w:eastAsia="宋体" w:hAnsi="MS Mincho" w:cs="宋体"/>
          <w:sz w:val="28"/>
        </w:rPr>
        <w:t>字，有主</w:t>
      </w:r>
      <w:r>
        <w:rPr>
          <w:rFonts w:ascii="宋体" w:eastAsia="宋体" w:hAnsi="SimSun" w:cs="宋体"/>
          <w:sz w:val="28"/>
        </w:rPr>
        <w:t>动识</w:t>
      </w:r>
      <w:r>
        <w:rPr>
          <w:rFonts w:ascii="宋体" w:eastAsia="宋体" w:hAnsi="MS Mincho" w:cs="宋体"/>
          <w:sz w:val="28"/>
        </w:rPr>
        <w:t>字的愿望，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常用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420</w:t>
      </w:r>
      <w:r>
        <w:rPr>
          <w:rFonts w:ascii="宋体" w:eastAsia="宋体" w:hAnsi="MS Mincho" w:cs="宋体"/>
          <w:sz w:val="28"/>
        </w:rPr>
        <w:t>个，会写</w:t>
      </w:r>
      <w:r>
        <w:rPr>
          <w:rFonts w:ascii="宋体" w:eastAsia="宋体" w:cs="宋体"/>
          <w:sz w:val="28"/>
        </w:rPr>
        <w:t>262</w:t>
      </w:r>
      <w:r>
        <w:rPr>
          <w:rFonts w:ascii="宋体" w:eastAsia="宋体" w:hAnsi="MS Mincho" w:cs="宋体"/>
          <w:sz w:val="28"/>
        </w:rPr>
        <w:t>个。至本册累</w:t>
      </w:r>
      <w:r>
        <w:rPr>
          <w:rFonts w:ascii="宋体" w:eastAsia="宋体" w:hAnsi="SimSun" w:cs="宋体"/>
          <w:sz w:val="28"/>
        </w:rPr>
        <w:t>计认识汉</w:t>
      </w:r>
      <w:r>
        <w:rPr>
          <w:rFonts w:ascii="宋体" w:eastAsia="宋体" w:hAnsi="MS Mincho" w:cs="宋体"/>
          <w:sz w:val="28"/>
        </w:rPr>
        <w:t>字</w:t>
      </w:r>
      <w:r>
        <w:rPr>
          <w:rFonts w:ascii="宋体" w:eastAsia="宋体" w:cs="宋体"/>
          <w:sz w:val="28"/>
        </w:rPr>
        <w:t>1603</w:t>
      </w:r>
      <w:r>
        <w:rPr>
          <w:rFonts w:ascii="宋体" w:eastAsia="宋体" w:hAnsi="MS Mincho" w:cs="宋体"/>
          <w:sz w:val="28"/>
        </w:rPr>
        <w:t>个，会写</w:t>
      </w:r>
      <w:r>
        <w:rPr>
          <w:rFonts w:ascii="宋体" w:eastAsia="宋体" w:cs="宋体"/>
          <w:sz w:val="28"/>
        </w:rPr>
        <w:t>868</w:t>
      </w:r>
      <w:r>
        <w:rPr>
          <w:rFonts w:ascii="宋体" w:eastAsia="宋体" w:hAnsi="MS Mincho" w:cs="宋体"/>
          <w:sz w:val="28"/>
        </w:rPr>
        <w:t>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、掌握</w:t>
      </w:r>
      <w:r>
        <w:rPr>
          <w:rFonts w:ascii="宋体" w:eastAsia="宋体" w:hAnsi="SimSun" w:cs="宋体"/>
          <w:sz w:val="28"/>
        </w:rPr>
        <w:t>汉</w:t>
      </w:r>
      <w:r>
        <w:rPr>
          <w:rFonts w:ascii="宋体" w:eastAsia="宋体" w:hAnsi="MS Mincho" w:cs="宋体"/>
          <w:sz w:val="28"/>
        </w:rPr>
        <w:t>字的基本笔画和常用的偏旁部首，能按笔</w:t>
      </w:r>
      <w:r>
        <w:rPr>
          <w:rFonts w:ascii="宋体" w:eastAsia="宋体" w:hAnsi="SimSun" w:cs="宋体"/>
          <w:sz w:val="28"/>
        </w:rPr>
        <w:t>顺规则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铅</w:t>
      </w:r>
      <w:r>
        <w:rPr>
          <w:rFonts w:ascii="宋体" w:eastAsia="宋体" w:hAnsi="MS Mincho" w:cs="宋体"/>
          <w:sz w:val="28"/>
        </w:rPr>
        <w:t>笔写字，注意字的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掌握正确的写字姿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和握笔方法，做到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范、端正、整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正确、流利、有感情地朗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默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文。背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指定的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合上下文和生活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了解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文中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句的意思，在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浅近的儿童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物，感受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趣，受到美好情感的熏陶。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量累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达到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准提出的第一学段的要求。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心参加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察周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事物，能就感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趣内容提出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，搜集材料，和同学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，并用口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文等方式表达自己的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察所得、</w:t>
      </w:r>
      <w:r>
        <w:rPr>
          <w:rFonts w:ascii="宋体" w:eastAsia="宋体" w:hAnsi="SimSun" w:cs="宋体"/>
          <w:sz w:val="28"/>
        </w:rPr>
        <w:t>见闻</w:t>
      </w:r>
      <w:r>
        <w:rPr>
          <w:rFonts w:ascii="宋体" w:eastAsia="宋体" w:hAnsi="MS Mincho" w:cs="宋体"/>
          <w:sz w:val="28"/>
        </w:rPr>
        <w:t>和想法。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三、教学措施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、以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位，精心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，抓好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堂教学，及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元或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教育能力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针对问题调</w:t>
      </w:r>
      <w:r>
        <w:rPr>
          <w:rFonts w:ascii="宋体" w:eastAsia="宋体" w:hAnsi="MS Mincho" w:cs="宋体"/>
          <w:sz w:val="28"/>
        </w:rPr>
        <w:t>整教学。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学困生，采取个</w:t>
      </w:r>
      <w:r>
        <w:rPr>
          <w:rFonts w:ascii="宋体" w:eastAsia="宋体" w:hAnsi="SimSun" w:cs="宋体"/>
          <w:sz w:val="28"/>
        </w:rPr>
        <w:t>别辅导</w:t>
      </w:r>
      <w:r>
        <w:rPr>
          <w:rFonts w:ascii="宋体" w:eastAsia="宋体" w:hAnsi="MS Mincho" w:cs="宋体"/>
          <w:sz w:val="28"/>
        </w:rPr>
        <w:t>、一帮一活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，利用早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、午写、</w:t>
      </w:r>
      <w:r>
        <w:rPr>
          <w:rFonts w:ascii="宋体" w:eastAsia="宋体" w:hAnsi="SimSun" w:cs="宋体"/>
          <w:sz w:val="28"/>
        </w:rPr>
        <w:t>课间时间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行逐一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，提高他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堂上，遇到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多提多抽学困生，帮助他</w:t>
      </w:r>
      <w:r>
        <w:rPr>
          <w:rFonts w:ascii="宋体" w:eastAsia="宋体" w:hAnsi="SimSun" w:cs="宋体"/>
          <w:sz w:val="28"/>
        </w:rPr>
        <w:t>们树</w:t>
      </w:r>
      <w:r>
        <w:rPr>
          <w:rFonts w:ascii="宋体" w:eastAsia="宋体" w:hAnsi="MS Mincho" w:cs="宋体"/>
          <w:sz w:val="28"/>
        </w:rPr>
        <w:t>立自信心，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极性。并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常与学科教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系，从而起到共同教育、共同帮助的作用。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对优</w:t>
      </w:r>
      <w:r>
        <w:rPr>
          <w:rFonts w:ascii="宋体" w:eastAsia="宋体" w:hAnsi="MS Mincho" w:cs="宋体"/>
          <w:sz w:val="28"/>
        </w:rPr>
        <w:t>等生，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们创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条件，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籍，并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其他同学听，从而提高</w:t>
      </w:r>
      <w:r>
        <w:rPr>
          <w:rFonts w:ascii="宋体" w:eastAsia="宋体" w:hAnsi="SimSun" w:cs="宋体"/>
          <w:sz w:val="28"/>
        </w:rPr>
        <w:t>阅读兴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生字和</w:t>
      </w:r>
      <w:r>
        <w:rPr>
          <w:rFonts w:ascii="宋体" w:eastAsia="宋体" w:hAnsi="SimSun" w:cs="宋体"/>
          <w:sz w:val="28"/>
        </w:rPr>
        <w:t>认读</w:t>
      </w:r>
      <w:r>
        <w:rPr>
          <w:rFonts w:ascii="宋体" w:eastAsia="宋体" w:hAnsi="MS Mincho" w:cs="宋体"/>
          <w:sz w:val="28"/>
        </w:rPr>
        <w:t>生字，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持学生自己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，自我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督的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大家听写，一般生字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个，</w:t>
      </w:r>
      <w:r>
        <w:rPr>
          <w:rFonts w:ascii="宋体" w:eastAsia="宋体" w:hAnsi="SimSun" w:cs="宋体"/>
          <w:sz w:val="28"/>
        </w:rPr>
        <w:t>词语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个。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持，必有成效。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，采取</w:t>
      </w:r>
      <w:r>
        <w:rPr>
          <w:rFonts w:ascii="宋体" w:eastAsia="宋体" w:hAnsi="SimSun" w:cs="宋体"/>
          <w:sz w:val="28"/>
        </w:rPr>
        <w:t>组长负责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的方式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不定期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行字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的听写考察和抽</w:t>
      </w:r>
      <w:r>
        <w:rPr>
          <w:rFonts w:ascii="宋体" w:eastAsia="宋体" w:hAnsi="SimSun" w:cs="宋体"/>
          <w:sz w:val="28"/>
        </w:rPr>
        <w:t>查</w:t>
      </w:r>
      <w:r>
        <w:rPr>
          <w:rFonts w:ascii="宋体" w:eastAsia="宋体" w:hAnsi="MS Mincho" w:cs="宋体"/>
          <w:sz w:val="28"/>
        </w:rPr>
        <w:t>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的情况。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的方法，培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的合作意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一批有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能力的小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其他同学共同学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和同</w:t>
      </w:r>
      <w:r>
        <w:rPr>
          <w:rFonts w:ascii="宋体" w:eastAsia="宋体" w:hAnsi="SimSun" w:cs="宋体"/>
          <w:sz w:val="28"/>
        </w:rPr>
        <w:t>步练习题</w:t>
      </w:r>
      <w:r>
        <w:rPr>
          <w:rFonts w:ascii="宋体" w:eastAsia="宋体" w:hAnsi="MS Mincho" w:cs="宋体"/>
          <w:sz w:val="28"/>
        </w:rPr>
        <w:t>，并要求和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、注重知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于教材要求学生掌握的基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，采取各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化，力争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大多数学生达到要求。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四、教学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度及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二周第一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四周第二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11----13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五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六周第三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八周第四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九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十周第五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十二周第六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11----13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十三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十四周第七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12----14</w:t>
      </w:r>
      <w:r>
        <w:rPr>
          <w:rFonts w:ascii="宋体" w:eastAsia="宋体" w:hAnsi="SimSun" w:cs="宋体"/>
          <w:sz w:val="28"/>
        </w:rPr>
        <w:t>课时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十五</w:t>
      </w:r>
      <w:r>
        <w:rPr>
          <w:rFonts w:ascii="宋体" w:eastAsia="宋体" w:cs="宋体"/>
          <w:sz w:val="28"/>
        </w:rPr>
        <w:t>-</w:t>
      </w:r>
      <w:r>
        <w:rPr>
          <w:rFonts w:ascii="宋体" w:eastAsia="宋体" w:hAnsi="MS Mincho" w:cs="宋体"/>
          <w:sz w:val="28"/>
        </w:rPr>
        <w:t>十六周第八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</w:t>
      </w:r>
      <w:r>
        <w:rPr>
          <w:rFonts w:ascii="宋体" w:eastAsia="宋体" w:cs="宋体"/>
          <w:sz w:val="28"/>
        </w:rPr>
        <w:t>12---14</w:t>
      </w:r>
      <w:r>
        <w:rPr>
          <w:rFonts w:ascii="宋体" w:eastAsia="宋体" w:hAnsi="SimSun" w:cs="宋体"/>
          <w:sz w:val="28"/>
        </w:rPr>
        <w:t>课时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一年来我依然以一名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中学人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格要求自己，一直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青年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的神圣使命，勤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。本着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了学生的一切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的思想，</w:t>
      </w:r>
      <w:r>
        <w:rPr>
          <w:rFonts w:ascii="宋体" w:eastAsia="宋体" w:hAnsi="SimSun" w:cs="宋体"/>
          <w:sz w:val="28"/>
        </w:rPr>
        <w:t>诚实</w:t>
      </w:r>
      <w:r>
        <w:rPr>
          <w:rFonts w:ascii="宋体" w:eastAsia="宋体" w:hAnsi="MS Mincho" w:cs="宋体"/>
          <w:sz w:val="28"/>
        </w:rPr>
        <w:t>做人，踏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做事，敏于事而慎于言，以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代的教育教学思想，指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注学生心理，以丰厚的知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使之敬，以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度使之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准使之慎，以灵活的方法使之能，以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力化魅力，使学生行以我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范，言以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我据，想看我思路，写按我要求。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地努力成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学生人生航程中的一</w:t>
      </w:r>
      <w:r>
        <w:rPr>
          <w:rFonts w:ascii="宋体" w:eastAsia="宋体" w:hAnsi="SimSun" w:cs="宋体"/>
          <w:sz w:val="28"/>
        </w:rPr>
        <w:t>盏</w:t>
      </w:r>
      <w:r>
        <w:rPr>
          <w:rFonts w:ascii="宋体" w:eastAsia="宋体" w:hAnsi="MS Mincho" w:cs="宋体"/>
          <w:sz w:val="28"/>
        </w:rPr>
        <w:t>明灯。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一、教学能力方面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本年度是我教学能力急大提高成熟的一年，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游刃有余，教学方法灵活新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，教学思想成熟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学生深入有效。一年来我的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文教学因不断探究而激情常在，因思考深入而境界犹高，因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高效而成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秀，因重能挖潜而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力充盈。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了不断地充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自己提高自己，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特意自</w:t>
      </w:r>
      <w:r>
        <w:rPr>
          <w:rFonts w:ascii="宋体" w:eastAsia="宋体" w:hAnsi="SimSun" w:cs="宋体"/>
          <w:sz w:val="28"/>
        </w:rPr>
        <w:t>费订阅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文教学与研究》《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文教学通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》等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志，虚心学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，勤于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锐</w:t>
      </w:r>
      <w:r>
        <w:rPr>
          <w:rFonts w:ascii="宋体" w:eastAsia="宋体" w:hAnsi="MS Mincho" w:cs="宋体"/>
          <w:sz w:val="28"/>
        </w:rPr>
        <w:t>于改革，勇于科研，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文先后在《中学生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》《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文周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》《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习报</w:t>
      </w:r>
      <w:r>
        <w:rPr>
          <w:rFonts w:ascii="宋体" w:eastAsia="宋体" w:hAnsi="MS Mincho" w:cs="宋体"/>
          <w:sz w:val="28"/>
        </w:rPr>
        <w:t>》等国家</w:t>
      </w:r>
      <w:r>
        <w:rPr>
          <w:rFonts w:ascii="宋体" w:eastAsia="宋体" w:hAnsi="SimSun" w:cs="宋体"/>
          <w:sz w:val="28"/>
        </w:rPr>
        <w:t>级杂</w:t>
      </w:r>
      <w:r>
        <w:rPr>
          <w:rFonts w:ascii="宋体" w:eastAsia="宋体" w:hAnsi="MS Mincho" w:cs="宋体"/>
          <w:sz w:val="28"/>
        </w:rPr>
        <w:t>志上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省教研室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一篇，本人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、市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开优质课</w:t>
      </w:r>
      <w:r>
        <w:rPr>
          <w:rFonts w:ascii="宋体" w:eastAsia="宋体" w:hAnsi="MS Mincho" w:cs="宋体"/>
          <w:sz w:val="28"/>
        </w:rPr>
        <w:t>一等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。教学成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秀人数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定指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之一年来，慎言力行，提高</w:t>
      </w:r>
      <w:r>
        <w:rPr>
          <w:rFonts w:ascii="宋体" w:eastAsia="宋体" w:hAnsi="SimSun" w:cs="宋体"/>
          <w:sz w:val="28"/>
        </w:rPr>
        <w:t>业务为</w:t>
      </w:r>
      <w:r>
        <w:rPr>
          <w:rFonts w:ascii="宋体" w:eastAsia="宋体" w:hAnsi="MS Mincho" w:cs="宋体"/>
          <w:sz w:val="28"/>
        </w:rPr>
        <w:t>根本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求效，增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能力是天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。一年来因教学能力的提高而快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地工作，更从快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的工作中得到了无限的快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职责</w:t>
      </w:r>
      <w:r>
        <w:rPr>
          <w:rFonts w:ascii="宋体" w:eastAsia="宋体" w:hAnsi="MS Mincho" w:cs="宋体"/>
          <w:b/>
          <w:bCs/>
          <w:sz w:val="28"/>
        </w:rPr>
        <w:t>履行方面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本年度忠于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守，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格遵守学校的各</w:t>
      </w:r>
      <w:r>
        <w:rPr>
          <w:rFonts w:ascii="宋体" w:eastAsia="宋体" w:hAnsi="SimSun" w:cs="宋体"/>
          <w:sz w:val="28"/>
        </w:rPr>
        <w:t>项规</w:t>
      </w:r>
      <w:r>
        <w:rPr>
          <w:rFonts w:ascii="宋体" w:eastAsia="宋体" w:hAnsi="MS Mincho" w:cs="宋体"/>
          <w:sz w:val="28"/>
        </w:rPr>
        <w:t>章制度，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真履行做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</w:t>
      </w:r>
      <w:r>
        <w:rPr>
          <w:rFonts w:ascii="宋体" w:eastAsia="宋体" w:cs="宋体"/>
          <w:sz w:val="28"/>
        </w:rPr>
        <w:t>xxx</w:t>
      </w:r>
      <w:r>
        <w:rPr>
          <w:rFonts w:ascii="宋体" w:eastAsia="宋体" w:hAnsi="MS Mincho" w:cs="宋体"/>
          <w:sz w:val="28"/>
        </w:rPr>
        <w:t>中学人的各</w:t>
      </w:r>
      <w:r>
        <w:rPr>
          <w:rFonts w:ascii="宋体" w:eastAsia="宋体" w:hAnsi="SimSun" w:cs="宋体"/>
          <w:sz w:val="28"/>
        </w:rPr>
        <w:t>项职责</w:t>
      </w:r>
      <w:r>
        <w:rPr>
          <w:rFonts w:ascii="宋体" w:eastAsia="宋体" w:hAnsi="MS Mincho" w:cs="宋体"/>
          <w:sz w:val="28"/>
        </w:rPr>
        <w:t>，出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勤，干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点，一年来无任何</w:t>
      </w:r>
      <w:r>
        <w:rPr>
          <w:rFonts w:ascii="宋体" w:eastAsia="宋体" w:hAnsi="SimSun" w:cs="宋体"/>
          <w:sz w:val="28"/>
        </w:rPr>
        <w:t>违纪现</w:t>
      </w:r>
      <w:r>
        <w:rPr>
          <w:rFonts w:ascii="宋体" w:eastAsia="宋体" w:hAnsi="MS Mincho" w:cs="宋体"/>
          <w:sz w:val="28"/>
        </w:rPr>
        <w:t>象，服从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，听从指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，忠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本份，</w:t>
      </w:r>
      <w:r>
        <w:rPr>
          <w:rFonts w:ascii="宋体" w:eastAsia="宋体" w:hAnsi="SimSun" w:cs="宋体"/>
          <w:sz w:val="28"/>
        </w:rPr>
        <w:t>爱岗</w:t>
      </w:r>
      <w:r>
        <w:rPr>
          <w:rFonts w:ascii="宋体" w:eastAsia="宋体" w:hAnsi="MS Mincho" w:cs="宋体"/>
          <w:sz w:val="28"/>
        </w:rPr>
        <w:t>敬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，与各科老</w:t>
      </w:r>
      <w:r>
        <w:rPr>
          <w:rFonts w:ascii="宋体" w:eastAsia="宋体" w:hAnsi="SimSun" w:cs="宋体"/>
          <w:sz w:val="28"/>
        </w:rPr>
        <w:t>师紧</w:t>
      </w:r>
      <w:r>
        <w:rPr>
          <w:rFonts w:ascii="宋体" w:eastAsia="宋体" w:hAnsi="MS Mincho" w:cs="宋体"/>
          <w:sz w:val="28"/>
        </w:rPr>
        <w:t>密合作，加</w:t>
      </w:r>
      <w:r>
        <w:rPr>
          <w:rFonts w:ascii="宋体" w:eastAsia="宋体" w:hAnsi="SimSun" w:cs="宋体"/>
          <w:sz w:val="28"/>
        </w:rPr>
        <w:t>强协调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造了一个真正有利于学生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展的教育教学氛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三、成</w:t>
      </w:r>
      <w:r>
        <w:rPr>
          <w:rFonts w:ascii="宋体" w:eastAsia="宋体" w:hAnsi="SimSun" w:cs="宋体"/>
          <w:b/>
          <w:bCs/>
          <w:sz w:val="28"/>
        </w:rPr>
        <w:t>绩</w:t>
      </w:r>
      <w:r>
        <w:rPr>
          <w:rFonts w:ascii="宋体" w:eastAsia="宋体" w:hAnsi="MS Mincho" w:cs="宋体"/>
          <w:b/>
          <w:bCs/>
          <w:sz w:val="28"/>
        </w:rPr>
        <w:t>完成方面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本年度各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绩优</w:t>
      </w:r>
      <w:r>
        <w:rPr>
          <w:rFonts w:ascii="宋体" w:eastAsia="宋体" w:hAnsi="MS Mincho" w:cs="宋体"/>
          <w:sz w:val="28"/>
        </w:rPr>
        <w:t>异，教学成</w:t>
      </w:r>
      <w:r>
        <w:rPr>
          <w:rFonts w:ascii="宋体" w:eastAsia="宋体" w:hAnsi="SimSun" w:cs="宋体"/>
          <w:sz w:val="28"/>
        </w:rPr>
        <w:t>绩每</w:t>
      </w:r>
      <w:r>
        <w:rPr>
          <w:rFonts w:ascii="宋体" w:eastAsia="宋体" w:hAnsi="MS Mincho" w:cs="宋体"/>
          <w:sz w:val="28"/>
        </w:rPr>
        <w:t>次超</w:t>
      </w:r>
      <w:r>
        <w:rPr>
          <w:rFonts w:ascii="宋体" w:eastAsia="宋体" w:hAnsi="SimSun" w:cs="宋体"/>
          <w:sz w:val="28"/>
        </w:rPr>
        <w:t>额</w:t>
      </w:r>
      <w:r>
        <w:rPr>
          <w:rFonts w:ascii="宋体" w:eastAsia="宋体" w:hAnsi="MS Mincho" w:cs="宋体"/>
          <w:sz w:val="28"/>
        </w:rPr>
        <w:t>完成学校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，科研方面，完成了多篇教学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光荏苒，一学期的教学又告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文教学工作，我感</w:t>
      </w:r>
      <w:r>
        <w:rPr>
          <w:rFonts w:ascii="宋体" w:eastAsia="宋体" w:hAnsi="SimSun" w:cs="宋体"/>
          <w:sz w:val="28"/>
        </w:rPr>
        <w:t>叹</w:t>
      </w:r>
      <w:r>
        <w:rPr>
          <w:rFonts w:ascii="宋体" w:eastAsia="宋体" w:hAnsi="MS Mincho" w:cs="宋体"/>
          <w:sz w:val="28"/>
        </w:rPr>
        <w:t>良多，点滴作法涌上心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，存在的</w:t>
      </w:r>
      <w:r>
        <w:rPr>
          <w:rFonts w:ascii="宋体" w:eastAsia="宋体" w:hAnsi="SimSun" w:cs="宋体"/>
          <w:sz w:val="28"/>
        </w:rPr>
        <w:t>问题还</w:t>
      </w:r>
      <w:r>
        <w:rPr>
          <w:rFonts w:ascii="宋体" w:eastAsia="宋体" w:hAnsi="MS Mincho" w:cs="宋体"/>
          <w:sz w:val="28"/>
        </w:rPr>
        <w:t>需努力解决。就一学期的教学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做以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一、狠抓基</w:t>
      </w:r>
      <w:r>
        <w:rPr>
          <w:rFonts w:ascii="宋体" w:eastAsia="宋体" w:hAnsi="SimSun" w:cs="宋体"/>
          <w:b/>
          <w:bCs/>
          <w:sz w:val="28"/>
        </w:rPr>
        <w:t>础</w:t>
      </w:r>
      <w:r>
        <w:rPr>
          <w:rFonts w:ascii="宋体" w:eastAsia="宋体" w:hAnsi="MS Mincho" w:cs="宋体"/>
          <w:b/>
          <w:bCs/>
          <w:sz w:val="28"/>
        </w:rPr>
        <w:t>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rPr>
          <w:rFonts w:ascii="宋体" w:eastAsia="宋体" w:hAnsi="MS Mincho" w:cs="宋体"/>
          <w:b/>
          <w:bCs/>
          <w:sz w:val="28"/>
        </w:rPr>
        <w:t>和基本技能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由于我班学生知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水平参差不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学生基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和基本技能，我在充分了解学生的基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症下</w:t>
      </w:r>
      <w:r>
        <w:rPr>
          <w:rFonts w:ascii="宋体" w:eastAsia="宋体" w:hAnsi="SimSun" w:cs="宋体"/>
          <w:sz w:val="28"/>
        </w:rPr>
        <w:t>药</w:t>
      </w:r>
      <w:r>
        <w:rPr>
          <w:rFonts w:ascii="宋体" w:eastAsia="宋体" w:hAnsi="MS Mincho" w:cs="宋体"/>
          <w:sz w:val="28"/>
        </w:rPr>
        <w:t>，因材施教，不断提高学生的知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水平。比如，在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写方面，我大力</w:t>
      </w:r>
      <w:r>
        <w:rPr>
          <w:rFonts w:ascii="宋体" w:eastAsia="宋体" w:hAnsi="SimSun" w:cs="宋体"/>
          <w:sz w:val="28"/>
        </w:rPr>
        <w:t>强调规</w:t>
      </w:r>
      <w:r>
        <w:rPr>
          <w:rFonts w:ascii="宋体" w:eastAsia="宋体" w:hAnsi="MS Mincho" w:cs="宋体"/>
          <w:sz w:val="28"/>
        </w:rPr>
        <w:t>范性，要求行款整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，字迹工整，并努力克服</w:t>
      </w:r>
      <w:r>
        <w:rPr>
          <w:rFonts w:ascii="宋体" w:eastAsia="宋体" w:hAnsi="SimSun" w:cs="宋体"/>
          <w:sz w:val="28"/>
        </w:rPr>
        <w:t>错别</w:t>
      </w:r>
      <w:r>
        <w:rPr>
          <w:rFonts w:ascii="宋体" w:eastAsia="宋体" w:hAnsi="MS Mincho" w:cs="宋体"/>
          <w:sz w:val="28"/>
        </w:rPr>
        <w:t>字。又如，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修辞手法的判断运用，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句式的</w:t>
      </w:r>
      <w:r>
        <w:rPr>
          <w:rFonts w:ascii="宋体" w:eastAsia="宋体" w:hAnsi="SimSun" w:cs="宋体"/>
          <w:sz w:val="28"/>
        </w:rPr>
        <w:t>变换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病句的修改，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生字新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的理解运用，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近、反</w:t>
      </w:r>
      <w:r>
        <w:rPr>
          <w:rFonts w:ascii="宋体" w:eastAsia="宋体" w:hAnsi="SimSun" w:cs="宋体"/>
          <w:sz w:val="28"/>
        </w:rPr>
        <w:t>义词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累等，我都逐一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解或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，以提高学生的基本技能和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二、灵活机</w:t>
      </w:r>
      <w:r>
        <w:rPr>
          <w:rFonts w:ascii="宋体" w:eastAsia="宋体" w:hAnsi="SimSun" w:cs="宋体"/>
          <w:b/>
          <w:bCs/>
          <w:sz w:val="28"/>
        </w:rPr>
        <w:t>动处</w:t>
      </w:r>
      <w:r>
        <w:rPr>
          <w:rFonts w:ascii="宋体" w:eastAsia="宋体" w:hAnsi="MS Mincho" w:cs="宋体"/>
          <w:b/>
          <w:bCs/>
          <w:sz w:val="28"/>
        </w:rPr>
        <w:t>理教学方法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根据新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程改革的精神，学生的学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要体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自主、探究、合作。因此我在教学中往往根据学生的学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情况灵活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程内容，以求学生能尽</w:t>
      </w:r>
      <w:r>
        <w:rPr>
          <w:rFonts w:ascii="宋体" w:eastAsia="宋体" w:hAnsi="SimSun" w:cs="宋体"/>
          <w:sz w:val="28"/>
        </w:rPr>
        <w:t>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地表达自己的看法，完成自已的探究，真正体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自主性。要使学生始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保持一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旺盛的学</w:t>
      </w:r>
      <w:r>
        <w:rPr>
          <w:rFonts w:ascii="宋体" w:eastAsia="宋体" w:hAnsi="SimSun" w:cs="宋体"/>
          <w:sz w:val="28"/>
        </w:rPr>
        <w:t>习劲头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也必</w:t>
      </w:r>
      <w:r>
        <w:rPr>
          <w:rFonts w:ascii="宋体" w:eastAsia="宋体" w:hAnsi="SimSun" w:cs="宋体"/>
          <w:sz w:val="28"/>
        </w:rPr>
        <w:t>须对</w:t>
      </w:r>
      <w:r>
        <w:rPr>
          <w:rFonts w:ascii="宋体" w:eastAsia="宋体" w:hAnsi="MS Mincho" w:cs="宋体"/>
          <w:sz w:val="28"/>
        </w:rPr>
        <w:t>自己的教学方法加以探究，不断更新自己的教学思想和教学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念，真正做到与</w:t>
      </w:r>
      <w:r>
        <w:rPr>
          <w:rFonts w:ascii="宋体" w:eastAsia="宋体" w:hAnsi="SimSun" w:cs="宋体"/>
          <w:sz w:val="28"/>
        </w:rPr>
        <w:t>时俱进</w:t>
      </w:r>
      <w:r>
        <w:rPr>
          <w:rFonts w:ascii="宋体" w:eastAsia="宋体" w:hAnsi="MS Mincho" w:cs="宋体"/>
          <w:sz w:val="28"/>
        </w:rPr>
        <w:t>。在教学中，我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而以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代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，自主感悟；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而鼓励学生各抒已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，尽情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表自己的看法；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而采用一些</w:t>
      </w:r>
      <w:r>
        <w:rPr>
          <w:rFonts w:ascii="宋体" w:eastAsia="宋体" w:hAnsi="SimSun" w:cs="宋体"/>
          <w:sz w:val="28"/>
        </w:rPr>
        <w:t>别开</w:t>
      </w:r>
      <w:r>
        <w:rPr>
          <w:rFonts w:ascii="宋体" w:eastAsia="宋体" w:hAnsi="MS Mincho" w:cs="宋体"/>
          <w:sz w:val="28"/>
        </w:rPr>
        <w:t>生面的方式方法来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极性，收到了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著的教学效果。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三、做好学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方法的指</w:t>
      </w:r>
      <w:r>
        <w:rPr>
          <w:rFonts w:ascii="宋体" w:eastAsia="宋体" w:hAnsi="SimSun" w:cs="宋体"/>
          <w:b/>
          <w:bCs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磨刀不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砍柴功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。最重要的学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莫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于方法的学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。搞好了学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提高学生学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是有很大的好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的。有的同学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老是玩，可成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却不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呢？首先，我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课专</w:t>
      </w:r>
      <w:r>
        <w:rPr>
          <w:rFonts w:ascii="宋体" w:eastAsia="宋体" w:hAnsi="MS Mincho" w:cs="宋体"/>
          <w:sz w:val="28"/>
        </w:rPr>
        <w:t>心听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识进</w:t>
      </w:r>
      <w:r>
        <w:rPr>
          <w:rFonts w:ascii="宋体" w:eastAsia="宋体" w:hAnsi="MS Mincho" w:cs="宋体"/>
          <w:sz w:val="28"/>
        </w:rPr>
        <w:t>行巩固，然后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要及</w:t>
      </w:r>
      <w:r>
        <w:rPr>
          <w:rFonts w:ascii="宋体" w:eastAsia="宋体" w:hAnsi="SimSun" w:cs="宋体"/>
          <w:sz w:val="28"/>
        </w:rPr>
        <w:t>时复习</w:t>
      </w:r>
      <w:r>
        <w:rPr>
          <w:rFonts w:ascii="宋体" w:eastAsia="宋体" w:hAnsi="MS Mincho" w:cs="宋体"/>
          <w:sz w:val="28"/>
        </w:rPr>
        <w:t>。有人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聪</w:t>
      </w:r>
      <w:r>
        <w:rPr>
          <w:rFonts w:ascii="宋体" w:eastAsia="宋体" w:hAnsi="MS Mincho" w:cs="宋体"/>
          <w:sz w:val="28"/>
        </w:rPr>
        <w:t>明与否，在于是否思考，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是很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的，因此我着重指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学生学会思考。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行有效的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，睡前回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当天所学，都是良好的学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些方法适用、易行、便于操作，我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天要做的就是督促学生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</w:t>
      </w:r>
      <w:r>
        <w:rPr>
          <w:rFonts w:ascii="宋体" w:eastAsia="宋体" w:hAnsi="SimSun" w:cs="宋体"/>
          <w:sz w:val="28"/>
        </w:rPr>
        <w:t>读书习惯</w:t>
      </w:r>
      <w:r>
        <w:rPr>
          <w:rFonts w:ascii="宋体" w:eastAsia="宋体" w:hAnsi="MS Mincho" w:cs="宋体"/>
          <w:sz w:val="28"/>
        </w:rPr>
        <w:t>，早自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我都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持下班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持，从不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断。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一学期的努力，学生良好的</w:t>
      </w:r>
      <w:r>
        <w:rPr>
          <w:rFonts w:ascii="宋体" w:eastAsia="宋体" w:hAnsi="SimSun" w:cs="宋体"/>
          <w:sz w:val="28"/>
        </w:rPr>
        <w:t>阅读习惯</w:t>
      </w:r>
      <w:r>
        <w:rPr>
          <w:rFonts w:ascii="宋体" w:eastAsia="宋体" w:hAnsi="MS Mincho" w:cs="宋体"/>
          <w:sz w:val="28"/>
        </w:rPr>
        <w:t>基本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成。学生在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籍。学生的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也在逐</w:t>
      </w:r>
      <w:r>
        <w:rPr>
          <w:rFonts w:ascii="宋体" w:eastAsia="宋体" w:hAnsi="SimSun" w:cs="宋体"/>
          <w:sz w:val="28"/>
        </w:rPr>
        <w:t>步养</w:t>
      </w:r>
      <w:r>
        <w:rPr>
          <w:rFonts w:ascii="宋体" w:eastAsia="宋体" w:hAnsi="MS Mincho" w:cs="宋体"/>
          <w:sz w:val="28"/>
        </w:rPr>
        <w:t>成，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文是有很大的帮助的。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四、做好扶</w:t>
      </w:r>
      <w:r>
        <w:rPr>
          <w:rFonts w:ascii="宋体" w:eastAsia="宋体" w:hAnsi="SimSun" w:cs="宋体"/>
          <w:b/>
          <w:bCs/>
          <w:sz w:val="28"/>
        </w:rPr>
        <w:t>优转</w:t>
      </w:r>
      <w:r>
        <w:rPr>
          <w:rFonts w:ascii="宋体" w:eastAsia="宋体" w:hAnsi="MS Mincho" w:cs="宋体"/>
          <w:b/>
          <w:bCs/>
          <w:sz w:val="28"/>
        </w:rPr>
        <w:t>差工作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础较</w:t>
      </w:r>
      <w:r>
        <w:rPr>
          <w:rFonts w:ascii="宋体" w:eastAsia="宋体" w:hAnsi="MS Mincho" w:cs="宋体"/>
          <w:sz w:val="28"/>
        </w:rPr>
        <w:t>好的学生，在学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中往往感到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吃不</w:t>
      </w:r>
      <w:r>
        <w:rPr>
          <w:rFonts w:ascii="宋体" w:eastAsia="宋体" w:hAnsi="SimSun" w:cs="宋体"/>
          <w:sz w:val="28"/>
        </w:rPr>
        <w:t>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，而成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差的学生又常常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吃不了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教学提出了一个</w:t>
      </w:r>
      <w:r>
        <w:rPr>
          <w:rFonts w:ascii="宋体" w:eastAsia="宋体" w:hAnsi="SimSun" w:cs="宋体"/>
          <w:sz w:val="28"/>
        </w:rPr>
        <w:t>难题</w:t>
      </w:r>
      <w:r>
        <w:rPr>
          <w:rFonts w:ascii="宋体" w:eastAsia="宋体" w:hAnsi="MS Mincho" w:cs="宋体"/>
          <w:sz w:val="28"/>
        </w:rPr>
        <w:t>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吃，潜能生能吃。不然，都会有意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的。我常常用的方法，在作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中使用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自助餐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的形式，要求必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全面完成的基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生可以自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一些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，使之能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有所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鼓励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生学生采用多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美化和丰富自己的家庭作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，期末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行作</w:t>
      </w:r>
      <w:r>
        <w:rPr>
          <w:rFonts w:ascii="宋体" w:eastAsia="宋体" w:hAnsi="SimSun" w:cs="宋体"/>
          <w:sz w:val="28"/>
        </w:rPr>
        <w:t>业评</w:t>
      </w:r>
      <w:r>
        <w:rPr>
          <w:rFonts w:ascii="宋体" w:eastAsia="宋体" w:hAnsi="MS Mincho" w:cs="宋体"/>
          <w:sz w:val="28"/>
        </w:rPr>
        <w:t>比，大大提高了学生完成作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方法十分有效。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五、突出章</w:t>
      </w:r>
      <w:r>
        <w:rPr>
          <w:rFonts w:ascii="宋体" w:eastAsia="宋体" w:hAnsi="SimSun" w:cs="宋体"/>
          <w:b/>
          <w:bCs/>
          <w:sz w:val="28"/>
        </w:rPr>
        <w:t>节过关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本期的教学内容，分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十个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元。在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完成之后，我都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学生存在的知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的学生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行耐心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教育，使之掌握，并能运用。由于抓好了章</w:t>
      </w:r>
      <w:r>
        <w:rPr>
          <w:rFonts w:ascii="宋体" w:eastAsia="宋体" w:hAnsi="SimSun" w:cs="宋体"/>
          <w:sz w:val="28"/>
        </w:rPr>
        <w:t>节过关</w:t>
      </w:r>
      <w:r>
        <w:rPr>
          <w:rFonts w:ascii="宋体" w:eastAsia="宋体" w:hAnsi="MS Mincho" w:cs="宋体"/>
          <w:sz w:val="28"/>
        </w:rPr>
        <w:t>，学生的学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稳步</w:t>
      </w:r>
      <w:r>
        <w:rPr>
          <w:rFonts w:ascii="宋体" w:eastAsia="宋体" w:hAnsi="MS Mincho" w:cs="宋体"/>
          <w:sz w:val="28"/>
        </w:rPr>
        <w:t>提升。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六、拓展知</w:t>
      </w:r>
      <w:r>
        <w:rPr>
          <w:rFonts w:ascii="宋体" w:eastAsia="宋体" w:hAnsi="SimSun" w:cs="宋体"/>
          <w:b/>
          <w:bCs/>
          <w:sz w:val="28"/>
        </w:rPr>
        <w:t>识视</w:t>
      </w:r>
      <w:r>
        <w:rPr>
          <w:rFonts w:ascii="宋体" w:eastAsia="宋体" w:hAnsi="MS Mincho" w:cs="宋体"/>
          <w:b/>
          <w:bCs/>
          <w:sz w:val="28"/>
        </w:rPr>
        <w:t>野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视积</w:t>
      </w:r>
      <w:r>
        <w:rPr>
          <w:rFonts w:ascii="宋体" w:eastAsia="宋体" w:hAnsi="MS Mincho" w:cs="宋体"/>
          <w:sz w:val="28"/>
        </w:rPr>
        <w:t>累运用，只有学生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有了一定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累之后，才能运用。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了拓展学生的知</w:t>
      </w:r>
      <w:r>
        <w:rPr>
          <w:rFonts w:ascii="宋体" w:eastAsia="宋体" w:hAnsi="SimSun" w:cs="宋体"/>
          <w:sz w:val="28"/>
        </w:rPr>
        <w:t>识视</w:t>
      </w:r>
      <w:r>
        <w:rPr>
          <w:rFonts w:ascii="宋体" w:eastAsia="宋体" w:hAnsi="MS Mincho" w:cs="宋体"/>
          <w:sz w:val="28"/>
        </w:rPr>
        <w:t>野，我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展了一系列的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秀文段朗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学生自主收</w:t>
      </w:r>
      <w:r>
        <w:rPr>
          <w:rFonts w:ascii="宋体" w:eastAsia="宋体" w:hAnsi="SimSun" w:cs="宋体"/>
          <w:sz w:val="28"/>
        </w:rPr>
        <w:t>寻优</w:t>
      </w:r>
      <w:r>
        <w:rPr>
          <w:rFonts w:ascii="宋体" w:eastAsia="宋体" w:hAnsi="MS Mincho" w:cs="宋体"/>
          <w:sz w:val="28"/>
        </w:rPr>
        <w:t>秀文段，使学生主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，学生的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量增加的同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，学生必然收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日一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累。一方面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行各</w:t>
      </w:r>
      <w:r>
        <w:rPr>
          <w:rFonts w:ascii="宋体" w:eastAsia="宋体" w:hAnsi="SimSun" w:cs="宋体"/>
          <w:sz w:val="28"/>
        </w:rPr>
        <w:t>种词汇</w:t>
      </w:r>
      <w:r>
        <w:rPr>
          <w:rFonts w:ascii="宋体" w:eastAsia="宋体" w:hAnsi="MS Mincho" w:cs="宋体"/>
          <w:sz w:val="28"/>
        </w:rPr>
        <w:t>收集：如</w:t>
      </w:r>
      <w:r>
        <w:rPr>
          <w:rFonts w:ascii="宋体" w:eastAsia="宋体" w:cs="宋体"/>
          <w:sz w:val="28"/>
        </w:rPr>
        <w:t>AAB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cs="宋体"/>
          <w:sz w:val="28"/>
        </w:rPr>
        <w:t>ABB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cs="宋体"/>
          <w:sz w:val="28"/>
        </w:rPr>
        <w:t>AABB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cs="宋体"/>
          <w:sz w:val="28"/>
        </w:rPr>
        <w:t>ABAB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cs="宋体"/>
          <w:sz w:val="28"/>
        </w:rPr>
        <w:t>ABAC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cs="宋体"/>
          <w:sz w:val="28"/>
        </w:rPr>
        <w:t>ABCC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cs="宋体"/>
          <w:sz w:val="28"/>
        </w:rPr>
        <w:t>AABC</w:t>
      </w:r>
      <w:r>
        <w:rPr>
          <w:rFonts w:ascii="宋体" w:eastAsia="宋体" w:hAnsi="MS Mincho" w:cs="宋体"/>
          <w:sz w:val="28"/>
        </w:rPr>
        <w:t>式，以及符合各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要求的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，在不断收集整理的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程中，学生的</w:t>
      </w:r>
      <w:r>
        <w:rPr>
          <w:rFonts w:ascii="宋体" w:eastAsia="宋体" w:hAnsi="SimSun" w:cs="宋体"/>
          <w:sz w:val="28"/>
        </w:rPr>
        <w:t>词汇积</w:t>
      </w:r>
      <w:r>
        <w:rPr>
          <w:rFonts w:ascii="宋体" w:eastAsia="宋体" w:hAnsi="MS Mincho" w:cs="宋体"/>
          <w:sz w:val="28"/>
        </w:rPr>
        <w:t>累有了明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的增多。另一方面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百草园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三味屋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中写下一句名言警句，学生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天将它</w:t>
      </w:r>
      <w:r>
        <w:rPr>
          <w:rFonts w:ascii="宋体" w:eastAsia="宋体" w:hAnsi="SimSun" w:cs="宋体"/>
          <w:sz w:val="28"/>
        </w:rPr>
        <w:t>们记录</w:t>
      </w:r>
      <w:r>
        <w:rPr>
          <w:rFonts w:ascii="宋体" w:eastAsia="宋体" w:hAnsi="MS Mincho" w:cs="宋体"/>
          <w:sz w:val="28"/>
        </w:rPr>
        <w:t>在家庭作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本上，日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月累，丰富学生的知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种语</w:t>
      </w:r>
      <w:r>
        <w:rPr>
          <w:rFonts w:ascii="宋体" w:eastAsia="宋体" w:hAnsi="MS Mincho" w:cs="宋体"/>
          <w:sz w:val="28"/>
        </w:rPr>
        <w:t>文游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。如</w:t>
      </w:r>
      <w:r>
        <w:rPr>
          <w:rFonts w:ascii="宋体" w:eastAsia="宋体" w:hAnsi="SimSun" w:cs="宋体"/>
          <w:sz w:val="28"/>
        </w:rPr>
        <w:t>词语转换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大海</w:t>
      </w:r>
      <w:r>
        <w:rPr>
          <w:rFonts w:ascii="宋体" w:eastAsia="宋体" w:cs="宋体"/>
          <w:sz w:val="28"/>
        </w:rPr>
        <w:t>”——“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，学生可通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大海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海上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上学</w:t>
      </w:r>
      <w:r>
        <w:rPr>
          <w:rFonts w:ascii="宋体" w:eastAsia="宋体" w:cs="宋体"/>
          <w:sz w:val="28"/>
        </w:rPr>
        <w:t>——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的两次</w:t>
      </w:r>
      <w:r>
        <w:rPr>
          <w:rFonts w:ascii="宋体" w:eastAsia="宋体" w:hAnsi="SimSun" w:cs="宋体"/>
          <w:sz w:val="28"/>
        </w:rPr>
        <w:t>转换</w:t>
      </w:r>
      <w:r>
        <w:rPr>
          <w:rFonts w:ascii="宋体" w:eastAsia="宋体" w:hAnsi="MS Mincho" w:cs="宋体"/>
          <w:sz w:val="28"/>
        </w:rPr>
        <w:t>来达到目的，在限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中，比的是学生的反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和机敏，学生在活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演比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。班</w:t>
      </w:r>
      <w:r>
        <w:rPr>
          <w:rFonts w:ascii="宋体" w:eastAsia="宋体" w:hAnsi="SimSun" w:cs="宋体"/>
          <w:sz w:val="28"/>
        </w:rPr>
        <w:t>级讲</w:t>
      </w:r>
      <w:r>
        <w:rPr>
          <w:rFonts w:ascii="宋体" w:eastAsia="宋体" w:hAnsi="MS Mincho" w:cs="宋体"/>
          <w:sz w:val="28"/>
        </w:rPr>
        <w:t>演比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中，鼓励学生大胆上台，提出自己的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短，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是勇于参与。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学生运用上网、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查阅图书资</w:t>
      </w:r>
      <w:r>
        <w:rPr>
          <w:rFonts w:ascii="宋体" w:eastAsia="宋体" w:hAnsi="MS Mincho" w:cs="宋体"/>
          <w:sz w:val="28"/>
        </w:rPr>
        <w:t>料等方法收集整理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料，学生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致盎然，很多学生做了非常精美的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，有的根据收集的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料写出的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美家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作，收到了很好的效果。在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个学期中，学生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趣得到了极大的提高，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些学生喜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形式是有直接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在本期的教学中，学生的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趣得到了激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得到了提高，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文能力得到了增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来期的学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打下了基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hAnsi="MS Mincho" w:cs="宋体"/>
          <w:sz w:val="28"/>
        </w:rPr>
        <w:t>逝，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年又将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一个学期，与学生朝夕相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的一百多个日子，有苦有甜，教学的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程不管成功与否，都可</w:t>
      </w:r>
      <w:r>
        <w:rPr>
          <w:rFonts w:ascii="宋体" w:eastAsia="宋体" w:hAnsi="SimSun" w:cs="宋体"/>
          <w:sz w:val="28"/>
        </w:rPr>
        <w:t>总结为</w:t>
      </w:r>
      <w:r>
        <w:rPr>
          <w:rFonts w:ascii="宋体" w:eastAsia="宋体" w:hAnsi="MS Mincho" w:cs="宋体"/>
          <w:sz w:val="28"/>
        </w:rPr>
        <w:t>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。以下就是我的几点心得体会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文教学无差生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面向全体学生必然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，相当一部分教</w:t>
      </w:r>
      <w:r>
        <w:rPr>
          <w:rFonts w:ascii="宋体" w:eastAsia="宋体" w:hAnsi="SimSun" w:cs="宋体"/>
          <w:sz w:val="28"/>
        </w:rPr>
        <w:t>师总</w:t>
      </w:r>
      <w:r>
        <w:rPr>
          <w:rFonts w:ascii="宋体" w:eastAsia="宋体" w:hAnsi="MS Mincho" w:cs="宋体"/>
          <w:sz w:val="28"/>
        </w:rPr>
        <w:t>是按照学生考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的好坏把学生分成若干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次，那些考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不好的，理所当然的被划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差生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之列。而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十几年的学</w:t>
      </w:r>
      <w:r>
        <w:rPr>
          <w:rFonts w:ascii="宋体" w:eastAsia="宋体" w:hAnsi="SimSun" w:cs="宋体"/>
          <w:sz w:val="28"/>
        </w:rPr>
        <w:t>习每</w:t>
      </w:r>
      <w:r>
        <w:rPr>
          <w:rFonts w:ascii="宋体" w:eastAsia="宋体" w:hAnsi="MS Mincho" w:cs="宋体"/>
          <w:sz w:val="28"/>
        </w:rPr>
        <w:t>一个学生都已具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了运用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言文字的基本能力，都有自己的</w:t>
      </w:r>
      <w:r>
        <w:rPr>
          <w:rFonts w:ascii="宋体" w:eastAsia="宋体" w:hAnsi="SimSun" w:cs="宋体"/>
          <w:sz w:val="28"/>
        </w:rPr>
        <w:t>闪</w:t>
      </w:r>
      <w:r>
        <w:rPr>
          <w:rFonts w:ascii="宋体" w:eastAsia="宋体" w:hAnsi="MS Mincho" w:cs="宋体"/>
          <w:sz w:val="28"/>
        </w:rPr>
        <w:t>光之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。有人善于遣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造句，有人善于布局</w:t>
      </w:r>
      <w:r>
        <w:rPr>
          <w:rFonts w:ascii="宋体" w:eastAsia="宋体" w:hAnsi="SimSun" w:cs="宋体"/>
          <w:sz w:val="28"/>
        </w:rPr>
        <w:t>谋</w:t>
      </w:r>
      <w:r>
        <w:rPr>
          <w:rFonts w:ascii="宋体" w:eastAsia="宋体" w:hAnsi="MS Mincho" w:cs="宋体"/>
          <w:sz w:val="28"/>
        </w:rPr>
        <w:t>篇，有人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面表达，有人善于口</w:t>
      </w:r>
      <w:r>
        <w:rPr>
          <w:rFonts w:ascii="宋体" w:eastAsia="宋体" w:hAnsi="SimSun" w:cs="宋体"/>
          <w:sz w:val="28"/>
        </w:rPr>
        <w:t>语传</w:t>
      </w:r>
      <w:r>
        <w:rPr>
          <w:rFonts w:ascii="宋体" w:eastAsia="宋体" w:hAnsi="MS Mincho" w:cs="宋体"/>
          <w:sz w:val="28"/>
        </w:rPr>
        <w:t>情。在我的眼中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无差生可言，有的只是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文能力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次上的一个群体，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文教学无差生。按照布</w:t>
      </w:r>
      <w:r>
        <w:rPr>
          <w:rFonts w:ascii="宋体" w:eastAsia="宋体" w:hAnsi="SimSun" w:cs="宋体"/>
          <w:sz w:val="28"/>
        </w:rPr>
        <w:t>鲁</w:t>
      </w:r>
      <w:r>
        <w:rPr>
          <w:rFonts w:ascii="宋体" w:eastAsia="宋体" w:hAnsi="MS Mincho" w:cs="宋体"/>
          <w:sz w:val="28"/>
        </w:rPr>
        <w:t>姆的教育理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，只要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学生以正确的方法指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都会在原来的基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上有所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。思想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来全新的教学方法，会收到意想不到的教学效果。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调动</w:t>
      </w:r>
      <w:r>
        <w:rPr>
          <w:rFonts w:ascii="宋体" w:eastAsia="宋体" w:hAnsi="MS Mincho" w:cs="宋体"/>
          <w:b/>
          <w:bCs/>
          <w:sz w:val="28"/>
        </w:rPr>
        <w:t>学生学</w:t>
      </w:r>
      <w:r>
        <w:rPr>
          <w:rFonts w:ascii="宋体" w:eastAsia="宋体" w:hAnsi="SimSun" w:cs="宋体"/>
          <w:b/>
          <w:bCs/>
          <w:sz w:val="28"/>
        </w:rPr>
        <w:t>习语</w:t>
      </w:r>
      <w:r>
        <w:rPr>
          <w:rFonts w:ascii="宋体" w:eastAsia="宋体" w:hAnsi="MS Mincho" w:cs="宋体"/>
          <w:b/>
          <w:bCs/>
          <w:sz w:val="28"/>
        </w:rPr>
        <w:t>文的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，很</w:t>
      </w:r>
      <w:r>
        <w:rPr>
          <w:rFonts w:ascii="宋体" w:eastAsia="宋体" w:hAnsi="SimSun" w:cs="宋体"/>
          <w:sz w:val="28"/>
        </w:rPr>
        <w:t>难设</w:t>
      </w:r>
      <w:r>
        <w:rPr>
          <w:rFonts w:ascii="宋体" w:eastAsia="宋体" w:hAnsi="MS Mincho" w:cs="宋体"/>
          <w:sz w:val="28"/>
        </w:rPr>
        <w:t>想一个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文不感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会教好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文，一个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文毫无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趣的学生能学好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文，激</w:t>
      </w:r>
      <w:r>
        <w:rPr>
          <w:rFonts w:ascii="宋体" w:eastAsia="宋体" w:hAnsi="SimSun" w:cs="宋体"/>
          <w:sz w:val="28"/>
        </w:rPr>
        <w:t>发调动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文的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极性是求得学生主</w:t>
      </w:r>
      <w:r>
        <w:rPr>
          <w:rFonts w:ascii="宋体" w:eastAsia="宋体" w:hAnsi="SimSun" w:cs="宋体"/>
          <w:sz w:val="28"/>
        </w:rPr>
        <w:t>动发</w:t>
      </w:r>
      <w:r>
        <w:rPr>
          <w:rFonts w:ascii="宋体" w:eastAsia="宋体" w:hAnsi="MS Mincho" w:cs="宋体"/>
          <w:sz w:val="28"/>
        </w:rPr>
        <w:t>展的前提。首先是面向全体学生，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扣教材内容，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出灵活多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的教法吸引学生，生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、新</w:t>
      </w:r>
      <w:r>
        <w:rPr>
          <w:rFonts w:ascii="宋体" w:eastAsia="宋体" w:hAnsi="SimSun" w:cs="宋体"/>
          <w:sz w:val="28"/>
        </w:rPr>
        <w:t>颖</w:t>
      </w:r>
      <w:r>
        <w:rPr>
          <w:rFonts w:ascii="宋体" w:eastAsia="宋体" w:hAnsi="MS Mincho" w:cs="宋体"/>
          <w:sz w:val="28"/>
        </w:rPr>
        <w:t>、恰切的教法，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在新异刺激下投入学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。其次是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hAnsi="MS Mincho" w:cs="宋体"/>
          <w:sz w:val="28"/>
        </w:rPr>
        <w:t>成功教育的原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一个学生都享受到成功的喜悦。因材施教，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不同学生提出不同的要求，甚至一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始可以普遍降低要求，</w:t>
      </w:r>
      <w:r>
        <w:rPr>
          <w:rFonts w:ascii="宋体" w:eastAsia="宋体" w:hAnsi="SimSun" w:cs="宋体"/>
          <w:sz w:val="28"/>
        </w:rPr>
        <w:t>让优</w:t>
      </w:r>
      <w:r>
        <w:rPr>
          <w:rFonts w:ascii="宋体" w:eastAsia="宋体" w:hAnsi="MS Mincho" w:cs="宋体"/>
          <w:sz w:val="28"/>
        </w:rPr>
        <w:t>秀生走向渊博，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大多数学生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定学好的信心，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从没受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的学生也体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肯定性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价的愉快。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、授之以</w:t>
      </w:r>
      <w:r>
        <w:rPr>
          <w:rFonts w:ascii="宋体" w:eastAsia="宋体" w:cs="宋体"/>
          <w:b/>
          <w:bCs/>
          <w:sz w:val="28"/>
        </w:rPr>
        <w:t>“</w:t>
      </w:r>
      <w:r>
        <w:rPr>
          <w:rFonts w:ascii="宋体" w:eastAsia="宋体" w:hAnsi="SimSun" w:cs="宋体"/>
          <w:b/>
          <w:bCs/>
          <w:sz w:val="28"/>
        </w:rPr>
        <w:t>渔</w:t>
      </w:r>
      <w:r>
        <w:rPr>
          <w:rFonts w:ascii="宋体" w:eastAsia="宋体" w:cs="宋体"/>
          <w:b/>
          <w:bCs/>
          <w:sz w:val="28"/>
        </w:rPr>
        <w:t>”</w:t>
      </w:r>
      <w:r>
        <w:rPr>
          <w:rFonts w:ascii="宋体" w:eastAsia="宋体" w:hAnsi="MS Mincho" w:cs="宋体"/>
          <w:b/>
          <w:bCs/>
          <w:sz w:val="28"/>
        </w:rPr>
        <w:t>，求得学生主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最好的学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于方法的学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善歌者使人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其声，善教者使人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其志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善学者事半而功倍，不善学者事倍而功半。帮助学生掌握科学的学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方法就可以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的海洋里遨游。学生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入高中，首要的任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，要放眼社会，放眼生活，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留心皆学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、多听、多想、多写、多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五多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做法，并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入高中之后，普遍能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迅速掌握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习规</w:t>
      </w:r>
      <w:r>
        <w:rPr>
          <w:rFonts w:ascii="宋体" w:eastAsia="宋体" w:hAnsi="MS Mincho" w:cs="宋体"/>
          <w:sz w:val="28"/>
        </w:rPr>
        <w:t>律，形成自己独到的学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的自由王国取得理想的成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思想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，会使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一个学生都感受到自己是受教育的主体，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一个学生都能享受到成功的喜悦，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一个学生的能力都能得到充分的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</w:t>
      </w:r>
      <w:r>
        <w:rPr>
          <w:rFonts w:ascii="宋体" w:eastAsia="宋体" w:hAnsi="SimSun" w:cs="宋体"/>
          <w:i w:val="0"/>
          <w:iCs w:val="0"/>
          <w:sz w:val="28"/>
        </w:rPr>
        <w:t>语</w:t>
      </w:r>
      <w:r>
        <w:rPr>
          <w:rFonts w:ascii="宋体" w:eastAsia="宋体" w:hAnsi="MS Mincho" w:cs="宋体"/>
          <w:i w:val="0"/>
          <w:iCs w:val="0"/>
          <w:sz w:val="28"/>
        </w:rPr>
        <w:t>文二年</w:t>
      </w:r>
      <w:r>
        <w:rPr>
          <w:rFonts w:ascii="宋体" w:eastAsia="宋体" w:hAnsi="SimSun" w:cs="宋体"/>
          <w:i w:val="0"/>
          <w:iCs w:val="0"/>
          <w:sz w:val="28"/>
        </w:rPr>
        <w:t>级</w:t>
      </w:r>
      <w:r>
        <w:rPr>
          <w:rFonts w:ascii="宋体" w:eastAsia="宋体" w:hAnsi="MS Mincho" w:cs="宋体"/>
          <w:i w:val="0"/>
          <w:iCs w:val="0"/>
          <w:sz w:val="28"/>
        </w:rPr>
        <w:t>下册期末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瞬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束，在本学期中，我始</w:t>
      </w:r>
      <w:r>
        <w:rPr>
          <w:rFonts w:ascii="宋体" w:eastAsia="宋体" w:hAnsi="SimSun" w:cs="宋体"/>
          <w:sz w:val="28"/>
        </w:rPr>
        <w:t>终坚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批改作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讲评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，做好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工作，广泛</w:t>
      </w:r>
      <w:r>
        <w:rPr>
          <w:rFonts w:ascii="宋体" w:eastAsia="宋体" w:hAnsi="SimSun" w:cs="宋体"/>
          <w:sz w:val="28"/>
        </w:rPr>
        <w:t>涉猎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完整的知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体系，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格要求学生，尊重学生，使学生学有所得，不断提高，从而不断提高自己的教学水平和思想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悟，并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利完成教育教学任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展以后的教学工作，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将本学期的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文教学工作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堂教学中，努力体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教育新理念，提高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堂教学效率。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堂是学生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能力的主要</w:t>
      </w:r>
      <w:r>
        <w:rPr>
          <w:rFonts w:ascii="宋体" w:eastAsia="宋体" w:hAnsi="SimSun" w:cs="宋体"/>
          <w:sz w:val="28"/>
        </w:rPr>
        <w:t>阵</w:t>
      </w:r>
      <w:r>
        <w:rPr>
          <w:rFonts w:ascii="宋体" w:eastAsia="宋体" w:hAnsi="MS Mincho" w:cs="宋体"/>
          <w:sz w:val="28"/>
        </w:rPr>
        <w:t>地。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一学期，我在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一方面狠下功夫。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研教材，吃透教材，并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合本班学生的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特点，采用生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的教学形式，激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创设轻</w:t>
      </w:r>
      <w:r>
        <w:rPr>
          <w:rFonts w:ascii="宋体" w:eastAsia="宋体" w:hAnsi="MS Mincho" w:cs="宋体"/>
          <w:sz w:val="28"/>
        </w:rPr>
        <w:t>松民主的教学氛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，鼓励学生踊</w:t>
      </w:r>
      <w:r>
        <w:rPr>
          <w:rFonts w:ascii="宋体" w:eastAsia="宋体" w:hAnsi="SimSun" w:cs="宋体"/>
          <w:sz w:val="28"/>
        </w:rPr>
        <w:t>跃发</w:t>
      </w:r>
      <w:r>
        <w:rPr>
          <w:rFonts w:ascii="宋体" w:eastAsia="宋体" w:hAnsi="MS Mincho" w:cs="宋体"/>
          <w:sz w:val="28"/>
        </w:rPr>
        <w:t>言，以学生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主体，提高学生的能力。此外，注重鼓励后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生，提供更多的机会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也能取得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在本班学生喜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趣比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多途径培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学生各</w:t>
      </w:r>
      <w:r>
        <w:rPr>
          <w:rFonts w:ascii="宋体" w:eastAsia="宋体" w:hAnsi="SimSun" w:cs="宋体"/>
          <w:b/>
          <w:bCs/>
          <w:sz w:val="28"/>
        </w:rPr>
        <w:t>种</w:t>
      </w:r>
      <w:r>
        <w:rPr>
          <w:rFonts w:ascii="宋体" w:eastAsia="宋体" w:hAnsi="MS Mincho" w:cs="宋体"/>
          <w:b/>
          <w:bCs/>
          <w:sz w:val="28"/>
        </w:rPr>
        <w:t>能力与</w:t>
      </w:r>
      <w:r>
        <w:rPr>
          <w:rFonts w:ascii="宋体" w:eastAsia="宋体" w:hAnsi="SimSun" w:cs="宋体"/>
          <w:b/>
          <w:bCs/>
          <w:sz w:val="28"/>
        </w:rPr>
        <w:t>习惯</w:t>
      </w:r>
      <w:r>
        <w:rPr>
          <w:rFonts w:ascii="宋体" w:eastAsia="宋体" w:hAnsi="MS Mincho" w:cs="宋体"/>
          <w:b/>
          <w:bCs/>
          <w:sz w:val="28"/>
        </w:rPr>
        <w:t>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学生的全面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（一）运用多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本班学生好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的特点，我运用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争机制，促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。此外，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，既培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能力，又培</w:t>
      </w:r>
      <w:r>
        <w:rPr>
          <w:rFonts w:ascii="宋体" w:eastAsia="宋体" w:hAnsi="SimSun" w:cs="宋体"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学生的朗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能力。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的努力，本班学生上</w:t>
      </w:r>
      <w:r>
        <w:rPr>
          <w:rFonts w:ascii="宋体" w:eastAsia="宋体" w:hAnsi="SimSun" w:cs="宋体"/>
          <w:sz w:val="28"/>
        </w:rPr>
        <w:t>课热</w:t>
      </w:r>
      <w:r>
        <w:rPr>
          <w:rFonts w:ascii="宋体" w:eastAsia="宋体" w:hAnsi="MS Mincho" w:cs="宋体"/>
          <w:sz w:val="28"/>
        </w:rPr>
        <w:t>情高</w:t>
      </w:r>
      <w:r>
        <w:rPr>
          <w:rFonts w:ascii="宋体" w:eastAsia="宋体" w:hAnsi="SimSun" w:cs="宋体"/>
          <w:sz w:val="28"/>
        </w:rPr>
        <w:t>涨</w:t>
      </w:r>
      <w:r>
        <w:rPr>
          <w:rFonts w:ascii="宋体" w:eastAsia="宋体" w:hAnsi="MS Mincho" w:cs="宋体"/>
          <w:sz w:val="28"/>
        </w:rPr>
        <w:t>，自我</w:t>
      </w:r>
      <w:r>
        <w:rPr>
          <w:rFonts w:ascii="宋体" w:eastAsia="宋体" w:hAnsi="SimSun" w:cs="宋体"/>
          <w:sz w:val="28"/>
        </w:rPr>
        <w:t>组织领导</w:t>
      </w:r>
      <w:r>
        <w:rPr>
          <w:rFonts w:ascii="宋体" w:eastAsia="宋体" w:hAnsi="MS Mincho" w:cs="宋体"/>
          <w:sz w:val="28"/>
        </w:rPr>
        <w:t>能力都得到了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爱阅读课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籍的良好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，提高学生的写作能力。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累大量的</w:t>
      </w:r>
      <w:r>
        <w:rPr>
          <w:rFonts w:ascii="宋体" w:eastAsia="宋体" w:hAnsi="SimSun" w:cs="宋体"/>
          <w:sz w:val="28"/>
        </w:rPr>
        <w:t>语汇</w:t>
      </w:r>
      <w:r>
        <w:rPr>
          <w:rFonts w:ascii="宋体" w:eastAsia="宋体" w:hAnsi="MS Mincho" w:cs="宋体"/>
          <w:sz w:val="28"/>
        </w:rPr>
        <w:t>是写好作文的</w:t>
      </w: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。我充分利用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前一分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，借助故事，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边记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好句。平日要求学生</w:t>
      </w:r>
      <w:r>
        <w:rPr>
          <w:rFonts w:ascii="宋体" w:eastAsia="宋体" w:hAnsi="SimSun" w:cs="宋体"/>
          <w:sz w:val="28"/>
        </w:rPr>
        <w:t>读读</w:t>
      </w:r>
      <w:r>
        <w:rPr>
          <w:rFonts w:ascii="宋体" w:eastAsia="宋体" w:hAnsi="MS Mincho" w:cs="宋体"/>
          <w:sz w:val="28"/>
        </w:rPr>
        <w:t>抄抄好</w:t>
      </w:r>
      <w:r>
        <w:rPr>
          <w:rFonts w:ascii="宋体" w:eastAsia="宋体" w:hAnsi="SimSun" w:cs="宋体"/>
          <w:sz w:val="28"/>
        </w:rPr>
        <w:t>词</w:t>
      </w:r>
      <w:r>
        <w:rPr>
          <w:rFonts w:ascii="宋体" w:eastAsia="宋体" w:hAnsi="MS Mincho" w:cs="宋体"/>
          <w:sz w:val="28"/>
        </w:rPr>
        <w:t>佳句。平</w:t>
      </w:r>
      <w:r>
        <w:rPr>
          <w:rFonts w:ascii="宋体" w:eastAsia="宋体" w:hAnsi="SimSun" w:cs="宋体"/>
          <w:sz w:val="28"/>
        </w:rPr>
        <w:t>时还经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阅读书</w:t>
      </w:r>
      <w:r>
        <w:rPr>
          <w:rFonts w:ascii="宋体" w:eastAsia="宋体" w:hAnsi="MS Mincho" w:cs="宋体"/>
          <w:sz w:val="28"/>
        </w:rPr>
        <w:t>籍。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一学期的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，本班学生的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量大大增加，写作能力也有了比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，提高学生的写字能力。本学期，我重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了学生的写字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堂中注意提醒，利用写字</w:t>
      </w:r>
      <w:r>
        <w:rPr>
          <w:rFonts w:ascii="宋体" w:eastAsia="宋体" w:hAnsi="SimSun" w:cs="宋体"/>
          <w:sz w:val="28"/>
        </w:rPr>
        <w:t>课对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行写字指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，注意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范写，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格要求学生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三、加</w:t>
      </w:r>
      <w:r>
        <w:rPr>
          <w:rFonts w:ascii="宋体" w:eastAsia="宋体" w:hAnsi="SimSun" w:cs="宋体"/>
          <w:b/>
          <w:bCs/>
          <w:sz w:val="28"/>
        </w:rPr>
        <w:t>强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优辅</w:t>
      </w:r>
      <w:r>
        <w:rPr>
          <w:rFonts w:ascii="宋体" w:eastAsia="宋体" w:hAnsi="MS Mincho" w:cs="宋体"/>
          <w:b/>
          <w:bCs/>
          <w:sz w:val="28"/>
        </w:rPr>
        <w:t>差工作，促</w:t>
      </w:r>
      <w:r>
        <w:rPr>
          <w:rFonts w:ascii="宋体" w:eastAsia="宋体" w:hAnsi="SimSun" w:cs="宋体"/>
          <w:b/>
          <w:bCs/>
          <w:sz w:val="28"/>
        </w:rPr>
        <w:t>进</w:t>
      </w:r>
      <w:r>
        <w:rPr>
          <w:rFonts w:ascii="宋体" w:eastAsia="宋体" w:hAnsi="MS Mincho" w:cs="宋体"/>
          <w:b/>
          <w:bCs/>
          <w:sz w:val="28"/>
        </w:rPr>
        <w:t>全体学生得以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本班学生存在着差异，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位学生能在原有的基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上都有所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抓两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，扶中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，注重培</w:t>
      </w:r>
      <w:r>
        <w:rPr>
          <w:rFonts w:ascii="宋体" w:eastAsia="宋体" w:hAnsi="SimSun" w:cs="宋体"/>
          <w:sz w:val="28"/>
        </w:rPr>
        <w:t>养优</w:t>
      </w:r>
      <w:r>
        <w:rPr>
          <w:rFonts w:ascii="宋体" w:eastAsia="宋体" w:hAnsi="MS Mincho" w:cs="宋体"/>
          <w:sz w:val="28"/>
        </w:rPr>
        <w:t>生的特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，在班中成立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互助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，利用</w:t>
      </w:r>
      <w:r>
        <w:rPr>
          <w:rFonts w:ascii="宋体" w:eastAsia="宋体" w:hAnsi="SimSun" w:cs="宋体"/>
          <w:sz w:val="28"/>
        </w:rPr>
        <w:t>结对</w:t>
      </w:r>
      <w:r>
        <w:rPr>
          <w:rFonts w:ascii="宋体" w:eastAsia="宋体" w:hAnsi="MS Mincho" w:cs="宋体"/>
          <w:sz w:val="28"/>
        </w:rPr>
        <w:t>子形式，以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生来</w:t>
      </w:r>
      <w:r>
        <w:rPr>
          <w:rFonts w:ascii="宋体" w:eastAsia="宋体" w:hAnsi="SimSun" w:cs="宋体"/>
          <w:sz w:val="28"/>
        </w:rPr>
        <w:t>带动</w:t>
      </w:r>
      <w:r>
        <w:rPr>
          <w:rFonts w:ascii="宋体" w:eastAsia="宋体" w:hAnsi="MS Mincho" w:cs="宋体"/>
          <w:sz w:val="28"/>
        </w:rPr>
        <w:t>差生，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外加</w:t>
      </w:r>
      <w:r>
        <w:rPr>
          <w:rFonts w:ascii="宋体" w:eastAsia="宋体" w:hAnsi="SimSun" w:cs="宋体"/>
          <w:sz w:val="28"/>
        </w:rPr>
        <w:t>强辅导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机会，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予鼓励，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生的信心，培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趣，促使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一位学生都有提高。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由于自身的能力有限，教学的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的不足，本学期在教学中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存在着不少的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，主要有：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．个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学生的不良的学</w:t>
      </w:r>
      <w:r>
        <w:rPr>
          <w:rFonts w:ascii="宋体" w:eastAsia="宋体" w:hAnsi="SimSun" w:cs="宋体"/>
          <w:sz w:val="28"/>
        </w:rPr>
        <w:t>习习惯还</w:t>
      </w:r>
      <w:r>
        <w:rPr>
          <w:rFonts w:ascii="宋体" w:eastAsia="宋体" w:hAnsi="MS Mincho" w:cs="宋体"/>
          <w:sz w:val="28"/>
        </w:rPr>
        <w:t>有待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改正。本班学生生性活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，其中有一些学生在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方面存在着的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如：写字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很差，写字姿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不正确，不能自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地完成作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有个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学生字迹潦草。</w:t>
      </w:r>
      <w:r>
        <w:rPr>
          <w:rFonts w:ascii="宋体" w:eastAsia="宋体" w:hAnsi="SimSun" w:cs="宋体"/>
          <w:sz w:val="28"/>
        </w:rPr>
        <w:t>还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https://d.book118.com/916132243031010042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16132243031010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小学语文二年级下册期末总结15篇</dc:title>
  <dc:subject>总结是把一定阶段内的有关情况分析研究，做出有指导性的经验方法以及结论的书面材料，它可以帮助我们有寻找学习和工作中的规律，为此我们要做好回顾，写好总结。我们该怎么写总结呢？下面是小编为大家收集的小学语文</dc:subject>
  <cp:keywords>小学语文二年级下册期末总结</cp:keywords>
  <cp:revision>0</cp:revision>
</cp:coreProperties>
</file>