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级标语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、工作和生活中，大家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免不了要接触或使用</w:t>
      </w:r>
      <w:r>
        <w:rPr>
          <w:rFonts w:ascii="宋体" w:eastAsia="宋体" w:hAnsi="SimSun" w:cs="宋体"/>
          <w:sz w:val="28"/>
          <w:bdr w:val="none" w:sz="0" w:space="0" w:color="auto"/>
        </w:rPr>
        <w:t>标语</w:t>
      </w:r>
      <w:r>
        <w:rPr>
          <w:rFonts w:ascii="宋体" w:eastAsia="宋体" w:hAnsi="MS Mincho" w:cs="宋体"/>
          <w:sz w:val="28"/>
          <w:bdr w:val="none" w:sz="0" w:space="0" w:color="auto"/>
        </w:rPr>
        <w:t>吧，</w:t>
      </w:r>
      <w:r>
        <w:rPr>
          <w:rFonts w:ascii="宋体" w:eastAsia="宋体" w:hAnsi="SimSun" w:cs="宋体"/>
          <w:sz w:val="28"/>
          <w:bdr w:val="none" w:sz="0" w:space="0" w:color="auto"/>
        </w:rPr>
        <w:t>标语</w:t>
      </w:r>
      <w:r>
        <w:rPr>
          <w:rFonts w:ascii="宋体" w:eastAsia="宋体" w:hAnsi="MS Mincho" w:cs="宋体"/>
          <w:sz w:val="28"/>
          <w:bdr w:val="none" w:sz="0" w:space="0" w:color="auto"/>
        </w:rPr>
        <w:t>的作用是便于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，形成一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，也容易起到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安民告示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</w:t>
      </w:r>
      <w:r>
        <w:rPr>
          <w:rFonts w:ascii="宋体" w:eastAsia="宋体" w:hAnsi="SimSun" w:cs="宋体"/>
          <w:sz w:val="28"/>
          <w:bdr w:val="none" w:sz="0" w:space="0" w:color="auto"/>
        </w:rPr>
        <w:t>标语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型有很多，你都知道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收集整理的高中班</w:t>
      </w:r>
      <w:r>
        <w:rPr>
          <w:rFonts w:ascii="宋体" w:eastAsia="宋体" w:hAnsi="SimSun" w:cs="宋体"/>
          <w:sz w:val="28"/>
          <w:bdr w:val="none" w:sz="0" w:space="0" w:color="auto"/>
        </w:rPr>
        <w:t>级标语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高中班</w:t>
      </w:r>
      <w:r>
        <w:rPr>
          <w:rFonts w:ascii="宋体" w:eastAsia="宋体" w:hAnsi="SimSun" w:cs="宋体"/>
          <w:sz w:val="28"/>
          <w:bdr w:val="none" w:sz="0" w:space="0" w:color="auto"/>
        </w:rPr>
        <w:t>级标语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MS Mincho" w:cs="宋体"/>
          <w:sz w:val="28"/>
          <w:bdr w:val="none" w:sz="0" w:space="0" w:color="auto"/>
        </w:rPr>
        <w:t>十年寒窗无人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，一朝成名天下知。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MS Mincho" w:cs="宋体"/>
          <w:sz w:val="28"/>
          <w:bdr w:val="none" w:sz="0" w:space="0" w:color="auto"/>
        </w:rPr>
        <w:t>烈火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就真心英雄，不</w:t>
      </w:r>
      <w:r>
        <w:rPr>
          <w:rFonts w:ascii="宋体" w:eastAsia="宋体" w:hAnsi="SimSun" w:cs="宋体"/>
          <w:sz w:val="28"/>
          <w:bdr w:val="none" w:sz="0" w:space="0" w:color="auto"/>
        </w:rPr>
        <w:t>经历风</w:t>
      </w:r>
      <w:r>
        <w:rPr>
          <w:rFonts w:ascii="宋体" w:eastAsia="宋体" w:hAnsi="MS Mincho" w:cs="宋体"/>
          <w:sz w:val="28"/>
          <w:bdr w:val="none" w:sz="0" w:space="0" w:color="auto"/>
        </w:rPr>
        <w:t>雨怎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彩虹。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3. </w:t>
      </w:r>
      <w:r>
        <w:rPr>
          <w:rFonts w:ascii="宋体" w:eastAsia="宋体" w:hAnsi="MS Mincho" w:cs="宋体"/>
          <w:sz w:val="28"/>
          <w:bdr w:val="none" w:sz="0" w:space="0" w:color="auto"/>
        </w:rPr>
        <w:t>耕耘今天，收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4. </w:t>
      </w:r>
      <w:r>
        <w:rPr>
          <w:rFonts w:ascii="宋体" w:eastAsia="宋体" w:hAnsi="MS Mincho" w:cs="宋体"/>
          <w:sz w:val="28"/>
          <w:bdr w:val="none" w:sz="0" w:space="0" w:color="auto"/>
        </w:rPr>
        <w:t>十年</w:t>
      </w:r>
      <w:r>
        <w:rPr>
          <w:rFonts w:ascii="宋体" w:eastAsia="宋体" w:hAnsi="SimSun" w:cs="宋体"/>
          <w:sz w:val="28"/>
          <w:bdr w:val="none" w:sz="0" w:space="0" w:color="auto"/>
        </w:rPr>
        <w:t>铸剑</w:t>
      </w:r>
      <w:r>
        <w:rPr>
          <w:rFonts w:ascii="宋体" w:eastAsia="宋体" w:hAnsi="MS Mincho" w:cs="宋体"/>
          <w:sz w:val="28"/>
          <w:bdr w:val="none" w:sz="0" w:space="0" w:color="auto"/>
        </w:rPr>
        <w:t>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炉火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一朝出鞘，定当倚天</w:t>
      </w:r>
      <w:r>
        <w:rPr>
          <w:rFonts w:ascii="宋体" w:eastAsia="宋体" w:hAnsi="SimSun" w:cs="宋体"/>
          <w:sz w:val="28"/>
          <w:bdr w:val="none" w:sz="0" w:space="0" w:color="auto"/>
        </w:rPr>
        <w:t>长鸣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5. </w:t>
      </w:r>
      <w:r>
        <w:rPr>
          <w:rFonts w:ascii="宋体" w:eastAsia="宋体" w:hAnsi="MS Mincho" w:cs="宋体"/>
          <w:sz w:val="28"/>
          <w:bdr w:val="none" w:sz="0" w:space="0" w:color="auto"/>
        </w:rPr>
        <w:t>含泪播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，含笑收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6. </w:t>
      </w:r>
      <w:r>
        <w:rPr>
          <w:rFonts w:ascii="宋体" w:eastAsia="宋体" w:hAnsi="MS Mincho" w:cs="宋体"/>
          <w:sz w:val="28"/>
          <w:bdr w:val="none" w:sz="0" w:space="0" w:color="auto"/>
        </w:rPr>
        <w:t>文学来自勤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，高分源自拼搏。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7. 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一次努力都是最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一滴汗水都是机遇的滋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8. 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不懈努力。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9. 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一番寒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骨，怎得考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高分来。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10. </w:t>
      </w:r>
      <w:r>
        <w:rPr>
          <w:rFonts w:ascii="宋体" w:eastAsia="宋体" w:hAnsi="MS Mincho" w:cs="宋体"/>
          <w:sz w:val="28"/>
          <w:bdr w:val="none" w:sz="0" w:space="0" w:color="auto"/>
        </w:rPr>
        <w:t>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找借口，多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成功找理由。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11. 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12. 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求学，熬墨蓄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13. 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争不是比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努力，而是比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更努力。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14. </w:t>
      </w:r>
      <w:r>
        <w:rPr>
          <w:rFonts w:ascii="宋体" w:eastAsia="宋体" w:hAnsi="MS Mincho" w:cs="宋体"/>
          <w:sz w:val="28"/>
          <w:bdr w:val="none" w:sz="0" w:space="0" w:color="auto"/>
        </w:rPr>
        <w:t>不惜寸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于今日，必留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憾于明日。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15. </w:t>
      </w:r>
      <w:r>
        <w:rPr>
          <w:rFonts w:ascii="宋体" w:eastAsia="宋体" w:hAnsi="MS Mincho" w:cs="宋体"/>
          <w:sz w:val="28"/>
          <w:bdr w:val="none" w:sz="0" w:space="0" w:color="auto"/>
        </w:rPr>
        <w:t>天道酬勤，宁静致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16. </w:t>
      </w:r>
      <w:r>
        <w:rPr>
          <w:rFonts w:ascii="宋体" w:eastAsia="宋体" w:hAnsi="MS Mincho" w:cs="宋体"/>
          <w:sz w:val="28"/>
          <w:bdr w:val="none" w:sz="0" w:space="0" w:color="auto"/>
        </w:rPr>
        <w:t>含泪播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的人一定能含笑收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17. 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所至，金石</w:t>
      </w:r>
      <w:r>
        <w:rPr>
          <w:rFonts w:ascii="宋体" w:eastAsia="宋体" w:hAnsi="SimSun" w:cs="宋体"/>
          <w:sz w:val="28"/>
          <w:bdr w:val="none" w:sz="0" w:space="0" w:color="auto"/>
        </w:rPr>
        <w:t>为开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18. 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精于勤，荒于嬉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行成于思，</w:t>
      </w:r>
      <w:r>
        <w:rPr>
          <w:rFonts w:ascii="宋体" w:eastAsia="宋体" w:hAnsi="SimSun" w:cs="宋体"/>
          <w:sz w:val="28"/>
          <w:bdr w:val="none" w:sz="0" w:space="0" w:color="auto"/>
        </w:rPr>
        <w:t>毁</w:t>
      </w:r>
      <w:r>
        <w:rPr>
          <w:rFonts w:ascii="宋体" w:eastAsia="宋体" w:hAnsi="MS Mincho" w:cs="宋体"/>
          <w:sz w:val="28"/>
          <w:bdr w:val="none" w:sz="0" w:space="0" w:color="auto"/>
        </w:rPr>
        <w:t>于随。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19. </w:t>
      </w:r>
      <w:r>
        <w:rPr>
          <w:rFonts w:ascii="宋体" w:eastAsia="宋体" w:hAnsi="MS Mincho" w:cs="宋体"/>
          <w:sz w:val="28"/>
          <w:bdr w:val="none" w:sz="0" w:space="0" w:color="auto"/>
        </w:rPr>
        <w:t>耕耘于分秒，收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20. </w:t>
      </w:r>
      <w:r>
        <w:rPr>
          <w:rFonts w:ascii="宋体" w:eastAsia="宋体" w:hAnsi="MS Mincho" w:cs="宋体"/>
          <w:sz w:val="28"/>
          <w:bdr w:val="none" w:sz="0" w:space="0" w:color="auto"/>
        </w:rPr>
        <w:t>安逸的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境造就不出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代的英才。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21. </w:t>
      </w:r>
      <w:r>
        <w:rPr>
          <w:rFonts w:ascii="宋体" w:eastAsia="宋体" w:hAnsi="SimSun" w:cs="宋体"/>
          <w:sz w:val="28"/>
          <w:bdr w:val="none" w:sz="0" w:space="0" w:color="auto"/>
        </w:rPr>
        <w:t>鲲鹏</w:t>
      </w:r>
      <w:r>
        <w:rPr>
          <w:rFonts w:ascii="宋体" w:eastAsia="宋体" w:hAnsi="MS Mincho" w:cs="宋体"/>
          <w:sz w:val="28"/>
          <w:bdr w:val="none" w:sz="0" w:space="0" w:color="auto"/>
        </w:rPr>
        <w:t>展翅自</w:t>
      </w:r>
      <w:r>
        <w:rPr>
          <w:rFonts w:ascii="宋体" w:eastAsia="宋体" w:hAnsi="SimSun" w:cs="宋体"/>
          <w:sz w:val="28"/>
          <w:bdr w:val="none" w:sz="0" w:space="0" w:color="auto"/>
        </w:rPr>
        <w:t>兹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22. </w:t>
      </w:r>
      <w:r>
        <w:rPr>
          <w:rFonts w:ascii="宋体" w:eastAsia="宋体" w:hAnsi="MS Mincho" w:cs="宋体"/>
          <w:sz w:val="28"/>
          <w:bdr w:val="none" w:sz="0" w:space="0" w:color="auto"/>
        </w:rPr>
        <w:t>但求日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不要左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右盼，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注于自我。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23. </w:t>
      </w:r>
      <w:r>
        <w:rPr>
          <w:rFonts w:ascii="宋体" w:eastAsia="宋体" w:hAnsi="SimSun" w:cs="宋体"/>
          <w:sz w:val="28"/>
          <w:bdr w:val="none" w:sz="0" w:space="0" w:color="auto"/>
        </w:rPr>
        <w:t>锲</w:t>
      </w:r>
      <w:r>
        <w:rPr>
          <w:rFonts w:ascii="宋体" w:eastAsia="宋体" w:hAnsi="MS Mincho" w:cs="宋体"/>
          <w:sz w:val="28"/>
          <w:bdr w:val="none" w:sz="0" w:space="0" w:color="auto"/>
        </w:rPr>
        <w:t>而不舍，存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24. </w:t>
      </w:r>
      <w:r>
        <w:rPr>
          <w:rFonts w:ascii="宋体" w:eastAsia="宋体" w:hAnsi="MS Mincho" w:cs="宋体"/>
          <w:sz w:val="28"/>
          <w:bdr w:val="none" w:sz="0" w:space="0" w:color="auto"/>
        </w:rPr>
        <w:t>革命尚未成功，同志仍需努力。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25. 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是成功，努力的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点是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26. </w:t>
      </w:r>
      <w:r>
        <w:rPr>
          <w:rFonts w:ascii="宋体" w:eastAsia="宋体" w:hAnsi="MS Mincho" w:cs="宋体"/>
          <w:sz w:val="28"/>
          <w:bdr w:val="none" w:sz="0" w:space="0" w:color="auto"/>
        </w:rPr>
        <w:t>慎而思之，勤而行之。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27. </w:t>
      </w:r>
      <w:r>
        <w:rPr>
          <w:rFonts w:ascii="宋体" w:eastAsia="宋体" w:hAnsi="MS Mincho" w:cs="宋体"/>
          <w:sz w:val="28"/>
          <w:bdr w:val="none" w:sz="0" w:space="0" w:color="auto"/>
        </w:rPr>
        <w:t>生无所息，斗无所止。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28. </w:t>
      </w:r>
      <w:r>
        <w:rPr>
          <w:rFonts w:ascii="宋体" w:eastAsia="宋体" w:hAnsi="MS Mincho" w:cs="宋体"/>
          <w:sz w:val="28"/>
          <w:bdr w:val="none" w:sz="0" w:space="0" w:color="auto"/>
        </w:rPr>
        <w:t>耕耘分秒，勤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造就天才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蒿力量，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29. </w:t>
      </w:r>
      <w:r>
        <w:rPr>
          <w:rFonts w:ascii="宋体" w:eastAsia="宋体" w:hAnsi="MS Mincho" w:cs="宋体"/>
          <w:sz w:val="28"/>
          <w:bdr w:val="none" w:sz="0" w:space="0" w:color="auto"/>
        </w:rPr>
        <w:t>一生之苦今日吃，三年之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来日享。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30. </w:t>
      </w:r>
      <w:r>
        <w:rPr>
          <w:rFonts w:ascii="宋体" w:eastAsia="宋体" w:hAnsi="MS Mincho" w:cs="宋体"/>
          <w:sz w:val="28"/>
          <w:bdr w:val="none" w:sz="0" w:space="0" w:color="auto"/>
        </w:rPr>
        <w:t>先做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做的事，再做喜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31. </w:t>
      </w:r>
      <w:r>
        <w:rPr>
          <w:rFonts w:ascii="宋体" w:eastAsia="宋体" w:hAnsi="MS Mincho" w:cs="宋体"/>
          <w:sz w:val="28"/>
          <w:bdr w:val="none" w:sz="0" w:space="0" w:color="auto"/>
        </w:rPr>
        <w:t>努力造就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度决定高度。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32. </w:t>
      </w:r>
      <w:r>
        <w:rPr>
          <w:rFonts w:ascii="宋体" w:eastAsia="宋体" w:hAnsi="MS Mincho" w:cs="宋体"/>
          <w:sz w:val="28"/>
          <w:bdr w:val="none" w:sz="0" w:space="0" w:color="auto"/>
        </w:rPr>
        <w:t>最美的年</w:t>
      </w:r>
      <w:r>
        <w:rPr>
          <w:rFonts w:ascii="宋体" w:eastAsia="宋体" w:hAnsi="SimSun" w:cs="宋体"/>
          <w:sz w:val="28"/>
          <w:bdr w:val="none" w:sz="0" w:space="0" w:color="auto"/>
        </w:rPr>
        <w:t>龄为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的梦想尽最大的努力。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33. </w:t>
      </w:r>
      <w:r>
        <w:rPr>
          <w:rFonts w:ascii="宋体" w:eastAsia="宋体" w:hAnsi="MS Mincho" w:cs="宋体"/>
          <w:sz w:val="28"/>
          <w:bdr w:val="none" w:sz="0" w:space="0" w:color="auto"/>
        </w:rPr>
        <w:t>分数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煌，汗水凝聚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34. </w:t>
      </w:r>
      <w:r>
        <w:rPr>
          <w:rFonts w:ascii="宋体" w:eastAsia="宋体" w:hAnsi="MS Mincho" w:cs="宋体"/>
          <w:sz w:val="28"/>
          <w:bdr w:val="none" w:sz="0" w:space="0" w:color="auto"/>
        </w:rPr>
        <w:t>没有播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，何来收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35. 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从磨砺出，梅花香自苦寒来。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36. </w:t>
      </w:r>
      <w:r>
        <w:rPr>
          <w:rFonts w:ascii="宋体" w:eastAsia="宋体" w:hAnsi="MS Mincho" w:cs="宋体"/>
          <w:sz w:val="28"/>
          <w:bdr w:val="none" w:sz="0" w:space="0" w:color="auto"/>
        </w:rPr>
        <w:t>学海无涯勤可渡，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山万仞志能攀。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37. 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奋铸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高中班</w:t>
      </w:r>
      <w:r>
        <w:rPr>
          <w:rFonts w:ascii="宋体" w:eastAsia="宋体" w:hAnsi="SimSun" w:cs="宋体"/>
          <w:sz w:val="28"/>
          <w:bdr w:val="none" w:sz="0" w:space="0" w:color="auto"/>
        </w:rPr>
        <w:t>级标语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再学</w:t>
      </w:r>
      <w:r>
        <w:rPr>
          <w:rFonts w:ascii="宋体" w:eastAsia="宋体" w:hAnsi="SimSun" w:cs="宋体"/>
          <w:sz w:val="28"/>
          <w:bdr w:val="none" w:sz="0" w:space="0" w:color="auto"/>
        </w:rPr>
        <w:t>习创</w:t>
      </w:r>
      <w:r>
        <w:rPr>
          <w:rFonts w:ascii="宋体" w:eastAsia="宋体" w:hAnsi="MS Mincho" w:cs="宋体"/>
          <w:sz w:val="28"/>
          <w:bdr w:val="none" w:sz="0" w:space="0" w:color="auto"/>
        </w:rPr>
        <w:t>新再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、学博以明万理，日新而臻至善。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奋进创</w:t>
      </w:r>
      <w:r>
        <w:rPr>
          <w:rFonts w:ascii="宋体" w:eastAsia="宋体" w:hAnsi="MS Mincho" w:cs="宋体"/>
          <w:sz w:val="28"/>
          <w:bdr w:val="none" w:sz="0" w:space="0" w:color="auto"/>
        </w:rPr>
        <w:t>新世界之最。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、学好仰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度德量力。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、学校是学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之所，文明是成功之本。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、学校食堂可真大，干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靠大家，来</w:t>
      </w:r>
      <w:r>
        <w:rPr>
          <w:rFonts w:ascii="宋体" w:eastAsia="宋体" w:hAnsi="SimSun" w:cs="宋体"/>
          <w:sz w:val="28"/>
          <w:bdr w:val="none" w:sz="0" w:space="0" w:color="auto"/>
        </w:rPr>
        <w:t>买饭时请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，争先恐后真不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、学海无涯勤可渡，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山万仞志能攀。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、修身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家治国平天下。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、修德博学，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机会不容易，浪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真可惜。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、学如逆水行舟，不</w:t>
      </w:r>
      <w:r>
        <w:rPr>
          <w:rFonts w:ascii="宋体" w:eastAsia="宋体" w:hAnsi="SimSun" w:cs="宋体"/>
          <w:sz w:val="28"/>
          <w:bdr w:val="none" w:sz="0" w:space="0" w:color="auto"/>
        </w:rPr>
        <w:t>进则</w:t>
      </w:r>
      <w:r>
        <w:rPr>
          <w:rFonts w:ascii="宋体" w:eastAsia="宋体" w:hAnsi="MS Mincho" w:cs="宋体"/>
          <w:sz w:val="28"/>
          <w:bdr w:val="none" w:sz="0" w:space="0" w:color="auto"/>
        </w:rPr>
        <w:t>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、学道德建</w:t>
      </w:r>
      <w:r>
        <w:rPr>
          <w:rFonts w:ascii="宋体" w:eastAsia="宋体" w:hAnsi="SimSun" w:cs="宋体"/>
          <w:sz w:val="28"/>
          <w:bdr w:val="none" w:sz="0" w:space="0" w:color="auto"/>
        </w:rPr>
        <w:t>设纲</w:t>
      </w:r>
      <w:r>
        <w:rPr>
          <w:rFonts w:ascii="宋体" w:eastAsia="宋体" w:hAnsi="MS Mincho" w:cs="宋体"/>
          <w:sz w:val="28"/>
          <w:bdr w:val="none" w:sz="0" w:space="0" w:color="auto"/>
        </w:rPr>
        <w:t>要，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文明行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、学而不思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罔，思而不学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、喧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，安静在教室。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、学校是我家，我是其一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、修德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学自省自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，知行合一止于至善。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、修身砺志，博学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、修身励志，博学日新。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、学会做人学会做事。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、学无止境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、修德而勤，学精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而立新。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高中班</w:t>
      </w:r>
      <w:r>
        <w:rPr>
          <w:rFonts w:ascii="宋体" w:eastAsia="宋体" w:hAnsi="SimSun" w:cs="宋体"/>
          <w:sz w:val="28"/>
          <w:bdr w:val="none" w:sz="0" w:space="0" w:color="auto"/>
        </w:rPr>
        <w:t>级标语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是：要做</w:t>
      </w:r>
      <w:r>
        <w:rPr>
          <w:rFonts w:ascii="宋体" w:eastAsia="宋体" w:cs="宋体"/>
          <w:sz w:val="28"/>
          <w:bdr w:val="none" w:sz="0" w:space="0" w:color="auto"/>
        </w:rPr>
        <w:t>NO.1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的公式是：</w:t>
      </w:r>
      <w:r>
        <w:rPr>
          <w:rFonts w:ascii="宋体" w:eastAsia="宋体" w:cs="宋体"/>
          <w:sz w:val="28"/>
          <w:bdr w:val="none" w:sz="0" w:space="0" w:color="auto"/>
        </w:rPr>
        <w:t>52X0=0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是：集中精力、全力以赴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是：有大局意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，有争先精神，有和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，有不凡境界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是：努力学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的口号是：肯定自我，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造自我，超越自我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是：自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不息，厚德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是：精</w:t>
      </w:r>
      <w:r>
        <w:rPr>
          <w:rFonts w:ascii="宋体" w:eastAsia="宋体" w:hAnsi="SimSun" w:cs="宋体"/>
          <w:sz w:val="28"/>
          <w:bdr w:val="none" w:sz="0" w:space="0" w:color="auto"/>
        </w:rPr>
        <w:t>诚团结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如一家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的信念是：知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命运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的希望是：不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任何一名同学掉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是：今日事今日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是：要注重小事情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的要求是：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上就去做，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上写下来，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的精神是：我不堵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眼，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来堵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们乐观</w:t>
      </w:r>
      <w:r>
        <w:rPr>
          <w:rFonts w:ascii="宋体" w:eastAsia="宋体" w:hAnsi="MS Mincho" w:cs="宋体"/>
          <w:sz w:val="28"/>
          <w:bdr w:val="none" w:sz="0" w:space="0" w:color="auto"/>
        </w:rPr>
        <w:t>自信，我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潜力无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、潜心</w:t>
      </w:r>
      <w:r>
        <w:rPr>
          <w:rFonts w:ascii="宋体" w:eastAsia="宋体" w:hAnsi="SimSun" w:cs="宋体"/>
          <w:sz w:val="28"/>
          <w:bdr w:val="none" w:sz="0" w:space="0" w:color="auto"/>
        </w:rPr>
        <w:t>复习战</w:t>
      </w:r>
      <w:r>
        <w:rPr>
          <w:rFonts w:ascii="宋体" w:eastAsia="宋体" w:hAnsi="MS Mincho" w:cs="宋体"/>
          <w:sz w:val="28"/>
          <w:bdr w:val="none" w:sz="0" w:space="0" w:color="auto"/>
        </w:rPr>
        <w:t>高考，信心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溢</w:t>
      </w:r>
      <w:r>
        <w:rPr>
          <w:rFonts w:ascii="宋体" w:eastAsia="宋体" w:hAnsi="SimSun" w:cs="宋体"/>
          <w:sz w:val="28"/>
          <w:bdr w:val="none" w:sz="0" w:space="0" w:color="auto"/>
        </w:rPr>
        <w:t>跃龙门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、拼搏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，努力成就未来。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、真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辛三</w:t>
      </w:r>
      <w:r>
        <w:rPr>
          <w:rFonts w:ascii="宋体" w:eastAsia="宋体" w:hAnsi="SimSun" w:cs="宋体"/>
          <w:sz w:val="28"/>
          <w:bdr w:val="none" w:sz="0" w:space="0" w:color="auto"/>
        </w:rPr>
        <w:t>载风</w:t>
      </w:r>
      <w:r>
        <w:rPr>
          <w:rFonts w:ascii="宋体" w:eastAsia="宋体" w:hAnsi="MS Mincho" w:cs="宋体"/>
          <w:sz w:val="28"/>
          <w:bdr w:val="none" w:sz="0" w:space="0" w:color="auto"/>
        </w:rPr>
        <w:t>雨，好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一弧彩虹。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、把汗水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成珍珠，把梦想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、我能人之所以能，是相信能。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山登峰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今日冲刺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秣</w:t>
      </w:r>
      <w:r>
        <w:rPr>
          <w:rFonts w:ascii="宋体" w:eastAsia="宋体" w:hAnsi="SimSun" w:cs="宋体"/>
          <w:sz w:val="28"/>
          <w:bdr w:val="none" w:sz="0" w:space="0" w:color="auto"/>
        </w:rPr>
        <w:t>马厉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相折桂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、自信沉着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勇者无畏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笑看今朝、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、十年磨</w:t>
      </w:r>
      <w:r>
        <w:rPr>
          <w:rFonts w:ascii="宋体" w:eastAsia="宋体" w:hAnsi="SimSun" w:cs="宋体"/>
          <w:sz w:val="28"/>
          <w:bdr w:val="none" w:sz="0" w:space="0" w:color="auto"/>
        </w:rPr>
        <w:t>剑为</w:t>
      </w:r>
      <w:r>
        <w:rPr>
          <w:rFonts w:ascii="宋体" w:eastAsia="宋体" w:hAnsi="MS Mincho" w:cs="宋体"/>
          <w:sz w:val="28"/>
          <w:bdr w:val="none" w:sz="0" w:space="0" w:color="auto"/>
        </w:rPr>
        <w:t>一搏，六月</w:t>
      </w:r>
      <w:r>
        <w:rPr>
          <w:rFonts w:ascii="宋体" w:eastAsia="宋体" w:hAnsi="SimSun" w:cs="宋体"/>
          <w:sz w:val="28"/>
          <w:bdr w:val="none" w:sz="0" w:space="0" w:color="auto"/>
        </w:rPr>
        <w:t>试锋现</w:t>
      </w:r>
      <w:r>
        <w:rPr>
          <w:rFonts w:ascii="宋体" w:eastAsia="宋体" w:hAnsi="MS Mincho" w:cs="宋体"/>
          <w:sz w:val="28"/>
          <w:bdr w:val="none" w:sz="0" w:space="0" w:color="auto"/>
        </w:rPr>
        <w:t>真我、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、乘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破浪勇立潮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海横流方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本色、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高中班</w:t>
      </w:r>
      <w:r>
        <w:rPr>
          <w:rFonts w:ascii="宋体" w:eastAsia="宋体" w:hAnsi="SimSun" w:cs="宋体"/>
          <w:sz w:val="28"/>
          <w:bdr w:val="none" w:sz="0" w:space="0" w:color="auto"/>
        </w:rPr>
        <w:t>级标语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青春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2.23</w:t>
      </w:r>
      <w:r>
        <w:rPr>
          <w:rFonts w:ascii="宋体" w:eastAsia="宋体" w:hAnsi="MS Mincho" w:cs="宋体"/>
          <w:sz w:val="28"/>
          <w:bdr w:val="none" w:sz="0" w:space="0" w:color="auto"/>
        </w:rPr>
        <w:t>班，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班，冲出国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，走向明天。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将青春合美好都留美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的母校，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你添彩，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棘莫不越，光乎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中，耀其中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和自己比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了明天，超越今天，咱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最愉快！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拼搏，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只要不气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，奇迹就会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造另一个新天地。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9.5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班的信念，无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不摧，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班的精彩！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双腿走遍中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信未来的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明天将属于咱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12.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13.</w:t>
      </w:r>
      <w:r>
        <w:rPr>
          <w:rFonts w:ascii="宋体" w:eastAsia="宋体" w:hAnsi="MS Mincho" w:cs="宋体"/>
          <w:sz w:val="28"/>
          <w:bdr w:val="none" w:sz="0" w:space="0" w:color="auto"/>
        </w:rPr>
        <w:t>没激情就没希望，没拼搏就没成功。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14.</w:t>
      </w:r>
      <w:r>
        <w:rPr>
          <w:rFonts w:ascii="宋体" w:eastAsia="宋体" w:hAnsi="MS Mincho" w:cs="宋体"/>
          <w:sz w:val="28"/>
          <w:bdr w:val="none" w:sz="0" w:space="0" w:color="auto"/>
        </w:rPr>
        <w:t>一班一班，猛虎下山，勇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桂冠，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力非凡。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15.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力拼搏，二班最</w:t>
      </w:r>
      <w:r>
        <w:rPr>
          <w:rFonts w:ascii="宋体" w:eastAsia="宋体" w:hAnsi="SimSun" w:cs="宋体"/>
          <w:sz w:val="28"/>
          <w:bdr w:val="none" w:sz="0" w:space="0" w:color="auto"/>
        </w:rPr>
        <w:t>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16.</w:t>
      </w:r>
      <w:r>
        <w:rPr>
          <w:rFonts w:ascii="宋体" w:eastAsia="宋体" w:hAnsi="MS Mincho" w:cs="宋体"/>
          <w:sz w:val="28"/>
          <w:bdr w:val="none" w:sz="0" w:space="0" w:color="auto"/>
        </w:rPr>
        <w:t>三班三班，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勇拼搏，青春如火，超越自我。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高中班</w:t>
      </w:r>
      <w:r>
        <w:rPr>
          <w:rFonts w:ascii="宋体" w:eastAsia="宋体" w:hAnsi="SimSun" w:cs="宋体"/>
          <w:sz w:val="28"/>
          <w:bdr w:val="none" w:sz="0" w:space="0" w:color="auto"/>
        </w:rPr>
        <w:t>级标语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三六三六，无限</w:t>
      </w:r>
      <w:r>
        <w:rPr>
          <w:rFonts w:ascii="宋体" w:eastAsia="宋体" w:hAnsi="SimSun" w:cs="宋体"/>
          <w:sz w:val="28"/>
          <w:bdr w:val="none" w:sz="0" w:space="0" w:color="auto"/>
        </w:rPr>
        <w:t>锦绣</w:t>
      </w:r>
      <w:r>
        <w:rPr>
          <w:rFonts w:ascii="宋体" w:eastAsia="宋体" w:hAnsi="MS Mincho" w:cs="宋体"/>
          <w:sz w:val="28"/>
          <w:bdr w:val="none" w:sz="0" w:space="0" w:color="auto"/>
        </w:rPr>
        <w:t>，三六三六，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帆起舵，学海无涯，乘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破浪，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勇拼搏。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搏</w:t>
      </w:r>
      <w:r>
        <w:rPr>
          <w:rFonts w:ascii="宋体" w:eastAsia="宋体" w:hAnsi="SimSun" w:cs="宋体"/>
          <w:sz w:val="28"/>
          <w:bdr w:val="none" w:sz="0" w:space="0" w:color="auto"/>
        </w:rPr>
        <w:t>击长</w:t>
      </w:r>
      <w:r>
        <w:rPr>
          <w:rFonts w:ascii="宋体" w:eastAsia="宋体" w:hAnsi="MS Mincho" w:cs="宋体"/>
          <w:sz w:val="28"/>
          <w:bdr w:val="none" w:sz="0" w:space="0" w:color="auto"/>
        </w:rPr>
        <w:t>空，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翔万里，追求梦想，永不放弃。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杵成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，矢志不移，滴水穿石。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高三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班、青春无限、超越梦想、勇于争先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定信念，脚踏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地，超越自我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意气</w:t>
      </w:r>
      <w:r>
        <w:rPr>
          <w:rFonts w:ascii="宋体" w:eastAsia="宋体" w:hAnsi="SimSun" w:cs="宋体"/>
          <w:sz w:val="28"/>
          <w:bdr w:val="none" w:sz="0" w:space="0" w:color="auto"/>
        </w:rPr>
        <w:t>风发</w:t>
      </w:r>
      <w:r>
        <w:rPr>
          <w:rFonts w:ascii="宋体" w:eastAsia="宋体" w:hAnsi="MS Mincho" w:cs="宋体"/>
          <w:sz w:val="28"/>
          <w:bdr w:val="none" w:sz="0" w:space="0" w:color="auto"/>
        </w:rPr>
        <w:t>，斗志昂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，高二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班，展翅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天行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健，志在拿云，傲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群雄，唯我独尊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秀出自信，展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自我，非比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常，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漫道，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与争勇，烈火熊炉，我自称雄。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定信念，脚踏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地，超越自我。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12.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努力，勇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拼搏，再展雄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13.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一致，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拼搏，激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青春，放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梦想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14.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帆起舵，学海无涯，乘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破浪，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勇拼搏。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15.</w:t>
      </w:r>
      <w:r>
        <w:rPr>
          <w:rFonts w:ascii="宋体" w:eastAsia="宋体" w:hAnsi="MS Mincho" w:cs="宋体"/>
          <w:sz w:val="28"/>
          <w:bdr w:val="none" w:sz="0" w:space="0" w:color="auto"/>
        </w:rPr>
        <w:t>不卑不亢，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向上，生命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煌，我</w:t>
      </w:r>
      <w:r>
        <w:rPr>
          <w:rFonts w:ascii="宋体" w:eastAsia="宋体" w:hAnsi="SimSun" w:cs="宋体"/>
          <w:sz w:val="28"/>
          <w:bdr w:val="none" w:sz="0" w:space="0" w:color="auto"/>
        </w:rPr>
        <w:t>们开创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高中班</w:t>
      </w:r>
      <w:r>
        <w:rPr>
          <w:rFonts w:ascii="宋体" w:eastAsia="宋体" w:hAnsi="SimSun" w:cs="宋体"/>
          <w:sz w:val="28"/>
          <w:bdr w:val="none" w:sz="0" w:space="0" w:color="auto"/>
        </w:rPr>
        <w:t>级标语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习竞赛</w:t>
      </w:r>
      <w:r>
        <w:rPr>
          <w:rFonts w:ascii="宋体" w:eastAsia="宋体" w:hAnsi="MS Mincho" w:cs="宋体"/>
          <w:sz w:val="28"/>
          <w:bdr w:val="none" w:sz="0" w:space="0" w:color="auto"/>
        </w:rPr>
        <w:t>，体育不怠，只要我在，三十不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拼搏，超越自我，不</w:t>
      </w:r>
      <w:r>
        <w:rPr>
          <w:rFonts w:ascii="宋体" w:eastAsia="宋体" w:hAnsi="SimSun" w:cs="宋体"/>
          <w:sz w:val="28"/>
          <w:bdr w:val="none" w:sz="0" w:space="0" w:color="auto"/>
        </w:rPr>
        <w:t>鸣则</w:t>
      </w:r>
      <w:r>
        <w:rPr>
          <w:rFonts w:ascii="宋体" w:eastAsia="宋体" w:hAnsi="MS Mincho" w:cs="宋体"/>
          <w:sz w:val="28"/>
          <w:bdr w:val="none" w:sz="0" w:space="0" w:color="auto"/>
        </w:rPr>
        <w:t>已，一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惊人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思不嫌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，学不嫌苦，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持不懈，勇往直前。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高二十班，冲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在前，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了明日，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舞九天。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身健体，立志成材，高三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班，非同一般。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有恒，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，天道酬勤，厚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向成功，脚踏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地，早日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放激情，放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梦想，今天明天，由我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信心百倍，斗志昂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，全力以赴，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不耻下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，学以致用，</w:t>
      </w:r>
      <w:r>
        <w:rPr>
          <w:rFonts w:ascii="宋体" w:eastAsia="宋体" w:hAnsi="SimSun" w:cs="宋体"/>
          <w:sz w:val="28"/>
          <w:bdr w:val="none" w:sz="0" w:space="0" w:color="auto"/>
        </w:rPr>
        <w:t>锲</w:t>
      </w:r>
      <w:r>
        <w:rPr>
          <w:rFonts w:ascii="宋体" w:eastAsia="宋体" w:hAnsi="MS Mincho" w:cs="宋体"/>
          <w:sz w:val="28"/>
          <w:bdr w:val="none" w:sz="0" w:space="0" w:color="auto"/>
        </w:rPr>
        <w:t>而不舍，孜孜不倦。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SimSun" w:cs="宋体"/>
          <w:sz w:val="28"/>
          <w:bdr w:val="none" w:sz="0" w:space="0" w:color="auto"/>
        </w:rPr>
        <w:t>鸟贵</w:t>
      </w:r>
      <w:r>
        <w:rPr>
          <w:rFonts w:ascii="宋体" w:eastAsia="宋体" w:hAnsi="MS Mincho" w:cs="宋体"/>
          <w:sz w:val="28"/>
          <w:bdr w:val="none" w:sz="0" w:space="0" w:color="auto"/>
        </w:rPr>
        <w:t>有翼，人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有志，人若立志，万夫莫</w:t>
      </w:r>
      <w:r>
        <w:rPr>
          <w:rFonts w:ascii="宋体" w:eastAsia="宋体" w:hAnsi="SimSun" w:cs="宋体"/>
          <w:sz w:val="28"/>
          <w:bdr w:val="none" w:sz="0" w:space="0" w:color="auto"/>
        </w:rPr>
        <w:t>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12.</w:t>
      </w:r>
      <w:r>
        <w:rPr>
          <w:rFonts w:ascii="宋体" w:eastAsia="宋体" w:hAnsi="MS Mincho" w:cs="宋体"/>
          <w:sz w:val="28"/>
          <w:bdr w:val="none" w:sz="0" w:space="0" w:color="auto"/>
        </w:rPr>
        <w:t>冷静沉着，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慎思考，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困苦，玉汝于成。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13.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取，品格至上，做人正直。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14.</w:t>
      </w:r>
      <w:r>
        <w:rPr>
          <w:rFonts w:ascii="宋体" w:eastAsia="宋体" w:hAnsi="MS Mincho" w:cs="宋体"/>
          <w:sz w:val="28"/>
          <w:bdr w:val="none" w:sz="0" w:space="0" w:color="auto"/>
        </w:rPr>
        <w:t>激情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，超越梦想，挑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极限，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15.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帆把舵，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勇拼搏，看我十二，气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磅礴。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高中班</w:t>
      </w:r>
      <w:r>
        <w:rPr>
          <w:rFonts w:ascii="宋体" w:eastAsia="宋体" w:hAnsi="SimSun" w:cs="宋体"/>
          <w:sz w:val="28"/>
          <w:bdr w:val="none" w:sz="0" w:space="0" w:color="auto"/>
        </w:rPr>
        <w:t>级标语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一心，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勇向前，追求卓越，争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第一。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三九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，破</w:t>
      </w:r>
      <w:r>
        <w:rPr>
          <w:rFonts w:ascii="宋体" w:eastAsia="宋体" w:hAnsi="SimSun" w:cs="宋体"/>
          <w:sz w:val="28"/>
          <w:bdr w:val="none" w:sz="0" w:space="0" w:color="auto"/>
        </w:rPr>
        <w:t>茧</w:t>
      </w:r>
      <w:r>
        <w:rPr>
          <w:rFonts w:ascii="宋体" w:eastAsia="宋体" w:hAnsi="MS Mincho" w:cs="宋体"/>
          <w:sz w:val="28"/>
          <w:bdr w:val="none" w:sz="0" w:space="0" w:color="auto"/>
        </w:rPr>
        <w:t>成蝶，气</w:t>
      </w:r>
      <w:r>
        <w:rPr>
          <w:rFonts w:ascii="宋体" w:eastAsia="宋体" w:hAnsi="SimSun" w:cs="宋体"/>
          <w:sz w:val="28"/>
          <w:bdr w:val="none" w:sz="0" w:space="0" w:color="auto"/>
        </w:rPr>
        <w:t>贯长</w:t>
      </w:r>
      <w:r>
        <w:rPr>
          <w:rFonts w:ascii="宋体" w:eastAsia="宋体" w:hAnsi="MS Mincho" w:cs="宋体"/>
          <w:sz w:val="28"/>
          <w:bdr w:val="none" w:sz="0" w:space="0" w:color="auto"/>
        </w:rPr>
        <w:t>虹，笑傲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金鞍，惟我十班，超越梦想，激情无限。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不卑不亢，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向上，生命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煌，我</w:t>
      </w:r>
      <w:r>
        <w:rPr>
          <w:rFonts w:ascii="宋体" w:eastAsia="宋体" w:hAnsi="SimSun" w:cs="宋体"/>
          <w:sz w:val="28"/>
          <w:bdr w:val="none" w:sz="0" w:space="0" w:color="auto"/>
        </w:rPr>
        <w:t>们开创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苦口，忠言逆耳，</w:t>
      </w:r>
      <w:r>
        <w:rPr>
          <w:rFonts w:ascii="宋体" w:eastAsia="宋体" w:hAnsi="SimSun" w:cs="宋体"/>
          <w:sz w:val="28"/>
          <w:bdr w:val="none" w:sz="0" w:space="0" w:color="auto"/>
        </w:rPr>
        <w:t>顿开</w:t>
      </w:r>
      <w:r>
        <w:rPr>
          <w:rFonts w:ascii="宋体" w:eastAsia="宋体" w:hAnsi="MS Mincho" w:cs="宋体"/>
          <w:sz w:val="28"/>
          <w:bdr w:val="none" w:sz="0" w:space="0" w:color="auto"/>
        </w:rPr>
        <w:t>茅塞，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偏救弊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刻苦拼搏，智慧无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，零八高考，傲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群雄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不耻下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，学以致用，</w:t>
      </w:r>
      <w:r>
        <w:rPr>
          <w:rFonts w:ascii="宋体" w:eastAsia="宋体" w:hAnsi="SimSun" w:cs="宋体"/>
          <w:sz w:val="28"/>
          <w:bdr w:val="none" w:sz="0" w:space="0" w:color="auto"/>
        </w:rPr>
        <w:t>锲</w:t>
      </w:r>
      <w:r>
        <w:rPr>
          <w:rFonts w:ascii="宋体" w:eastAsia="宋体" w:hAnsi="MS Mincho" w:cs="宋体"/>
          <w:sz w:val="28"/>
          <w:bdr w:val="none" w:sz="0" w:space="0" w:color="auto"/>
        </w:rPr>
        <w:t>而不舍，孜孜不倦。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互帮互助，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疯</w:t>
      </w:r>
      <w:r>
        <w:rPr>
          <w:rFonts w:ascii="宋体" w:eastAsia="宋体" w:hAnsi="MS Mincho" w:cs="宋体"/>
          <w:sz w:val="28"/>
          <w:bdr w:val="none" w:sz="0" w:space="0" w:color="auto"/>
        </w:rPr>
        <w:t>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玩耍。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三班心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，所向无</w:t>
      </w:r>
      <w:r>
        <w:rPr>
          <w:rFonts w:ascii="宋体" w:eastAsia="宋体" w:hAnsi="SimSun" w:cs="宋体"/>
          <w:sz w:val="28"/>
          <w:bdr w:val="none" w:sz="0" w:space="0" w:color="auto"/>
        </w:rPr>
        <w:t>敌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论评</w:t>
      </w:r>
      <w:r>
        <w:rPr>
          <w:rFonts w:ascii="宋体" w:eastAsia="宋体" w:hAnsi="MS Mincho" w:cs="宋体"/>
          <w:sz w:val="28"/>
          <w:bdr w:val="none" w:sz="0" w:space="0" w:color="auto"/>
        </w:rPr>
        <w:t>比，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努力拼搏，睿智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取，携手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，共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MS Mincho" w:cs="宋体"/>
          <w:sz w:val="28"/>
          <w:bdr w:val="none" w:sz="0" w:space="0" w:color="auto"/>
        </w:rPr>
        <w:t>磨砺意志，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冲刺，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拼搏，展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12.</w:t>
      </w:r>
      <w:r>
        <w:rPr>
          <w:rFonts w:ascii="宋体" w:eastAsia="宋体" w:hAnsi="MS Mincho" w:cs="宋体"/>
          <w:sz w:val="28"/>
          <w:bdr w:val="none" w:sz="0" w:space="0" w:color="auto"/>
        </w:rPr>
        <w:t>思不嫌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，学不嫌苦，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持不懈，勇往直前。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13.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取，努力拼搏，磨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意志，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健体魄。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14.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奋乐</w:t>
      </w:r>
      <w:r>
        <w:rPr>
          <w:rFonts w:ascii="宋体" w:eastAsia="宋体" w:hAnsi="MS Mincho" w:cs="宋体"/>
          <w:sz w:val="28"/>
          <w:bdr w:val="none" w:sz="0" w:space="0" w:color="auto"/>
        </w:rPr>
        <w:t>学，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拼搏，自信自律，求</w:t>
      </w:r>
      <w:r>
        <w:rPr>
          <w:rFonts w:ascii="宋体" w:eastAsia="宋体" w:hAnsi="SimSun" w:cs="宋体"/>
          <w:sz w:val="28"/>
          <w:bdr w:val="none" w:sz="0" w:space="0" w:color="auto"/>
        </w:rPr>
        <w:t>实创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15.</w:t>
      </w:r>
      <w:r>
        <w:rPr>
          <w:rFonts w:ascii="宋体" w:eastAsia="宋体" w:hAnsi="MS Mincho" w:cs="宋体"/>
          <w:sz w:val="28"/>
          <w:bdr w:val="none" w:sz="0" w:space="0" w:color="auto"/>
        </w:rPr>
        <w:t>我的青春，由我做主，丰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自我，自信人生。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高中班</w:t>
      </w:r>
      <w:r>
        <w:rPr>
          <w:rFonts w:ascii="宋体" w:eastAsia="宋体" w:hAnsi="SimSun" w:cs="宋体"/>
          <w:sz w:val="28"/>
          <w:bdr w:val="none" w:sz="0" w:space="0" w:color="auto"/>
        </w:rPr>
        <w:t>级标语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争，拼搏，超越。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奋乐</w:t>
      </w:r>
      <w:r>
        <w:rPr>
          <w:rFonts w:ascii="宋体" w:eastAsia="宋体" w:hAnsi="MS Mincho" w:cs="宋体"/>
          <w:sz w:val="28"/>
          <w:bdr w:val="none" w:sz="0" w:space="0" w:color="auto"/>
        </w:rPr>
        <w:t>学，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拼搏。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勇于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取，敢于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级兴</w:t>
      </w:r>
      <w:r>
        <w:rPr>
          <w:rFonts w:ascii="宋体" w:eastAsia="宋体" w:hAnsi="MS Mincho" w:cs="宋体"/>
          <w:sz w:val="28"/>
          <w:bdr w:val="none" w:sz="0" w:space="0" w:color="auto"/>
        </w:rPr>
        <w:t>亡，我的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巧学，超越自我。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，班耻我耻。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条和色彩，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人生最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我容，班耻我耻。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博学</w:t>
      </w:r>
      <w:r>
        <w:rPr>
          <w:rFonts w:ascii="宋体" w:eastAsia="宋体" w:hAnsi="SimSun" w:cs="宋体"/>
          <w:sz w:val="28"/>
          <w:bdr w:val="none" w:sz="0" w:space="0" w:color="auto"/>
        </w:rPr>
        <w:t>笃</w:t>
      </w:r>
      <w:r>
        <w:rPr>
          <w:rFonts w:ascii="宋体" w:eastAsia="宋体" w:hAnsi="MS Mincho" w:cs="宋体"/>
          <w:sz w:val="28"/>
          <w:bdr w:val="none" w:sz="0" w:space="0" w:color="auto"/>
        </w:rPr>
        <w:t>行，自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直面挑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享成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自重自信，自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理想之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帆，抵成功之彼岸。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命运，努力改</w:t>
      </w:r>
      <w:r>
        <w:rPr>
          <w:rFonts w:ascii="宋体" w:eastAsia="宋体" w:hAnsi="SimSun" w:cs="宋体"/>
          <w:sz w:val="28"/>
          <w:bdr w:val="none" w:sz="0" w:space="0" w:color="auto"/>
        </w:rPr>
        <w:t>变结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健康有益之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，做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向上之人。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和气，育灵气。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，共成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，同精彩。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修德，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能健体。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学善思，独立自信！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愉快学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https://d.book118.com/917114152060006046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7114152060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高中班级标语(精选15篇)</dc:title>
  <dc:subject>在日常学习、工作和生活中，大家总免不了要接触或使用标语吧，标语的作用是便于“造势”，形成一种氛围，也容易起到“安民告示”的作用。标语的类型有很多，你都知道吗？以下是小编收集整理的高中班级标语，欢迎大家</dc:subject>
  <cp:keywords>高中班级标语</cp:keywords>
  <cp:revision>0</cp:revision>
</cp:coreProperties>
</file>