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如果你是广播站的播音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，肯定会知道我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广播前都会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秀的广播稿会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来了，广播稿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了炎炎的夏日，凉爽怡人的秋天向我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了假期的安静与沉寂，美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的校园又充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着新的希望，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着新的憧憬，我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踏入了收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小学校园广播又和大家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迎大家收听本期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。今天的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两人主持，希望大家能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。本期的主要内容有：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男：心心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女：跟大嘴巴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女：首先</w:t>
      </w:r>
      <w:r>
        <w:rPr>
          <w:rFonts w:ascii="宋体" w:eastAsia="宋体" w:hAnsi="SimSun" w:cs="宋体"/>
          <w:sz w:val="28"/>
          <w:bdr w:val="none" w:sz="0" w:space="0" w:color="auto"/>
        </w:rPr>
        <w:t>请关</w:t>
      </w:r>
      <w:r>
        <w:rPr>
          <w:rFonts w:ascii="宋体" w:eastAsia="宋体" w:hAnsi="MS Mincho" w:cs="宋体"/>
          <w:sz w:val="28"/>
          <w:bdr w:val="none" w:sz="0" w:space="0" w:color="auto"/>
        </w:rPr>
        <w:t>注本周新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男：九月十号是教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生迎来了第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女：十号清晨，伴着朝阳，全体教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在国旗下庄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宣誓，立志成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的小花童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排着整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花，表达了所有孩子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的一份感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男：最后小朋友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献上了一首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，上午的活</w:t>
      </w:r>
      <w:r>
        <w:rPr>
          <w:rFonts w:ascii="宋体" w:eastAsia="宋体" w:hAnsi="SimSun" w:cs="宋体"/>
          <w:sz w:val="28"/>
          <w:bdr w:val="none" w:sz="0" w:space="0" w:color="auto"/>
        </w:rPr>
        <w:t>动圆满结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用花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就能表达的，下面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您》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女：你献上一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男：我献上一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们编织</w:t>
      </w:r>
      <w:r>
        <w:rPr>
          <w:rFonts w:ascii="宋体" w:eastAsia="宋体" w:hAnsi="MS Mincho" w:cs="宋体"/>
          <w:sz w:val="28"/>
          <w:bdr w:val="none" w:sz="0" w:space="0" w:color="auto"/>
        </w:rPr>
        <w:t>个大花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，献</w:t>
      </w:r>
      <w:r>
        <w:rPr>
          <w:rFonts w:ascii="宋体" w:eastAsia="宋体" w:hAnsi="SimSun" w:cs="宋体"/>
          <w:sz w:val="28"/>
          <w:bdr w:val="none" w:sz="0" w:space="0" w:color="auto"/>
        </w:rPr>
        <w:t>给亲爱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子，太阳般的温暖；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男：是您用汗水，把幼苗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女：您的眼睛像明亮的星星，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着迷人的光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男：您的歌声像春天的小溪，把</w:t>
      </w:r>
      <w:r>
        <w:rPr>
          <w:rFonts w:ascii="宋体" w:eastAsia="宋体" w:hAnsi="SimSun" w:cs="宋体"/>
          <w:sz w:val="28"/>
          <w:bdr w:val="none" w:sz="0" w:space="0" w:color="auto"/>
        </w:rPr>
        <w:t>欢乐带给</w:t>
      </w:r>
      <w:r>
        <w:rPr>
          <w:rFonts w:ascii="宋体" w:eastAsia="宋体" w:hAnsi="MS Mincho" w:cs="宋体"/>
          <w:sz w:val="28"/>
          <w:bdr w:val="none" w:sz="0" w:space="0" w:color="auto"/>
        </w:rPr>
        <w:t>了大家。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住您的情；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走到哪儿。永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是您的一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女：接下来是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跟大嘴巴学英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么说吗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cs="宋体"/>
          <w:sz w:val="28"/>
          <w:bdr w:val="none" w:sz="0" w:space="0" w:color="auto"/>
        </w:rPr>
        <w:t>happyteachers’day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吧：</w:t>
      </w:r>
      <w:r>
        <w:rPr>
          <w:rFonts w:ascii="宋体" w:eastAsia="宋体" w:cs="宋体"/>
          <w:sz w:val="28"/>
          <w:bdr w:val="none" w:sz="0" w:space="0" w:color="auto"/>
        </w:rPr>
        <w:t>happyteachers’day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男：下一个教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祝福老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。本期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大家推荐的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是《小男生杜歌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女：《小男生杜歌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》描写了一个小男生在学校和家庭中的生活故事以及心理威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些故事是生活在当下的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一个孩子都可能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和遇到的事情，充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的儿童生活情趣。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，默默散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着女作家母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般的情感光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男：那就是：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童心的悉心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与尊重，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小孩子自由、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皮、无拘无束天性的无声的呵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与鼓励。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衷心地祝愿：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小学校园广播能成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》的歌声中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富的金山就在身旁；一年年，一天天，您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光；白了冬装，又染了夏裳。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最向往！俗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我代表承希的全体同学向老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播曲：《老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【男】一季季的花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【男】回想聆听教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【女】只想点燃一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心灯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照亮您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雨兼程的路途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除了您疲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忙碌的您在那三尺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台不知疲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的耕耘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们满怀</w:t>
      </w:r>
      <w:r>
        <w:rPr>
          <w:rFonts w:ascii="宋体" w:eastAsia="宋体" w:hAnsi="MS Mincho" w:cs="宋体"/>
          <w:sz w:val="28"/>
          <w:bdr w:val="none" w:sz="0" w:space="0" w:color="auto"/>
        </w:rPr>
        <w:t>感激的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【男】又是九月，教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皮的童年到懂事的少年，我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成人，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人生的智慧和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台，想到了老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辛。您孜孜不倦地撒播着文明火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育了桃李。您用心灵的付出，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【女】老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想要表达的敬意（敬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礼）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大后我就成了你，才知道那支粉笔，画出的是彩虹，落下的是泪滴。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合：大家早上好！五中之声广播站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：今天由我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队为</w:t>
      </w:r>
      <w:r>
        <w:rPr>
          <w:rFonts w:ascii="宋体" w:eastAsia="宋体" w:hAnsi="MS Mincho" w:cs="宋体"/>
          <w:sz w:val="28"/>
          <w:bdr w:val="none" w:sz="0" w:space="0" w:color="auto"/>
        </w:rPr>
        <w:t>大家广播，我是主持人五年一班中</w:t>
      </w:r>
      <w:r>
        <w:rPr>
          <w:rFonts w:ascii="宋体" w:eastAsia="宋体" w:hAnsi="SimSun" w:cs="宋体"/>
          <w:sz w:val="28"/>
          <w:bdr w:val="none" w:sz="0" w:space="0" w:color="auto"/>
        </w:rPr>
        <w:t>队吕锰杨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：我是主持人五年二班中</w:t>
      </w:r>
      <w:r>
        <w:rPr>
          <w:rFonts w:ascii="宋体" w:eastAsia="宋体" w:hAnsi="SimSun" w:cs="宋体"/>
          <w:sz w:val="28"/>
          <w:bdr w:val="none" w:sz="0" w:space="0" w:color="auto"/>
        </w:rPr>
        <w:t>队杨亚</w:t>
      </w:r>
      <w:r>
        <w:rPr>
          <w:rFonts w:ascii="宋体" w:eastAsia="宋体" w:hAnsi="MS Mincho" w:cs="宋体"/>
          <w:sz w:val="28"/>
          <w:bdr w:val="none" w:sz="0" w:space="0" w:color="auto"/>
        </w:rPr>
        <w:t>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今天的广播主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在太多太多？？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的目光在鼓励，是老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的声音在指正，是老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的心在呼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的人格在感召。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：有一位教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不需要太多的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两个字？？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这质</w:t>
      </w:r>
      <w:r>
        <w:rPr>
          <w:rFonts w:ascii="宋体" w:eastAsia="宋体" w:hAnsi="MS Mincho" w:cs="宋体"/>
          <w:sz w:val="28"/>
          <w:bdr w:val="none" w:sz="0" w:space="0" w:color="auto"/>
        </w:rPr>
        <w:t>朴的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言无疑是老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的情感流露。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辛勤的教育，感恩于他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的小事，不要不屑于身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：在昨天与今天之</w:t>
      </w:r>
      <w:r>
        <w:rPr>
          <w:rFonts w:ascii="宋体" w:eastAsia="宋体" w:hAnsi="SimSun" w:cs="宋体"/>
          <w:sz w:val="28"/>
          <w:bdr w:val="none" w:sz="0" w:space="0" w:color="auto"/>
        </w:rPr>
        <w:t>间铺设</w:t>
      </w:r>
      <w:r>
        <w:rPr>
          <w:rFonts w:ascii="宋体" w:eastAsia="宋体" w:hAnsi="MS Mincho" w:cs="宋体"/>
          <w:sz w:val="28"/>
          <w:bdr w:val="none" w:sz="0" w:space="0" w:color="auto"/>
        </w:rPr>
        <w:t>大道，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和理想之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架起金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崇高！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：古今中外，哪个人的成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不浸透着教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的心血！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：地北天南，哪一</w:t>
      </w:r>
      <w:r>
        <w:rPr>
          <w:rFonts w:ascii="宋体" w:eastAsia="宋体" w:hAnsi="SimSun" w:cs="宋体"/>
          <w:sz w:val="28"/>
          <w:bdr w:val="none" w:sz="0" w:space="0" w:color="auto"/>
        </w:rPr>
        <w:t>项创</w:t>
      </w:r>
      <w:r>
        <w:rPr>
          <w:rFonts w:ascii="宋体" w:eastAsia="宋体" w:hAnsi="MS Mincho" w:cs="宋体"/>
          <w:sz w:val="28"/>
          <w:bdr w:val="none" w:sz="0" w:space="0" w:color="auto"/>
        </w:rPr>
        <w:t>造不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速地前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，我心中就涌起感情的波涛：老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：用真理和智慧把人才塑造，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hAnsi="MS Mincho" w:cs="宋体"/>
          <w:sz w:val="28"/>
          <w:bdr w:val="none" w:sz="0" w:space="0" w:color="auto"/>
        </w:rPr>
        <w:t>和朝霞在心灵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：笔尖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舞，那是春蚕悄悄地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理想的</w:t>
      </w:r>
      <w:r>
        <w:rPr>
          <w:rFonts w:ascii="宋体" w:eastAsia="宋体" w:hAnsi="SimSun" w:cs="宋体"/>
          <w:sz w:val="28"/>
          <w:bdr w:val="none" w:sz="0" w:space="0" w:color="auto"/>
        </w:rPr>
        <w:t>丝线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盈盈，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花在幸福地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放，我就情不自禁地衷心祝愿：老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，您是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天，我就是白云在您</w:t>
      </w:r>
      <w:r>
        <w:rPr>
          <w:rFonts w:ascii="宋体" w:eastAsia="宋体" w:hAnsi="SimSun" w:cs="宋体"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sz w:val="28"/>
          <w:bdr w:val="none" w:sz="0" w:space="0" w:color="auto"/>
        </w:rPr>
        <w:t>的胸</w:t>
      </w:r>
      <w:r>
        <w:rPr>
          <w:rFonts w:ascii="宋体" w:eastAsia="宋体" w:hAnsi="SimSun" w:cs="宋体"/>
          <w:sz w:val="28"/>
          <w:bdr w:val="none" w:sz="0" w:space="0" w:color="auto"/>
        </w:rPr>
        <w:t>怀畅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您是安全的港湾，我就是一只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帆的小船在您平静的碧波里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您是一首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曲我就是</w:t>
      </w:r>
      <w:r>
        <w:rPr>
          <w:rFonts w:ascii="宋体" w:eastAsia="宋体" w:hAnsi="SimSun" w:cs="宋体"/>
          <w:sz w:val="28"/>
          <w:bdr w:val="none" w:sz="0" w:space="0" w:color="auto"/>
        </w:rPr>
        <w:t>乐谱</w:t>
      </w:r>
      <w:r>
        <w:rPr>
          <w:rFonts w:ascii="宋体" w:eastAsia="宋体" w:hAnsi="MS Mincho" w:cs="宋体"/>
          <w:sz w:val="28"/>
          <w:bdr w:val="none" w:sz="0" w:space="0" w:color="auto"/>
        </w:rPr>
        <w:t>上流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的音符在您充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的旋律中跳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您是火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的太阳我就是土坡上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萌芽的小苗在您温暖的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大多</w:t>
      </w:r>
      <w:r>
        <w:rPr>
          <w:rFonts w:ascii="宋体" w:eastAsia="宋体" w:hAnsi="SimSun" w:cs="宋体"/>
          <w:sz w:val="28"/>
          <w:bdr w:val="none" w:sz="0" w:space="0" w:color="auto"/>
        </w:rPr>
        <w:t>么亲</w:t>
      </w:r>
      <w:r>
        <w:rPr>
          <w:rFonts w:ascii="宋体" w:eastAsia="宋体" w:hAnsi="MS Mincho" w:cs="宋体"/>
          <w:sz w:val="28"/>
          <w:bdr w:val="none" w:sz="0" w:space="0" w:color="auto"/>
        </w:rPr>
        <w:t>切多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慈祥。您用自己的一生培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了多少国家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听歌曲：《感恩的心》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生活，感受校园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童年梦想，打造阳光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熟悉而又温暖的音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巾广播台又和大家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甲：我是主持人丁悦。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斯琦。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袋袋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袋袋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文明、懂礼貌是中国人民的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小学生而言，文明礼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重要。新的学期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天的晨会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全校的学生提出明确、具体、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教育，学生从思想上受到了启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教育，知道了怎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与人交往，怎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言文明了，行文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范了。希望大家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成良好的礼</w:t>
      </w:r>
      <w:r>
        <w:rPr>
          <w:rFonts w:ascii="宋体" w:eastAsia="宋体" w:hAnsi="SimSun" w:cs="宋体"/>
          <w:sz w:val="28"/>
          <w:bdr w:val="none" w:sz="0" w:space="0" w:color="auto"/>
        </w:rPr>
        <w:t>仪习惯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的校园会更加和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是学子</w:t>
      </w:r>
      <w:r>
        <w:rPr>
          <w:rFonts w:ascii="宋体" w:eastAsia="宋体" w:hAnsi="SimSun" w:cs="宋体"/>
          <w:sz w:val="28"/>
          <w:bdr w:val="none" w:sz="0" w:space="0" w:color="auto"/>
        </w:rPr>
        <w:t>们欢庆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，空气中</w:t>
      </w:r>
      <w:r>
        <w:rPr>
          <w:rFonts w:ascii="宋体" w:eastAsia="宋体" w:hAnsi="SimSun" w:cs="宋体"/>
          <w:sz w:val="28"/>
          <w:bdr w:val="none" w:sz="0" w:space="0" w:color="auto"/>
        </w:rPr>
        <w:t>飘荡</w:t>
      </w:r>
      <w:r>
        <w:rPr>
          <w:rFonts w:ascii="宋体" w:eastAsia="宋体" w:hAnsi="MS Mincho" w:cs="宋体"/>
          <w:sz w:val="28"/>
          <w:bdr w:val="none" w:sz="0" w:space="0" w:color="auto"/>
        </w:rPr>
        <w:t>着丰收的喜悦。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甲：九月的天空分外清澈高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，金色的阳光下有一群默默无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的身影，那就是朴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人，无法用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也不是画家，能</w:t>
      </w:r>
      <w:r>
        <w:rPr>
          <w:rFonts w:ascii="宋体" w:eastAsia="宋体" w:hAnsi="SimSun" w:cs="宋体"/>
          <w:sz w:val="28"/>
          <w:bdr w:val="none" w:sz="0" w:space="0" w:color="auto"/>
        </w:rPr>
        <w:t>够泼</w:t>
      </w:r>
      <w:r>
        <w:rPr>
          <w:rFonts w:ascii="宋体" w:eastAsia="宋体" w:hAnsi="MS Mincho" w:cs="宋体"/>
          <w:sz w:val="28"/>
          <w:bdr w:val="none" w:sz="0" w:space="0" w:color="auto"/>
        </w:rPr>
        <w:t>墨丹青，全神地勾勒教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容貌，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更不是个作家，能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的，可塑造灵魂的工作是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的，可她燃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人的心却是永恒的。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，我懂您的深情。早上，不到上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你就来到学校，是担心我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甲：放学了，你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不能把自己的生命浪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甲：在您的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送上一枝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花，送上一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为们</w:t>
      </w:r>
      <w:r>
        <w:rPr>
          <w:rFonts w:ascii="宋体" w:eastAsia="宋体" w:hAnsi="MS Mincho" w:cs="宋体"/>
          <w:sz w:val="28"/>
          <w:bdr w:val="none" w:sz="0" w:space="0" w:color="auto"/>
        </w:rPr>
        <w:t>我分神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三、歌声送祝福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甲：最后，衷心地祝愿我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衷心的祝愿：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富的金山就在身旁；一年年，一天天，您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光；白了冬装，又染了夏裳。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。插播歌曲：《感恩的心》。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最向往！俗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我代表承希的全体同学向老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广播草稿。首先，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我代表大家向在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上辛勤工作的老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日，所有的花都散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着芳香；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日，所有的心都在跳舞和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翔。无数青春的笑容会把你的白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映成金黄色；无数感激的眼神会把你的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看到了世界有多大，世界有多广。老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的梦想有多美好，我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一日，年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一年，你在知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扎，但不羡慕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；年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一日，你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学生的成功努力划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灭闪电</w:t>
      </w:r>
      <w:r>
        <w:rPr>
          <w:rFonts w:ascii="宋体" w:eastAsia="宋体" w:hAnsi="MS Mincho" w:cs="宋体"/>
          <w:sz w:val="28"/>
          <w:bdr w:val="none" w:sz="0" w:space="0" w:color="auto"/>
        </w:rPr>
        <w:t>，点燃蜡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；白色冬装，染了夏装。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的声音是知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如雪，眼睛如水，老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的心灵就像一座圣殿，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最向往您的事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！俗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，一生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最可敬的人。在此，我代表城西的全体同学，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大家的辛苦！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广播稿件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女：校园之声，听你的声音，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出你的心声。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</w:t>
      </w:r>
      <w:r>
        <w:rPr>
          <w:rFonts w:ascii="宋体" w:eastAsia="宋体" w:hAnsi="MS Mincho" w:cs="宋体"/>
          <w:sz w:val="28"/>
          <w:bdr w:val="none" w:sz="0" w:space="0" w:color="auto"/>
        </w:rPr>
        <w:t>：大家好，我是高二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女：我在二年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男人：九月果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累累，九月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黄，九月凉爽，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秋天的尊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此，校园之声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制作了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播希望。我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收集阳光，深情歌唱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、温暖、激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刻，我代表学校所有的学生，伸出我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、最温暖的心。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I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、幸福安康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言来描述老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墨画画，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不是作家，可以用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很辛苦，能塑造灵魂的工作很棒；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人的心，是永恒的。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女：一根粉笔，按需迷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男：三尺指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，指向理想道路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黑板，写下老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无限的情意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男：七尺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台反映了老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得自信，能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超越自己。你用事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。你是一个我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可以信任的人。当你在生活中遇到困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求帮助。你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m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蓄力量，在黑暗中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的推移，你演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都会被我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忘，但你的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情、勇气和善良：我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保留它。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男人：九月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从此不敢忘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教会了我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谁让</w:t>
      </w:r>
      <w:r>
        <w:rPr>
          <w:rFonts w:ascii="宋体" w:eastAsia="宋体" w:hAnsi="MS Mincho" w:cs="宋体"/>
          <w:sz w:val="28"/>
          <w:bdr w:val="none" w:sz="0" w:space="0" w:color="auto"/>
        </w:rPr>
        <w:t>世界有了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建造了知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在迷茫中指路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看了麦浪的收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是在九月的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女人：在九月，我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着情感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九月的致敬，所有在教育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上努力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国家的富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，民族的昌盛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是您甘做基石，舍身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们驱</w:t>
      </w:r>
      <w:r>
        <w:rPr>
          <w:rFonts w:ascii="宋体" w:eastAsia="宋体" w:hAnsi="MS Mincho" w:cs="宋体"/>
          <w:sz w:val="28"/>
          <w:bdr w:val="none" w:sz="0" w:space="0" w:color="auto"/>
        </w:rPr>
        <w:t>逐黑暗，而您是在用圣火点亮我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：我多想采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世上最美的歌，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寸寸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火，春蚕般将那世界文明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播，您很平凡，平凡的像一条船，在此岸与彼岸之</w:t>
      </w:r>
      <w:r>
        <w:rPr>
          <w:rFonts w:ascii="宋体" w:eastAsia="宋体" w:hAnsi="SimSun" w:cs="宋体"/>
          <w:sz w:val="28"/>
          <w:bdr w:val="none" w:sz="0" w:space="0" w:color="auto"/>
        </w:rPr>
        <w:t>间摆</w:t>
      </w:r>
      <w:r>
        <w:rPr>
          <w:rFonts w:ascii="宋体" w:eastAsia="宋体" w:hAnsi="MS Mincho" w:cs="宋体"/>
          <w:sz w:val="28"/>
          <w:bdr w:val="none" w:sz="0" w:space="0" w:color="auto"/>
        </w:rPr>
        <w:t>渡，一生迎来送往，而您却永不上岸永不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hAnsi="MS Mincho" w:cs="宋体"/>
          <w:sz w:val="28"/>
          <w:bdr w:val="none" w:sz="0" w:space="0" w:color="auto"/>
        </w:rPr>
        <w:t>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：您工作的空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，一支粉笔三尺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：您很平凡，一生奉献无怨无悔。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：您瘦弱的身躯，托起的却是一</w:t>
      </w:r>
      <w:r>
        <w:rPr>
          <w:rFonts w:ascii="宋体" w:eastAsia="宋体" w:hAnsi="SimSun" w:cs="宋体"/>
          <w:sz w:val="28"/>
          <w:bdr w:val="none" w:sz="0" w:space="0" w:color="auto"/>
        </w:rPr>
        <w:t>轮轮</w:t>
      </w:r>
      <w:r>
        <w:rPr>
          <w:rFonts w:ascii="宋体" w:eastAsia="宋体" w:hAnsi="MS Mincho" w:cs="宋体"/>
          <w:sz w:val="28"/>
          <w:bdr w:val="none" w:sz="0" w:space="0" w:color="auto"/>
        </w:rPr>
        <w:t>金色的太阳。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：您清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的双手，捧出的却是一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耀眼的明星。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abcd</w:t>
      </w:r>
      <w:r>
        <w:rPr>
          <w:rFonts w:ascii="宋体" w:eastAsia="宋体" w:hAnsi="MS Mincho" w:cs="宋体"/>
          <w:sz w:val="28"/>
          <w:bdr w:val="none" w:sz="0" w:space="0" w:color="auto"/>
        </w:rPr>
        <w:t>：一天一天，一年一年，你</w:t>
      </w:r>
      <w:r>
        <w:rPr>
          <w:rFonts w:ascii="宋体" w:eastAsia="宋体" w:hAnsi="SimSun" w:cs="宋体"/>
          <w:sz w:val="28"/>
          <w:bdr w:val="none" w:sz="0" w:space="0" w:color="auto"/>
        </w:rPr>
        <w:t>们皱纹</w:t>
      </w:r>
      <w:r>
        <w:rPr>
          <w:rFonts w:ascii="宋体" w:eastAsia="宋体" w:hAnsi="MS Mincho" w:cs="宋体"/>
          <w:sz w:val="28"/>
          <w:bdr w:val="none" w:sz="0" w:space="0" w:color="auto"/>
        </w:rPr>
        <w:t>伸展，你</w:t>
      </w:r>
      <w:r>
        <w:rPr>
          <w:rFonts w:ascii="宋体" w:eastAsia="宋体" w:hAnsi="SimSun" w:cs="宋体"/>
          <w:sz w:val="28"/>
          <w:bdr w:val="none" w:sz="0" w:space="0" w:color="auto"/>
        </w:rPr>
        <w:t>们鬓发</w:t>
      </w:r>
      <w:r>
        <w:rPr>
          <w:rFonts w:ascii="宋体" w:eastAsia="宋体" w:hAnsi="MS Mincho" w:cs="宋体"/>
          <w:sz w:val="28"/>
          <w:bdr w:val="none" w:sz="0" w:space="0" w:color="auto"/>
        </w:rPr>
        <w:t>添霜，可是，你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不知疲倦。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几年，十几年，当我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建功立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，手捧着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、金牌、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谁为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付出辛勤的汗水，引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追求理想之光。到那个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一定回到母校，向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，献上更新更美的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大后，我就成了你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，在本次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目最后，我提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全体同学高呼：老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全体起立，立正，</w:t>
      </w:r>
      <w:r>
        <w:rPr>
          <w:rFonts w:ascii="宋体" w:eastAsia="宋体" w:hAnsi="SimSun" w:cs="宋体"/>
          <w:sz w:val="28"/>
          <w:bdr w:val="none" w:sz="0" w:space="0" w:color="auto"/>
        </w:rPr>
        <w:t>预备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AB</w:t>
      </w:r>
      <w:r>
        <w:rPr>
          <w:rFonts w:ascii="宋体" w:eastAsia="宋体" w:hAnsi="MS Mincho" w:cs="宋体"/>
          <w:sz w:val="28"/>
          <w:bdr w:val="none" w:sz="0" w:space="0" w:color="auto"/>
        </w:rPr>
        <w:t>：大家好！百灵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又一起迎来新的教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：祝福所有的老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此刻，歌声与微笑不能忘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所有辛勤耕耘、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洒青春的教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育者。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：此情此景，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花与掌声必</w:t>
      </w:r>
      <w:r>
        <w:rPr>
          <w:rFonts w:ascii="宋体" w:eastAsia="宋体" w:hAnsi="SimSun" w:cs="宋体"/>
          <w:sz w:val="28"/>
          <w:bdr w:val="none" w:sz="0" w:space="0" w:color="auto"/>
        </w:rPr>
        <w:t>须记</w:t>
      </w:r>
      <w:r>
        <w:rPr>
          <w:rFonts w:ascii="宋体" w:eastAsia="宋体" w:hAnsi="MS Mincho" w:cs="宋体"/>
          <w:sz w:val="28"/>
          <w:bdr w:val="none" w:sz="0" w:space="0" w:color="auto"/>
        </w:rPr>
        <w:t>起那些默默无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、无私奉献的老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：加减乘除，算不尽您付出的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不完您作出的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：忘不了您和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雨般的叮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荡涤</w:t>
      </w:r>
      <w:r>
        <w:rPr>
          <w:rFonts w:ascii="宋体" w:eastAsia="宋体" w:hAnsi="MS Mincho" w:cs="宋体"/>
          <w:sz w:val="28"/>
          <w:bdr w:val="none" w:sz="0" w:space="0" w:color="auto"/>
        </w:rPr>
        <w:t>了我心灵上的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：忘不了您浩</w:t>
      </w:r>
      <w:r>
        <w:rPr>
          <w:rFonts w:ascii="宋体" w:eastAsia="宋体" w:hAnsi="SimSun" w:cs="宋体"/>
          <w:sz w:val="28"/>
          <w:bdr w:val="none" w:sz="0" w:space="0" w:color="auto"/>
        </w:rPr>
        <w:t>荡东风样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，鼓起了我前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您一片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灌，才会有桃李的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您一番耕耘的辛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，才会有稻麦的金黄。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成一束不凋的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您的生活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来无限芬芳。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的祝福化作一首激情的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歌，助您的事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写更加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的篇章！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https://d.book118.com/917155042121006046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7155042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教师节的广播稿</dc:title>
  <dc:subject>如果你是广播站的播音员，肯定会知道我们广播前都会预先准备好广播稿，优秀的广播稿会带来更好的节目效果，那么问题来了，广播稿应该怎么写？下面是小编帮大家整理的教师节的广播稿，供大家参考借鉴，希望可以帮助到</dc:subject>
  <cp:keywords>教师节的广播稿</cp:keywords>
  <cp:revision>0</cp:revision>
</cp:coreProperties>
</file>