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高二数学教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个人工作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和概括的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面材料，它能帮我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构，突出重点，突破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真地写一份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精心整理的高二数学教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，希望大家能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高二数学教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本学期，我担任高二年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班数学科教育教学任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，一学期来我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习贯彻</w:t>
      </w:r>
      <w:r>
        <w:rPr>
          <w:rFonts w:ascii="宋体" w:eastAsia="宋体" w:hAnsi="MS Mincho" w:cs="宋体"/>
          <w:sz w:val="28"/>
        </w:rPr>
        <w:t>党的十六大精神，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格遵守要求，落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学校工作部署，以重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事，求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教学工作的基本原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契机，深化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堂教学改革，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教学改革措施，大力推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教育，所任班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就将一学期以来工作情况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教学工作方面，本学期完成了数学必修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cs="宋体"/>
          <w:sz w:val="28"/>
        </w:rPr>
        <w:t>2-1</w:t>
      </w:r>
      <w:r>
        <w:rPr>
          <w:rFonts w:ascii="宋体" w:eastAsia="宋体" w:hAnsi="MS Mincho" w:cs="宋体"/>
          <w:sz w:val="28"/>
        </w:rPr>
        <w:t>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，本学期后半学期学生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省会考，学生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减少，学生的精力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移到会考学科的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迎考上了，</w:t>
      </w:r>
      <w:r>
        <w:rPr>
          <w:rFonts w:ascii="宋体" w:eastAsia="宋体" w:hAnsi="SimSun" w:cs="宋体"/>
          <w:sz w:val="28"/>
        </w:rPr>
        <w:t>这给</w:t>
      </w:r>
      <w:r>
        <w:rPr>
          <w:rFonts w:ascii="宋体" w:eastAsia="宋体" w:hAnsi="MS Mincho" w:cs="宋体"/>
          <w:sz w:val="28"/>
        </w:rPr>
        <w:t>数学科的学</w:t>
      </w:r>
      <w:r>
        <w:rPr>
          <w:rFonts w:ascii="宋体" w:eastAsia="宋体" w:hAnsi="SimSun" w:cs="宋体"/>
          <w:sz w:val="28"/>
        </w:rPr>
        <w:t>习带</w:t>
      </w:r>
      <w:r>
        <w:rPr>
          <w:rFonts w:ascii="宋体" w:eastAsia="宋体" w:hAnsi="MS Mincho" w:cs="宋体"/>
          <w:sz w:val="28"/>
        </w:rPr>
        <w:t>来影响，尤其是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cs="宋体"/>
          <w:sz w:val="28"/>
        </w:rPr>
        <w:t>2-1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度加大，加上周六没有上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量减少，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保障教学，我从以下几个方面作了努力。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、吃透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，更新教学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念。高中数学新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丰富学生的学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方法是高中数学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程追求的基本理念。学生的数学学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只限于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概念、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和技能的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、模仿和接受，独立思考、自主探索、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践、合作交流、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自学等都是学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数学的重要方式。在高中数学教学中，教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授仍然是重要的教学方式之一，但要注意的是必</w:t>
      </w:r>
      <w:r>
        <w:rPr>
          <w:rFonts w:ascii="宋体" w:eastAsia="宋体" w:hAnsi="SimSun" w:cs="宋体"/>
          <w:sz w:val="28"/>
        </w:rPr>
        <w:t>须关</w:t>
      </w:r>
      <w:r>
        <w:rPr>
          <w:rFonts w:ascii="宋体" w:eastAsia="宋体" w:hAnsi="MS Mincho" w:cs="宋体"/>
          <w:sz w:val="28"/>
        </w:rPr>
        <w:t>注学生的主体参与，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新的学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方式，在教学中教</w:t>
      </w:r>
      <w:r>
        <w:rPr>
          <w:rFonts w:ascii="宋体" w:eastAsia="宋体" w:hAnsi="SimSun" w:cs="宋体"/>
          <w:sz w:val="28"/>
        </w:rPr>
        <w:t>师应创</w:t>
      </w:r>
      <w:r>
        <w:rPr>
          <w:rFonts w:ascii="宋体" w:eastAsia="宋体" w:hAnsi="MS Mincho" w:cs="宋体"/>
          <w:sz w:val="28"/>
        </w:rPr>
        <w:t>造条件使学生有机会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程，在尊重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的某些因素，通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数学的能力。然而，由于学生在数学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主要学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接知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，不易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多地使用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数学建模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数学探究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方式。如果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个概念都从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践中引入，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个定理都在探索中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，需要多少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才能完成？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探索与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文化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高中数学已</w:t>
      </w:r>
      <w:r>
        <w:rPr>
          <w:rFonts w:ascii="宋体" w:eastAsia="宋体" w:hAnsi="SimSun" w:cs="宋体"/>
          <w:sz w:val="28"/>
        </w:rPr>
        <w:t>经饱满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内容安排增加更大的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力。所以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要量力而行。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拮据的条件下，我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不在偏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怪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上浪</w:t>
      </w:r>
      <w:r>
        <w:rPr>
          <w:rFonts w:ascii="宋体" w:eastAsia="宋体" w:hAnsi="SimSun" w:cs="宋体"/>
          <w:sz w:val="28"/>
        </w:rPr>
        <w:t>费时间</w:t>
      </w:r>
      <w:r>
        <w:rPr>
          <w:rFonts w:ascii="宋体" w:eastAsia="宋体" w:hAnsi="MS Mincho" w:cs="宋体"/>
          <w:sz w:val="28"/>
        </w:rPr>
        <w:t>，也不求知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面面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到，而是全面把握重点章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内容，所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例、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也不在多，但求精彩，具有相当的典型或模式作用。不在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枝末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纠缠</w:t>
      </w:r>
      <w:r>
        <w:rPr>
          <w:rFonts w:ascii="宋体" w:eastAsia="宋体" w:hAnsi="MS Mincho" w:cs="宋体"/>
          <w:sz w:val="28"/>
        </w:rPr>
        <w:t>不休，学生能把握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本内容便可以了。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、精心</w:t>
      </w:r>
      <w:r>
        <w:rPr>
          <w:rFonts w:ascii="宋体" w:eastAsia="宋体" w:hAnsi="SimSun" w:cs="宋体"/>
          <w:sz w:val="28"/>
        </w:rPr>
        <w:t>组织课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，采用分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要求，根据学生</w:t>
      </w:r>
      <w:r>
        <w:rPr>
          <w:rFonts w:ascii="宋体" w:eastAsia="宋体" w:hAnsi="SimSun" w:cs="宋体"/>
          <w:sz w:val="28"/>
        </w:rPr>
        <w:t>实际对课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习题进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删</w:t>
      </w:r>
      <w:r>
        <w:rPr>
          <w:rFonts w:ascii="宋体" w:eastAsia="宋体" w:hAnsi="MS Mincho" w:cs="宋体"/>
          <w:sz w:val="28"/>
        </w:rPr>
        <w:t>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于教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》上的内容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行明确的分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不同学生的需求。力求从基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、基本数学思想方法入手，重要内容重点演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学生只要稍加努力便可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利解决，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常有成功的喜悦，保持高昂的学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力度，正确的学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方法是提高学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，本学期</w:t>
      </w:r>
      <w:r>
        <w:rPr>
          <w:rFonts w:ascii="宋体" w:eastAsia="宋体" w:hAnsi="SimSun" w:cs="宋体"/>
          <w:sz w:val="28"/>
        </w:rPr>
        <w:t>时间紧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重，学法指</w:t>
      </w:r>
      <w:r>
        <w:rPr>
          <w:rFonts w:ascii="宋体" w:eastAsia="宋体" w:hAnsi="SimSun" w:cs="宋体"/>
          <w:sz w:val="28"/>
        </w:rPr>
        <w:t>导显</w:t>
      </w:r>
      <w:r>
        <w:rPr>
          <w:rFonts w:ascii="宋体" w:eastAsia="宋体" w:hAnsi="MS Mincho" w:cs="宋体"/>
          <w:sz w:val="28"/>
        </w:rPr>
        <w:t>得尤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战术现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行不通的。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途径提高自身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在校内、校外听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、教研，向同行学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堂教学水平；通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教学参考文献，提高理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水平，一学起来，取得了很大的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高二数学教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得真快，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了一学期。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是忙碌的一学期，也是充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的一学期，收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的一学期。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一学期我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高二（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）、（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）两个班的教学工作。我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了教学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划，使教学工作有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好地完成了教学任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一、充分的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前</w:t>
      </w:r>
      <w:r>
        <w:rPr>
          <w:rFonts w:ascii="宋体" w:eastAsia="宋体" w:hAnsi="SimSun" w:cs="宋体"/>
          <w:b/>
          <w:bCs/>
          <w:sz w:val="28"/>
        </w:rPr>
        <w:t>备课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上好新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的前提是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根据教材内容及学生的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程和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定教学方法尤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重要，因此，我把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当作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。本学期，我加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了中小学常用的教学方法，包括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授法，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法，直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演示法，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法，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法；而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堂教学常用方法包括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授式的教学方法，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探究式教学方法，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践式教学方法，基于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的教学方法。通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我增加了不少自信。我本着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、学什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，在学期初上新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真研究教材、教参、教案，</w:t>
      </w:r>
      <w:r>
        <w:rPr>
          <w:rFonts w:ascii="宋体" w:eastAsia="宋体" w:hAnsi="SimSun" w:cs="宋体"/>
          <w:sz w:val="28"/>
        </w:rPr>
        <w:t>试题</w:t>
      </w:r>
      <w:r>
        <w:rPr>
          <w:rFonts w:ascii="宋体" w:eastAsia="宋体" w:hAnsi="MS Mincho" w:cs="宋体"/>
          <w:sz w:val="28"/>
        </w:rPr>
        <w:t>，吃透知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，力求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的完美。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后，我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真反思，</w:t>
      </w:r>
      <w:r>
        <w:rPr>
          <w:rFonts w:ascii="宋体" w:eastAsia="宋体" w:hAnsi="SimSun" w:cs="宋体"/>
          <w:sz w:val="28"/>
        </w:rPr>
        <w:t>对每节课进</w:t>
      </w:r>
      <w:r>
        <w:rPr>
          <w:rFonts w:ascii="宋体" w:eastAsia="宋体" w:hAnsi="MS Mincho" w:cs="宋体"/>
          <w:sz w:val="28"/>
        </w:rPr>
        <w:t>行了再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二、高效率的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就要抓好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堂教学。在教学中，我注重理清知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的条理和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清楚，分析透，通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难为</w:t>
      </w:r>
      <w:r>
        <w:rPr>
          <w:rFonts w:ascii="宋体" w:eastAsia="宋体" w:hAnsi="MS Mincho" w:cs="宋体"/>
          <w:sz w:val="28"/>
        </w:rPr>
        <w:t>易，不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学生吃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，增加情景教学，努力增</w:t>
      </w:r>
      <w:r>
        <w:rPr>
          <w:rFonts w:ascii="宋体" w:eastAsia="宋体" w:hAnsi="SimSun" w:cs="宋体"/>
          <w:sz w:val="28"/>
        </w:rPr>
        <w:t>强课</w:t>
      </w:r>
      <w:r>
        <w:rPr>
          <w:rFonts w:ascii="宋体" w:eastAsia="宋体" w:hAnsi="MS Mincho" w:cs="宋体"/>
          <w:sz w:val="28"/>
        </w:rPr>
        <w:t>堂教学的效果。学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堂教学常用方法包括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授式的教学方法，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探究式教学方法，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践式教学方法，基于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的教学方法后，在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堂上我有意</w:t>
      </w:r>
      <w:r>
        <w:rPr>
          <w:rFonts w:ascii="宋体" w:eastAsia="宋体" w:hAnsi="SimSun" w:cs="宋体"/>
          <w:sz w:val="28"/>
        </w:rPr>
        <w:t>识选择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践些教学方法。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根据数学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程的特点，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多的是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授式的教学方法和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探究式教学方法，比如概念性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，一般采用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探究式教学方法。我在上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cs="宋体"/>
          <w:sz w:val="28"/>
        </w:rPr>
        <w:t>2-1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数的概念》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，就采用了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探究式教学方法。新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引入通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：上一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跳水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知道，平均速度能描述运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学生作答，得出能描述的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是瞬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速度。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：如何求运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的瞬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速度？你能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？比如，</w:t>
      </w:r>
      <w:r>
        <w:rPr>
          <w:rFonts w:ascii="宋体" w:eastAsia="宋体" w:cs="宋体"/>
          <w:sz w:val="28"/>
        </w:rPr>
        <w:t>t=2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的瞬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速度是多少？引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教材</w:t>
      </w:r>
      <w:r>
        <w:rPr>
          <w:rFonts w:ascii="宋体" w:eastAsia="宋体" w:cs="宋体"/>
          <w:sz w:val="28"/>
        </w:rPr>
        <w:t>p74</w:t>
      </w:r>
      <w:r>
        <w:rPr>
          <w:rFonts w:ascii="宋体" w:eastAsia="宋体" w:hAnsi="MS Mincho" w:cs="宋体"/>
          <w:sz w:val="28"/>
        </w:rPr>
        <w:t>表格。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t</w:t>
      </w:r>
      <w:r>
        <w:rPr>
          <w:rFonts w:ascii="宋体" w:eastAsia="宋体" w:hAnsi="MS Mincho" w:cs="宋体"/>
          <w:sz w:val="28"/>
        </w:rPr>
        <w:t>越来越小，当</w:t>
      </w:r>
      <w:r>
        <w:rPr>
          <w:rFonts w:ascii="宋体" w:eastAsia="宋体" w:cs="宋体"/>
          <w:sz w:val="28"/>
        </w:rPr>
        <w:t>t</w:t>
      </w:r>
      <w:r>
        <w:rPr>
          <w:rFonts w:ascii="宋体" w:eastAsia="宋体" w:hAnsi="SimSun" w:cs="宋体"/>
          <w:sz w:val="28"/>
        </w:rPr>
        <w:t>趋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0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，平均速度</w:t>
      </w:r>
      <w:r>
        <w:rPr>
          <w:rFonts w:ascii="宋体" w:eastAsia="宋体" w:cs="宋体"/>
          <w:sz w:val="28"/>
        </w:rPr>
        <w:t>v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趋势</w:t>
      </w:r>
      <w:r>
        <w:rPr>
          <w:rFonts w:ascii="宋体" w:eastAsia="宋体" w:hAnsi="MS Mincho" w:cs="宋体"/>
          <w:sz w:val="28"/>
        </w:rPr>
        <w:t>？学生得出当</w:t>
      </w:r>
      <w:r>
        <w:rPr>
          <w:rFonts w:ascii="宋体" w:eastAsia="宋体" w:cs="宋体"/>
          <w:sz w:val="28"/>
        </w:rPr>
        <w:t>t</w:t>
      </w:r>
      <w:r>
        <w:rPr>
          <w:rFonts w:ascii="宋体" w:eastAsia="宋体" w:hAnsi="SimSun" w:cs="宋体"/>
          <w:sz w:val="28"/>
        </w:rPr>
        <w:t>趋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cs="宋体"/>
          <w:sz w:val="28"/>
        </w:rPr>
        <w:t>0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，平均速度都</w:t>
      </w:r>
      <w:r>
        <w:rPr>
          <w:rFonts w:ascii="宋体" w:eastAsia="宋体" w:hAnsi="SimSun" w:cs="宋体"/>
          <w:sz w:val="28"/>
        </w:rPr>
        <w:t>趋</w:t>
      </w:r>
      <w:r>
        <w:rPr>
          <w:rFonts w:ascii="宋体" w:eastAsia="宋体" w:hAnsi="MS Mincho" w:cs="宋体"/>
          <w:sz w:val="28"/>
        </w:rPr>
        <w:t>近于一个确定的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cs="宋体"/>
          <w:sz w:val="28"/>
        </w:rPr>
        <w:t>13.1</w:t>
      </w:r>
      <w:r>
        <w:rPr>
          <w:rFonts w:ascii="宋体" w:eastAsia="宋体" w:hAnsi="MS Mincho" w:cs="宋体"/>
          <w:sz w:val="28"/>
        </w:rPr>
        <w:t>，所以，运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t=2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的瞬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速度是</w:t>
      </w:r>
      <w:r>
        <w:rPr>
          <w:rFonts w:ascii="宋体" w:eastAsia="宋体" w:cs="宋体"/>
          <w:sz w:val="28"/>
        </w:rPr>
        <w:t>13.1m/s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：以上求得瞬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速度的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了一个什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思想？逼近的思想。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：你能得出一个什</w:t>
      </w:r>
      <w:r>
        <w:rPr>
          <w:rFonts w:ascii="宋体" w:eastAsia="宋体" w:hAnsi="SimSun" w:cs="宋体"/>
          <w:sz w:val="28"/>
        </w:rPr>
        <w:t>么结论吗</w:t>
      </w:r>
      <w:r>
        <w:rPr>
          <w:rFonts w:ascii="宋体" w:eastAsia="宋体" w:hAnsi="MS Mincho" w:cs="宋体"/>
          <w:sz w:val="28"/>
        </w:rPr>
        <w:t>？学生小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：局部以匀速代替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速，以平均速度代替瞬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速度，然后通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取极限，从瞬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速度的近似</w:t>
      </w:r>
      <w:r>
        <w:rPr>
          <w:rFonts w:ascii="宋体" w:eastAsia="宋体" w:hAnsi="SimSun" w:cs="宋体"/>
          <w:sz w:val="28"/>
        </w:rPr>
        <w:t>值过</w:t>
      </w:r>
      <w:r>
        <w:rPr>
          <w:rFonts w:ascii="宋体" w:eastAsia="宋体" w:hAnsi="MS Mincho" w:cs="宋体"/>
          <w:sz w:val="28"/>
        </w:rPr>
        <w:t>渡到瞬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速度的精确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：函数</w:t>
      </w:r>
      <w:r>
        <w:rPr>
          <w:rFonts w:ascii="宋体" w:eastAsia="宋体" w:cs="宋体"/>
          <w:sz w:val="28"/>
        </w:rPr>
        <w:t>f(x)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x=xo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的瞬</w:t>
      </w:r>
      <w:r>
        <w:rPr>
          <w:rFonts w:ascii="宋体" w:eastAsia="宋体" w:hAnsi="SimSun" w:cs="宋体"/>
          <w:sz w:val="28"/>
        </w:rPr>
        <w:t>时变</w:t>
      </w:r>
      <w:r>
        <w:rPr>
          <w:rFonts w:ascii="宋体" w:eastAsia="宋体" w:hAnsi="MS Mincho" w:cs="宋体"/>
          <w:sz w:val="28"/>
        </w:rPr>
        <w:t>化率怎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表示？学生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教材得出函数</w:t>
      </w:r>
      <w:r>
        <w:rPr>
          <w:rFonts w:ascii="宋体" w:eastAsia="宋体" w:cs="宋体"/>
          <w:sz w:val="28"/>
        </w:rPr>
        <w:t>yy=f(x)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x=xo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数。知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授完后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昨天作</w:t>
      </w:r>
      <w:r>
        <w:rPr>
          <w:rFonts w:ascii="宋体" w:eastAsia="宋体" w:hAnsi="SimSun" w:cs="宋体"/>
          <w:sz w:val="28"/>
        </w:rPr>
        <w:t>业进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增加了一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：求它的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数；最后完成了一道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。而例</w:t>
      </w:r>
      <w:r>
        <w:rPr>
          <w:rFonts w:ascii="宋体" w:eastAsia="宋体" w:hAnsi="SimSun" w:cs="宋体"/>
          <w:sz w:val="28"/>
        </w:rPr>
        <w:t>题课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练习课则</w:t>
      </w:r>
      <w:r>
        <w:rPr>
          <w:rFonts w:ascii="宋体" w:eastAsia="宋体" w:hAnsi="MS Mincho" w:cs="宋体"/>
          <w:sz w:val="28"/>
        </w:rPr>
        <w:t>常常采用</w:t>
      </w:r>
      <w:r>
        <w:rPr>
          <w:rFonts w:ascii="宋体" w:eastAsia="宋体" w:hAnsi="SimSun" w:cs="宋体"/>
          <w:sz w:val="28"/>
        </w:rPr>
        <w:t>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授式的教学方法，以教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练习为</w:t>
      </w:r>
      <w:r>
        <w:rPr>
          <w:rFonts w:ascii="宋体" w:eastAsia="宋体" w:hAnsi="MS Mincho" w:cs="宋体"/>
          <w:sz w:val="28"/>
        </w:rPr>
        <w:t>主。</w:t>
      </w:r>
      <w:r>
        <w:rPr>
          <w:rFonts w:ascii="宋体" w:eastAsia="宋体" w:cs="宋体"/>
          <w:sz w:val="28"/>
        </w:rPr>
        <w:t>=f(x)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x=x0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的瞬</w:t>
      </w:r>
      <w:r>
        <w:rPr>
          <w:rFonts w:ascii="宋体" w:eastAsia="宋体" w:hAnsi="SimSun" w:cs="宋体"/>
          <w:sz w:val="28"/>
        </w:rPr>
        <w:t>时变</w:t>
      </w:r>
      <w:r>
        <w:rPr>
          <w:rFonts w:ascii="宋体" w:eastAsia="宋体" w:hAnsi="MS Mincho" w:cs="宋体"/>
          <w:sz w:val="28"/>
        </w:rPr>
        <w:t>化率是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三、完善的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后反思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思之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活，思活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深，思深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透，思透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新，思新</w:t>
      </w:r>
      <w:r>
        <w:rPr>
          <w:rFonts w:ascii="宋体" w:eastAsia="宋体" w:hAnsi="SimSun" w:cs="宋体"/>
          <w:sz w:val="28"/>
        </w:rPr>
        <w:t>则进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。学期初我在中山教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博客和搜狐博客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通了教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博客，把自己的教学反思放到博客上。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持一学期下来，日志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58</w:t>
      </w:r>
      <w:r>
        <w:rPr>
          <w:rFonts w:ascii="宋体" w:eastAsia="宋体" w:hAnsi="MS Mincho" w:cs="宋体"/>
          <w:sz w:val="28"/>
        </w:rPr>
        <w:t>篇，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都是自己反思的成果，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一篇都反思自己的教学行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教学的得失与成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整个教学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、分析和</w:t>
      </w:r>
      <w:r>
        <w:rPr>
          <w:rFonts w:ascii="宋体" w:eastAsia="宋体" w:hAnsi="SimSun" w:cs="宋体"/>
          <w:sz w:val="28"/>
        </w:rPr>
        <w:t>审视</w:t>
      </w:r>
      <w:r>
        <w:rPr>
          <w:rFonts w:ascii="宋体" w:eastAsia="宋体" w:hAnsi="MS Mincho" w:cs="宋体"/>
          <w:sz w:val="28"/>
        </w:rPr>
        <w:t>，才能形成自我反思的意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和自我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控的能力，才能不断丰富自我素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，提升自我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展能力，逐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完善教学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，以期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自身的教学水平提升。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一学期来，我的教学工作中取得了一定的成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，个人的教学也有了一点提高，但是与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量的要求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有不小的距离，自身尚存在一定的不足，如：在教学工作中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尚需在今后的教学工作中不断改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和完善。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高二数学教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本学期，我担任高二年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班数学科教育教学任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，一学期来我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习贯彻</w:t>
      </w:r>
      <w:r>
        <w:rPr>
          <w:rFonts w:ascii="宋体" w:eastAsia="宋体" w:hAnsi="MS Mincho" w:cs="宋体"/>
          <w:sz w:val="28"/>
        </w:rPr>
        <w:t>党的十六大精神，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格遵守要求，落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学校工作部署，以重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事，求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教学工作的基本原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重点，以新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契机，深化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堂教学改革，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教学常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教学改革措施，大力推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教育，所任班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就将一学期以来工作情况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教学工作方面，本学期完成了数学必修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cs="宋体"/>
          <w:sz w:val="28"/>
        </w:rPr>
        <w:t>2-1</w:t>
      </w:r>
      <w:r>
        <w:rPr>
          <w:rFonts w:ascii="宋体" w:eastAsia="宋体" w:hAnsi="MS Mincho" w:cs="宋体"/>
          <w:sz w:val="28"/>
        </w:rPr>
        <w:t>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，本学期后半学期学生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省会考，学生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减少，学生的精力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移到会考学科的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迎考上了，</w:t>
      </w:r>
      <w:r>
        <w:rPr>
          <w:rFonts w:ascii="宋体" w:eastAsia="宋体" w:hAnsi="SimSun" w:cs="宋体"/>
          <w:sz w:val="28"/>
        </w:rPr>
        <w:t>这给</w:t>
      </w:r>
      <w:r>
        <w:rPr>
          <w:rFonts w:ascii="宋体" w:eastAsia="宋体" w:hAnsi="MS Mincho" w:cs="宋体"/>
          <w:sz w:val="28"/>
        </w:rPr>
        <w:t>数学科的学</w:t>
      </w:r>
      <w:r>
        <w:rPr>
          <w:rFonts w:ascii="宋体" w:eastAsia="宋体" w:hAnsi="SimSun" w:cs="宋体"/>
          <w:sz w:val="28"/>
        </w:rPr>
        <w:t>习带</w:t>
      </w:r>
      <w:r>
        <w:rPr>
          <w:rFonts w:ascii="宋体" w:eastAsia="宋体" w:hAnsi="MS Mincho" w:cs="宋体"/>
          <w:sz w:val="28"/>
        </w:rPr>
        <w:t>来影响，尤其是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cs="宋体"/>
          <w:sz w:val="28"/>
        </w:rPr>
        <w:t>2-1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度加大，加上周六没有上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量减少，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保障教学，我从以下几个方面作了努力。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、吃透</w:t>
      </w:r>
      <w:r>
        <w:rPr>
          <w:rFonts w:ascii="宋体" w:eastAsia="宋体" w:hAnsi="SimSun" w:cs="宋体"/>
          <w:b/>
          <w:bCs/>
          <w:sz w:val="28"/>
        </w:rPr>
        <w:t>课标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继</w:t>
      </w:r>
      <w:r>
        <w:rPr>
          <w:rFonts w:ascii="宋体" w:eastAsia="宋体" w:hAnsi="MS Mincho" w:cs="宋体"/>
          <w:b/>
          <w:bCs/>
          <w:sz w:val="28"/>
        </w:rPr>
        <w:t>承</w:t>
      </w:r>
      <w:r>
        <w:rPr>
          <w:rFonts w:ascii="宋体" w:eastAsia="宋体" w:hAnsi="SimSun" w:cs="宋体"/>
          <w:b/>
          <w:bCs/>
          <w:sz w:val="28"/>
        </w:rPr>
        <w:t>传统</w:t>
      </w:r>
      <w:r>
        <w:rPr>
          <w:rFonts w:ascii="宋体" w:eastAsia="宋体" w:hAnsi="MS Mincho" w:cs="宋体"/>
          <w:b/>
          <w:bCs/>
          <w:sz w:val="28"/>
        </w:rPr>
        <w:t>，更新教学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高中数学新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丰富学生的学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方法是高中数学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程追求的基本理念。学生的数学学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只限于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概念、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和技能的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、模仿和接受，独立思考、自主探索、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践、合作交流、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自学等都是学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数学的重要方式。在高中数学教学中，教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授仍然是重要的教学方式之一，但要注意的是必</w:t>
      </w:r>
      <w:r>
        <w:rPr>
          <w:rFonts w:ascii="宋体" w:eastAsia="宋体" w:hAnsi="SimSun" w:cs="宋体"/>
          <w:sz w:val="28"/>
        </w:rPr>
        <w:t>须关</w:t>
      </w:r>
      <w:r>
        <w:rPr>
          <w:rFonts w:ascii="宋体" w:eastAsia="宋体" w:hAnsi="MS Mincho" w:cs="宋体"/>
          <w:sz w:val="28"/>
        </w:rPr>
        <w:t>注学生的主体参与，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程呼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新的学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方式，在教学中教</w:t>
      </w:r>
      <w:r>
        <w:rPr>
          <w:rFonts w:ascii="宋体" w:eastAsia="宋体" w:hAnsi="SimSun" w:cs="宋体"/>
          <w:sz w:val="28"/>
        </w:rPr>
        <w:t>师应创</w:t>
      </w:r>
      <w:r>
        <w:rPr>
          <w:rFonts w:ascii="宋体" w:eastAsia="宋体" w:hAnsi="MS Mincho" w:cs="宋体"/>
          <w:sz w:val="28"/>
        </w:rPr>
        <w:t>造条件使学生有机会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程，在尊重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的某些因素，通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数学的能力。然而，由于学生在数学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主要学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接知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，不易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多地使用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数学建模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数学探究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方式。如果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个概念都从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践中引入，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个定理都在探索中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，需要多少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才能完成？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探索与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cs="宋体"/>
          <w:sz w:val="28"/>
        </w:rPr>
        <w:t>*</w:t>
      </w:r>
      <w:r>
        <w:rPr>
          <w:rFonts w:ascii="宋体" w:eastAsia="宋体" w:hAnsi="MS Mincho" w:cs="宋体"/>
          <w:sz w:val="28"/>
        </w:rPr>
        <w:t>文化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高中数学已</w:t>
      </w:r>
      <w:r>
        <w:rPr>
          <w:rFonts w:ascii="宋体" w:eastAsia="宋体" w:hAnsi="SimSun" w:cs="宋体"/>
          <w:sz w:val="28"/>
        </w:rPr>
        <w:t>经饱满</w:t>
      </w:r>
      <w:r>
        <w:rPr>
          <w:rFonts w:ascii="宋体" w:eastAsia="宋体" w:hAnsi="MS Mincho" w:cs="宋体"/>
          <w:sz w:val="28"/>
        </w:rPr>
        <w:t>的内容安排增加更大的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力。所以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要量力而行。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、在</w:t>
      </w:r>
      <w:r>
        <w:rPr>
          <w:rFonts w:ascii="宋体" w:eastAsia="宋体" w:hAnsi="SimSun" w:cs="宋体"/>
          <w:b/>
          <w:bCs/>
          <w:sz w:val="28"/>
        </w:rPr>
        <w:t>课时</w:t>
      </w:r>
      <w:r>
        <w:rPr>
          <w:rFonts w:ascii="宋体" w:eastAsia="宋体" w:hAnsi="MS Mincho" w:cs="宋体"/>
          <w:b/>
          <w:bCs/>
          <w:sz w:val="28"/>
        </w:rPr>
        <w:t>拮据的条件下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不在偏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怪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上浪</w:t>
      </w:r>
      <w:r>
        <w:rPr>
          <w:rFonts w:ascii="宋体" w:eastAsia="宋体" w:hAnsi="SimSun" w:cs="宋体"/>
          <w:sz w:val="28"/>
        </w:rPr>
        <w:t>费时间</w:t>
      </w:r>
      <w:r>
        <w:rPr>
          <w:rFonts w:ascii="宋体" w:eastAsia="宋体" w:hAnsi="MS Mincho" w:cs="宋体"/>
          <w:sz w:val="28"/>
        </w:rPr>
        <w:t>，也不求知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面面</w:t>
      </w:r>
      <w:r>
        <w:rPr>
          <w:rFonts w:ascii="宋体" w:eastAsia="宋体" w:hAnsi="SimSun" w:cs="宋体"/>
          <w:sz w:val="28"/>
        </w:rPr>
        <w:t>俱</w:t>
      </w:r>
      <w:r>
        <w:rPr>
          <w:rFonts w:ascii="宋体" w:eastAsia="宋体" w:hAnsi="MS Mincho" w:cs="宋体"/>
          <w:sz w:val="28"/>
        </w:rPr>
        <w:t>到，而是全面把握重点章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内容，所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例、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也不在多，但求精彩，具有相当的典型或模式作用。不在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枝末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纠缠</w:t>
      </w:r>
      <w:r>
        <w:rPr>
          <w:rFonts w:ascii="宋体" w:eastAsia="宋体" w:hAnsi="MS Mincho" w:cs="宋体"/>
          <w:sz w:val="28"/>
        </w:rPr>
        <w:t>不休，学生能把握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本内容便可以了。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、精心</w:t>
      </w:r>
      <w:r>
        <w:rPr>
          <w:rFonts w:ascii="宋体" w:eastAsia="宋体" w:hAnsi="SimSun" w:cs="宋体"/>
          <w:b/>
          <w:bCs/>
          <w:sz w:val="28"/>
        </w:rPr>
        <w:t>组织课</w:t>
      </w:r>
      <w:r>
        <w:rPr>
          <w:rFonts w:ascii="宋体" w:eastAsia="宋体" w:hAnsi="MS Mincho" w:cs="宋体"/>
          <w:b/>
          <w:bCs/>
          <w:sz w:val="28"/>
        </w:rPr>
        <w:t>外</w:t>
      </w:r>
      <w:r>
        <w:rPr>
          <w:rFonts w:ascii="宋体" w:eastAsia="宋体" w:hAnsi="SimSun" w:cs="宋体"/>
          <w:b/>
          <w:bCs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采用分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要求，根据学生</w:t>
      </w:r>
      <w:r>
        <w:rPr>
          <w:rFonts w:ascii="宋体" w:eastAsia="宋体" w:hAnsi="SimSun" w:cs="宋体"/>
          <w:sz w:val="28"/>
        </w:rPr>
        <w:t>实际对课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习题进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删</w:t>
      </w:r>
      <w:r>
        <w:rPr>
          <w:rFonts w:ascii="宋体" w:eastAsia="宋体" w:hAnsi="MS Mincho" w:cs="宋体"/>
          <w:sz w:val="28"/>
        </w:rPr>
        <w:t>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于教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》上的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行明确的分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不同学生的需求。力求从基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、基本数学思想方法入手，重要内容重点演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学生只要稍加努力便可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利解决，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常有成功的喜悦，保持高昂的学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4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继续</w:t>
      </w:r>
      <w:r>
        <w:rPr>
          <w:rFonts w:ascii="宋体" w:eastAsia="宋体" w:hAnsi="MS Mincho" w:cs="宋体"/>
          <w:b/>
          <w:bCs/>
          <w:sz w:val="28"/>
        </w:rPr>
        <w:t>加大学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方法指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力度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正确的学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方法是提高学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，本学期</w:t>
      </w:r>
      <w:r>
        <w:rPr>
          <w:rFonts w:ascii="宋体" w:eastAsia="宋体" w:hAnsi="SimSun" w:cs="宋体"/>
          <w:sz w:val="28"/>
        </w:rPr>
        <w:t>时间紧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重，学法指</w:t>
      </w:r>
      <w:r>
        <w:rPr>
          <w:rFonts w:ascii="宋体" w:eastAsia="宋体" w:hAnsi="SimSun" w:cs="宋体"/>
          <w:sz w:val="28"/>
        </w:rPr>
        <w:t>导显</w:t>
      </w:r>
      <w:r>
        <w:rPr>
          <w:rFonts w:ascii="宋体" w:eastAsia="宋体" w:hAnsi="MS Mincho" w:cs="宋体"/>
          <w:sz w:val="28"/>
        </w:rPr>
        <w:t>得尤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重要，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战术现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行不通的。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途径提高自身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水平，通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在校内、校外听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、教研，向同行学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堂教学水平；通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教学参考文献，提高理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水平，一学起来，取得了很大的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高二数学教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个人工作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学期，我担任了高二科学一班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和科学二班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的数学教学工作，完成了必修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cs="宋体"/>
          <w:sz w:val="28"/>
        </w:rPr>
        <w:t>2-1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cs="宋体"/>
          <w:sz w:val="28"/>
        </w:rPr>
        <w:t>4-4</w:t>
      </w:r>
      <w:r>
        <w:rPr>
          <w:rFonts w:ascii="宋体" w:eastAsia="宋体" w:hAnsi="MS Mincho" w:cs="宋体"/>
          <w:sz w:val="28"/>
        </w:rPr>
        <w:t>的教学。本学期教学主要内容有：解三角形、数列、不等式、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易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圆锥</w:t>
      </w:r>
      <w:r>
        <w:rPr>
          <w:rFonts w:ascii="宋体" w:eastAsia="宋体" w:hAnsi="MS Mincho" w:cs="宋体"/>
          <w:sz w:val="28"/>
        </w:rPr>
        <w:t>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，立体几何、极坐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、参数方程等内容。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将本学期的教学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、把握高考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真研究《考</w:t>
      </w:r>
      <w:r>
        <w:rPr>
          <w:rFonts w:ascii="宋体" w:eastAsia="宋体" w:hAnsi="SimSun" w:cs="宋体"/>
          <w:sz w:val="28"/>
        </w:rPr>
        <w:t>试说</w:t>
      </w:r>
      <w:r>
        <w:rPr>
          <w:rFonts w:ascii="宋体" w:eastAsia="宋体" w:hAnsi="MS Mincho" w:cs="宋体"/>
          <w:sz w:val="28"/>
        </w:rPr>
        <w:t>明》和《新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知己知彼，百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百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，只有知道考什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，才会知道教什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《考</w:t>
      </w:r>
      <w:r>
        <w:rPr>
          <w:rFonts w:ascii="宋体" w:eastAsia="宋体" w:hAnsi="SimSun" w:cs="宋体"/>
          <w:sz w:val="28"/>
        </w:rPr>
        <w:t>试说</w:t>
      </w:r>
      <w:r>
        <w:rPr>
          <w:rFonts w:ascii="宋体" w:eastAsia="宋体" w:hAnsi="MS Mincho" w:cs="宋体"/>
          <w:sz w:val="28"/>
        </w:rPr>
        <w:t>明》，弄清高考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各章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的要求，有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施教学。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知道教什</w:t>
      </w:r>
      <w:r>
        <w:rPr>
          <w:rFonts w:ascii="宋体" w:eastAsia="宋体" w:hAnsi="SimSun" w:cs="宋体"/>
          <w:sz w:val="28"/>
        </w:rPr>
        <w:t>么还远远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教，《新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明确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定了教学目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、教学的指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思想以及教学内容的安排，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丰富学生的学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方法是高中数学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程追求的基本理念。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独立思考、自主探索、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践、合作交流、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自学等都是学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数学的重要方式。在高中数学教学中，必</w:t>
      </w:r>
      <w:r>
        <w:rPr>
          <w:rFonts w:ascii="宋体" w:eastAsia="宋体" w:hAnsi="SimSun" w:cs="宋体"/>
          <w:sz w:val="28"/>
        </w:rPr>
        <w:t>须关</w:t>
      </w:r>
      <w:r>
        <w:rPr>
          <w:rFonts w:ascii="宋体" w:eastAsia="宋体" w:hAnsi="MS Mincho" w:cs="宋体"/>
          <w:sz w:val="28"/>
        </w:rPr>
        <w:t>注学生的主体参与，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方式，注意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的提出、探究和解决。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教会学生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和提出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的方法。以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、探究、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学，培</w:t>
      </w:r>
      <w:r>
        <w:rPr>
          <w:rFonts w:ascii="宋体" w:eastAsia="宋体" w:hAnsi="SimSun" w:cs="宋体"/>
          <w:sz w:val="28"/>
        </w:rPr>
        <w:t>养问题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学生自学能力，作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和反</w:t>
      </w:r>
      <w:r>
        <w:rPr>
          <w:rFonts w:ascii="宋体" w:eastAsia="宋体" w:hAnsi="SimSun" w:cs="宋体"/>
          <w:sz w:val="28"/>
        </w:rPr>
        <w:t>馈练习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效果的重要手段。抓好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的教学，有利于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和巩固所学知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，提高学生的自学能力。在学完一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学生独立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，以正确反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真利用好周周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了更好地利用周日数学周周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性，批改和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效性，一般考完后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出分数和答案，先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纠错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对错题归类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，尽量独立完成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漏</w:t>
      </w:r>
      <w:r>
        <w:rPr>
          <w:rFonts w:ascii="宋体" w:eastAsia="宋体" w:hAnsi="SimSun" w:cs="宋体"/>
          <w:sz w:val="28"/>
        </w:rPr>
        <w:t>纠错环节</w:t>
      </w:r>
      <w:r>
        <w:rPr>
          <w:rFonts w:ascii="宋体" w:eastAsia="宋体" w:hAnsi="MS Mincho" w:cs="宋体"/>
          <w:sz w:val="28"/>
        </w:rPr>
        <w:t>，第二天</w:t>
      </w:r>
      <w:r>
        <w:rPr>
          <w:rFonts w:ascii="宋体" w:eastAsia="宋体" w:hAnsi="SimSun" w:cs="宋体"/>
          <w:sz w:val="28"/>
        </w:rPr>
        <w:t>评讲</w:t>
      </w:r>
      <w:r>
        <w:rPr>
          <w:rFonts w:ascii="宋体" w:eastAsia="宋体" w:hAnsi="MS Mincho" w:cs="宋体"/>
          <w:sz w:val="28"/>
        </w:rPr>
        <w:t>，就是学生思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和展示。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、做好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工作，做好学生学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和生活的引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导师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是我校独有的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生帮扶制度，旨在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做好学生学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路人。本期我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生，通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交流建立了很好的沟通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系，取得了学生的信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和身心健康，</w:t>
      </w:r>
      <w:r>
        <w:rPr>
          <w:rFonts w:ascii="宋体" w:eastAsia="宋体" w:hAnsi="SimSun" w:cs="宋体"/>
          <w:sz w:val="28"/>
        </w:rPr>
        <w:t>为导</w:t>
      </w:r>
      <w:r>
        <w:rPr>
          <w:rFonts w:ascii="宋体" w:eastAsia="宋体" w:hAnsi="MS Mincho" w:cs="宋体"/>
          <w:sz w:val="28"/>
        </w:rPr>
        <w:t>生更好地学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指引了方向，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信心，培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生感情，增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了家校沟通。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）注重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堂效率，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立学好数学的信心。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学生上</w:t>
      </w:r>
      <w:r>
        <w:rPr>
          <w:rFonts w:ascii="宋体" w:eastAsia="宋体" w:hAnsi="SimSun" w:cs="宋体"/>
          <w:sz w:val="28"/>
        </w:rPr>
        <w:t>课边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边记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果听不好也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不好的坏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，从一接触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些学生就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行校正。引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去听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合学案，多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展示自己的机会，鼓励更多的孩子参与到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中，从而提高了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）当日事当日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不留后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，学生出于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原因不敢或者不愿找老</w:t>
      </w:r>
      <w:r>
        <w:rPr>
          <w:rFonts w:ascii="宋体" w:eastAsia="宋体" w:hAnsi="SimSun" w:cs="宋体"/>
          <w:sz w:val="28"/>
        </w:rPr>
        <w:t>师问问题</w:t>
      </w:r>
      <w:r>
        <w:rPr>
          <w:rFonts w:ascii="宋体" w:eastAsia="宋体" w:hAnsi="MS Mincho" w:cs="宋体"/>
          <w:sz w:val="28"/>
        </w:rPr>
        <w:t>。我先在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堂上加以引</w:t>
      </w:r>
      <w:r>
        <w:rPr>
          <w:rFonts w:ascii="宋体" w:eastAsia="宋体" w:hAnsi="SimSun" w:cs="宋体"/>
          <w:sz w:val="28"/>
        </w:rPr>
        <w:t>导讲</w:t>
      </w:r>
      <w:r>
        <w:rPr>
          <w:rFonts w:ascii="宋体" w:eastAsia="宋体" w:hAnsi="MS Mincho" w:cs="宋体"/>
          <w:sz w:val="28"/>
        </w:rPr>
        <w:t>清利害，鼓励学生勤学多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。很快就看到了效果。去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公室找我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增多，一下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就所学新知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交流探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的也多起来。在一些同学的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下，越来越多的同学敢</w:t>
      </w:r>
      <w:r>
        <w:rPr>
          <w:rFonts w:ascii="宋体" w:eastAsia="宋体" w:hAnsi="SimSun" w:cs="宋体"/>
          <w:sz w:val="28"/>
        </w:rPr>
        <w:t>问问题</w:t>
      </w:r>
      <w:r>
        <w:rPr>
          <w:rFonts w:ascii="宋体" w:eastAsia="宋体" w:hAnsi="MS Mincho" w:cs="宋体"/>
          <w:sz w:val="28"/>
        </w:rPr>
        <w:t>了。激起了多数孩子学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矫</w:t>
      </w:r>
      <w:r>
        <w:rPr>
          <w:rFonts w:ascii="宋体" w:eastAsia="宋体" w:hAnsi="MS Mincho" w:cs="宋体"/>
          <w:sz w:val="28"/>
        </w:rPr>
        <w:t>正不良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范做</w:t>
      </w:r>
      <w:r>
        <w:rPr>
          <w:rFonts w:ascii="宋体" w:eastAsia="宋体" w:hAnsi="SimSun" w:cs="宋体"/>
          <w:sz w:val="28"/>
        </w:rPr>
        <w:t>题步骤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有些学生有不好的学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，例如作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字迹潦草，做</w:t>
      </w:r>
      <w:r>
        <w:rPr>
          <w:rFonts w:ascii="宋体" w:eastAsia="宋体" w:hAnsi="SimSun" w:cs="宋体"/>
          <w:sz w:val="28"/>
        </w:rPr>
        <w:t>题马</w:t>
      </w:r>
      <w:r>
        <w:rPr>
          <w:rFonts w:ascii="宋体" w:eastAsia="宋体" w:hAnsi="MS Mincho" w:cs="宋体"/>
          <w:sz w:val="28"/>
        </w:rPr>
        <w:t>虎，解答</w:t>
      </w:r>
      <w:r>
        <w:rPr>
          <w:rFonts w:ascii="宋体" w:eastAsia="宋体" w:hAnsi="SimSun" w:cs="宋体"/>
          <w:sz w:val="28"/>
        </w:rPr>
        <w:t>题步骤书</w:t>
      </w:r>
      <w:r>
        <w:rPr>
          <w:rFonts w:ascii="宋体" w:eastAsia="宋体" w:hAnsi="MS Mincho" w:cs="宋体"/>
          <w:sz w:val="28"/>
        </w:rPr>
        <w:t>写不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范，数学符号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用不恰当等。我利用作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学生作</w:t>
      </w:r>
      <w:r>
        <w:rPr>
          <w:rFonts w:ascii="宋体" w:eastAsia="宋体" w:hAnsi="SimSun" w:cs="宋体"/>
          <w:sz w:val="28"/>
        </w:rPr>
        <w:t>业进</w:t>
      </w:r>
      <w:r>
        <w:rPr>
          <w:rFonts w:ascii="宋体" w:eastAsia="宋体" w:hAnsi="MS Mincho" w:cs="宋体"/>
          <w:sz w:val="28"/>
        </w:rPr>
        <w:t>行面批面改，及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指出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所在。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卷上二次出</w:t>
      </w:r>
      <w:r>
        <w:rPr>
          <w:rFonts w:ascii="宋体" w:eastAsia="宋体" w:hAnsi="SimSun" w:cs="宋体"/>
          <w:sz w:val="28"/>
        </w:rPr>
        <w:t>现时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不留情，从重扣分，以示警醒。因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，收效卓著。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学生建立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集，合理有效地利用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的最大价</w:t>
      </w:r>
      <w:r>
        <w:rPr>
          <w:rFonts w:ascii="宋体" w:eastAsia="宋体" w:hAnsi="SimSun" w:cs="宋体"/>
          <w:sz w:val="28"/>
        </w:rPr>
        <w:t>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很多人建立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本，只是集</w:t>
      </w:r>
      <w:r>
        <w:rPr>
          <w:rFonts w:ascii="宋体" w:eastAsia="宋体" w:hAnsi="SimSun" w:cs="宋体"/>
          <w:sz w:val="28"/>
        </w:rPr>
        <w:t>结错题</w:t>
      </w:r>
      <w:r>
        <w:rPr>
          <w:rFonts w:ascii="宋体" w:eastAsia="宋体" w:hAnsi="MS Mincho" w:cs="宋体"/>
          <w:sz w:val="28"/>
        </w:rPr>
        <w:t>而已，收效甚微。我引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学生从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因的</w:t>
      </w:r>
      <w:r>
        <w:rPr>
          <w:rFonts w:ascii="宋体" w:eastAsia="宋体" w:hAnsi="SimSun" w:cs="宋体"/>
          <w:sz w:val="28"/>
        </w:rPr>
        <w:t>归类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的利用，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本的格式四个方面加以引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最大化。引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学生根据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因，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目加以巩固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，争取由一道</w:t>
      </w:r>
      <w:r>
        <w:rPr>
          <w:rFonts w:ascii="宋体" w:eastAsia="宋体" w:hAnsi="SimSun" w:cs="宋体"/>
          <w:sz w:val="28"/>
        </w:rPr>
        <w:t>错题</w:t>
      </w:r>
      <w:r>
        <w:rPr>
          <w:rFonts w:ascii="宋体" w:eastAsia="宋体" w:hAnsi="MS Mincho" w:cs="宋体"/>
          <w:sz w:val="28"/>
        </w:rPr>
        <w:t>的解决到一</w:t>
      </w:r>
      <w:r>
        <w:rPr>
          <w:rFonts w:ascii="宋体" w:eastAsia="宋体" w:hAnsi="SimSun" w:cs="宋体"/>
          <w:sz w:val="28"/>
        </w:rPr>
        <w:t>类问题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本学期的努力，多数同学都受益匪浅。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二、教研方面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极研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本、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于原有的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本百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次都能学到新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教材的研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，深刻理解教材例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的安排，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本的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观评课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课评课</w:t>
      </w:r>
      <w:r>
        <w:rPr>
          <w:rFonts w:ascii="宋体" w:eastAsia="宋体" w:hAnsi="MS Mincho" w:cs="宋体"/>
          <w:sz w:val="28"/>
        </w:rPr>
        <w:t>，丰富了我的教学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和教学方法，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我的教学工作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来了很大的帮助。我也反思到我的教学中存在很多的不足。珍惜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的机会，向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，努力提高自身的素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，提高了教育、教学水平。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强课</w:t>
      </w:r>
      <w:r>
        <w:rPr>
          <w:rFonts w:ascii="宋体" w:eastAsia="宋体" w:hAnsi="MS Mincho" w:cs="宋体"/>
          <w:sz w:val="28"/>
        </w:rPr>
        <w:t>后反思，打造完美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https://d.book118.com/918034063015006031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803406301500603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高二数学教师个人工作总结</dc:title>
  <dc:subject>总结是指对某一阶段的工作、学习或思想中的经验或情况加以总结和概括的书面材料，它能帮我们理顺知识结构，突出重点，突破难点，让我们一起认真地写一份总结吧。我们该怎么写总结呢？以下是小编精心整理的高二数学教</dc:subject>
  <cp:keywords>高二数学教师个人工作总结</cp:keywords>
  <cp:revision>0</cp:revision>
</cp:coreProperties>
</file>