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文明教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主要事迹</w:t>
      </w:r>
      <w:r>
        <w:rPr>
          <w:rFonts w:ascii="宋体" w:eastAsia="黑体" w:cs="宋体"/>
          <w:b/>
          <w:sz w:val="40"/>
          <w:bdr w:val="none" w:sz="0" w:space="0" w:color="auto"/>
        </w:rPr>
        <w:t>(9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、工作或生活中，大家或多或少都会用到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事迹吧，事迹不是</w:t>
      </w:r>
      <w:r>
        <w:rPr>
          <w:rFonts w:ascii="宋体" w:eastAsia="宋体" w:hAnsi="SimSun" w:cs="宋体"/>
          <w:sz w:val="28"/>
          <w:bdr w:val="none" w:sz="0" w:space="0" w:color="auto"/>
        </w:rPr>
        <w:t>单纯为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位和个人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好，而是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极宣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特定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代所需要的精神。到底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定事迹呢？以下是小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收集整理的文明教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我的家庭是一个平凡、幸福的家庭，家里有五口人，我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全家人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党的路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、政策，模范遵守社会公德，遵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，互敬互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夫妻恩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，互相提携，尊老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心助人，儿子勤</w:t>
      </w:r>
      <w:r>
        <w:rPr>
          <w:rFonts w:ascii="宋体" w:eastAsia="宋体" w:hAnsi="SimSun" w:cs="宋体"/>
          <w:sz w:val="28"/>
          <w:bdr w:val="none" w:sz="0" w:space="0" w:color="auto"/>
        </w:rPr>
        <w:t>奋聪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情好客，家里老人安享幸福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年生活，家庭和睦、温馨，深受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里和社会的好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国守法、恪尽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国守法、恪尽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家庭的第一美德，参加工作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年来，自始至</w:t>
      </w:r>
      <w:r>
        <w:rPr>
          <w:rFonts w:ascii="宋体" w:eastAsia="宋体" w:hAnsi="SimSun" w:cs="宋体"/>
          <w:sz w:val="28"/>
          <w:bdr w:val="none" w:sz="0" w:space="0" w:color="auto"/>
        </w:rPr>
        <w:t>终拥护</w:t>
      </w:r>
      <w:r>
        <w:rPr>
          <w:rFonts w:ascii="宋体" w:eastAsia="宋体" w:hAnsi="MS Mincho" w:cs="宋体"/>
          <w:sz w:val="28"/>
          <w:bdr w:val="none" w:sz="0" w:space="0" w:color="auto"/>
        </w:rPr>
        <w:t>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、忠于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守，在工作中任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肯干，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，深受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和同事的好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二、互相支持、比翼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齐飞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家庭是和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社会的重要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成部分，夫妻和睦是家庭和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。本人工作兢兢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、勤勤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人也是教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，工作更是一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不苟、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真真，儿子勤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好学、用心上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夫妻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婚以来，始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注重尊重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方，做到相互理解，在工作中互相支持，在生活上互相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心，有矛盾或意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有分歧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沟通，理智地解决工作中、生活上的各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三、尊老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幼、和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美德在我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个家庭中体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得更加淋漓尽致。孝敬父母是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。老人辛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一生，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年理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享受生活。我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夫妻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假日陪老人外出游玩，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位、社会上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生的一些趣事，排解老人的寂寞。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心公益，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健康的家庭需要一个健康的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境才能得以健康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下去。我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一家人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心于公益事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，用心参加各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居和睦相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，帮忙他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如弟兄、情同手足。家庭成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遵守社会公德，从不参加</w:t>
      </w:r>
      <w:r>
        <w:rPr>
          <w:rFonts w:ascii="宋体" w:eastAsia="宋体" w:hAnsi="SimSun" w:cs="宋体"/>
          <w:sz w:val="28"/>
          <w:bdr w:val="none" w:sz="0" w:space="0" w:color="auto"/>
        </w:rPr>
        <w:t>赌</w:t>
      </w:r>
      <w:r>
        <w:rPr>
          <w:rFonts w:ascii="宋体" w:eastAsia="宋体" w:hAnsi="MS Mincho" w:cs="宋体"/>
          <w:sz w:val="28"/>
          <w:bdr w:val="none" w:sz="0" w:space="0" w:color="auto"/>
        </w:rPr>
        <w:t>博和封建迷信活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，致力于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，用心参加健身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成了文明健康的生活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取，努力提高自身的修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，待人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情有礼。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居有什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心帮忙。楼道有垃圾，我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居家忘了</w:t>
      </w:r>
      <w:r>
        <w:rPr>
          <w:rFonts w:ascii="宋体" w:eastAsia="宋体" w:hAnsi="SimSun" w:cs="宋体"/>
          <w:sz w:val="28"/>
          <w:bdr w:val="none" w:sz="0" w:space="0" w:color="auto"/>
        </w:rPr>
        <w:t>带钥</w:t>
      </w:r>
      <w:r>
        <w:rPr>
          <w:rFonts w:ascii="宋体" w:eastAsia="宋体" w:hAnsi="MS Mincho" w:cs="宋体"/>
          <w:sz w:val="28"/>
          <w:bdr w:val="none" w:sz="0" w:space="0" w:color="auto"/>
        </w:rPr>
        <w:t>匙出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来坐或打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他家人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，等家人回来，由于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们邻</w:t>
      </w:r>
      <w:r>
        <w:rPr>
          <w:rFonts w:ascii="宋体" w:eastAsia="宋体" w:hAnsi="MS Mincho" w:cs="宋体"/>
          <w:sz w:val="28"/>
          <w:bdr w:val="none" w:sz="0" w:space="0" w:color="auto"/>
        </w:rPr>
        <w:t>近住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、守望相助，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系十分融洽。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五、勤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持家，健康生活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的家庭生活方式文明科学，能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持家，科学理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，合理消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。注重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保，能自</w:t>
      </w:r>
      <w:r>
        <w:rPr>
          <w:rFonts w:ascii="宋体" w:eastAsia="宋体" w:hAnsi="SimSun" w:cs="宋体"/>
          <w:sz w:val="28"/>
          <w:bdr w:val="none" w:sz="0" w:space="0" w:color="auto"/>
        </w:rPr>
        <w:t>觉净</w:t>
      </w:r>
      <w:r>
        <w:rPr>
          <w:rFonts w:ascii="宋体" w:eastAsia="宋体" w:hAnsi="MS Mincho" w:cs="宋体"/>
          <w:sz w:val="28"/>
          <w:bdr w:val="none" w:sz="0" w:space="0" w:color="auto"/>
        </w:rPr>
        <w:t>化、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化、美化生活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后一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，我夫妻</w:t>
      </w:r>
      <w:r>
        <w:rPr>
          <w:rFonts w:ascii="宋体" w:eastAsia="宋体" w:hAnsi="SimSun" w:cs="宋体"/>
          <w:sz w:val="28"/>
          <w:bdr w:val="none" w:sz="0" w:space="0" w:color="auto"/>
        </w:rPr>
        <w:t>俩晚</w:t>
      </w:r>
      <w:r>
        <w:rPr>
          <w:rFonts w:ascii="宋体" w:eastAsia="宋体" w:hAnsi="MS Mincho" w:cs="宋体"/>
          <w:sz w:val="28"/>
          <w:bdr w:val="none" w:sz="0" w:space="0" w:color="auto"/>
        </w:rPr>
        <w:t>上做好家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后就出去散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，放松情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、沟通感情、探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学校工作和教育孩子的方法。由于我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崇尚文明、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于待人、互相尊重、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讲义务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良好的家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，因此，构成一个温馨、快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、奉献社会的幸福家庭，夫妻敬</w:t>
      </w:r>
      <w:r>
        <w:rPr>
          <w:rFonts w:ascii="宋体" w:eastAsia="宋体" w:hAnsi="SimSun" w:cs="宋体"/>
          <w:sz w:val="28"/>
          <w:bdr w:val="none" w:sz="0" w:space="0" w:color="auto"/>
        </w:rPr>
        <w:t>业爱岗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有成，老人安享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生活、孩子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一家是千千万万个家庭中极其普通的一个家庭，但又是一个很不一般的家庭。在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个家庭里，家庭成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构建了一个相互理解、和睦相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的生活氛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有一个用心健康的生活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生活、珍惜所有的心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民族尊老、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幼、尽孝道、</w:t>
      </w:r>
      <w:r>
        <w:rPr>
          <w:rFonts w:ascii="宋体" w:eastAsia="宋体" w:hAnsi="SimSun" w:cs="宋体"/>
          <w:sz w:val="28"/>
          <w:bdr w:val="none" w:sz="0" w:space="0" w:color="auto"/>
        </w:rPr>
        <w:t>讲亲</w:t>
      </w:r>
      <w:r>
        <w:rPr>
          <w:rFonts w:ascii="宋体" w:eastAsia="宋体" w:hAnsi="MS Mincho" w:cs="宋体"/>
          <w:sz w:val="28"/>
          <w:bdr w:val="none" w:sz="0" w:space="0" w:color="auto"/>
        </w:rPr>
        <w:t>情等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1998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阳江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范学校。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至今一直在我校从事思想品德教学和班主任工作，他始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人民教育事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程中，他不断探索、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新、求真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、模范地履行自己的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践行着当一名好教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、好班主任的人生目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，到如今他在班主任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奉献了十四个春秋。十几年来，他所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名列前茅，多次受到学校的表彰。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，无私忘我，做学生的表率。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，不但要加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自身的思想建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牲的精神，要有一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从我做起的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心，有一</w:t>
      </w:r>
      <w:r>
        <w:rPr>
          <w:rFonts w:ascii="宋体" w:eastAsia="宋体" w:hAnsi="SimSun" w:cs="宋体"/>
          <w:sz w:val="28"/>
          <w:bdr w:val="none" w:sz="0" w:space="0" w:color="auto"/>
        </w:rPr>
        <w:t>颗关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干好班主任工作的信心。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此，当班主任之初，梁老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就下定决心，要用无私奉献、高度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得学生的信任和家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的放心。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其身正，不令而行；其身不正，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践行着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一古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天早上他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是第一个到教室，把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，等候学生的到来，放学后又一定会到教室看一下才放心的离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是和学生在一起活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除，他和学生一起搞；教室里的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窗、桌凳坏了，他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自修；在生活上，他更是无微不至地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提醒学生注意安全、注意健康；学生生病、受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，他都是第一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赶到、精心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送去就医；学校、班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搞活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，他一直都陪着学生，一起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寒酷暑，一起享受痛苦和快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。十四年来，他从未</w:t>
      </w:r>
      <w:r>
        <w:rPr>
          <w:rFonts w:ascii="宋体" w:eastAsia="宋体" w:hAnsi="SimSun" w:cs="宋体"/>
          <w:sz w:val="28"/>
          <w:bdr w:val="none" w:sz="0" w:space="0" w:color="auto"/>
        </w:rPr>
        <w:t>误过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，年年几乎全勤。</w:t>
      </w:r>
      <w:r>
        <w:rPr>
          <w:rFonts w:ascii="宋体" w:eastAsia="宋体" w:hAnsi="SimSun" w:cs="宋体"/>
          <w:sz w:val="28"/>
          <w:bdr w:val="none" w:sz="0" w:space="0" w:color="auto"/>
        </w:rPr>
        <w:t>这种认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，也形成了无形的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力，全班同学都能按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到校，很少有人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不苟。由于全班上下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中遥遥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是榜上有名。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学生，献出自己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腔的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学生成材，把他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到理想的境地，就必</w:t>
      </w:r>
      <w:r>
        <w:rPr>
          <w:rFonts w:ascii="宋体" w:eastAsia="宋体" w:hAnsi="SimSun" w:cs="宋体"/>
          <w:sz w:val="28"/>
          <w:bdr w:val="none" w:sz="0" w:space="0" w:color="auto"/>
        </w:rPr>
        <w:t>须关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的知心人，梁老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之以行、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之以理、持之以恒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。干班主任工作以来，他从没有体</w:t>
      </w:r>
      <w:r>
        <w:rPr>
          <w:rFonts w:ascii="宋体" w:eastAsia="宋体" w:hAnsi="SimSun" w:cs="宋体"/>
          <w:sz w:val="28"/>
          <w:bdr w:val="none" w:sz="0" w:space="0" w:color="auto"/>
        </w:rPr>
        <w:t>罚过</w:t>
      </w:r>
      <w:r>
        <w:rPr>
          <w:rFonts w:ascii="宋体" w:eastAsia="宋体" w:hAnsi="MS Mincho" w:cs="宋体"/>
          <w:sz w:val="28"/>
          <w:bdr w:val="none" w:sz="0" w:space="0" w:color="auto"/>
        </w:rPr>
        <w:t>学生，即使学生犯了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，也能心平气和，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年班上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城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工、父母离异家庭的孩子有几个，在他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致、耐心地工作下，他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、愉快地在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大家庭中生活、学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生刘国斌从小失去父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在城里打工，家境十分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寒。当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冬来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，梁老</w:t>
      </w:r>
      <w:r>
        <w:rPr>
          <w:rFonts w:ascii="宋体" w:eastAsia="宋体" w:hAnsi="SimSun" w:cs="宋体"/>
          <w:sz w:val="28"/>
          <w:bdr w:val="none" w:sz="0" w:space="0" w:color="auto"/>
        </w:rPr>
        <w:t>师发现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早就穿上了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松保暖的棉衣，可国斌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到教室却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色煞白。他仔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一看，原来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度的天气，国斌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没穿上棉衣。梁老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看在眼里，疼在心中，默默地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假如他是我的弟弟，我能眼看着他挨</w:t>
      </w:r>
      <w:r>
        <w:rPr>
          <w:rFonts w:ascii="宋体" w:eastAsia="宋体" w:hAnsi="SimSun" w:cs="宋体"/>
          <w:sz w:val="28"/>
          <w:bdr w:val="none" w:sz="0" w:space="0" w:color="auto"/>
        </w:rPr>
        <w:t>冻吗</w:t>
      </w:r>
      <w:r>
        <w:rPr>
          <w:rFonts w:ascii="宋体" w:eastAsia="宋体" w:hAnsi="MS Mincho" w:cs="宋体"/>
          <w:sz w:val="28"/>
          <w:bdr w:val="none" w:sz="0" w:space="0" w:color="auto"/>
        </w:rPr>
        <w:t>？不能！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下班后，梁老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到圩</w:t>
      </w:r>
      <w:r>
        <w:rPr>
          <w:rFonts w:ascii="宋体" w:eastAsia="宋体" w:hAnsi="SimSun" w:cs="宋体"/>
          <w:sz w:val="28"/>
          <w:bdr w:val="none" w:sz="0" w:space="0" w:color="auto"/>
        </w:rPr>
        <w:t>镇为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了一件毛衣。当看到国斌穿在身上的毛衣十分合体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了喜悦，而此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的国斌再也抑制不住自己的感情，眼眶中泛起了泪花。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三、相信学生，尊重学生，做好学生的思想教育和心理教育。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没有心理教育的教育是残缺的教育。如今，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而不是思想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，需要走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的心田，聆听他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的心声，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慰受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的心渠，真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相信学生，尊重学生，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秀的学生容易做到，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差的学生，要做到就比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，可班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工作的重要方面就在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部分学生身上。在班主任工作中梁老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秉持有教无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强项</w:t>
      </w:r>
      <w:r>
        <w:rPr>
          <w:rFonts w:ascii="宋体" w:eastAsia="宋体" w:hAnsi="MS Mincho" w:cs="宋体"/>
          <w:sz w:val="28"/>
          <w:bdr w:val="none" w:sz="0" w:space="0" w:color="auto"/>
        </w:rPr>
        <w:t>，要允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有差异，耐心指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个学生都有一定的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长项</w:t>
      </w:r>
      <w:r>
        <w:rPr>
          <w:rFonts w:ascii="宋体" w:eastAsia="宋体" w:hAnsi="MS Mincho" w:cs="宋体"/>
          <w:sz w:val="28"/>
          <w:bdr w:val="none" w:sz="0" w:space="0" w:color="auto"/>
        </w:rPr>
        <w:t>，抓住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一个教育良机，适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、鼓励。体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的自信心、自尊心、自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生不成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的孤雁。哪怕一个鼓励的微笑，一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肩背上善意的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拍，一次心与心的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，都可能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学生的前</w:t>
      </w:r>
      <w:r>
        <w:rPr>
          <w:rFonts w:ascii="宋体" w:eastAsia="宋体" w:hAnsi="SimSun" w:cs="宋体"/>
          <w:sz w:val="28"/>
          <w:bdr w:val="none" w:sz="0" w:space="0" w:color="auto"/>
        </w:rPr>
        <w:t>进动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年我班的吴家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同学，在初一、二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就是个令老</w:t>
      </w:r>
      <w:r>
        <w:rPr>
          <w:rFonts w:ascii="宋体" w:eastAsia="宋体" w:hAnsi="SimSun" w:cs="宋体"/>
          <w:sz w:val="28"/>
          <w:bdr w:val="none" w:sz="0" w:space="0" w:color="auto"/>
        </w:rPr>
        <w:t>师们头</w:t>
      </w:r>
      <w:r>
        <w:rPr>
          <w:rFonts w:ascii="宋体" w:eastAsia="宋体" w:hAnsi="MS Mincho" w:cs="宋体"/>
          <w:sz w:val="28"/>
          <w:bdr w:val="none" w:sz="0" w:space="0" w:color="auto"/>
        </w:rPr>
        <w:t>痛的学生，初三分到梁老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班后，梁老</w:t>
      </w:r>
      <w:r>
        <w:rPr>
          <w:rFonts w:ascii="宋体" w:eastAsia="宋体" w:hAnsi="SimSun" w:cs="宋体"/>
          <w:sz w:val="28"/>
          <w:bdr w:val="none" w:sz="0" w:space="0" w:color="auto"/>
        </w:rPr>
        <w:t>师发现</w:t>
      </w:r>
      <w:r>
        <w:rPr>
          <w:rFonts w:ascii="宋体" w:eastAsia="宋体" w:hAnsi="MS Mincho" w:cs="宋体"/>
          <w:sz w:val="28"/>
          <w:bdr w:val="none" w:sz="0" w:space="0" w:color="auto"/>
        </w:rPr>
        <w:t>他的数学成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好，就找到他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他当数学科代表，同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多次找其家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沟通，双方共管，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了很多，努力学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，一改以往的散漫，在第二学期的班干部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拔大会上，在梁老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的推荐下他当上了班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信任和鼓励的他工作更加努力、尽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，后参加全国数学</w:t>
      </w:r>
      <w:r>
        <w:rPr>
          <w:rFonts w:ascii="宋体" w:eastAsia="宋体" w:hAnsi="SimSun" w:cs="宋体"/>
          <w:sz w:val="28"/>
          <w:bdr w:val="none" w:sz="0" w:space="0" w:color="auto"/>
        </w:rPr>
        <w:t>竞赛还</w:t>
      </w:r>
      <w:r>
        <w:rPr>
          <w:rFonts w:ascii="宋体" w:eastAsia="宋体" w:hAnsi="MS Mincho" w:cs="宋体"/>
          <w:sz w:val="28"/>
          <w:bdr w:val="none" w:sz="0" w:space="0" w:color="auto"/>
        </w:rPr>
        <w:t>得了全市三等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年考上了两阳中学。接到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取通知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的那一天，家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着他的一家人来到学校，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班会与校本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十分注重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班会与校本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学生得到一次思想和灵魂的洗礼，并使自己的学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周定期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行两次跟教学有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。如：周一的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名篇，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，写心得；周五的学生学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成果展示活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诵经</w:t>
      </w:r>
      <w:r>
        <w:rPr>
          <w:rFonts w:ascii="宋体" w:eastAsia="宋体" w:hAnsi="MS Mincho" w:cs="宋体"/>
          <w:sz w:val="28"/>
          <w:bdr w:val="none" w:sz="0" w:space="0" w:color="auto"/>
        </w:rPr>
        <w:t>典，</w:t>
      </w:r>
      <w:r>
        <w:rPr>
          <w:rFonts w:ascii="宋体" w:eastAsia="宋体" w:hAnsi="SimSun" w:cs="宋体"/>
          <w:sz w:val="28"/>
          <w:bdr w:val="none" w:sz="0" w:space="0" w:color="auto"/>
        </w:rPr>
        <w:t>评习</w:t>
      </w:r>
      <w:r>
        <w:rPr>
          <w:rFonts w:ascii="宋体" w:eastAsia="宋体" w:hAnsi="MS Mincho" w:cs="宋体"/>
          <w:sz w:val="28"/>
          <w:bdr w:val="none" w:sz="0" w:space="0" w:color="auto"/>
        </w:rPr>
        <w:t>作；通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展丰富多彩的班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境，丰富学生精神生活，促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近年来我校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特色教育，安排梁老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担任美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特色教学班的班主任，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不是美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科班出身梁老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既是一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信任，也是一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个班主任，他除了督促学生加</w:t>
      </w:r>
      <w:r>
        <w:rPr>
          <w:rFonts w:ascii="宋体" w:eastAsia="宋体" w:hAnsi="SimSun" w:cs="宋体"/>
          <w:sz w:val="28"/>
          <w:bdr w:val="none" w:sz="0" w:space="0" w:color="auto"/>
        </w:rPr>
        <w:t>强专业课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师协</w:t>
      </w:r>
      <w:r>
        <w:rPr>
          <w:rFonts w:ascii="宋体" w:eastAsia="宋体" w:hAnsi="MS Mincho" w:cs="宋体"/>
          <w:sz w:val="28"/>
          <w:bdr w:val="none" w:sz="0" w:space="0" w:color="auto"/>
        </w:rPr>
        <w:t>助，定期刊登学生美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作品展，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，并向全校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、自己管理、自己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展，在学生美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作品展示活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、提高。去年与今年两年中考他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班中考成</w:t>
      </w:r>
      <w:r>
        <w:rPr>
          <w:rFonts w:ascii="宋体" w:eastAsia="宋体" w:hAnsi="SimSun" w:cs="宋体"/>
          <w:sz w:val="28"/>
          <w:bdr w:val="none" w:sz="0" w:space="0" w:color="auto"/>
        </w:rPr>
        <w:t>绩显</w:t>
      </w:r>
      <w:r>
        <w:rPr>
          <w:rFonts w:ascii="宋体" w:eastAsia="宋体" w:hAnsi="MS Mincho" w:cs="宋体"/>
          <w:sz w:val="28"/>
          <w:bdr w:val="none" w:sz="0" w:space="0" w:color="auto"/>
        </w:rPr>
        <w:t>著，共有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多名学生以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考上两阳与同心，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学生接受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辟了一条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新路子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五、科学的方法是做好班主任工作的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在干班主任工作以来，梁老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虚心向老教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教，学</w:t>
      </w:r>
      <w:r>
        <w:rPr>
          <w:rFonts w:ascii="宋体" w:eastAsia="宋体" w:hAnsi="SimSun" w:cs="宋体"/>
          <w:sz w:val="28"/>
          <w:bdr w:val="none" w:sz="0" w:space="0" w:color="auto"/>
        </w:rPr>
        <w:t>习优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践，不断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，找到了一个比</w:t>
      </w:r>
      <w:r>
        <w:rPr>
          <w:rFonts w:ascii="宋体" w:eastAsia="宋体" w:hAnsi="SimSun" w:cs="宋体"/>
          <w:sz w:val="28"/>
          <w:bdr w:val="none" w:sz="0" w:space="0" w:color="auto"/>
        </w:rPr>
        <w:t>较综</w:t>
      </w:r>
      <w:r>
        <w:rPr>
          <w:rFonts w:ascii="宋体" w:eastAsia="宋体" w:hAnsi="MS Mincho" w:cs="宋体"/>
          <w:sz w:val="28"/>
          <w:bdr w:val="none" w:sz="0" w:space="0" w:color="auto"/>
        </w:rPr>
        <w:t>合的治班方案。他自己</w:t>
      </w:r>
      <w:r>
        <w:rPr>
          <w:rFonts w:ascii="宋体" w:eastAsia="宋体" w:hAnsi="SimSun" w:cs="宋体"/>
          <w:sz w:val="28"/>
          <w:bdr w:val="none" w:sz="0" w:space="0" w:color="auto"/>
        </w:rPr>
        <w:t>总结归纳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学困生的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三加一法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交流会上被大家学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三加一法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即是班主任、家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三方共同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商，达成教育共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，并制定短、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学困生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行全方位的教育；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即是精心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个后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生物色一个学生榜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一帮一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帮助活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双方共同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程改革既是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，也是机遇，站在教育第一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深深懂得教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水平和教育能力，直接影响着教育教学的提高，他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堂教学中大胆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，摸索出新的教育教学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践，他的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水平有很大的提高，多次被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、他任教的班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多次被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并被推荐到区参加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于小梁老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在我校班主任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位上的工作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，学校推荐他参加江城区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，男，禹城一中政治教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，本科学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，中学一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1999</w:t>
      </w:r>
      <w:r>
        <w:rPr>
          <w:rFonts w:ascii="宋体" w:eastAsia="宋体" w:hAnsi="MS Mincho" w:cs="宋体"/>
          <w:sz w:val="28"/>
          <w:bdr w:val="none" w:sz="0" w:space="0" w:color="auto"/>
        </w:rPr>
        <w:t>年参加工作，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多年担任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班教学工作。禹城市中学骨干教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，禹城市先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教育工作者、禹城市教学能手、两次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得德州市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。他一直在平凡的工作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之心奉献着青春，用</w:t>
      </w:r>
      <w:r>
        <w:rPr>
          <w:rFonts w:ascii="宋体" w:eastAsia="宋体" w:hAnsi="SimSun" w:cs="宋体"/>
          <w:sz w:val="28"/>
          <w:bdr w:val="none" w:sz="0" w:space="0" w:color="auto"/>
        </w:rPr>
        <w:t>爱编织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的美好未来，以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业绩诠释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着自己的人生追求。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记责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高考佳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他多年担任高三年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年高考成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均在全年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名列前茅。</w:t>
      </w:r>
      <w:r>
        <w:rPr>
          <w:rFonts w:ascii="宋体" w:eastAsia="宋体" w:cs="宋体"/>
          <w:sz w:val="28"/>
          <w:bdr w:val="none" w:sz="0" w:space="0" w:color="auto"/>
        </w:rPr>
        <w:t>07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高考中取得了年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第一的好成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得了禹城市先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教育工作者的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誉称号。他用他的付出，将整个班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生凝聚起来。他愿将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爱赋</w:t>
      </w:r>
      <w:r>
        <w:rPr>
          <w:rFonts w:ascii="宋体" w:eastAsia="宋体" w:hAnsi="MS Mincho" w:cs="宋体"/>
          <w:sz w:val="28"/>
          <w:bdr w:val="none" w:sz="0" w:space="0" w:color="auto"/>
        </w:rPr>
        <w:t>予学生，他相信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颗纯净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子，都会在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任的沐浴下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洒学生，用真情从教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他一直牢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育人的宗旨，他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是想，做一名教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深</w:t>
      </w:r>
      <w:r>
        <w:rPr>
          <w:rFonts w:ascii="宋体" w:eastAsia="宋体" w:hAnsi="SimSun" w:cs="宋体"/>
          <w:sz w:val="28"/>
          <w:bdr w:val="none" w:sz="0" w:space="0" w:color="auto"/>
        </w:rPr>
        <w:t>爱每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名学生都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造一个成才的机会，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名学生都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有一片阳光地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</w:t>
      </w:r>
      <w:r>
        <w:rPr>
          <w:rFonts w:ascii="宋体" w:eastAsia="宋体" w:hAnsi="SimSun" w:cs="宋体"/>
          <w:sz w:val="28"/>
          <w:bdr w:val="none" w:sz="0" w:space="0" w:color="auto"/>
        </w:rPr>
        <w:t>处处关爱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学生，和学生做心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心的交流，努力以心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心，以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醒孩子的心灵，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切的，学校是温暖的，学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是有趣的。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他不光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把他的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中注入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的成分，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年来，他的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听，不知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多少学生将</w:t>
      </w:r>
      <w:r>
        <w:rPr>
          <w:rFonts w:ascii="宋体" w:eastAsia="宋体" w:hAnsi="SimSun" w:cs="宋体"/>
          <w:sz w:val="28"/>
          <w:bdr w:val="none" w:sz="0" w:space="0" w:color="auto"/>
        </w:rPr>
        <w:t>烦恼释怀</w:t>
      </w:r>
      <w:r>
        <w:rPr>
          <w:rFonts w:ascii="宋体" w:eastAsia="宋体" w:hAnsi="MS Mincho" w:cs="宋体"/>
          <w:sz w:val="28"/>
          <w:bdr w:val="none" w:sz="0" w:space="0" w:color="auto"/>
        </w:rPr>
        <w:t>，他的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，不知打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了多少学生的心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，他的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，不知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多少学生送去了温暖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持教学面向全体，他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花都有盛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的理由，他将更多的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关怀给</w:t>
      </w:r>
      <w:r>
        <w:rPr>
          <w:rFonts w:ascii="宋体" w:eastAsia="宋体" w:hAnsi="MS Mincho" w:cs="宋体"/>
          <w:sz w:val="28"/>
          <w:bdr w:val="none" w:sz="0" w:space="0" w:color="auto"/>
        </w:rPr>
        <w:t>予学困生，他用信任的笑将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教室的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心得到了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，一届又一届送走的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是他的幸福，更是他用</w:t>
      </w:r>
      <w:r>
        <w:rPr>
          <w:rFonts w:ascii="宋体" w:eastAsia="宋体" w:hAnsi="SimSun" w:cs="宋体"/>
          <w:sz w:val="28"/>
          <w:bdr w:val="none" w:sz="0" w:space="0" w:color="auto"/>
        </w:rPr>
        <w:t>爱浇</w:t>
      </w:r>
      <w:r>
        <w:rPr>
          <w:rFonts w:ascii="宋体" w:eastAsia="宋体" w:hAnsi="MS Mincho" w:cs="宋体"/>
          <w:sz w:val="28"/>
          <w:bdr w:val="none" w:sz="0" w:space="0" w:color="auto"/>
        </w:rPr>
        <w:t>灌出的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三、担当排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带优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年至今，他除了任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外，一直担任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程改革的理念，把学生的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、社会生活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与能力、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程与方法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到学生的思考、体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践中，最大程度地提高学生的学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趣。丰收是美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的，奉献是更加美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的。他常想，他要把他的一切无私地奉献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的同志，奉献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所深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，他都会主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的伸出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情之手。他把自己的教学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毫无保留的</w:t>
      </w:r>
      <w:r>
        <w:rPr>
          <w:rFonts w:ascii="宋体" w:eastAsia="宋体" w:hAnsi="SimSun" w:cs="宋体"/>
          <w:sz w:val="28"/>
          <w:bdr w:val="none" w:sz="0" w:space="0" w:color="auto"/>
        </w:rPr>
        <w:t>传给</w:t>
      </w:r>
      <w:r>
        <w:rPr>
          <w:rFonts w:ascii="宋体" w:eastAsia="宋体" w:hAnsi="MS Mincho" w:cs="宋体"/>
          <w:sz w:val="28"/>
          <w:bdr w:val="none" w:sz="0" w:space="0" w:color="auto"/>
        </w:rPr>
        <w:t>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初教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摸不着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，不会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，不会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，他就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的方法，深入到他的班</w:t>
      </w:r>
      <w:r>
        <w:rPr>
          <w:rFonts w:ascii="宋体" w:eastAsia="宋体" w:hAnsi="SimSun" w:cs="宋体"/>
          <w:sz w:val="28"/>
          <w:bdr w:val="none" w:sz="0" w:space="0" w:color="auto"/>
        </w:rPr>
        <w:t>级讲</w:t>
      </w:r>
      <w:r>
        <w:rPr>
          <w:rFonts w:ascii="宋体" w:eastAsia="宋体" w:hAnsi="MS Mincho" w:cs="宋体"/>
          <w:sz w:val="28"/>
          <w:bdr w:val="none" w:sz="0" w:space="0" w:color="auto"/>
        </w:rPr>
        <w:t>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都很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，就是上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抓不住重点，抓不住学生。他就帮助他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不但要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，更主要的是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学生，不能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名学生适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应每</w:t>
      </w:r>
      <w:r>
        <w:rPr>
          <w:rFonts w:ascii="宋体" w:eastAsia="宋体" w:hAnsi="MS Mincho" w:cs="宋体"/>
          <w:sz w:val="28"/>
          <w:bdr w:val="none" w:sz="0" w:space="0" w:color="auto"/>
        </w:rPr>
        <w:t>名学生。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在他的精心指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迅速成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，都成了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骨干。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四、潜心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研，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自身素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他是大家公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大量的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。他抓住一切机会参加培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，曾先后到淄博、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南、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城、</w:t>
      </w:r>
      <w:r>
        <w:rPr>
          <w:rFonts w:ascii="宋体" w:eastAsia="宋体" w:hAnsi="SimSun" w:cs="宋体"/>
          <w:sz w:val="28"/>
          <w:bdr w:val="none" w:sz="0" w:space="0" w:color="auto"/>
        </w:rPr>
        <w:t>东营</w:t>
      </w:r>
      <w:r>
        <w:rPr>
          <w:rFonts w:ascii="宋体" w:eastAsia="宋体" w:hAnsi="MS Mincho" w:cs="宋体"/>
          <w:sz w:val="28"/>
          <w:bdr w:val="none" w:sz="0" w:space="0" w:color="auto"/>
        </w:rPr>
        <w:t>、青州等地学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，他就像一株干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的禾苗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婪地吮吸着雨露。更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的是，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习归</w:t>
      </w:r>
      <w:r>
        <w:rPr>
          <w:rFonts w:ascii="宋体" w:eastAsia="宋体" w:hAnsi="MS Mincho" w:cs="宋体"/>
          <w:sz w:val="28"/>
          <w:bdr w:val="none" w:sz="0" w:space="0" w:color="auto"/>
        </w:rPr>
        <w:t>来，他都会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、反思，并把学到的先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理念运用于教育教学之中。勤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、不断的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累使他逐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成熟。他的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成了学生探究知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信百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，几年来，他本人也在学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上取得了不菲的成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得德州市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得德州市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执讲</w:t>
      </w:r>
      <w:r>
        <w:rPr>
          <w:rFonts w:ascii="宋体" w:eastAsia="宋体" w:hAnsi="MS Mincho" w:cs="宋体"/>
          <w:sz w:val="28"/>
          <w:bdr w:val="none" w:sz="0" w:space="0" w:color="auto"/>
        </w:rPr>
        <w:t>德州市公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禹城市教学能手。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禹城市先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教育工作者。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禹城市中学骨干教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他一直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极参加教育科研活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德州市教学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全国中小学德育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年在第五期中学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文《素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教育形式下高中政治的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教学探索》。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月参与德州市教育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中学生思想政治自主学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的研究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事迹材料我叫王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峰，施庵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第六中心小学教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，担任三年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数学兼班主任，参加工作以来，曾多年担任班主任工作。本人能</w:t>
      </w:r>
      <w:r>
        <w:rPr>
          <w:rFonts w:ascii="宋体" w:eastAsia="宋体" w:hAnsi="SimSun" w:cs="宋体"/>
          <w:sz w:val="28"/>
          <w:bdr w:val="none" w:sz="0" w:space="0" w:color="auto"/>
        </w:rPr>
        <w:t>够拥护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持四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党的路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、政策，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真践行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三个代表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重要思想，遵守法律法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和教学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于党和人民的教育事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国家的教育方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、政策，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注国家的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展。具有良好的政治思想素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道德，敬</w:t>
      </w:r>
      <w:r>
        <w:rPr>
          <w:rFonts w:ascii="宋体" w:eastAsia="宋体" w:hAnsi="SimSun" w:cs="宋体"/>
          <w:sz w:val="28"/>
          <w:bdr w:val="none" w:sz="0" w:space="0" w:color="auto"/>
        </w:rPr>
        <w:t>业爱</w:t>
      </w:r>
      <w:r>
        <w:rPr>
          <w:rFonts w:ascii="宋体" w:eastAsia="宋体" w:hAnsi="MS Mincho" w:cs="宋体"/>
          <w:sz w:val="28"/>
          <w:bdr w:val="none" w:sz="0" w:space="0" w:color="auto"/>
        </w:rPr>
        <w:t>生，明理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信，平等合作，勤学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教，廉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奉献。工作中能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真、努力、刻苦的工作，并取得了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行品德教育。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是班主任的主要任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，也是班主任的工作重点和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常性工作。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行思想品徳教育，教育学生具有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精神，具有集体主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新中国的深厚情感。引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学生从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故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、母校、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人、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、国旗、国徽等周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具体事物入手，逐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了解并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祖国的光榮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文化、杰出的英雄和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大的人民。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教育学生具有作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中国人的民族自豪感。有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亡，匹夫有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和国家独立自主。教育学生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心祖国命运和前途，立志投身于祖国的建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除此之外，我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和学生个</w:t>
      </w:r>
      <w:r>
        <w:rPr>
          <w:rFonts w:ascii="宋体" w:eastAsia="宋体" w:hAnsi="SimSun" w:cs="宋体"/>
          <w:sz w:val="28"/>
          <w:bdr w:val="none" w:sz="0" w:space="0" w:color="auto"/>
        </w:rPr>
        <w:t>别谈</w:t>
      </w:r>
      <w:r>
        <w:rPr>
          <w:rFonts w:ascii="宋体" w:eastAsia="宋体" w:hAnsi="MS Mincho" w:cs="宋体"/>
          <w:sz w:val="28"/>
          <w:bdr w:val="none" w:sz="0" w:space="0" w:color="auto"/>
        </w:rPr>
        <w:t>心，或者是黑板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行理想主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教育、自</w:t>
      </w:r>
      <w:r>
        <w:rPr>
          <w:rFonts w:ascii="宋体" w:eastAsia="宋体" w:hAnsi="SimSun" w:cs="宋体"/>
          <w:sz w:val="28"/>
          <w:bdr w:val="none" w:sz="0" w:space="0" w:color="auto"/>
        </w:rPr>
        <w:t>觉纪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律教育、民主与法制教育、科学世界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教育、道德教育等等。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二、教育学生努力学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，完成学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教育学生不断明确学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</w:t>
      </w:r>
      <w:r>
        <w:rPr>
          <w:rFonts w:ascii="宋体" w:eastAsia="宋体" w:hAnsi="MS Mincho" w:cs="宋体"/>
          <w:sz w:val="28"/>
          <w:bdr w:val="none" w:sz="0" w:space="0" w:color="auto"/>
        </w:rPr>
        <w:t>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教育学生遵守学</w:t>
      </w:r>
      <w:r>
        <w:rPr>
          <w:rFonts w:ascii="宋体" w:eastAsia="宋体" w:hAnsi="SimSun" w:cs="宋体"/>
          <w:sz w:val="28"/>
          <w:bdr w:val="none" w:sz="0" w:space="0" w:color="auto"/>
        </w:rPr>
        <w:t>习纪</w:t>
      </w:r>
      <w:r>
        <w:rPr>
          <w:rFonts w:ascii="宋体" w:eastAsia="宋体" w:hAnsi="MS Mincho" w:cs="宋体"/>
          <w:sz w:val="28"/>
          <w:bdr w:val="none" w:sz="0" w:space="0" w:color="auto"/>
        </w:rPr>
        <w:t>律，指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方法，具体帮助学生合理安排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余生活，保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用于学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动联</w:t>
      </w:r>
      <w:r>
        <w:rPr>
          <w:rFonts w:ascii="宋体" w:eastAsia="宋体" w:hAnsi="MS Mincho" w:cs="宋体"/>
          <w:sz w:val="28"/>
          <w:bdr w:val="none" w:sz="0" w:space="0" w:color="auto"/>
        </w:rPr>
        <w:t>系各科任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，共同做好学生的教学工作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争取家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学生安排合理的家庭作息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造良好的家庭学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余生活，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心学生身体健康。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当前我校教育工作以全面推行素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教育，全方位、多角度的促使学生全面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就要求班主任帮助和安排好学生的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外生活，引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展有益的活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性和独立性，而不是包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代替，更不是将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方法，告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划、有目的、有秩序地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，既有利于学生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眼界，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，又有利于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展学生智力，培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可以使学生的身心得到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极的休息和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，促使学生身心健康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四、全力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助各任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工作，加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自身建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近年来，本人工作努力，踏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肯干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取。自担任班主任工作之后，在工作中更加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自身的工作和价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理苦与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、得与失、个人利益与集体利益、工作与家庭的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系，从工作大局出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，淡泊名利，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持甘于奉献、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。在各位任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的努力下，我班取得了不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学生的思想品德教育上，推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教育等方面取得了良好的效果。因此，我的工作得到了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的充分肯定。在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去的两年半里，我班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得了四次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公物班集体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称号，学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也有了大幅度的提高。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也感到无比的欣慰。在以后的工作中我会更加的努力工作，服从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的安排，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密的就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新工作、切</w:t>
      </w:r>
      <w:r>
        <w:rPr>
          <w:rFonts w:ascii="宋体" w:eastAsia="宋体" w:hAnsi="SimSun" w:cs="宋体"/>
          <w:sz w:val="28"/>
          <w:bdr w:val="none" w:sz="0" w:space="0" w:color="auto"/>
        </w:rPr>
        <w:t>实发挥</w:t>
      </w:r>
      <w:r>
        <w:rPr>
          <w:rFonts w:ascii="宋体" w:eastAsia="宋体" w:hAnsi="MS Mincho" w:cs="宋体"/>
          <w:sz w:val="28"/>
          <w:bdr w:val="none" w:sz="0" w:space="0" w:color="auto"/>
        </w:rPr>
        <w:t>我班的先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展作出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五、全力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助教研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工作及其他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，我能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起表率作用，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同志，助人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，以身作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，从不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个人利益斤斤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，并取得了好成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周四上午的教研活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极的与各位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互相切磋，交流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学期，只要是</w:t>
      </w:r>
      <w:r>
        <w:rPr>
          <w:rFonts w:ascii="宋体" w:eastAsia="宋体" w:hAnsi="SimSun" w:cs="宋体"/>
          <w:sz w:val="28"/>
          <w:bdr w:val="none" w:sz="0" w:space="0" w:color="auto"/>
        </w:rPr>
        <w:t>组计</w:t>
      </w:r>
      <w:r>
        <w:rPr>
          <w:rFonts w:ascii="宋体" w:eastAsia="宋体" w:hAnsi="MS Mincho" w:cs="宋体"/>
          <w:sz w:val="28"/>
          <w:bdr w:val="none" w:sz="0" w:space="0" w:color="auto"/>
        </w:rPr>
        <w:t>划的学校活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我都要求参与，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了学生的一切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我是一名小学教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，从教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多年以来，同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多普通教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，从事着最平凡的工作，既没有震撼人心的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，也没有催人泪下的故事。但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一天，都默默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践着心中不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的誓言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以教</w:t>
      </w:r>
      <w:r>
        <w:rPr>
          <w:rFonts w:ascii="宋体" w:eastAsia="宋体" w:hAnsi="SimSun" w:cs="宋体"/>
          <w:sz w:val="28"/>
          <w:bdr w:val="none" w:sz="0" w:space="0" w:color="auto"/>
        </w:rPr>
        <w:t>师为荣</w:t>
      </w:r>
      <w:r>
        <w:rPr>
          <w:rFonts w:ascii="宋体" w:eastAsia="宋体" w:hAnsi="MS Mincho" w:cs="宋体"/>
          <w:sz w:val="28"/>
          <w:bdr w:val="none" w:sz="0" w:space="0" w:color="auto"/>
        </w:rPr>
        <w:t>耀的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、以教育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身的事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，忠于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守、教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，从走上教育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位的第一天起，我一直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守在教学第一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，忘我的工作着。我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任怨，尽心竭力地做好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。我的一位同事因休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假，本来担子已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很重的我，主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同事的任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然我身体一直不太好，但我从不</w:t>
      </w:r>
      <w:r>
        <w:rPr>
          <w:rFonts w:ascii="宋体" w:eastAsia="宋体" w:hAnsi="SimSun" w:cs="宋体"/>
          <w:sz w:val="28"/>
          <w:bdr w:val="none" w:sz="0" w:space="0" w:color="auto"/>
        </w:rPr>
        <w:t>对领导</w:t>
      </w:r>
      <w:r>
        <w:rPr>
          <w:rFonts w:ascii="宋体" w:eastAsia="宋体" w:hAnsi="MS Mincho" w:cs="宋体"/>
          <w:sz w:val="28"/>
          <w:bdr w:val="none" w:sz="0" w:space="0" w:color="auto"/>
        </w:rPr>
        <w:t>安排的工作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我校近几年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快，教学班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幅度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大，教</w:t>
      </w:r>
      <w:r>
        <w:rPr>
          <w:rFonts w:ascii="宋体" w:eastAsia="宋体" w:hAnsi="SimSun" w:cs="宋体"/>
          <w:sz w:val="28"/>
          <w:bdr w:val="none" w:sz="0" w:space="0" w:color="auto"/>
        </w:rPr>
        <w:t>师紧</w:t>
      </w:r>
      <w:r>
        <w:rPr>
          <w:rFonts w:ascii="宋体" w:eastAsia="宋体" w:hAnsi="MS Mincho" w:cs="宋体"/>
          <w:sz w:val="28"/>
          <w:bdr w:val="none" w:sz="0" w:space="0" w:color="auto"/>
        </w:rPr>
        <w:t>缺，做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荷工作，常常是既担任班主任，又担任年</w:t>
      </w:r>
      <w:r>
        <w:rPr>
          <w:rFonts w:ascii="宋体" w:eastAsia="宋体" w:hAnsi="SimSun" w:cs="宋体"/>
          <w:sz w:val="28"/>
          <w:bdr w:val="none" w:sz="0" w:space="0" w:color="auto"/>
        </w:rPr>
        <w:t>级组长</w:t>
      </w:r>
      <w:r>
        <w:rPr>
          <w:rFonts w:ascii="宋体" w:eastAsia="宋体" w:hAnsi="MS Mincho" w:cs="宋体"/>
          <w:sz w:val="28"/>
          <w:bdr w:val="none" w:sz="0" w:space="0" w:color="auto"/>
        </w:rPr>
        <w:t>和二、三个班的教学任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位就是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士的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地，是不能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易放弃的。多少个休息日，我曾舍小家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大家，不管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日夜，来到学校教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培育学生。以心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来的是学生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她的尊重、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的信任、器重，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来的是学生家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的寄托和感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在任何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位。我都以高度的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心将全部的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情投入到工作中去，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育人的神圣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注重自我提高，以身作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教学工作，我十分注重自身学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水平与教学水平的提高。在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程教学改革等方面，学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从不放松，并做到学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践运用中不断提高着自身教学能力、素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、身正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。我在心理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自己：要求学生做到的自己必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先做到，用自己的言行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学生作出表率，用自己的人格魅力去感染学生、影响学生。我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持和学生一起到校，和学生一起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地、拖地，和学生坐在一起参与主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地上的垃圾主</w:t>
      </w:r>
      <w:r>
        <w:rPr>
          <w:rFonts w:ascii="宋体" w:eastAsia="宋体" w:hAnsi="SimSun" w:cs="宋体"/>
          <w:sz w:val="28"/>
          <w:bdr w:val="none" w:sz="0" w:space="0" w:color="auto"/>
        </w:rPr>
        <w:t>动捡</w:t>
      </w:r>
      <w:r>
        <w:rPr>
          <w:rFonts w:ascii="宋体" w:eastAsia="宋体" w:hAnsi="MS Mincho" w:cs="宋体"/>
          <w:sz w:val="28"/>
          <w:bdr w:val="none" w:sz="0" w:space="0" w:color="auto"/>
        </w:rPr>
        <w:t>起来，等等，一言一行潜移默化修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学生的品行。我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：治学先治人，凡事德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学，我一定要抽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与部分学生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心，做好工作笔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，建好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学生档案，特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双差生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致的了解，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藏的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光点，以找到教育的着力点。在平常与学生接触的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持友好、平等的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待差生，我能用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心、耐心、信心感化他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，激励他</w:t>
      </w:r>
      <w:r>
        <w:rPr>
          <w:rFonts w:ascii="宋体" w:eastAsia="宋体" w:hAnsi="SimSun" w:cs="宋体"/>
          <w:sz w:val="28"/>
          <w:bdr w:val="none" w:sz="0" w:space="0" w:color="auto"/>
        </w:rPr>
        <w:t>们发挥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其在改正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中有所反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班集体的力量，大家互相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心，互相照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，使其感到集体的温暖，消除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学心理。</w:t>
      </w:r>
      <w:r>
        <w:rPr>
          <w:rFonts w:ascii="宋体" w:eastAsia="宋体" w:hAnsi="SimSun" w:cs="宋体"/>
          <w:sz w:val="28"/>
          <w:bdr w:val="none" w:sz="0" w:space="0" w:color="auto"/>
        </w:rPr>
        <w:t>还经</w:t>
      </w:r>
      <w:r>
        <w:rPr>
          <w:rFonts w:ascii="宋体" w:eastAsia="宋体" w:hAnsi="MS Mincho" w:cs="宋体"/>
          <w:sz w:val="28"/>
          <w:bdr w:val="none" w:sz="0" w:space="0" w:color="auto"/>
        </w:rPr>
        <w:t>常安排一些力所能及的工作，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自身的价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，正确地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自我，并体会到老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心与期待，从而提高他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自信心，迎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赶上前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践中探索出了一套行之有效的思想教育方法：通理先通心，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展以情感人，以感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教育，把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之以情和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学生的需要而被接受，思想工作也就水到渠成。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精湛、成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绩显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有耕耘就必有收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，凭着扎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的治学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度和不懈的努力，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多年来，我在思想政治、教学科研和班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管理等方面都取得了突出成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我校教学中的骨干力量。作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级稳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https://d.book118.com/926205051150010055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26205051150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文明教师主要事迹(9篇)</dc:title>
  <dc:subject>在日常学习、工作或生活中，大家或多或少都会用到过事迹吧，事迹不是单纯为其单位和个人评功摆好，而是为了鲜明地体现和积极宣扬一种特定时代所需要的精神。到底应如何拟定事迹呢？以下是小编收集整理的文明教师主要</dc:subject>
  <cp:keywords>文明教师主要事迹</cp:keywords>
  <cp:revision>0</cp:revision>
</cp:coreProperties>
</file>