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【推荐】大学生金工</w:t>
      </w:r>
      <w:r>
        <w:rPr>
          <w:rFonts w:ascii="宋体" w:eastAsia="黑体" w:hAnsi="SimSun" w:cs="宋体"/>
          <w:b/>
          <w:sz w:val="40"/>
        </w:rPr>
        <w:t>实习总结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是把一定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情况分析研究，做出有指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方法以及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它可以全面地、系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地了解以往的学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和工作情况，是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你真的懂得怎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总结吗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大家收集的大学生金工</w:t>
      </w:r>
      <w:r>
        <w:rPr>
          <w:rFonts w:ascii="宋体" w:eastAsia="宋体" w:hAnsi="SimSun" w:cs="宋体"/>
          <w:sz w:val="28"/>
        </w:rPr>
        <w:t>实习总结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学碰到的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等大事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，她真的很累人，而且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和精度的要求很高，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了坐在教室里听老</w:t>
      </w:r>
      <w:r>
        <w:rPr>
          <w:rFonts w:ascii="宋体" w:eastAsia="宋体" w:hAnsi="SimSun" w:cs="宋体"/>
          <w:sz w:val="28"/>
        </w:rPr>
        <w:t>师讲课动动</w:t>
      </w:r>
      <w:r>
        <w:rPr>
          <w:rFonts w:ascii="宋体" w:eastAsia="宋体" w:hAnsi="MS Mincho" w:cs="宋体"/>
          <w:sz w:val="28"/>
        </w:rPr>
        <w:t>笔就可以的学生来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这门课</w:t>
      </w:r>
      <w:r>
        <w:rPr>
          <w:rFonts w:ascii="宋体" w:eastAsia="宋体" w:hAnsi="MS Mincho" w:cs="宋体"/>
          <w:sz w:val="28"/>
        </w:rPr>
        <w:t>程真的是与众不同。可是你不要以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我很</w:t>
      </w:r>
      <w:r>
        <w:rPr>
          <w:rFonts w:ascii="宋体" w:eastAsia="宋体" w:hAnsi="SimSun" w:cs="宋体"/>
          <w:sz w:val="28"/>
        </w:rPr>
        <w:t>讨厌这门课</w:t>
      </w:r>
      <w:r>
        <w:rPr>
          <w:rFonts w:ascii="宋体" w:eastAsia="宋体" w:hAnsi="MS Mincho" w:cs="宋体"/>
          <w:sz w:val="28"/>
        </w:rPr>
        <w:t>程，恰恰相反，都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束了，回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肯肯自己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十天来走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辛路，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地上留下了一串深深的脚印。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一名非机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学生，也</w:t>
      </w:r>
      <w:r>
        <w:rPr>
          <w:rFonts w:ascii="宋体" w:eastAsia="宋体" w:hAnsi="SimSun" w:cs="宋体"/>
          <w:sz w:val="28"/>
        </w:rPr>
        <w:t>许这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子就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一次机会能与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大家伙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密接触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，想到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看看自己做的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机，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然下半个机身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是砂眼，和我的榔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和把不是很合适，但看着他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是很高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竟也是我的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一番努力的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金工</w:t>
      </w:r>
      <w:r>
        <w:rPr>
          <w:rFonts w:ascii="宋体" w:eastAsia="宋体" w:hAnsi="SimSun" w:cs="宋体"/>
          <w:b/>
          <w:bCs/>
          <w:sz w:val="28"/>
        </w:rPr>
        <w:t>实习总结报</w:t>
      </w:r>
      <w:r>
        <w:rPr>
          <w:rFonts w:ascii="宋体" w:eastAsia="宋体" w:hAnsi="MS Mincho" w:cs="宋体"/>
          <w:b/>
          <w:bCs/>
          <w:sz w:val="28"/>
        </w:rPr>
        <w:t>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在金属的回响中落下了大幕，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是一次有趣且必将影响我今后的学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工作的重要的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。我想在将来的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月里恐怕不会再有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的机会，在短短的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内那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完整的体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到当今工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界普遍所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用的方法；也恐怕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的幸运去体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样东</w:t>
      </w:r>
      <w:r>
        <w:rPr>
          <w:rFonts w:ascii="宋体" w:eastAsia="宋体" w:hAnsi="MS Mincho" w:cs="宋体"/>
          <w:sz w:val="28"/>
        </w:rPr>
        <w:t>西到底是如何制造出来的了。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门实</w:t>
      </w:r>
      <w:r>
        <w:rPr>
          <w:rFonts w:ascii="宋体" w:eastAsia="宋体" w:hAnsi="MS Mincho" w:cs="宋体"/>
          <w:sz w:val="28"/>
        </w:rPr>
        <w:t>践性的技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础课</w:t>
      </w:r>
      <w:r>
        <w:rPr>
          <w:rFonts w:ascii="宋体" w:eastAsia="宋体" w:hAnsi="MS Mincho" w:cs="宋体"/>
          <w:sz w:val="28"/>
        </w:rPr>
        <w:t>，是高等院校工科学生学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机械制造的基本工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方法和技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，完成工程基本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的重要必修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们获</w:t>
      </w:r>
      <w:r>
        <w:rPr>
          <w:rFonts w:ascii="宋体" w:eastAsia="宋体" w:hAnsi="MS Mincho" w:cs="宋体"/>
          <w:sz w:val="28"/>
        </w:rPr>
        <w:t>得了机械制造的基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，了解了机械制造的一般操作，提高了自己的操作技能和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手能力，而且加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，提高了工程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了工程素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的好机会！通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短而充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我懂得了很多</w:t>
      </w:r>
      <w:r>
        <w:rPr>
          <w:rFonts w:ascii="宋体" w:eastAsia="宋体" w:cs="宋体"/>
          <w:sz w:val="28"/>
        </w:rPr>
        <w:t>………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安全第一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中，安全要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在第一位，是至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重要的！！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的第一忠告。在工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安全科目中，我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便被安排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流去看一个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安全方面的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像。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像里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尽的播放了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要求和安全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理，像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热处</w:t>
      </w:r>
      <w:r>
        <w:rPr>
          <w:rFonts w:ascii="宋体" w:eastAsia="宋体" w:hAnsi="MS Mincho" w:cs="宋体"/>
          <w:sz w:val="28"/>
        </w:rPr>
        <w:t>理等。看着那</w:t>
      </w:r>
      <w:r>
        <w:rPr>
          <w:rFonts w:ascii="宋体" w:eastAsia="宋体" w:hAnsi="SimSun" w:cs="宋体"/>
          <w:sz w:val="28"/>
        </w:rPr>
        <w:t>么复杂</w:t>
      </w:r>
      <w:r>
        <w:rPr>
          <w:rFonts w:ascii="宋体" w:eastAsia="宋体" w:hAnsi="MS Mincho" w:cs="宋体"/>
          <w:sz w:val="28"/>
        </w:rPr>
        <w:t>生于操作的机器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多因不按要求操作机器而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生的事故，我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都吓了一跳。真是不看不知道，一看吓一跳！一个无意的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作或是一个小小的疏忽，都可能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致机械事故甚至人身安全事故。在未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生安全事故前，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安全教育不重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烦琐</w:t>
      </w:r>
      <w:r>
        <w:rPr>
          <w:rFonts w:ascii="宋体" w:eastAsia="宋体" w:hAnsi="MS Mincho" w:cs="宋体"/>
          <w:sz w:val="28"/>
        </w:rPr>
        <w:t>，太枯燥。一旦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生了事故，事后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葛亮就很多。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看完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里，听老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。看着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下来的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料，我才明白工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安全的重要性，工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管理人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于草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或一个企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的安全条例，减少工</w:t>
      </w:r>
      <w:r>
        <w:rPr>
          <w:rFonts w:ascii="宋体" w:eastAsia="宋体" w:hAnsi="SimSun" w:cs="宋体"/>
          <w:sz w:val="28"/>
        </w:rPr>
        <w:t>业污</w:t>
      </w:r>
      <w:r>
        <w:rPr>
          <w:rFonts w:ascii="宋体" w:eastAsia="宋体" w:hAnsi="MS Mincho" w:cs="宋体"/>
          <w:sz w:val="28"/>
        </w:rPr>
        <w:t>染，防火防爆等方面来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是非常重要的知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，如果不掌握的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，不但会被人斥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无知，有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生重大事故。所以安全</w:t>
      </w:r>
      <w:r>
        <w:rPr>
          <w:rFonts w:ascii="宋体" w:eastAsia="宋体" w:hAnsi="SimSun" w:cs="宋体"/>
          <w:sz w:val="28"/>
        </w:rPr>
        <w:t>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是第一位的，我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深深牢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于心，做起事来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。我很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幸我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它有了足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，所以我安全的度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的两周！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数控</w:t>
      </w:r>
      <w:r>
        <w:rPr>
          <w:rFonts w:ascii="宋体" w:eastAsia="宋体" w:hAnsi="SimSun" w:cs="宋体"/>
          <w:b/>
          <w:bCs/>
          <w:sz w:val="28"/>
        </w:rPr>
        <w:t>车</w:t>
      </w:r>
      <w:r>
        <w:rPr>
          <w:rFonts w:ascii="宋体" w:eastAsia="宋体" w:hAnsi="MS Mincho" w:cs="宋体"/>
          <w:b/>
          <w:bCs/>
          <w:sz w:val="28"/>
        </w:rPr>
        <w:t>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们实习</w:t>
      </w:r>
      <w:r>
        <w:rPr>
          <w:rFonts w:ascii="宋体" w:eastAsia="宋体" w:hAnsi="MS Mincho" w:cs="宋体"/>
          <w:sz w:val="28"/>
        </w:rPr>
        <w:t>的第一个工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就是数控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操作。就是通</w:t>
      </w:r>
      <w:r>
        <w:rPr>
          <w:rFonts w:ascii="宋体" w:eastAsia="宋体" w:hAnsi="SimSun" w:cs="宋体"/>
          <w:sz w:val="28"/>
        </w:rPr>
        <w:t>过编</w:t>
      </w:r>
      <w:r>
        <w:rPr>
          <w:rFonts w:ascii="宋体" w:eastAsia="宋体" w:hAnsi="MS Mincho" w:cs="宋体"/>
          <w:sz w:val="28"/>
        </w:rPr>
        <w:t>程来控制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行加工。通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数控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床的操作及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程，我深深的感受到了数字化控制的方便、准确、快捷，只要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入正确的程序，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床就会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的操作。数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cs="宋体"/>
          <w:sz w:val="28"/>
        </w:rPr>
        <w:t>980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程要求非常高的，</w:t>
      </w:r>
      <w:r>
        <w:rPr>
          <w:rFonts w:ascii="宋体" w:eastAsia="宋体" w:hAnsi="SimSun" w:cs="宋体"/>
          <w:sz w:val="28"/>
        </w:rPr>
        <w:t>编错</w:t>
      </w:r>
      <w:r>
        <w:rPr>
          <w:rFonts w:ascii="宋体" w:eastAsia="宋体" w:hAnsi="MS Mincho" w:cs="宋体"/>
          <w:sz w:val="28"/>
        </w:rPr>
        <w:t>一个符号就可能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运行不了。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，可是一个大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果和同学研究了大半天，才拿出了一个可行的方案。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唉，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候我才知道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程在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用中是多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重要，后悔自己当初没有好好学以打下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。真是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到用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方恨少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后来又学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了数控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火花加工，也是需要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程的。不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那是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动编</w:t>
      </w:r>
      <w:r>
        <w:rPr>
          <w:rFonts w:ascii="宋体" w:eastAsia="宋体" w:hAnsi="MS Mincho" w:cs="宋体"/>
          <w:sz w:val="28"/>
        </w:rPr>
        <w:t>程的，只要你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入需要加工的零件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入刀途径，放好原料即可。那机器是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的方便，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然没有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的操作的机会，但是看</w:t>
      </w:r>
      <w:r>
        <w:rPr>
          <w:rFonts w:ascii="宋体" w:eastAsia="宋体" w:hAnsi="SimSun" w:cs="宋体"/>
          <w:sz w:val="28"/>
        </w:rPr>
        <w:t>见摆</w:t>
      </w:r>
      <w:r>
        <w:rPr>
          <w:rFonts w:ascii="宋体" w:eastAsia="宋体" w:hAnsi="MS Mincho" w:cs="宋体"/>
          <w:sz w:val="28"/>
        </w:rPr>
        <w:t>在旁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的一些切割好的物件，已</w:t>
      </w:r>
      <w:r>
        <w:rPr>
          <w:rFonts w:ascii="宋体" w:eastAsia="宋体" w:hAnsi="SimSun" w:cs="宋体"/>
          <w:sz w:val="28"/>
        </w:rPr>
        <w:t>经让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惊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不已了。那些触感甚佳的徽章，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在科技的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大力量面前深深折服！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忘的</w:t>
      </w:r>
      <w:r>
        <w:rPr>
          <w:rFonts w:ascii="宋体" w:eastAsia="宋体" w:hAnsi="SimSun" w:cs="宋体"/>
          <w:b/>
          <w:bCs/>
          <w:sz w:val="28"/>
        </w:rPr>
        <w:t>车</w:t>
      </w:r>
      <w:r>
        <w:rPr>
          <w:rFonts w:ascii="宋体" w:eastAsia="宋体" w:hAnsi="MS Mincho" w:cs="宋体"/>
          <w:b/>
          <w:bCs/>
          <w:sz w:val="28"/>
        </w:rPr>
        <w:t>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工不是由数控来完成的，它要求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高的手工操作能力。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叫我</w:t>
      </w:r>
      <w:r>
        <w:rPr>
          <w:rFonts w:ascii="宋体" w:eastAsia="宋体" w:hAnsi="SimSun" w:cs="宋体"/>
          <w:sz w:val="28"/>
        </w:rPr>
        <w:t>们边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书边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床熟悉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床的各个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床主要由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速箱、主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箱、挂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箱、</w:t>
      </w:r>
      <w:r>
        <w:rPr>
          <w:rFonts w:ascii="宋体" w:eastAsia="宋体" w:hAnsi="SimSun" w:cs="宋体"/>
          <w:sz w:val="28"/>
        </w:rPr>
        <w:t>进给</w:t>
      </w:r>
      <w:r>
        <w:rPr>
          <w:rFonts w:ascii="宋体" w:eastAsia="宋体" w:hAnsi="MS Mincho" w:cs="宋体"/>
          <w:sz w:val="28"/>
        </w:rPr>
        <w:t>箱、溜板箱、刀架、尾座、床身、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杠、光杠和操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成。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各个手柄来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行操作的，老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又向我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解了各个手柄的作用，然后就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加工一个两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是球形，中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柱的一个工件。老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示范了一下操作方法，并加工了一部分，然后就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始加工。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床加工中一个很重要的方面就是要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正确的刀，一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要把所</w:t>
      </w:r>
      <w:r>
        <w:rPr>
          <w:rFonts w:ascii="宋体" w:eastAsia="宋体" w:hAnsi="SimSun" w:cs="宋体"/>
          <w:sz w:val="28"/>
        </w:rPr>
        <w:t>给圆</w:t>
      </w:r>
      <w:r>
        <w:rPr>
          <w:rFonts w:ascii="宋体" w:eastAsia="宋体" w:hAnsi="MS Mincho" w:cs="宋体"/>
          <w:sz w:val="28"/>
        </w:rPr>
        <w:t>柱的端面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平，就要用偏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刀来加工，然后就是切槽和加工球面，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用切槽刀。切槽刀的刀</w:t>
      </w:r>
      <w:r>
        <w:rPr>
          <w:rFonts w:ascii="宋体" w:eastAsia="宋体" w:hAnsi="SimSun" w:cs="宋体"/>
          <w:sz w:val="28"/>
        </w:rPr>
        <w:t>头宽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小，有一条主切削刀和两条副切削刀，它的刀</w:t>
      </w:r>
      <w:r>
        <w:rPr>
          <w:rFonts w:ascii="宋体" w:eastAsia="宋体" w:hAnsi="SimSun" w:cs="宋体"/>
          <w:sz w:val="28"/>
        </w:rPr>
        <w:t>头较</w:t>
      </w:r>
      <w:r>
        <w:rPr>
          <w:rFonts w:ascii="宋体" w:eastAsia="宋体" w:hAnsi="MS Mincho" w:cs="宋体"/>
          <w:sz w:val="28"/>
        </w:rPr>
        <w:t>小，容易折断，故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用小切削用量。切槽的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候采用左右借刀法。切完槽，就要加工球面了，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们这种</w:t>
      </w:r>
      <w:r>
        <w:rPr>
          <w:rFonts w:ascii="宋体" w:eastAsia="宋体" w:hAnsi="MS Mincho" w:cs="宋体"/>
          <w:sz w:val="28"/>
        </w:rPr>
        <w:t>从来没有使用</w:t>
      </w:r>
      <w:r>
        <w:rPr>
          <w:rFonts w:ascii="宋体" w:eastAsia="宋体" w:hAnsi="SimSun" w:cs="宋体"/>
          <w:sz w:val="28"/>
        </w:rPr>
        <w:t>过车</w:t>
      </w:r>
      <w:r>
        <w:rPr>
          <w:rFonts w:ascii="宋体" w:eastAsia="宋体" w:hAnsi="MS Mincho" w:cs="宋体"/>
          <w:sz w:val="28"/>
        </w:rPr>
        <w:t>床的人来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，真是个考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我不停的</w:t>
      </w:r>
      <w:r>
        <w:rPr>
          <w:rFonts w:ascii="宋体" w:eastAsia="宋体" w:hAnsi="SimSun" w:cs="宋体"/>
          <w:sz w:val="28"/>
        </w:rPr>
        <w:t>转动</w:t>
      </w:r>
      <w:r>
        <w:rPr>
          <w:rFonts w:ascii="宋体" w:eastAsia="宋体" w:hAnsi="MS Mincho" w:cs="宋体"/>
          <w:sz w:val="28"/>
        </w:rPr>
        <w:t>横向和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向的控制手柄，小心翼翼的加工，搞了整整一个下午，自以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差不多的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在加以最后一刀，却操之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急，把球形的一角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削去了！我痛心不已，本来算成功的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被自己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了。惨啊！无奈之下只好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球的半径。</w:t>
      </w:r>
      <w:r>
        <w:rPr>
          <w:rFonts w:ascii="宋体" w:eastAsia="宋体" w:hAnsi="SimSun" w:cs="宋体"/>
          <w:sz w:val="28"/>
        </w:rPr>
        <w:t>这样缩</w:t>
      </w:r>
      <w:r>
        <w:rPr>
          <w:rFonts w:ascii="宋体" w:eastAsia="宋体" w:hAnsi="MS Mincho" w:cs="宋体"/>
          <w:sz w:val="28"/>
        </w:rPr>
        <w:t>了几次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于把一个勉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球的零件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出来。最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受的是站了一整天，小腿都疼起来。但当把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好的零件交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师时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成功的喜悦使我忘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了站得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疼得小腿。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成功的喜悦只有通</w:t>
      </w:r>
      <w:r>
        <w:rPr>
          <w:rFonts w:ascii="宋体" w:eastAsia="宋体" w:hAnsi="SimSun" w:cs="宋体"/>
          <w:sz w:val="28"/>
        </w:rPr>
        <w:t>过亲</w:t>
      </w:r>
      <w:r>
        <w:rPr>
          <w:rFonts w:ascii="宋体" w:eastAsia="宋体" w:hAnsi="MS Mincho" w:cs="宋体"/>
          <w:sz w:val="28"/>
        </w:rPr>
        <w:t>身参加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才能感受得到。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铸</w:t>
      </w:r>
      <w:r>
        <w:rPr>
          <w:rFonts w:ascii="宋体" w:eastAsia="宋体" w:hAnsi="MS Mincho" w:cs="宋体"/>
          <w:b/>
          <w:bCs/>
          <w:sz w:val="28"/>
        </w:rPr>
        <w:t>造成型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接下来的工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造，听做完的同学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是个不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松的活儿！要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那些没有形状的沙子和泥巴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想要的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好好的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筋的，它需要的不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的耐心，来不得半点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造成型，可以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完全是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侯玩泥沙的回味。不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次除了那份冲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的心外，更需要的要算是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心加耐心了。看起来就</w:t>
      </w:r>
      <w:r>
        <w:rPr>
          <w:rFonts w:ascii="宋体" w:eastAsia="宋体" w:hAnsi="SimSun" w:cs="宋体"/>
          <w:sz w:val="28"/>
        </w:rPr>
        <w:t>这么简单</w:t>
      </w:r>
      <w:r>
        <w:rPr>
          <w:rFonts w:ascii="宋体" w:eastAsia="宋体" w:hAnsi="MS Mincho" w:cs="宋体"/>
          <w:sz w:val="28"/>
        </w:rPr>
        <w:t>的四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造下沙型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造上沙型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打通气孔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箱起模与合型。但是要想做出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叹为观</w:t>
      </w:r>
      <w:r>
        <w:rPr>
          <w:rFonts w:ascii="宋体" w:eastAsia="宋体" w:hAnsi="MS Mincho" w:cs="宋体"/>
          <w:sz w:val="28"/>
        </w:rPr>
        <w:t>止的模子来，不通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反反</w:t>
      </w:r>
      <w:r>
        <w:rPr>
          <w:rFonts w:ascii="宋体" w:eastAsia="宋体" w:hAnsi="SimSun" w:cs="宋体"/>
          <w:sz w:val="28"/>
        </w:rPr>
        <w:t>复复</w:t>
      </w:r>
      <w:r>
        <w:rPr>
          <w:rFonts w:ascii="宋体" w:eastAsia="宋体" w:hAnsi="MS Mincho" w:cs="宋体"/>
          <w:sz w:val="28"/>
        </w:rPr>
        <w:t>的修整是不可能得到的。有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候妙笔能生花但有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你的一点点修</w:t>
      </w:r>
      <w:r>
        <w:rPr>
          <w:rFonts w:ascii="宋体" w:eastAsia="宋体" w:hAnsi="SimSun" w:cs="宋体"/>
          <w:sz w:val="28"/>
        </w:rPr>
        <w:t>补让</w:t>
      </w:r>
      <w:r>
        <w:rPr>
          <w:rFonts w:ascii="宋体" w:eastAsia="宋体" w:hAnsi="MS Mincho" w:cs="宋体"/>
          <w:sz w:val="28"/>
        </w:rPr>
        <w:t>你前功尽弃！一整天下来尽管我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累得腰酸背疼，但是看到我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的辛苦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来的成果，心里就想其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那也不算什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！只是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自己都会不相信自己的眼睛，那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一堆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的精心加工下竟可以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成如此漂亮。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短短两周的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内，我</w:t>
      </w:r>
      <w:r>
        <w:rPr>
          <w:rFonts w:ascii="宋体" w:eastAsia="宋体" w:hAnsi="SimSun" w:cs="宋体"/>
          <w:sz w:val="28"/>
        </w:rPr>
        <w:t>们还进</w:t>
      </w:r>
      <w:r>
        <w:rPr>
          <w:rFonts w:ascii="宋体" w:eastAsia="宋体" w:hAnsi="MS Mincho" w:cs="宋体"/>
          <w:sz w:val="28"/>
        </w:rPr>
        <w:t>行了刨工，注塑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塑，和</w:t>
      </w:r>
      <w:r>
        <w:rPr>
          <w:rFonts w:ascii="宋体" w:eastAsia="宋体" w:hAnsi="SimSun" w:cs="宋体"/>
          <w:sz w:val="28"/>
        </w:rPr>
        <w:t>热处</w:t>
      </w:r>
      <w:r>
        <w:rPr>
          <w:rFonts w:ascii="宋体" w:eastAsia="宋体" w:hAnsi="MS Mincho" w:cs="宋体"/>
          <w:sz w:val="28"/>
        </w:rPr>
        <w:t>理等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操作，都非常有趣。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都有不同的操作要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和要求，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易程度也不一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天都要起的挺早，有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中午也来不及睡午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，是挺辛苦，但感受到的那份充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也替代不了的。学到的一些基本的技能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将来的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展也是受益良多的。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深刻的体</w:t>
      </w:r>
      <w:r>
        <w:rPr>
          <w:rFonts w:ascii="宋体" w:eastAsia="宋体" w:hAnsi="SimSun" w:cs="宋体"/>
          <w:b/>
          <w:bCs/>
          <w:sz w:val="28"/>
        </w:rPr>
        <w:t>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有苦也有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天将降大任于斯人也，必先苦其心志，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其筋骨，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其体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，方成大任也！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句古人的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用来形容我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是再好不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工，磨工，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工等一系列工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于完成了</w:t>
      </w:r>
      <w:r>
        <w:rPr>
          <w:rFonts w:ascii="宋体" w:eastAsia="宋体" w:hAnsi="SimSun" w:cs="宋体"/>
          <w:sz w:val="28"/>
        </w:rPr>
        <w:t>这门让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的金工</w:t>
      </w:r>
      <w:r>
        <w:rPr>
          <w:rFonts w:ascii="宋体" w:eastAsia="宋体" w:hAnsi="SimSun" w:cs="宋体"/>
          <w:sz w:val="28"/>
        </w:rPr>
        <w:t>实习课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在想想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光，其中滋味，只有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的人才能体会得到。通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多金工操作的原理和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程，大致掌握了一些操作工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与方法，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有以前的那些陌生的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词现</w:t>
      </w:r>
      <w:r>
        <w:rPr>
          <w:rFonts w:ascii="宋体" w:eastAsia="宋体" w:hAnsi="MS Mincho" w:cs="宋体"/>
          <w:sz w:val="28"/>
        </w:rPr>
        <w:t>在听来都是那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熟悉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切！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中的大多数人将来不会从事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些工作，甚至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接触它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的可能性都没有，但是金工</w:t>
      </w:r>
      <w:r>
        <w:rPr>
          <w:rFonts w:ascii="宋体" w:eastAsia="宋体" w:hAnsi="SimSun" w:cs="宋体"/>
          <w:sz w:val="28"/>
        </w:rPr>
        <w:t>实习给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来的那些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与感想，却是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一个人的工作学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都是一笔价</w:t>
      </w:r>
      <w:r>
        <w:rPr>
          <w:rFonts w:ascii="宋体" w:eastAsia="宋体" w:hAnsi="SimSun" w:cs="宋体"/>
          <w:sz w:val="28"/>
        </w:rPr>
        <w:t>值连</w:t>
      </w:r>
      <w:r>
        <w:rPr>
          <w:rFonts w:ascii="宋体" w:eastAsia="宋体" w:hAnsi="MS Mincho" w:cs="宋体"/>
          <w:sz w:val="28"/>
        </w:rPr>
        <w:t>城的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富。金工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的作用与影响，就象《美国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人》里男主人公最后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西你可能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在没有感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到它的价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，但最后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是会的，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的同学也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我受益匪浅。毫无私心的帮助，真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的相互鼓励加油，一切分担工作的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力，更一起分享成功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来的喜悦，金工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更象是一个集体活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，拉近我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彼此的距离，填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了曾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存在的隔</w:t>
      </w:r>
      <w:r>
        <w:rPr>
          <w:rFonts w:ascii="宋体" w:eastAsia="宋体" w:hAnsi="SimSun" w:cs="宋体"/>
          <w:sz w:val="28"/>
        </w:rPr>
        <w:t>阂</w:t>
      </w:r>
      <w:r>
        <w:rPr>
          <w:rFonts w:ascii="宋体" w:eastAsia="宋体" w:hAnsi="MS Mincho" w:cs="宋体"/>
          <w:sz w:val="28"/>
        </w:rPr>
        <w:t>，集体主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的魅力得到了</w:t>
      </w:r>
      <w:r>
        <w:rPr>
          <w:rFonts w:ascii="宋体" w:eastAsia="宋体" w:hAnsi="SimSun" w:cs="宋体"/>
          <w:sz w:val="28"/>
        </w:rPr>
        <w:t>彻彻</w:t>
      </w:r>
      <w:r>
        <w:rPr>
          <w:rFonts w:ascii="宋体" w:eastAsia="宋体" w:hAnsi="MS Mincho" w:cs="宋体"/>
          <w:sz w:val="28"/>
        </w:rPr>
        <w:t>底底的展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！大学里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同班同学相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的机会都很少，感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们这样</w:t>
      </w:r>
      <w:r>
        <w:rPr>
          <w:rFonts w:ascii="宋体" w:eastAsia="宋体" w:hAnsi="MS Mincho" w:cs="宋体"/>
          <w:sz w:val="28"/>
        </w:rPr>
        <w:t>一个机会。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动值</w:t>
      </w:r>
      <w:r>
        <w:rPr>
          <w:rFonts w:ascii="宋体" w:eastAsia="宋体" w:hAnsi="MS Mincho" w:cs="宋体"/>
          <w:sz w:val="28"/>
        </w:rPr>
        <w:t>得教育部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短短的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个星期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识虽</w:t>
      </w:r>
      <w:r>
        <w:rPr>
          <w:rFonts w:ascii="宋体" w:eastAsia="宋体" w:hAnsi="MS Mincho" w:cs="宋体"/>
          <w:sz w:val="28"/>
        </w:rPr>
        <w:t>然不是很多，但通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明白了我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掌握的技能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很多、很多。如果我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些大学生将来恐怕只能是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。社会需要人才，社会需要的是有能力的人才。我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的大学只有多参加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践，才能保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在未来的社会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争中有自己的位置。真的多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想再有一次！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一名工科学生，除了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备较强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外，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一定的机械制造的基本工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具体形象的工程</w:t>
      </w:r>
      <w:r>
        <w:rPr>
          <w:rFonts w:ascii="宋体" w:eastAsia="宋体" w:hAnsi="SimSun" w:cs="宋体"/>
          <w:sz w:val="28"/>
        </w:rPr>
        <w:t>训练课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的制造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程，也更好地掌握了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内容主要包括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工、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加工、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造、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装与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、安全用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与急救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工、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工八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内容。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工是按照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hAnsi="MS Mincho" w:cs="宋体"/>
          <w:sz w:val="28"/>
        </w:rPr>
        <w:t>要求用</w:t>
      </w:r>
      <w:r>
        <w:rPr>
          <w:rFonts w:ascii="宋体" w:eastAsia="宋体" w:hAnsi="SimSun" w:cs="宋体"/>
          <w:sz w:val="28"/>
        </w:rPr>
        <w:t>铁锯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刀，游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卡尺等工具做出一个</w:t>
      </w:r>
      <w:r>
        <w:rPr>
          <w:rFonts w:ascii="宋体" w:eastAsia="宋体" w:cs="宋体"/>
          <w:sz w:val="28"/>
        </w:rPr>
        <w:t>“L”</w:t>
      </w:r>
      <w:r>
        <w:rPr>
          <w:rFonts w:ascii="宋体" w:eastAsia="宋体" w:hAnsi="MS Mincho" w:cs="宋体"/>
          <w:sz w:val="28"/>
        </w:rPr>
        <w:t>型工件；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主要是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接触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机、</w:t>
      </w:r>
      <w:r>
        <w:rPr>
          <w:rFonts w:ascii="宋体" w:eastAsia="宋体" w:hAnsi="SimSun" w:cs="宋体"/>
          <w:sz w:val="28"/>
        </w:rPr>
        <w:t>电焊过</w:t>
      </w:r>
      <w:r>
        <w:rPr>
          <w:rFonts w:ascii="宋体" w:eastAsia="宋体" w:hAnsi="MS Mincho" w:cs="宋体"/>
          <w:sz w:val="28"/>
        </w:rPr>
        <w:t>程；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加工主要是利用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切割机床按</w:t>
      </w:r>
      <w:r>
        <w:rPr>
          <w:rFonts w:ascii="宋体" w:eastAsia="宋体" w:hAnsi="SimSun" w:cs="宋体"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切割出工件；安全用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与急救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了安全用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人工呼吸急救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烙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的使用；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装与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手拆下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主机并成功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装；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工主要是用立式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床按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hAnsi="MS Mincho" w:cs="宋体"/>
          <w:sz w:val="28"/>
        </w:rPr>
        <w:t>要求加工工件。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手操控机床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差要求精确加工出一个零件，在加工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在一旁精心指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，任何一个操作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了，都能及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像其他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，他非常注重学</w:t>
      </w:r>
      <w:r>
        <w:rPr>
          <w:rFonts w:ascii="宋体" w:eastAsia="宋体" w:hAnsi="SimSun" w:cs="宋体"/>
          <w:sz w:val="28"/>
        </w:rPr>
        <w:t>员们</w:t>
      </w:r>
      <w:r>
        <w:rPr>
          <w:rFonts w:ascii="宋体" w:eastAsia="宋体" w:hAnsi="MS Mincho" w:cs="宋体"/>
          <w:sz w:val="28"/>
        </w:rPr>
        <w:t>的安全，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的要求非常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两天的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的八个成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利的做出了一个零件，精度基本上都达到了要求，老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手做了几个小作品作</w:t>
      </w:r>
      <w:r>
        <w:rPr>
          <w:rFonts w:ascii="宋体" w:eastAsia="宋体" w:hAnsi="SimSun" w:cs="宋体"/>
          <w:sz w:val="28"/>
        </w:rPr>
        <w:t>为奖</w:t>
      </w:r>
      <w:r>
        <w:rPr>
          <w:rFonts w:ascii="宋体" w:eastAsia="宋体" w:hAnsi="MS Mincho" w:cs="宋体"/>
          <w:sz w:val="28"/>
        </w:rPr>
        <w:t>品，</w:t>
      </w:r>
      <w:r>
        <w:rPr>
          <w:rFonts w:ascii="宋体" w:eastAsia="宋体" w:hAnsi="SimSun" w:cs="宋体"/>
          <w:sz w:val="28"/>
        </w:rPr>
        <w:t>奖给</w:t>
      </w:r>
      <w:r>
        <w:rPr>
          <w:rFonts w:ascii="宋体" w:eastAsia="宋体" w:hAnsi="MS Mincho" w:cs="宋体"/>
          <w:sz w:val="28"/>
        </w:rPr>
        <w:t>那些前几位的同学，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极大的提高了同学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两周的金工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工程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，我很明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地感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到工程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和其他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程不太一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程。工程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和其他一般的理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最大的不同是，它没有系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、定理和公式，除了一些基本原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以外，大都是一些具体的生</w:t>
      </w:r>
      <w:r>
        <w:rPr>
          <w:rFonts w:ascii="宋体" w:eastAsia="宋体" w:hAnsi="SimSun" w:cs="宋体"/>
          <w:sz w:val="28"/>
        </w:rPr>
        <w:t>产经验</w:t>
      </w:r>
      <w:r>
        <w:rPr>
          <w:rFonts w:ascii="宋体" w:eastAsia="宋体" w:hAnsi="MS Mincho" w:cs="宋体"/>
          <w:sz w:val="28"/>
        </w:rPr>
        <w:t>和工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手的工程中体会和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得到；我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堂也不再是教室，而是各</w:t>
      </w:r>
      <w:r>
        <w:rPr>
          <w:rFonts w:ascii="宋体" w:eastAsia="宋体" w:hAnsi="SimSun" w:cs="宋体"/>
          <w:sz w:val="28"/>
        </w:rPr>
        <w:t>种实验</w:t>
      </w:r>
      <w:r>
        <w:rPr>
          <w:rFonts w:ascii="宋体" w:eastAsia="宋体" w:hAnsi="MS Mincho" w:cs="宋体"/>
          <w:sz w:val="28"/>
        </w:rPr>
        <w:t>室；主要的学</w:t>
      </w:r>
      <w:r>
        <w:rPr>
          <w:rFonts w:ascii="宋体" w:eastAsia="宋体" w:hAnsi="SimSun" w:cs="宋体"/>
          <w:sz w:val="28"/>
        </w:rPr>
        <w:t>习对</w:t>
      </w:r>
      <w:r>
        <w:rPr>
          <w:rFonts w:ascii="宋体" w:eastAsia="宋体" w:hAnsi="MS Mincho" w:cs="宋体"/>
          <w:sz w:val="28"/>
        </w:rPr>
        <w:t>象也不是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本，而是具体的生</w:t>
      </w:r>
      <w:r>
        <w:rPr>
          <w:rFonts w:ascii="宋体" w:eastAsia="宋体" w:hAnsi="SimSun" w:cs="宋体"/>
          <w:sz w:val="28"/>
        </w:rPr>
        <w:t>产过</w:t>
      </w:r>
      <w:r>
        <w:rPr>
          <w:rFonts w:ascii="宋体" w:eastAsia="宋体" w:hAnsi="MS Mincho" w:cs="宋体"/>
          <w:sz w:val="28"/>
        </w:rPr>
        <w:t>程；我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在工程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也不再是那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抽象和不可触摸，而是具体的生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的一些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上得来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浅，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知此事要躬行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，古人的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自然是有些道理的，而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也有了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的理解。工程</w:t>
      </w:r>
      <w:r>
        <w:rPr>
          <w:rFonts w:ascii="宋体" w:eastAsia="宋体" w:hAnsi="SimSun" w:cs="宋体"/>
          <w:sz w:val="28"/>
        </w:rPr>
        <w:t>训练为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了另一扇通往知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殿堂的大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们领</w:t>
      </w:r>
      <w:r>
        <w:rPr>
          <w:rFonts w:ascii="宋体" w:eastAsia="宋体" w:hAnsi="MS Mincho" w:cs="宋体"/>
          <w:sz w:val="28"/>
        </w:rPr>
        <w:t>略到了另一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不同于以往的学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工程</w:t>
      </w:r>
      <w:r>
        <w:rPr>
          <w:rFonts w:ascii="宋体" w:eastAsia="宋体" w:hAnsi="SimSun" w:cs="宋体"/>
          <w:sz w:val="28"/>
        </w:rPr>
        <w:t>训练为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了另一扇通往知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殿堂的大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们领</w:t>
      </w:r>
      <w:r>
        <w:rPr>
          <w:rFonts w:ascii="宋体" w:eastAsia="宋体" w:hAnsi="MS Mincho" w:cs="宋体"/>
          <w:sz w:val="28"/>
        </w:rPr>
        <w:t>略到了另一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不同于以往的学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上得来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浅，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知此事要躬行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，古人的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自然是有些道理的，而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也有了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的理解！短短的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个星期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识虽</w:t>
      </w:r>
      <w:r>
        <w:rPr>
          <w:rFonts w:ascii="宋体" w:eastAsia="宋体" w:hAnsi="MS Mincho" w:cs="宋体"/>
          <w:sz w:val="28"/>
        </w:rPr>
        <w:t>然不是很多，但通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明白了我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掌握的技能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很多、很多。如果我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些大学生将来恐怕只能是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。社会需要人才，社会需要的是有能力的人才。我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的大学只有多参加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践，才能保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在未来的社会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争中有自己的位置。真的多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想再有一次。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，我是抱着一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好奇的心去迎接它的。在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都只是学</w:t>
      </w:r>
      <w:r>
        <w:rPr>
          <w:rFonts w:ascii="宋体" w:eastAsia="宋体" w:hAnsi="SimSun" w:cs="宋体"/>
          <w:sz w:val="28"/>
        </w:rPr>
        <w:t>习书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，而金工</w:t>
      </w:r>
      <w:r>
        <w:rPr>
          <w:rFonts w:ascii="宋体" w:eastAsia="宋体" w:hAnsi="SimSun" w:cs="宋体"/>
          <w:sz w:val="28"/>
        </w:rPr>
        <w:t>实习给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一个真正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手去做的机会！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天碰到的老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法，他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上班下班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。不久我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也知道了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。果然，当你面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着机器想着要完成你的任</w:t>
      </w:r>
      <w:r>
        <w:rPr>
          <w:rFonts w:ascii="宋体" w:eastAsia="宋体" w:hAnsi="SimSun" w:cs="宋体"/>
          <w:sz w:val="28"/>
        </w:rPr>
        <w:t>务时</w:t>
      </w:r>
      <w:r>
        <w:rPr>
          <w:rFonts w:ascii="宋体" w:eastAsia="宋体" w:hAnsi="MS Mincho" w:cs="宋体"/>
          <w:sz w:val="28"/>
        </w:rPr>
        <w:t>，你就完全没有在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，而是像一个工人一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上班工作。在我</w:t>
      </w:r>
      <w:r>
        <w:rPr>
          <w:rFonts w:ascii="宋体" w:eastAsia="宋体" w:hAnsi="SimSun" w:cs="宋体"/>
          <w:sz w:val="28"/>
        </w:rPr>
        <w:t>认为实习</w:t>
      </w:r>
      <w:r>
        <w:rPr>
          <w:rFonts w:ascii="宋体" w:eastAsia="宋体" w:hAnsi="MS Mincho" w:cs="宋体"/>
          <w:sz w:val="28"/>
        </w:rPr>
        <w:t>的本身目的就是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。一个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m12</w:t>
      </w:r>
      <w:r>
        <w:rPr>
          <w:rFonts w:ascii="宋体" w:eastAsia="宋体" w:hAnsi="MS Mincho" w:cs="宋体"/>
          <w:sz w:val="28"/>
        </w:rPr>
        <w:t>螺母，要想知道它是怎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来的，是要</w:t>
      </w:r>
      <w:r>
        <w:rPr>
          <w:rFonts w:ascii="宋体" w:eastAsia="宋体" w:hAnsi="SimSun" w:cs="宋体"/>
          <w:sz w:val="28"/>
        </w:rPr>
        <w:t>颇费</w:t>
      </w:r>
      <w:r>
        <w:rPr>
          <w:rFonts w:ascii="宋体" w:eastAsia="宋体" w:hAnsi="MS Mincho" w:cs="宋体"/>
          <w:sz w:val="28"/>
        </w:rPr>
        <w:t>一番功夫的。生活在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，早已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了那些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西，在用的同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，也不会多想它究竟是如何得来的，如果偶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起，也会很不以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然的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知道的。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在才知道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想法是多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幼稚，从而也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期两周的金工</w:t>
      </w:r>
      <w:r>
        <w:rPr>
          <w:rFonts w:ascii="宋体" w:eastAsia="宋体" w:hAnsi="SimSun" w:cs="宋体"/>
          <w:sz w:val="28"/>
        </w:rPr>
        <w:t>实习对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第一天，上午上了一堂安全教育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易犯的危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的操作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真是不看不知道，一看吓一跳！一个无意的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作或是一个小小的疏忽，都可能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致机械事故甚至人身安全事故。有一个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是一个工人触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身亡。当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我的感想是，安全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是如此重要，出了事故，不</w:t>
      </w:r>
      <w:r>
        <w:rPr>
          <w:rFonts w:ascii="宋体" w:eastAsia="宋体" w:hAnsi="SimSun" w:cs="宋体"/>
          <w:sz w:val="28"/>
        </w:rPr>
        <w:t>仅夺</w:t>
      </w:r>
      <w:r>
        <w:rPr>
          <w:rFonts w:ascii="宋体" w:eastAsia="宋体" w:hAnsi="MS Mincho" w:cs="宋体"/>
          <w:sz w:val="28"/>
        </w:rPr>
        <w:t>去宝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的生命，而且影响社会生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一名以后会踏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展的工科学生，我的期望是改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机器，提高自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化程度，在增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安全性的同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第一次真正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手是金工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第一天的下午，工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接。我当上了我</w:t>
      </w:r>
      <w:r>
        <w:rPr>
          <w:rFonts w:ascii="宋体" w:eastAsia="宋体" w:hAnsi="SimSun" w:cs="宋体"/>
          <w:sz w:val="28"/>
        </w:rPr>
        <w:t>们组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听完老</w:t>
      </w:r>
      <w:r>
        <w:rPr>
          <w:rFonts w:ascii="宋体" w:eastAsia="宋体" w:hAnsi="SimSun" w:cs="宋体"/>
          <w:sz w:val="28"/>
        </w:rPr>
        <w:t>师详细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解，穿上防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示范一次之后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在于如何引弧、如何运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不粘条，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。我初次</w:t>
      </w:r>
      <w:r>
        <w:rPr>
          <w:rFonts w:ascii="宋体" w:eastAsia="宋体" w:hAnsi="SimSun" w:cs="宋体"/>
          <w:sz w:val="28"/>
        </w:rPr>
        <w:t>尝试时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粘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，在一旁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解示范，原来控制角度、距离都是要有技巧的，我学会了很多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西，也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到了原来金工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一回事！但是我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出来的工件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量不好，作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初品作品，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在是一个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很高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plc</w:t>
      </w:r>
      <w:r>
        <w:rPr>
          <w:rFonts w:ascii="宋体" w:eastAsia="宋体" w:hAnsi="MS Mincho" w:cs="宋体"/>
          <w:sz w:val="28"/>
        </w:rPr>
        <w:t>。坐在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面前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程、操作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器，那就是工程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的模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。下午的作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主要是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路：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答器以及小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运送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物。</w:t>
      </w:r>
      <w:r>
        <w:rPr>
          <w:rFonts w:ascii="宋体" w:eastAsia="宋体" w:hAnsi="SimSun" w:cs="宋体"/>
          <w:sz w:val="28"/>
        </w:rPr>
        <w:t>动脑动</w:t>
      </w:r>
      <w:r>
        <w:rPr>
          <w:rFonts w:ascii="宋体" w:eastAsia="宋体" w:hAnsi="MS Mincho" w:cs="宋体"/>
          <w:sz w:val="28"/>
        </w:rPr>
        <w:t>手，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我很享受那天的金工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！当我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程完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，操作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，如果出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了，就会十分激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地和同学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哪里出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程当中，我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，学到了很多有用的知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我很感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趣的是十字路口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，希望以后有机会接触学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很累的工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工。花了一天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把一根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棒磨成</w:t>
      </w:r>
      <w:r>
        <w:rPr>
          <w:rFonts w:ascii="宋体" w:eastAsia="宋体" w:cs="宋体"/>
          <w:sz w:val="28"/>
        </w:rPr>
        <w:t>m12</w:t>
      </w:r>
      <w:r>
        <w:rPr>
          <w:rFonts w:ascii="宋体" w:eastAsia="宋体" w:hAnsi="MS Mincho" w:cs="宋体"/>
          <w:sz w:val="28"/>
        </w:rPr>
        <w:t>螺母，真是累人的工作。先是把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棒的一个面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平，然后</w:t>
      </w:r>
      <w:r>
        <w:rPr>
          <w:rFonts w:ascii="宋体" w:eastAsia="宋体" w:hAnsi="SimSun" w:cs="宋体"/>
          <w:sz w:val="28"/>
        </w:rPr>
        <w:t>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量，割削出一个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5mm</w:t>
      </w:r>
      <w:r>
        <w:rPr>
          <w:rFonts w:ascii="宋体" w:eastAsia="宋体" w:hAnsi="MS Mincho" w:cs="宋体"/>
          <w:sz w:val="28"/>
        </w:rPr>
        <w:t>左右的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柱，然后再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另一个面，然后按照</w:t>
      </w:r>
      <w:r>
        <w:rPr>
          <w:rFonts w:ascii="宋体" w:eastAsia="宋体" w:cs="宋体"/>
          <w:sz w:val="28"/>
        </w:rPr>
        <w:t>m12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准做成正六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形，由于</w:t>
      </w:r>
      <w:r>
        <w:rPr>
          <w:rFonts w:ascii="宋体" w:eastAsia="宋体" w:hAnsi="SimSun" w:cs="宋体"/>
          <w:sz w:val="28"/>
        </w:rPr>
        <w:t>时间关</w:t>
      </w:r>
      <w:r>
        <w:rPr>
          <w:rFonts w:ascii="宋体" w:eastAsia="宋体" w:hAnsi="MS Mincho" w:cs="宋体"/>
          <w:sz w:val="28"/>
        </w:rPr>
        <w:t>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没打孔没攻螺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是削割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程就很痛苦了。第一次削割，出来一个最短</w:t>
      </w:r>
      <w:r>
        <w:rPr>
          <w:rFonts w:ascii="宋体" w:eastAsia="宋体" w:cs="宋体"/>
          <w:sz w:val="28"/>
        </w:rPr>
        <w:t>9mm</w:t>
      </w:r>
      <w:r>
        <w:rPr>
          <w:rFonts w:ascii="宋体" w:eastAsia="宋体" w:hAnsi="MS Mincho" w:cs="宋体"/>
          <w:sz w:val="28"/>
        </w:rPr>
        <w:t>、最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11mm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柱，我没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法，只好再来一次，做了两次工作，真的很浪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力气。第二次削割，我有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多了，我不急着赶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心地一</w:t>
      </w:r>
      <w:r>
        <w:rPr>
          <w:rFonts w:ascii="宋体" w:eastAsia="宋体" w:hAnsi="SimSun" w:cs="宋体"/>
          <w:sz w:val="28"/>
        </w:rPr>
        <w:t>边测</w:t>
      </w:r>
      <w:r>
        <w:rPr>
          <w:rFonts w:ascii="宋体" w:eastAsia="宋体" w:hAnsi="MS Mincho" w:cs="宋体"/>
          <w:sz w:val="28"/>
        </w:rPr>
        <w:t>量一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割。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，也是要用很大力气的！也要耐心、毅力，同学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都做到</w:t>
      </w:r>
      <w:r>
        <w:rPr>
          <w:rFonts w:ascii="宋体" w:eastAsia="宋体" w:hAnsi="SimSun" w:cs="宋体"/>
          <w:sz w:val="28"/>
        </w:rPr>
        <w:t>满头</w:t>
      </w:r>
      <w:r>
        <w:rPr>
          <w:rFonts w:ascii="宋体" w:eastAsia="宋体" w:hAnsi="MS Mincho" w:cs="宋体"/>
          <w:sz w:val="28"/>
        </w:rPr>
        <w:t>大汗了，互相看着苦笑。到最后做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的指点，好做多了。欣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着自己的作品，一股自豪感油然而生。同学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也互相看作品，也互相取笑，真是又累又苦又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心的一天。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很有趣的一个工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是加工中心。我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做好模型，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又是我喜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的活儿。做模型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不是玩的，玩的是做完模型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有机会用数控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床把模型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工件。可惜的是，我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只有一个上午，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中，我才真正感受到工厂加工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的气氛。机器</w:t>
      </w:r>
      <w:r>
        <w:rPr>
          <w:rFonts w:ascii="宋体" w:eastAsia="宋体" w:hAnsi="SimSun" w:cs="宋体"/>
          <w:sz w:val="28"/>
        </w:rPr>
        <w:t>轰鸣</w:t>
      </w:r>
      <w:r>
        <w:rPr>
          <w:rFonts w:ascii="宋体" w:eastAsia="宋体" w:hAnsi="MS Mincho" w:cs="宋体"/>
          <w:sz w:val="28"/>
        </w:rPr>
        <w:t>着，巨大的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扇旋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者，</w:t>
      </w:r>
      <w:r>
        <w:rPr>
          <w:rFonts w:ascii="宋体" w:eastAsia="宋体" w:hAnsi="SimSun" w:cs="宋体"/>
          <w:sz w:val="28"/>
        </w:rPr>
        <w:t>铣车</w:t>
      </w:r>
      <w:r>
        <w:rPr>
          <w:rFonts w:ascii="宋体" w:eastAsia="宋体" w:hAnsi="MS Mincho" w:cs="宋体"/>
          <w:sz w:val="28"/>
        </w:rPr>
        <w:t>上油沫</w:t>
      </w:r>
      <w:r>
        <w:rPr>
          <w:rFonts w:ascii="宋体" w:eastAsia="宋体" w:hAnsi="SimSun" w:cs="宋体"/>
          <w:sz w:val="28"/>
        </w:rPr>
        <w:t>飞溅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人一</w:t>
      </w:r>
      <w:r>
        <w:rPr>
          <w:rFonts w:ascii="宋体" w:eastAsia="宋体" w:hAnsi="SimSun" w:cs="宋体"/>
          <w:sz w:val="28"/>
        </w:rPr>
        <w:t>组围</w:t>
      </w:r>
      <w:r>
        <w:rPr>
          <w:rFonts w:ascii="宋体" w:eastAsia="宋体" w:hAnsi="MS Mincho" w:cs="宋体"/>
          <w:sz w:val="28"/>
        </w:rPr>
        <w:t>在一台机器旁，</w:t>
      </w:r>
      <w:r>
        <w:rPr>
          <w:rFonts w:ascii="宋体" w:eastAsia="宋体" w:hAnsi="SimSun" w:cs="宋体"/>
          <w:sz w:val="28"/>
        </w:rPr>
        <w:t>隐约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自己是一个工人了。看着那些油不断地流出来，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刀具工件降温，有一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浪漫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，希望以后我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的机器能更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省能源。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热处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种给</w:t>
      </w:r>
      <w:r>
        <w:rPr>
          <w:rFonts w:ascii="宋体" w:eastAsia="宋体" w:hAnsi="MS Mincho" w:cs="宋体"/>
          <w:sz w:val="28"/>
        </w:rPr>
        <w:t>我留下的回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不是很深刻，只是画金属相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的功底。淬火的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候很担心会弄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最后的工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造，听做完的同学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是个不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松的活儿！要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那些没有形状的沙子和泥巴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想要的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好好的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筋的，它需要的不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的耐心，来不得半点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造成型，可以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完全是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侯玩泥沙的回味。不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次除了那份冲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的心外，更需要的要算是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心加耐心了。看起来就</w:t>
      </w:r>
      <w:r>
        <w:rPr>
          <w:rFonts w:ascii="宋体" w:eastAsia="宋体" w:hAnsi="SimSun" w:cs="宋体"/>
          <w:sz w:val="28"/>
        </w:rPr>
        <w:t>这么简单</w:t>
      </w:r>
      <w:r>
        <w:rPr>
          <w:rFonts w:ascii="宋体" w:eastAsia="宋体" w:hAnsi="MS Mincho" w:cs="宋体"/>
          <w:sz w:val="28"/>
        </w:rPr>
        <w:t>的四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、造下沙型；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、造上沙型；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、打通气孔；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箱起模与合型。但是要想做出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叹为观</w:t>
      </w:r>
      <w:r>
        <w:rPr>
          <w:rFonts w:ascii="宋体" w:eastAsia="宋体" w:hAnsi="MS Mincho" w:cs="宋体"/>
          <w:sz w:val="28"/>
        </w:rPr>
        <w:t>止的模子来，不通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反反</w:t>
      </w:r>
      <w:r>
        <w:rPr>
          <w:rFonts w:ascii="宋体" w:eastAsia="宋体" w:hAnsi="SimSun" w:cs="宋体"/>
          <w:sz w:val="28"/>
        </w:rPr>
        <w:t>复复</w:t>
      </w:r>
      <w:r>
        <w:rPr>
          <w:rFonts w:ascii="宋体" w:eastAsia="宋体" w:hAnsi="MS Mincho" w:cs="宋体"/>
          <w:sz w:val="28"/>
        </w:rPr>
        <w:t>的修整是不可能得到的。有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候妙笔能生花但有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你的一点点修</w:t>
      </w:r>
      <w:r>
        <w:rPr>
          <w:rFonts w:ascii="宋体" w:eastAsia="宋体" w:hAnsi="SimSun" w:cs="宋体"/>
          <w:sz w:val="28"/>
        </w:rPr>
        <w:t>补让</w:t>
      </w:r>
      <w:r>
        <w:rPr>
          <w:rFonts w:ascii="宋体" w:eastAsia="宋体" w:hAnsi="MS Mincho" w:cs="宋体"/>
          <w:sz w:val="28"/>
        </w:rPr>
        <w:t>你前功尽弃！一上午尽管我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累得腰酸背疼，但是看到我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的辛苦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来的成果，心里就想其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那也不算什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！只是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自己都会不相信自己的眼睛，那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一堆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的精心加工下竟可以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成如此漂亮。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第一次走</w:t>
      </w:r>
      <w:r>
        <w:rPr>
          <w:rFonts w:ascii="宋体" w:eastAsia="宋体" w:hAnsi="SimSun" w:cs="宋体"/>
          <w:sz w:val="28"/>
        </w:rPr>
        <w:t>进车间</w:t>
      </w:r>
      <w:r>
        <w:rPr>
          <w:rFonts w:ascii="宋体" w:eastAsia="宋体" w:hAnsi="MS Mincho" w:cs="宋体"/>
          <w:sz w:val="28"/>
        </w:rPr>
        <w:t>，第一次真正地操作那些机器，我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利并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好地完成了金工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与培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事求是的工作作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是分不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情，都是那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谆谆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导让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如沐春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茅塞</w:t>
      </w:r>
      <w:r>
        <w:rPr>
          <w:rFonts w:ascii="宋体" w:eastAsia="宋体" w:hAnsi="SimSun" w:cs="宋体"/>
          <w:sz w:val="28"/>
        </w:rPr>
        <w:t>顿开</w:t>
      </w:r>
      <w:r>
        <w:rPr>
          <w:rFonts w:ascii="宋体" w:eastAsia="宋体" w:hAnsi="MS Mincho" w:cs="宋体"/>
          <w:sz w:val="28"/>
        </w:rPr>
        <w:t>！感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，恰是我此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此刻的心情！感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，希望能略表我的心意！在此衷心感</w:t>
      </w:r>
      <w:r>
        <w:rPr>
          <w:rFonts w:ascii="宋体" w:eastAsia="宋体" w:hAnsi="SimSun" w:cs="宋体"/>
          <w:sz w:val="28"/>
        </w:rPr>
        <w:t>谢华</w:t>
      </w:r>
      <w:r>
        <w:rPr>
          <w:rFonts w:ascii="宋体" w:eastAsia="宋体" w:hAnsi="MS Mincho" w:cs="宋体"/>
          <w:sz w:val="28"/>
        </w:rPr>
        <w:t>工工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谢谢这</w:t>
      </w:r>
      <w:r>
        <w:rPr>
          <w:rFonts w:ascii="宋体" w:eastAsia="宋体" w:hAnsi="MS Mincho" w:cs="宋体"/>
          <w:sz w:val="28"/>
        </w:rPr>
        <w:t>十四天来你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与帮助，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心与照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！并感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境去学到一些在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本上无法学到的知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！再次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中心提点建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：希望提供一些有趣味性与自主研究性的工</w:t>
      </w:r>
      <w:r>
        <w:rPr>
          <w:rFonts w:ascii="宋体" w:eastAsia="宋体" w:hAnsi="SimSun" w:cs="宋体"/>
          <w:sz w:val="28"/>
        </w:rPr>
        <w:t>种给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得真快，一晃眼，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期一周的金工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就要宣告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束了，但通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来的非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将永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留在我得心里，从当初的</w:t>
      </w:r>
      <w:r>
        <w:rPr>
          <w:rFonts w:ascii="宋体" w:eastAsia="宋体" w:hAnsi="SimSun" w:cs="宋体"/>
          <w:sz w:val="28"/>
        </w:rPr>
        <w:t>跃跃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欲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，到疲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到叫苦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天，到成功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的无比喜悦，都将成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去式，也将成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美好的回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，非常有幸得到众多老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的悉心教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，尤其是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机器的示范操作，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我在最短的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内学到了很多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常与同学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我所掌握的不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是我个人所学到的，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非常有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新的想法。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之，非常感</w:t>
      </w:r>
      <w:r>
        <w:rPr>
          <w:rFonts w:ascii="宋体" w:eastAsia="宋体" w:hAnsi="SimSun" w:cs="宋体"/>
          <w:sz w:val="28"/>
        </w:rPr>
        <w:t>谢这</w:t>
      </w:r>
      <w:r>
        <w:rPr>
          <w:rFonts w:ascii="宋体" w:eastAsia="宋体" w:hAnsi="MS Mincho" w:cs="宋体"/>
          <w:sz w:val="28"/>
        </w:rPr>
        <w:t>次金工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，非常感</w:t>
      </w:r>
      <w:r>
        <w:rPr>
          <w:rFonts w:ascii="宋体" w:eastAsia="宋体" w:hAnsi="SimSun" w:cs="宋体"/>
          <w:sz w:val="28"/>
        </w:rPr>
        <w:t>谢为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有一起努力的同学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在就在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里写金工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的一次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，一次整理，也作</w:t>
      </w:r>
      <w:r>
        <w:rPr>
          <w:rFonts w:ascii="宋体" w:eastAsia="宋体" w:hAnsi="SimSun" w:cs="宋体"/>
          <w:sz w:val="28"/>
        </w:rPr>
        <w:t>为对这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的付出与收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的一次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念吧！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电焊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焊</w:t>
      </w:r>
      <w:r>
        <w:rPr>
          <w:rFonts w:ascii="宋体" w:eastAsia="宋体" w:hAnsi="MS Mincho" w:cs="宋体"/>
          <w:b/>
          <w:bCs/>
          <w:sz w:val="28"/>
        </w:rPr>
        <w:t>接工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们实习</w:t>
      </w:r>
      <w:r>
        <w:rPr>
          <w:rFonts w:ascii="宋体" w:eastAsia="宋体" w:hAnsi="MS Mincho" w:cs="宋体"/>
          <w:sz w:val="28"/>
        </w:rPr>
        <w:t>第一天所接触到的，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路上建国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但是却没有走近看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，更不用</w:t>
      </w:r>
      <w:r>
        <w:rPr>
          <w:rFonts w:ascii="宋体" w:eastAsia="宋体" w:hAnsi="SimSun" w:cs="宋体"/>
          <w:sz w:val="28"/>
        </w:rPr>
        <w:t>说实</w:t>
      </w:r>
      <w:r>
        <w:rPr>
          <w:rFonts w:ascii="宋体" w:eastAsia="宋体" w:hAnsi="MS Mincho" w:cs="宋体"/>
          <w:sz w:val="28"/>
        </w:rPr>
        <w:t>践，然而在金工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有机会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验焊</w:t>
      </w:r>
      <w:r>
        <w:rPr>
          <w:rFonts w:ascii="宋体" w:eastAsia="宋体" w:hAnsi="MS Mincho" w:cs="宋体"/>
          <w:sz w:val="28"/>
        </w:rPr>
        <w:t>接。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接方法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很多，而我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是熔化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中使用最广泛的两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和气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电焊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的所有工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中最惊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最刺激的一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。光是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的高温就足以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我恐惧不已。幸好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好了防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面罩、手套和脚套，来保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的身体，我才不那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怕。我想只要按照操作要求去做，肯定就不会出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的。也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是第一天金工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然看</w:t>
      </w:r>
      <w:r>
        <w:rPr>
          <w:rFonts w:ascii="宋体" w:eastAsia="宋体" w:hAnsi="SimSun" w:cs="宋体"/>
          <w:sz w:val="28"/>
        </w:rPr>
        <w:t>过师</w:t>
      </w:r>
      <w:r>
        <w:rPr>
          <w:rFonts w:ascii="宋体" w:eastAsia="宋体" w:hAnsi="MS Mincho" w:cs="宋体"/>
          <w:sz w:val="28"/>
        </w:rPr>
        <w:t>傅一遍一遍的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，可是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作是我自己操作的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常点不着，即使能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划着也会因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看不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的接口而熄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，但是当我反</w:t>
      </w:r>
      <w:r>
        <w:rPr>
          <w:rFonts w:ascii="宋体" w:eastAsia="宋体" w:hAnsi="SimSun" w:cs="宋体"/>
          <w:sz w:val="28"/>
        </w:rPr>
        <w:t>复练习</w:t>
      </w:r>
      <w:r>
        <w:rPr>
          <w:rFonts w:ascii="宋体" w:eastAsia="宋体" w:hAnsi="MS Mincho" w:cs="宋体"/>
          <w:sz w:val="28"/>
        </w:rPr>
        <w:t>找到技巧以后，就能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把两</w:t>
      </w:r>
      <w:r>
        <w:rPr>
          <w:rFonts w:ascii="宋体" w:eastAsia="宋体" w:hAnsi="SimSun" w:cs="宋体"/>
          <w:sz w:val="28"/>
        </w:rPr>
        <w:t>块铁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在一起了，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然不会像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傅做得那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好，但是我能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自己一个良好的分数了。我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接的特性，自己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手用</w:t>
      </w:r>
      <w:r>
        <w:rPr>
          <w:rFonts w:ascii="宋体" w:eastAsia="宋体" w:hAnsi="SimSun" w:cs="宋体"/>
          <w:sz w:val="28"/>
        </w:rPr>
        <w:t>铁丝</w:t>
      </w:r>
      <w:r>
        <w:rPr>
          <w:rFonts w:ascii="宋体" w:eastAsia="宋体" w:hAnsi="MS Mincho" w:cs="宋体"/>
          <w:sz w:val="28"/>
        </w:rPr>
        <w:t>做一件物品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我就用</w:t>
      </w:r>
      <w:r>
        <w:rPr>
          <w:rFonts w:ascii="宋体" w:eastAsia="宋体" w:hAnsi="SimSun" w:cs="宋体"/>
          <w:sz w:val="28"/>
        </w:rPr>
        <w:t>铁丝</w:t>
      </w:r>
      <w:r>
        <w:rPr>
          <w:rFonts w:ascii="宋体" w:eastAsia="宋体" w:hAnsi="MS Mincho" w:cs="宋体"/>
          <w:sz w:val="28"/>
        </w:rPr>
        <w:t>做了一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模型，我的同学做什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的都有，真的都很不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钳</w:t>
      </w:r>
      <w:r>
        <w:rPr>
          <w:rFonts w:ascii="宋体" w:eastAsia="宋体" w:hAnsi="MS Mincho" w:cs="宋体"/>
          <w:b/>
          <w:bCs/>
          <w:sz w:val="28"/>
        </w:rPr>
        <w:t>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就是学</w:t>
      </w:r>
      <w:r>
        <w:rPr>
          <w:rFonts w:ascii="宋体" w:eastAsia="宋体" w:hAnsi="SimSun" w:cs="宋体"/>
          <w:sz w:val="28"/>
        </w:rPr>
        <w:t>习钳</w:t>
      </w:r>
      <w:r>
        <w:rPr>
          <w:rFonts w:ascii="宋体" w:eastAsia="宋体" w:hAnsi="MS Mincho" w:cs="宋体"/>
          <w:sz w:val="28"/>
        </w:rPr>
        <w:t>工，两个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们钳</w:t>
      </w:r>
      <w:r>
        <w:rPr>
          <w:rFonts w:ascii="宋体" w:eastAsia="宋体" w:hAnsi="MS Mincho" w:cs="宋体"/>
          <w:sz w:val="28"/>
        </w:rPr>
        <w:t>工所用工具的操作方法，像什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虎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，挫等，而今天我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就是自己磨一个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子出来，我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所用到的基本上都是体力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始据小</w:t>
      </w:r>
      <w:r>
        <w:rPr>
          <w:rFonts w:ascii="宋体" w:eastAsia="宋体" w:hAnsi="SimSun" w:cs="宋体"/>
          <w:sz w:val="28"/>
        </w:rPr>
        <w:t>铁块</w:t>
      </w:r>
      <w:r>
        <w:rPr>
          <w:rFonts w:ascii="宋体" w:eastAsia="宋体" w:hAnsi="MS Mincho" w:cs="宋体"/>
          <w:sz w:val="28"/>
        </w:rPr>
        <w:t>没一会儿我就感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累，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很用力的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，可是就是不</w:t>
      </w:r>
      <w:r>
        <w:rPr>
          <w:rFonts w:ascii="宋体" w:eastAsia="宋体" w:hAnsi="SimSun" w:cs="宋体"/>
          <w:sz w:val="28"/>
        </w:rPr>
        <w:t>见铁块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锯开</w:t>
      </w:r>
      <w:r>
        <w:rPr>
          <w:rFonts w:ascii="宋体" w:eastAsia="宋体" w:hAnsi="MS Mincho" w:cs="宋体"/>
          <w:sz w:val="28"/>
        </w:rPr>
        <w:t>，而当没用的部分被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下来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，心情真的是无比的喜悦。下面我就要用挫把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子挫平、打光滑什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让锤</w:t>
      </w:r>
      <w:r>
        <w:rPr>
          <w:rFonts w:ascii="宋体" w:eastAsia="宋体" w:hAnsi="MS Mincho" w:cs="宋体"/>
          <w:sz w:val="28"/>
        </w:rPr>
        <w:t>子抛光，要先用大平挫打几遍，然后再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中号的，接着是小号的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尤其是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子有一个拐角那里，太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磨了，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几乎就耗在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了。但是做出来真的很好看。回家就把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放在我家我的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柜里。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车</w:t>
      </w:r>
      <w:r>
        <w:rPr>
          <w:rFonts w:ascii="宋体" w:eastAsia="宋体" w:hAnsi="MS Mincho" w:cs="宋体"/>
          <w:b/>
          <w:bCs/>
          <w:sz w:val="28"/>
        </w:rPr>
        <w:t>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星期三我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是要操作机器来完成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，用的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床是</w:t>
      </w:r>
      <w:r>
        <w:rPr>
          <w:rFonts w:ascii="宋体" w:eastAsia="宋体" w:cs="宋体"/>
          <w:sz w:val="28"/>
        </w:rPr>
        <w:t>C6136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一天的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，我了解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号，区分，像</w:t>
      </w:r>
      <w:r>
        <w:rPr>
          <w:rFonts w:ascii="宋体" w:eastAsia="宋体" w:cs="宋体"/>
          <w:sz w:val="28"/>
        </w:rPr>
        <w:t>36</w:t>
      </w:r>
      <w:r>
        <w:rPr>
          <w:rFonts w:ascii="宋体" w:eastAsia="宋体" w:hAnsi="MS Mincho" w:cs="宋体"/>
          <w:sz w:val="28"/>
        </w:rPr>
        <w:t>就是所能加工最大直径的十分之一。我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得就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说还简单</w:t>
      </w:r>
      <w:r>
        <w:rPr>
          <w:rFonts w:ascii="宋体" w:eastAsia="宋体" w:hAnsi="MS Mincho" w:cs="宋体"/>
          <w:sz w:val="28"/>
        </w:rPr>
        <w:t>点，只要注意力集中，操作好机器，减少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差，就没有什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的事了，最主要得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第四天我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工真的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我想起了小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候玩沙子，同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的用沙子做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西，但是学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就是学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埋土、怎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卸部件，一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都有条有理的，</w:t>
      </w:r>
      <w:r>
        <w:rPr>
          <w:rFonts w:ascii="宋体" w:eastAsia="宋体" w:hAnsi="SimSun" w:cs="宋体"/>
          <w:sz w:val="28"/>
        </w:rPr>
        <w:t>经过师</w:t>
      </w:r>
      <w:r>
        <w:rPr>
          <w:rFonts w:ascii="宋体" w:eastAsia="宋体" w:hAnsi="MS Mincho" w:cs="宋体"/>
          <w:sz w:val="28"/>
        </w:rPr>
        <w:t>傅的教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，模子做坏了怎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都学得差不多了，就等着明天去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践作个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念章了。此次金工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学到了很多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中无法学到的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西。它使我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察生活，勇于探究生活，也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多方面去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和了解生活提供了一个契机。它是生活的一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力，促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知、情、意、行的形成和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展，帮助自我完善。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任何理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只有与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合，才能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出作用。而作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思想可塑性大的我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地依靠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科学的精神，良好的品德，高尚的情操，文明的行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，健康的心理和解决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，大家都期盼着它的到来，期盼在学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偷懒</w:t>
      </w:r>
      <w:r>
        <w:rPr>
          <w:rFonts w:ascii="宋体" w:eastAsia="宋体" w:hAnsi="MS Mincho" w:cs="宋体"/>
          <w:sz w:val="28"/>
        </w:rPr>
        <w:t>去享受一下工厂生活。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生活和以前想象的不一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不是一件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的事，并不是我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的假期，不是一件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松的事，而是一件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力的事。在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的一个星期内，我学到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堂里无法学到的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西，并在意志品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上得到了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期一周的金工</w:t>
      </w:r>
      <w:r>
        <w:rPr>
          <w:rFonts w:ascii="宋体" w:eastAsia="宋体" w:hAnsi="SimSun" w:cs="宋体"/>
          <w:sz w:val="28"/>
        </w:rPr>
        <w:t>实习结</w:t>
      </w:r>
      <w:r>
        <w:rPr>
          <w:rFonts w:ascii="宋体" w:eastAsia="宋体" w:hAnsi="MS Mincho" w:cs="宋体"/>
          <w:sz w:val="28"/>
        </w:rPr>
        <w:t>束了。在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间虽</w:t>
      </w:r>
      <w:r>
        <w:rPr>
          <w:rFonts w:ascii="宋体" w:eastAsia="宋体" w:hAnsi="MS Mincho" w:cs="宋体"/>
          <w:sz w:val="28"/>
        </w:rPr>
        <w:t>然很累、很苦，但我却感到很快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在学到了作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工所必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时还锻炼</w:t>
      </w:r>
      <w:r>
        <w:rPr>
          <w:rFonts w:ascii="宋体" w:eastAsia="宋体" w:hAnsi="MS Mincho" w:cs="宋体"/>
          <w:sz w:val="28"/>
        </w:rPr>
        <w:t>了自己的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一个星期，短短的一个星期，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些非机械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，也是特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是一次理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好机会，又将全面地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践能力的有效途径。又是我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大学生，非常重要的也特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实习课</w:t>
      </w:r>
      <w:r>
        <w:rPr>
          <w:rFonts w:ascii="宋体" w:eastAsia="宋体" w:hAnsi="MS Mincho" w:cs="宋体"/>
          <w:sz w:val="28"/>
        </w:rPr>
        <w:t>。金工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又是我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的一次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的机会，离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会感受到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的气氛。同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也更加感受到了当一名工人的心情，使我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更加清醒地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的第一天，我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大会并且看了有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和金工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程中的注意事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的碟片。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第一次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入工厂当令人尊敬的工人，也是第一次到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一个工科学子一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身手的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基地。内心有些激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碟片的演示和老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解。我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于明白了什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也懂得了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工是最累的！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工是以手工操作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主，使用各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工具来完成零件的加工、装配和修理等工作。与机械加工相比，</w:t>
      </w:r>
      <w:r>
        <w:rPr>
          <w:rFonts w:ascii="宋体" w:eastAsia="宋体" w:hAnsi="SimSun" w:cs="宋体"/>
          <w:sz w:val="28"/>
        </w:rPr>
        <w:t>劳动强</w:t>
      </w:r>
      <w:r>
        <w:rPr>
          <w:rFonts w:ascii="宋体" w:eastAsia="宋体" w:hAnsi="MS Mincho" w:cs="宋体"/>
          <w:sz w:val="28"/>
        </w:rPr>
        <w:t>度大、生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效率低，但是可以完成机械加工不便加工或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以完成的工作，同</w:t>
      </w:r>
      <w:r>
        <w:rPr>
          <w:rFonts w:ascii="宋体" w:eastAsia="宋体" w:hAnsi="SimSun" w:cs="宋体"/>
          <w:sz w:val="28"/>
        </w:rPr>
        <w:t>时设备简单</w:t>
      </w:r>
      <w:r>
        <w:rPr>
          <w:rFonts w:ascii="宋体" w:eastAsia="宋体" w:hAnsi="MS Mincho" w:cs="宋体"/>
          <w:sz w:val="28"/>
        </w:rPr>
        <w:t>，故在机械制造和修配工作中，仍是不可缺少的重要工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来到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，听完老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的要求，也看了黑板上那看似</w:t>
      </w:r>
      <w:r>
        <w:rPr>
          <w:rFonts w:ascii="宋体" w:eastAsia="宋体" w:hAnsi="SimSun" w:cs="宋体"/>
          <w:sz w:val="28"/>
        </w:rPr>
        <w:t>简简单单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。首先是我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柱形的</w:t>
      </w:r>
      <w:r>
        <w:rPr>
          <w:rFonts w:ascii="宋体" w:eastAsia="宋体" w:hAnsi="SimSun" w:cs="宋体"/>
          <w:sz w:val="28"/>
        </w:rPr>
        <w:t>铁块</w:t>
      </w:r>
      <w:r>
        <w:rPr>
          <w:rFonts w:ascii="宋体" w:eastAsia="宋体" w:hAnsi="MS Mincho" w:cs="宋体"/>
          <w:sz w:val="28"/>
        </w:rPr>
        <w:t>，。老</w:t>
      </w:r>
      <w:r>
        <w:rPr>
          <w:rFonts w:ascii="宋体" w:eastAsia="宋体" w:hAnsi="SimSun" w:cs="宋体"/>
          <w:sz w:val="28"/>
        </w:rPr>
        <w:t>师给每</w:t>
      </w:r>
      <w:r>
        <w:rPr>
          <w:rFonts w:ascii="宋体" w:eastAsia="宋体" w:hAnsi="MS Mincho" w:cs="宋体"/>
          <w:sz w:val="28"/>
        </w:rPr>
        <w:t>个同学分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了三把尺寸不一的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刀，把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削的基本要求告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。首先要正确的握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刀，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削平面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刀的平直运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削力有水平推力和垂直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刀推</w:t>
      </w:r>
      <w:r>
        <w:rPr>
          <w:rFonts w:ascii="宋体" w:eastAsia="宋体" w:hAnsi="SimSun" w:cs="宋体"/>
          <w:sz w:val="28"/>
        </w:rPr>
        <w:t>进时</w:t>
      </w:r>
      <w:r>
        <w:rPr>
          <w:rFonts w:ascii="宋体" w:eastAsia="宋体" w:hAnsi="MS Mincho" w:cs="宋体"/>
          <w:sz w:val="28"/>
        </w:rPr>
        <w:t>，前手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减小后手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力大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后小，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刀推到中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位置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，两手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力相同，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进锉</w:t>
      </w:r>
      <w:r>
        <w:rPr>
          <w:rFonts w:ascii="宋体" w:eastAsia="宋体" w:hAnsi="MS Mincho" w:cs="宋体"/>
          <w:sz w:val="28"/>
        </w:rPr>
        <w:t>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，前手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减小后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力加大。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刀返回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不施加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们锉</w:t>
      </w:r>
      <w:r>
        <w:rPr>
          <w:rFonts w:ascii="宋体" w:eastAsia="宋体" w:hAnsi="MS Mincho" w:cs="宋体"/>
          <w:sz w:val="28"/>
        </w:rPr>
        <w:t>削也就比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完要求，老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人上台做了示范。看上去很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削，等我</w:t>
      </w:r>
      <w:r>
        <w:rPr>
          <w:rFonts w:ascii="宋体" w:eastAsia="宋体" w:hAnsi="SimSun" w:cs="宋体"/>
          <w:sz w:val="28"/>
        </w:rPr>
        <w:t>们实际</w:t>
      </w:r>
      <w:r>
        <w:rPr>
          <w:rFonts w:ascii="宋体" w:eastAsia="宋体" w:hAnsi="MS Mincho" w:cs="宋体"/>
          <w:sz w:val="28"/>
        </w:rPr>
        <w:t>做起来才知道有多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削是件很幸苦事，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，掌握不到基本要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，不一会儿就没有力气，手也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始酸了。甩甩手，我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做了起来。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实习说实话</w:t>
      </w:r>
      <w:r>
        <w:rPr>
          <w:rFonts w:ascii="宋体" w:eastAsia="宋体" w:hAnsi="MS Mincho" w:cs="宋体"/>
          <w:sz w:val="28"/>
        </w:rPr>
        <w:t>是很枯燥的，干一个下午却都是在反反</w:t>
      </w:r>
      <w:r>
        <w:rPr>
          <w:rFonts w:ascii="宋体" w:eastAsia="宋体" w:hAnsi="SimSun" w:cs="宋体"/>
          <w:sz w:val="28"/>
        </w:rPr>
        <w:t>复复</w:t>
      </w:r>
      <w:r>
        <w:rPr>
          <w:rFonts w:ascii="宋体" w:eastAsia="宋体" w:hAnsi="MS Mincho" w:cs="宋体"/>
          <w:sz w:val="28"/>
        </w:rPr>
        <w:t>着一个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要有力气，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要做到位，那就是手握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刀在工件上来来回回的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到一半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，整个人的手都酸疼酸疼的，腿也站的有一些僵直了。好不容易到了放学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，整个人都累</w:t>
      </w:r>
      <w:r>
        <w:rPr>
          <w:rFonts w:ascii="宋体" w:eastAsia="宋体" w:hAnsi="SimSun" w:cs="宋体"/>
          <w:sz w:val="28"/>
        </w:rPr>
        <w:t>趴</w:t>
      </w:r>
      <w:r>
        <w:rPr>
          <w:rFonts w:ascii="宋体" w:eastAsia="宋体" w:hAnsi="MS Mincho" w:cs="宋体"/>
          <w:sz w:val="28"/>
        </w:rPr>
        <w:t>下了，脚底像灌了</w:t>
      </w:r>
      <w:r>
        <w:rPr>
          <w:rFonts w:ascii="宋体" w:eastAsia="宋体" w:hAnsi="SimSun" w:cs="宋体"/>
          <w:sz w:val="28"/>
        </w:rPr>
        <w:t>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沉重，两只胳膊整个就使不上力，酸酸</w:t>
      </w:r>
      <w:r>
        <w:rPr>
          <w:rFonts w:ascii="宋体" w:eastAsia="宋体" w:hAnsi="SimSun" w:cs="宋体"/>
          <w:sz w:val="28"/>
        </w:rPr>
        <w:t>胀胀</w:t>
      </w:r>
      <w:r>
        <w:rPr>
          <w:rFonts w:ascii="宋体" w:eastAsia="宋体" w:hAnsi="MS Mincho" w:cs="宋体"/>
          <w:sz w:val="28"/>
        </w:rPr>
        <w:t>的。回到宿舍倒床就睡。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第一天就</w:t>
      </w:r>
      <w:r>
        <w:rPr>
          <w:rFonts w:ascii="宋体" w:eastAsia="宋体" w:hAnsi="SimSun" w:cs="宋体"/>
          <w:sz w:val="28"/>
        </w:rPr>
        <w:t>这样过</w:t>
      </w:r>
      <w:r>
        <w:rPr>
          <w:rFonts w:ascii="宋体" w:eastAsia="宋体" w:hAnsi="MS Mincho" w:cs="宋体"/>
          <w:sz w:val="28"/>
        </w:rPr>
        <w:t>去了。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第二天，今天的工作是要把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柱体的</w:t>
      </w:r>
      <w:r>
        <w:rPr>
          <w:rFonts w:ascii="宋体" w:eastAsia="宋体" w:hAnsi="SimSun" w:cs="宋体"/>
          <w:sz w:val="28"/>
        </w:rPr>
        <w:t>铁块</w:t>
      </w:r>
      <w:r>
        <w:rPr>
          <w:rFonts w:ascii="宋体" w:eastAsia="宋体" w:hAnsi="MS Mincho" w:cs="宋体"/>
          <w:sz w:val="28"/>
        </w:rPr>
        <w:t>打磨成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方体，听到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咂</w:t>
      </w:r>
      <w:r>
        <w:rPr>
          <w:rFonts w:ascii="宋体" w:eastAsia="宋体" w:hAnsi="MS Mincho" w:cs="宋体"/>
          <w:sz w:val="28"/>
        </w:rPr>
        <w:t>起了舌。我能行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 xml:space="preserve">? </w:t>
      </w:r>
      <w:r>
        <w:rPr>
          <w:rFonts w:ascii="宋体" w:eastAsia="宋体" w:hAnsi="MS Mincho" w:cs="宋体"/>
          <w:sz w:val="28"/>
        </w:rPr>
        <w:t>拿起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连锉</w:t>
      </w:r>
      <w:r>
        <w:rPr>
          <w:rFonts w:ascii="宋体" w:eastAsia="宋体" w:hAnsi="MS Mincho" w:cs="宋体"/>
          <w:sz w:val="28"/>
        </w:rPr>
        <w:t>削的力气都没有了，整个胳膊</w:t>
      </w:r>
      <w:r>
        <w:rPr>
          <w:rFonts w:ascii="宋体" w:eastAsia="宋体" w:hAnsi="SimSun" w:cs="宋体"/>
          <w:sz w:val="28"/>
        </w:rPr>
        <w:t>胀胀</w:t>
      </w:r>
      <w:r>
        <w:rPr>
          <w:rFonts w:ascii="宋体" w:eastAsia="宋体" w:hAnsi="MS Mincho" w:cs="宋体"/>
          <w:sz w:val="28"/>
        </w:rPr>
        <w:t>的，完全是利用身体前后晃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惯</w:t>
      </w:r>
      <w:r>
        <w:rPr>
          <w:rFonts w:ascii="宋体" w:eastAsia="宋体" w:hAnsi="MS Mincho" w:cs="宋体"/>
          <w:sz w:val="28"/>
        </w:rPr>
        <w:t>性在打磨。一个多小</w:t>
      </w:r>
      <w:r>
        <w:rPr>
          <w:rFonts w:ascii="宋体" w:eastAsia="宋体" w:hAnsi="SimSun" w:cs="宋体"/>
          <w:sz w:val="28"/>
        </w:rPr>
        <w:t>时过</w:t>
      </w:r>
      <w:r>
        <w:rPr>
          <w:rFonts w:ascii="宋体" w:eastAsia="宋体" w:hAnsi="MS Mincho" w:cs="宋体"/>
          <w:sz w:val="28"/>
        </w:rPr>
        <w:t>去了，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方体的一个表面初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端倪，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增加了我的信心。更加</w:t>
      </w:r>
      <w:r>
        <w:rPr>
          <w:rFonts w:ascii="宋体" w:eastAsia="宋体" w:hAnsi="SimSun" w:cs="宋体"/>
          <w:sz w:val="28"/>
        </w:rPr>
        <w:t>卖</w:t>
      </w:r>
      <w:r>
        <w:rPr>
          <w:rFonts w:ascii="宋体" w:eastAsia="宋体" w:hAnsi="MS Mincho" w:cs="宋体"/>
          <w:sz w:val="28"/>
        </w:rPr>
        <w:t>力的打磨起来，四个表面都打磨出来了，接下来是把表面打磨平整。看着自己打磨的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方体，表面有点凹凸不平，便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始用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表面。一个下午在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中不知不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去了。放学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手上磨出了水泡，一碰到就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心的疼。两只脚后跟疼的都快站不住了。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第三天，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工件表面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行斜面的切割和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孔了。画好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便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始了磨斜面。手上有了水泡，打磨起来就不那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方便了，一不小心碰到了就疼的甩手。一个斜面用了很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才初具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子，有了大致的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廓，便改用小一号的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始将斜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面打磨平整。斜面的前端需要打磨出一个半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状，努力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了好几次，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是打磨不出来，后来老</w:t>
      </w:r>
      <w:r>
        <w:rPr>
          <w:rFonts w:ascii="宋体" w:eastAsia="宋体" w:hAnsi="SimSun" w:cs="宋体"/>
          <w:sz w:val="28"/>
        </w:rPr>
        <w:t>师过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解了正确的打磨方法我才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原来使用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刀也是有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究的，一味的蛮干是无用的。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接下来的一天是用来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孔和攻螺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。我有幸被老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安排在了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位，帮同学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做好的模具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孔。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接触到</w:t>
      </w:r>
      <w:r>
        <w:rPr>
          <w:rFonts w:ascii="宋体" w:eastAsia="宋体" w:hAnsi="SimSun" w:cs="宋体"/>
          <w:sz w:val="28"/>
        </w:rPr>
        <w:t>带电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孔机器，有点好奇也有点担心，老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我自己先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果第一次就出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了差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正下，我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能熟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的运用了。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然自己做工件的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少了些，但能帮助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好孔，攻好螺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后，老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便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用砂</w:t>
      </w:r>
      <w:r>
        <w:rPr>
          <w:rFonts w:ascii="宋体" w:eastAsia="宋体" w:hAnsi="SimSun" w:cs="宋体"/>
          <w:sz w:val="28"/>
        </w:rPr>
        <w:t>纸开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行加工了，并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最后一天来到了，我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工件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行了精加工，安装上了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柄。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致的打磨与加工后，成品做成了。看着自己的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成果，同学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个个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上的都露出了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心的笑容。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与打分后。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行了一个短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烈的掌声致以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意。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一个星期的金工</w:t>
      </w:r>
      <w:r>
        <w:rPr>
          <w:rFonts w:ascii="宋体" w:eastAsia="宋体" w:hAnsi="SimSun" w:cs="宋体"/>
          <w:sz w:val="28"/>
        </w:rPr>
        <w:t>实习结</w:t>
      </w:r>
      <w:r>
        <w:rPr>
          <w:rFonts w:ascii="宋体" w:eastAsia="宋体" w:hAnsi="MS Mincho" w:cs="宋体"/>
          <w:sz w:val="28"/>
        </w:rPr>
        <w:t>束了。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然很累，但我却学到了很多：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了解机械制造工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和新工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、新技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、新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在机械制造中的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、提高和加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，提高了我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的整体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的重要意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有了更深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，而且提高了我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手能力。使我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合，巩固了我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也学到老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精神。有的老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会一次又一次地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同学演示如何操作，直到同学真正清楚。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互助的精神男同学帮助女同学、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的同学帮助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手能力弱的同学，大家相互帮助相互学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，既学会了如何合作又增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取得的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成果。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些曾</w:t>
      </w:r>
      <w:r>
        <w:rPr>
          <w:rFonts w:ascii="宋体" w:eastAsia="宋体" w:hAnsi="SimSun" w:cs="宋体"/>
          <w:sz w:val="28"/>
        </w:rPr>
        <w:t>经让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以致信的小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器，竟然是自己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手磨制而成，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自豪感、成就感是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言来表达的。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实习让</w:t>
      </w:r>
      <w:r>
        <w:rPr>
          <w:rFonts w:ascii="宋体" w:eastAsia="宋体" w:hAnsi="MS Mincho" w:cs="宋体"/>
          <w:sz w:val="28"/>
        </w:rPr>
        <w:t>久在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堂的我切身的感受到作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一名工人的苦与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时检验</w:t>
      </w:r>
      <w:r>
        <w:rPr>
          <w:rFonts w:ascii="宋体" w:eastAsia="宋体" w:hAnsi="MS Mincho" w:cs="宋体"/>
          <w:sz w:val="28"/>
        </w:rPr>
        <w:t>了自己所学的知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我深深地体会到人生的意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仅对</w:t>
      </w:r>
      <w:r>
        <w:rPr>
          <w:rFonts w:ascii="宋体" w:eastAsia="宋体" w:hAnsi="MS Mincho" w:cs="宋体"/>
          <w:sz w:val="28"/>
        </w:rPr>
        <w:t>自然世界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行改造，也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一个人的思想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行改造。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周的金工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方面我也深有体会。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是最光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的，只去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践才能体会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的辛酸和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耐心。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只要付出就会有收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践是真理的</w:t>
      </w:r>
      <w:r>
        <w:rPr>
          <w:rFonts w:ascii="宋体" w:eastAsia="宋体" w:hAnsi="SimSun" w:cs="宋体"/>
          <w:sz w:val="28"/>
        </w:rPr>
        <w:t>检验标</w:t>
      </w:r>
      <w:r>
        <w:rPr>
          <w:rFonts w:ascii="宋体" w:eastAsia="宋体" w:hAnsi="MS Mincho" w:cs="宋体"/>
          <w:sz w:val="28"/>
        </w:rPr>
        <w:t>准，通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一个星期的金工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，我了解到很多工作常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，也得到意志上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，有辛酸也有快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是我大学生活中的又一笔宝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和工作将有很大的影响。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很快我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入社会，面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了，就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位不会像老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点点滴滴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致入微地把要做的工作告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，更多的是需要我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。不具</w:t>
      </w:r>
      <w:r>
        <w:rPr>
          <w:rFonts w:ascii="宋体" w:eastAsia="宋体" w:hAnsi="SimSun" w:cs="宋体"/>
          <w:sz w:val="28"/>
        </w:rPr>
        <w:t>备这项</w:t>
      </w:r>
      <w:r>
        <w:rPr>
          <w:rFonts w:ascii="宋体" w:eastAsia="宋体" w:hAnsi="MS Mincho" w:cs="宋体"/>
          <w:sz w:val="28"/>
        </w:rPr>
        <w:t>能力就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任未来的挑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。随着科学的迅猛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展，新技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的广泛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用，会有很多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未曾接触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的，只有敢于去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才能有所突破，有所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新。就像我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接触到的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然它的危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性很大，但是要求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个同学都要去操作而且要作出成品，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了大家敢于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的勇气。一周的金工</w:t>
      </w:r>
      <w:r>
        <w:rPr>
          <w:rFonts w:ascii="宋体" w:eastAsia="宋体" w:hAnsi="SimSun" w:cs="宋体"/>
          <w:sz w:val="28"/>
        </w:rPr>
        <w:t>实习带给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的，不全是我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所接触到的那些操作技能，也不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所要求我</w:t>
      </w:r>
      <w:r>
        <w:rPr>
          <w:rFonts w:ascii="宋体" w:eastAsia="宋体" w:hAnsi="SimSun" w:cs="宋体"/>
          <w:sz w:val="28"/>
        </w:rPr>
        <w:t>们锻炼</w:t>
      </w:r>
      <w:r>
        <w:rPr>
          <w:rFonts w:ascii="宋体" w:eastAsia="宋体" w:hAnsi="MS Mincho" w:cs="宋体"/>
          <w:sz w:val="28"/>
        </w:rPr>
        <w:t>的几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能力，更多的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个人在</w:t>
      </w:r>
      <w:r>
        <w:rPr>
          <w:rFonts w:ascii="宋体" w:eastAsia="宋体" w:hAnsi="SimSun" w:cs="宋体"/>
          <w:sz w:val="28"/>
        </w:rPr>
        <w:t>实习结</w:t>
      </w:r>
      <w:r>
        <w:rPr>
          <w:rFonts w:ascii="宋体" w:eastAsia="宋体" w:hAnsi="MS Mincho" w:cs="宋体"/>
          <w:sz w:val="28"/>
        </w:rPr>
        <w:t>束后根据自己的情况去感悟，去反思，勤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自勉，有所收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达到了他的真正目的。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日起至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日，我在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信息有限公司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两个月的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了不少的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也有了不少自己的想法。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第一天，我被安排到部品一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去修理机床，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到位，由于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机床修理的流程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不太熟悉，所以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教了</w:t>
      </w:r>
      <w:r>
        <w:rPr>
          <w:rFonts w:ascii="宋体" w:eastAsia="宋体" w:hAnsi="SimSun" w:cs="宋体"/>
          <w:sz w:val="28"/>
        </w:rPr>
        <w:t>设备维</w:t>
      </w:r>
      <w:r>
        <w:rPr>
          <w:rFonts w:ascii="宋体" w:eastAsia="宋体" w:hAnsi="MS Mincho" w:cs="宋体"/>
          <w:sz w:val="28"/>
        </w:rPr>
        <w:t>修班</w:t>
      </w:r>
      <w:r>
        <w:rPr>
          <w:rFonts w:ascii="宋体" w:eastAsia="宋体" w:hAnsi="SimSun" w:cs="宋体"/>
          <w:sz w:val="28"/>
        </w:rPr>
        <w:t>长荣</w:t>
      </w:r>
      <w:r>
        <w:rPr>
          <w:rFonts w:ascii="宋体" w:eastAsia="宋体" w:hAnsi="MS Mincho" w:cs="宋体"/>
          <w:sz w:val="28"/>
        </w:rPr>
        <w:t>海叶，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长细</w:t>
      </w:r>
      <w:r>
        <w:rPr>
          <w:rFonts w:ascii="宋体" w:eastAsia="宋体" w:hAnsi="MS Mincho" w:cs="宋体"/>
          <w:sz w:val="28"/>
        </w:rPr>
        <w:t>心教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，把流程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后，交代了一下</w:t>
      </w:r>
      <w:r>
        <w:rPr>
          <w:rFonts w:ascii="宋体" w:eastAsia="宋体" w:hAnsi="SimSun" w:cs="宋体"/>
          <w:sz w:val="28"/>
        </w:rPr>
        <w:t>设备维</w:t>
      </w:r>
      <w:r>
        <w:rPr>
          <w:rFonts w:ascii="宋体" w:eastAsia="宋体" w:hAnsi="MS Mincho" w:cs="宋体"/>
          <w:sz w:val="28"/>
        </w:rPr>
        <w:t>修的基本操作，之后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我自己慢慢研究。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第二天，我从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着一些基本</w:t>
      </w:r>
      <w:r>
        <w:rPr>
          <w:rFonts w:ascii="宋体" w:eastAsia="宋体" w:hAnsi="SimSun" w:cs="宋体"/>
          <w:sz w:val="28"/>
        </w:rPr>
        <w:t>绑带开</w:t>
      </w:r>
      <w:r>
        <w:rPr>
          <w:rFonts w:ascii="宋体" w:eastAsia="宋体" w:hAnsi="MS Mincho" w:cs="宋体"/>
          <w:sz w:val="28"/>
        </w:rPr>
        <w:t>始，慢慢的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，两个月帮忙，期</w:t>
      </w:r>
      <w:r>
        <w:rPr>
          <w:rFonts w:ascii="宋体" w:eastAsia="宋体" w:hAnsi="SimSun" w:cs="宋体"/>
          <w:sz w:val="28"/>
        </w:rPr>
        <w:t>间还</w:t>
      </w:r>
      <w:r>
        <w:rPr>
          <w:rFonts w:ascii="宋体" w:eastAsia="宋体" w:hAnsi="MS Mincho" w:cs="宋体"/>
          <w:sz w:val="28"/>
        </w:rPr>
        <w:t>在部品二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搬移机床，其中有一次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独完成，并在其前期帮忙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放。两个月的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，在各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照和指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下，及自身的不懈努力，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我在各方面都取得了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位我不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把理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践很好的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合了起来，在自我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方面也有了很多的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。最主要的是不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我学会了如何做事，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教会了我如何做人。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我的工作意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和提高我的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有着特殊的意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。在此我由衷的感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阿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卑斯，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好的一次机会。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从学校到社会的大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接触的人也完全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了角色，相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之道完全不同。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巨大的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中，无法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境。从未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鑫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信息有限公司前心中的那份神秘感和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入鑫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信息有限公司的第一天，内心充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了自信和好奇到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的日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深入，慢慢地接受了新事物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自身的困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，自己身上的不足也日益明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始反思在平日学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区和不足。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讨厌</w:t>
      </w:r>
      <w:r>
        <w:rPr>
          <w:rFonts w:ascii="宋体" w:eastAsia="宋体" w:hAnsi="MS Mincho" w:cs="宋体"/>
          <w:sz w:val="28"/>
        </w:rPr>
        <w:t>的事物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常是工作中需要的。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始感到彷徨和迷茫。无形的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桓于我的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海。很多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得自己没有受到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重用，所干的只是一些无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活，自己的提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或工作不能得到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的肯定。做不出成</w:t>
      </w:r>
      <w:r>
        <w:rPr>
          <w:rFonts w:ascii="宋体" w:eastAsia="宋体" w:hAnsi="SimSun" w:cs="宋体"/>
          <w:sz w:val="28"/>
        </w:rPr>
        <w:t>绩时</w:t>
      </w:r>
      <w:r>
        <w:rPr>
          <w:rFonts w:ascii="宋体" w:eastAsia="宋体" w:hAnsi="MS Mincho" w:cs="宋体"/>
          <w:sz w:val="28"/>
        </w:rPr>
        <w:t>，会有来自各方面的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的眼色，同事的嘲</w:t>
      </w:r>
      <w:r>
        <w:rPr>
          <w:rFonts w:ascii="宋体" w:eastAsia="宋体" w:hAnsi="SimSun" w:cs="宋体"/>
          <w:sz w:val="28"/>
        </w:rPr>
        <w:t>讽</w:t>
      </w:r>
      <w:r>
        <w:rPr>
          <w:rFonts w:ascii="宋体" w:eastAsia="宋体" w:hAnsi="MS Mincho" w:cs="宋体"/>
          <w:sz w:val="28"/>
        </w:rPr>
        <w:t>。在鑫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信息有限公司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生一个很大的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的耐心指</w:t>
      </w:r>
      <w:r>
        <w:rPr>
          <w:rFonts w:ascii="宋体" w:eastAsia="宋体" w:hAnsi="SimSun" w:cs="宋体"/>
          <w:sz w:val="28"/>
        </w:rPr>
        <w:t>导让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么维</w:t>
      </w:r>
      <w:r>
        <w:rPr>
          <w:rFonts w:ascii="宋体" w:eastAsia="宋体" w:hAnsi="MS Mincho" w:cs="宋体"/>
          <w:sz w:val="28"/>
        </w:rPr>
        <w:t>修才能做到最好。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，就像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拿了</w:t>
      </w:r>
      <w:r>
        <w:rPr>
          <w:rFonts w:ascii="宋体" w:eastAsia="宋体" w:hAnsi="SimSun" w:cs="宋体"/>
          <w:sz w:val="28"/>
        </w:rPr>
        <w:t>驾驶</w:t>
      </w:r>
      <w:r>
        <w:rPr>
          <w:rFonts w:ascii="宋体" w:eastAsia="宋体" w:hAnsi="MS Mincho" w:cs="宋体"/>
          <w:sz w:val="28"/>
        </w:rPr>
        <w:t>照去</w:t>
      </w:r>
      <w:r>
        <w:rPr>
          <w:rFonts w:ascii="宋体" w:eastAsia="宋体" w:hAnsi="SimSun" w:cs="宋体"/>
          <w:sz w:val="28"/>
        </w:rPr>
        <w:t>开车</w:t>
      </w:r>
      <w:r>
        <w:rPr>
          <w:rFonts w:ascii="宋体" w:eastAsia="宋体" w:hAnsi="MS Mincho" w:cs="宋体"/>
          <w:sz w:val="28"/>
        </w:rPr>
        <w:t>，就算在</w:t>
      </w:r>
      <w:r>
        <w:rPr>
          <w:rFonts w:ascii="宋体" w:eastAsia="宋体" w:hAnsi="SimSun" w:cs="宋体"/>
          <w:sz w:val="28"/>
        </w:rPr>
        <w:t>驾驶</w:t>
      </w:r>
      <w:r>
        <w:rPr>
          <w:rFonts w:ascii="宋体" w:eastAsia="宋体" w:hAnsi="MS Mincho" w:cs="宋体"/>
          <w:sz w:val="28"/>
        </w:rPr>
        <w:t>学校是自我感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良好，但是在人来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往的公路上自己就像是一个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学会走路的小孩，要意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到自己能力的欠缺和知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匮</w:t>
      </w:r>
      <w:r>
        <w:rPr>
          <w:rFonts w:ascii="宋体" w:eastAsia="宋体" w:hAnsi="MS Mincho" w:cs="宋体"/>
          <w:sz w:val="28"/>
        </w:rPr>
        <w:t>乏。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到社会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争的残酷，而更多的是希望自己在工作中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累各方面的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将来自己就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之路做准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堂上学到的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有了运用的机会，更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我得到了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，从中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，使得我的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能力和社会适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能力有了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我吸取了一些教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我主要从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几个方面来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我的感受及所取得的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一、系</w:t>
      </w:r>
      <w:r>
        <w:rPr>
          <w:rFonts w:ascii="宋体" w:eastAsia="宋体" w:hAnsi="SimSun" w:cs="宋体"/>
          <w:b/>
          <w:sz w:val="28"/>
        </w:rPr>
        <w:t>统</w:t>
      </w:r>
      <w:r>
        <w:rPr>
          <w:rFonts w:ascii="宋体" w:eastAsia="宋体" w:hAnsi="MS Mincho" w:cs="宋体"/>
          <w:b/>
          <w:sz w:val="28"/>
        </w:rPr>
        <w:t>培</w:t>
      </w:r>
      <w:r>
        <w:rPr>
          <w:rFonts w:ascii="宋体" w:eastAsia="宋体" w:hAnsi="SimSun" w:cs="宋体"/>
          <w:b/>
          <w:sz w:val="28"/>
        </w:rPr>
        <w:t>训</w:t>
      </w:r>
      <w:r>
        <w:rPr>
          <w:rFonts w:ascii="宋体" w:eastAsia="宋体" w:hAnsi="MS Mincho" w:cs="宋体"/>
          <w:b/>
          <w:sz w:val="28"/>
        </w:rPr>
        <w:t>使我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工作有了更好的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和了解，</w:t>
      </w:r>
      <w:r>
        <w:rPr>
          <w:rFonts w:ascii="宋体" w:eastAsia="宋体" w:hAnsi="SimSun" w:cs="宋体"/>
          <w:b/>
          <w:sz w:val="28"/>
        </w:rPr>
        <w:t>对树</w:t>
      </w:r>
      <w:r>
        <w:rPr>
          <w:rFonts w:ascii="宋体" w:eastAsia="宋体" w:hAnsi="MS Mincho" w:cs="宋体"/>
          <w:b/>
          <w:sz w:val="28"/>
        </w:rPr>
        <w:t>立信心起到很大的作用。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二、不断的自我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提高了我的自我学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天去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位工作，遇到任何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解决不了的，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位都要求我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问题记</w:t>
      </w:r>
      <w:r>
        <w:rPr>
          <w:rFonts w:ascii="宋体" w:eastAsia="宋体" w:hAnsi="MS Mincho" w:cs="宋体"/>
          <w:sz w:val="28"/>
        </w:rPr>
        <w:t>下来，小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解决不了，会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上各小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再一起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解决。我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集思广益，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群体作用，如果自己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行分析，往往是一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定向思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，所考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到的只是一个面，甚至只是一点而已，很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周全，然而展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，就可弥</w:t>
      </w:r>
      <w:r>
        <w:rPr>
          <w:rFonts w:ascii="宋体" w:eastAsia="宋体" w:hAnsi="SimSun" w:cs="宋体"/>
          <w:sz w:val="28"/>
        </w:rPr>
        <w:t>补这</w:t>
      </w:r>
      <w:r>
        <w:rPr>
          <w:rFonts w:ascii="宋体" w:eastAsia="宋体" w:hAnsi="MS Mincho" w:cs="宋体"/>
          <w:sz w:val="28"/>
        </w:rPr>
        <w:t>个不足，大家从多角度地看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也就更加全面、合理、准确。通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，能使我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对纠错</w:t>
      </w:r>
      <w:r>
        <w:rPr>
          <w:rFonts w:ascii="宋体" w:eastAsia="宋体" w:hAnsi="MS Mincho" w:cs="宋体"/>
          <w:sz w:val="28"/>
        </w:rPr>
        <w:t>，提高个体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听、思考、分析、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价、表决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一系列的活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都受到了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于我一个</w:t>
      </w:r>
      <w:r>
        <w:rPr>
          <w:rFonts w:ascii="宋体" w:eastAsia="宋体" w:hAnsi="SimSun" w:cs="宋体"/>
          <w:sz w:val="28"/>
        </w:rPr>
        <w:t>刚步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也是一个取</w:t>
      </w:r>
      <w:r>
        <w:rPr>
          <w:rFonts w:ascii="宋体" w:eastAsia="宋体" w:hAnsi="SimSun" w:cs="宋体"/>
          <w:sz w:val="28"/>
        </w:rPr>
        <w:t>长补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短的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了自身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上的不足，从而不断提高自身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水平。</w:t>
      </w:r>
      <w:r>
        <w:rPr>
          <w:rFonts w:ascii="宋体" w:eastAsia="宋体" w:hAnsi="SimSun" w:cs="宋体"/>
          <w:sz w:val="28"/>
        </w:rPr>
        <w:t>业绩</w:t>
      </w:r>
      <w:r>
        <w:rPr>
          <w:rFonts w:ascii="宋体" w:eastAsia="宋体" w:hAnsi="MS Mincho" w:cs="宋体"/>
          <w:sz w:val="28"/>
        </w:rPr>
        <w:t>分享的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，再把成功者的</w:t>
      </w:r>
      <w:r>
        <w:rPr>
          <w:rFonts w:ascii="宋体" w:eastAsia="宋体" w:hAnsi="SimSun" w:cs="宋体"/>
          <w:sz w:val="28"/>
        </w:rPr>
        <w:t>经验记</w:t>
      </w:r>
      <w:r>
        <w:rPr>
          <w:rFonts w:ascii="宋体" w:eastAsia="宋体" w:hAnsi="MS Mincho" w:cs="宋体"/>
          <w:sz w:val="28"/>
        </w:rPr>
        <w:t>下来，互相交流学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我体会到了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、高效、凝聚力。正因如此我</w:t>
      </w:r>
      <w:r>
        <w:rPr>
          <w:rFonts w:ascii="宋体" w:eastAsia="宋体" w:hAnsi="SimSun" w:cs="宋体"/>
          <w:sz w:val="28"/>
        </w:rPr>
        <w:t>发觉</w:t>
      </w:r>
      <w:r>
        <w:rPr>
          <w:rFonts w:ascii="宋体" w:eastAsia="宋体" w:hAnsi="MS Mincho" w:cs="宋体"/>
          <w:sz w:val="28"/>
        </w:rPr>
        <w:t>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的很快，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的也很快。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hAnsi="MS Mincho" w:cs="宋体"/>
          <w:sz w:val="28"/>
        </w:rPr>
        <w:t>我取得了不少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但我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存在着以下几点的不足：一是工作中有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自信心不足，有放弃的念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低</w:t>
      </w:r>
      <w:r>
        <w:rPr>
          <w:rFonts w:ascii="宋体" w:eastAsia="宋体" w:hAnsi="SimSun" w:cs="宋体"/>
          <w:sz w:val="28"/>
        </w:rPr>
        <w:t>级错误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二是在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理一些事情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急躁，没有及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找出失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的原因。三是社会</w:t>
      </w:r>
      <w:r>
        <w:rPr>
          <w:rFonts w:ascii="宋体" w:eastAsia="宋体" w:hAnsi="SimSun" w:cs="宋体"/>
          <w:sz w:val="28"/>
        </w:rPr>
        <w:t>阅历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说较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不足。在今后的工作中，我将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刻苦精神，克服不足，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持不懈地努力学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，并用于指</w:t>
      </w:r>
      <w:r>
        <w:rPr>
          <w:rFonts w:ascii="宋体" w:eastAsia="宋体" w:hAnsi="SimSun" w:cs="宋体"/>
          <w:sz w:val="28"/>
        </w:rPr>
        <w:t>导实</w:t>
      </w:r>
      <w:r>
        <w:rPr>
          <w:rFonts w:ascii="宋体" w:eastAsia="宋体" w:hAnsi="MS Mincho" w:cs="宋体"/>
          <w:sz w:val="28"/>
        </w:rPr>
        <w:t>践，以更好的适</w:t>
      </w:r>
      <w:r>
        <w:rPr>
          <w:rFonts w:ascii="宋体" w:eastAsia="宋体" w:hAnsi="SimSun" w:cs="宋体"/>
          <w:sz w:val="28"/>
        </w:rPr>
        <w:t>应单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展的需要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的掌握各</w:t>
      </w:r>
      <w:r>
        <w:rPr>
          <w:rFonts w:ascii="宋体" w:eastAsia="宋体" w:hAnsi="SimSun" w:cs="宋体"/>
          <w:sz w:val="28"/>
        </w:rPr>
        <w:t>种视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特效以及各</w:t>
      </w:r>
      <w:r>
        <w:rPr>
          <w:rFonts w:ascii="宋体" w:eastAsia="宋体" w:hAnsi="SimSun" w:cs="宋体"/>
          <w:sz w:val="28"/>
        </w:rPr>
        <w:t>转场</w:t>
      </w:r>
      <w:r>
        <w:rPr>
          <w:rFonts w:ascii="宋体" w:eastAsia="宋体" w:hAnsi="MS Mincho" w:cs="宋体"/>
          <w:sz w:val="28"/>
        </w:rPr>
        <w:t>特效，以便更好的投入工作，我将通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多看、多学、多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来不断的提高自己的各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水平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践不断的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，提高自己解决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的能力，并在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程中慢慢克服急躁情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一件工作。在此也要由衷的感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我的母校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大学生金工</w:t>
      </w:r>
      <w:r>
        <w:rPr>
          <w:rFonts w:ascii="宋体" w:eastAsia="宋体" w:hAnsi="SimSun" w:cs="宋体"/>
          <w:i w:val="0"/>
          <w:iCs w:val="0"/>
          <w:sz w:val="28"/>
        </w:rPr>
        <w:t>实习总结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目的：理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，在特定机械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内了解理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学年暑假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地点：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市中成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机工程有限公司</w:t>
      </w:r>
      <w:r>
        <w:rPr>
          <w:rFonts w:ascii="宋体" w:eastAsia="宋体" w:cs="宋体"/>
          <w:sz w:val="28"/>
        </w:rPr>
        <w:t>(7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日迁至</w:t>
      </w:r>
      <w:r>
        <w:rPr>
          <w:rFonts w:ascii="宋体" w:eastAsia="宋体" w:hAnsi="SimSun" w:cs="宋体"/>
          <w:sz w:val="28"/>
        </w:rPr>
        <w:t>辽</w:t>
      </w:r>
      <w:r>
        <w:rPr>
          <w:rFonts w:ascii="宋体" w:eastAsia="宋体" w:hAnsi="MS Mincho" w:cs="宋体"/>
          <w:sz w:val="28"/>
        </w:rPr>
        <w:t>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现辽</w:t>
      </w:r>
      <w:r>
        <w:rPr>
          <w:rFonts w:ascii="宋体" w:eastAsia="宋体" w:hAnsi="MS Mincho" w:cs="宋体"/>
          <w:sz w:val="28"/>
        </w:rPr>
        <w:t>宁金丰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机工程有限公司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内容：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实习总结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与以往的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相比，我的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次暑期社会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幸运得多。在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机厂里我受到了不少照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而不是像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姐所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到工厂里只是搬了一个月的</w:t>
      </w:r>
      <w:r>
        <w:rPr>
          <w:rFonts w:ascii="宋体" w:eastAsia="宋体" w:hAnsi="SimSun" w:cs="宋体"/>
          <w:sz w:val="28"/>
        </w:rPr>
        <w:t>砖头</w:t>
      </w:r>
      <w:r>
        <w:rPr>
          <w:rFonts w:ascii="宋体" w:eastAsia="宋体" w:hAnsi="MS Mincho" w:cs="宋体"/>
          <w:sz w:val="28"/>
        </w:rPr>
        <w:t>或者其他各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的体力活却没有学到什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起来，我想我的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与其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起来是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，更不如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我在学校所学到的知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论还</w:t>
      </w:r>
      <w:r>
        <w:rPr>
          <w:rFonts w:ascii="宋体" w:eastAsia="宋体" w:hAnsi="MS Mincho" w:cs="宋体"/>
          <w:sz w:val="28"/>
        </w:rPr>
        <w:t>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的操作在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里都几乎没有用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。前五天我的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内容大多都是坐在工厂里的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行的，我相信，不会有哪个同学通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西会比我的更理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。当然，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也并不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了一个月不洗澡不理</w:t>
      </w:r>
      <w:r>
        <w:rPr>
          <w:rFonts w:ascii="宋体" w:eastAsia="宋体" w:hAnsi="SimSun" w:cs="宋体"/>
          <w:sz w:val="28"/>
        </w:rPr>
        <w:t>发每</w:t>
      </w:r>
      <w:r>
        <w:rPr>
          <w:rFonts w:ascii="宋体" w:eastAsia="宋体" w:hAnsi="MS Mincho" w:cs="宋体"/>
          <w:sz w:val="28"/>
        </w:rPr>
        <w:t>天在自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室里学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以上的期末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的煎熬之后在暑假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，我也同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相信，所有人都宁愿去底下搬</w:t>
      </w:r>
      <w:r>
        <w:rPr>
          <w:rFonts w:ascii="宋体" w:eastAsia="宋体" w:hAnsi="SimSun" w:cs="宋体"/>
          <w:sz w:val="28"/>
        </w:rPr>
        <w:t>砖头</w:t>
      </w:r>
      <w:r>
        <w:rPr>
          <w:rFonts w:ascii="宋体" w:eastAsia="宋体" w:hAnsi="MS Mincho" w:cs="宋体"/>
          <w:sz w:val="28"/>
        </w:rPr>
        <w:t>。而之后的内容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是到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装配和平衡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等工作，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然都只是</w:t>
      </w:r>
      <w:r>
        <w:rPr>
          <w:rFonts w:ascii="宋体" w:eastAsia="宋体" w:hAnsi="SimSun" w:cs="宋体"/>
          <w:sz w:val="28"/>
        </w:rPr>
        <w:t>拧</w:t>
      </w:r>
      <w:r>
        <w:rPr>
          <w:rFonts w:ascii="宋体" w:eastAsia="宋体" w:hAnsi="MS Mincho" w:cs="宋体"/>
          <w:sz w:val="28"/>
        </w:rPr>
        <w:t>螺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的打下手的工作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工作我也根本作不了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，但凡是其中所遇到的相</w:t>
      </w:r>
      <w:r>
        <w:rPr>
          <w:rFonts w:ascii="宋体" w:eastAsia="宋体" w:hAnsi="SimSun" w:cs="宋体"/>
          <w:sz w:val="28"/>
        </w:rPr>
        <w:t>关问题</w:t>
      </w:r>
      <w:r>
        <w:rPr>
          <w:rFonts w:ascii="宋体" w:eastAsia="宋体" w:hAnsi="MS Mincho" w:cs="宋体"/>
          <w:sz w:val="28"/>
        </w:rPr>
        <w:t>几位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傅都会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用得到了更透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的理解，之前在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公室里学到的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西也都起到了很大作用。而且和工人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，我所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到的最重要的是：我在学校里学到的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西在工厂里究竟有什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实习刚刚开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候，机械原理和材料力学考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刚刚结</w:t>
      </w:r>
      <w:r>
        <w:rPr>
          <w:rFonts w:ascii="宋体" w:eastAsia="宋体" w:hAnsi="MS Mincho" w:cs="宋体"/>
          <w:sz w:val="28"/>
        </w:rPr>
        <w:t>束。本来以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实习带</w:t>
      </w:r>
      <w:r>
        <w:rPr>
          <w:rFonts w:ascii="宋体" w:eastAsia="宋体" w:hAnsi="MS Mincho" w:cs="宋体"/>
          <w:sz w:val="28"/>
        </w:rPr>
        <w:t>来很多帮助，但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几乎一点用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都没有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只有机械原理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静平衡的知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做平衡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有助于我的理解和操作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。在工厂里，我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不需要通</w:t>
      </w:r>
      <w:r>
        <w:rPr>
          <w:rFonts w:ascii="宋体" w:eastAsia="宋体" w:hAnsi="SimSun" w:cs="宋体"/>
          <w:sz w:val="28"/>
        </w:rPr>
        <w:t>过复杂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算去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用料，起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在我参加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的工厂里，常用的材料只有</w:t>
      </w:r>
      <w:r>
        <w:rPr>
          <w:rFonts w:ascii="宋体" w:eastAsia="宋体" w:cs="宋体"/>
          <w:sz w:val="28"/>
        </w:rPr>
        <w:t>q235,16mn,ht250,zg45</w:t>
      </w:r>
      <w:r>
        <w:rPr>
          <w:rFonts w:ascii="宋体" w:eastAsia="宋体" w:hAnsi="MS Mincho" w:cs="宋体"/>
          <w:sz w:val="28"/>
        </w:rPr>
        <w:t>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材常用的也只有槽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带钢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带钢</w:t>
      </w:r>
      <w:r>
        <w:rPr>
          <w:rFonts w:ascii="宋体" w:eastAsia="宋体" w:hAnsi="MS Mincho" w:cs="宋体"/>
          <w:sz w:val="28"/>
        </w:rPr>
        <w:t>在学校的相</w:t>
      </w:r>
      <w:r>
        <w:rPr>
          <w:rFonts w:ascii="宋体" w:eastAsia="宋体" w:hAnsi="SimSun" w:cs="宋体"/>
          <w:sz w:val="28"/>
        </w:rPr>
        <w:t>关课</w:t>
      </w:r>
      <w:r>
        <w:rPr>
          <w:rFonts w:ascii="宋体" w:eastAsia="宋体" w:hAnsi="MS Mincho" w:cs="宋体"/>
          <w:sz w:val="28"/>
        </w:rPr>
        <w:t>程里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。工字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t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在建筑中可能用的会多一些但是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里基本不用，而且槽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的用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大多是用作支架，不用像材料力学中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算扭</w:t>
      </w:r>
      <w:r>
        <w:rPr>
          <w:rFonts w:ascii="宋体" w:eastAsia="宋体" w:hAnsi="SimSun" w:cs="宋体"/>
          <w:sz w:val="28"/>
        </w:rPr>
        <w:t>转时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。而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热处</w:t>
      </w:r>
      <w:r>
        <w:rPr>
          <w:rFonts w:ascii="宋体" w:eastAsia="宋体" w:hAnsi="MS Mincho" w:cs="宋体"/>
          <w:sz w:val="28"/>
        </w:rPr>
        <w:t>理，也不会要求到</w:t>
      </w:r>
      <w:r>
        <w:rPr>
          <w:rFonts w:ascii="宋体" w:eastAsia="宋体" w:hAnsi="SimSun" w:cs="宋体"/>
          <w:sz w:val="28"/>
        </w:rPr>
        <w:t>组织转换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么细</w:t>
      </w:r>
      <w:r>
        <w:rPr>
          <w:rFonts w:ascii="宋体" w:eastAsia="宋体" w:hAnsi="MS Mincho" w:cs="宋体"/>
          <w:sz w:val="28"/>
        </w:rPr>
        <w:t>致，只需要知道通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能得到要求的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度就可以了。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个部件都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度和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度的校核然后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取最好的用料，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是没有效率的也是没有必要的。很多部件的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准或者手册里有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公式，而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的工件也都保守地达到了安全。以前不理解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工程力学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的学生不好找工作，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在明白了，没人会花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去雇用一个掌握着自己跟本用不到的本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的大学生。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，我并不是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在学校里学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没有必要，相反，在我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学校里学到的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西没有太多用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我竟矛盾地感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西都有着十分重要的意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，学校里的学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提高的不是我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的能力，而如果没有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的能力，到了工厂里我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将一无是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始的几天通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y4-73-11no 20f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锅</w:t>
      </w:r>
      <w:r>
        <w:rPr>
          <w:rFonts w:ascii="宋体" w:eastAsia="宋体" w:hAnsi="MS Mincho" w:cs="宋体"/>
          <w:sz w:val="28"/>
        </w:rPr>
        <w:t>炉用离心引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力系数乘以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后取整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cs="宋体"/>
          <w:sz w:val="28"/>
        </w:rPr>
        <w:t>73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序号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机号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即叶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直径</w:t>
      </w:r>
      <w:r>
        <w:rPr>
          <w:rFonts w:ascii="宋体" w:eastAsia="宋体" w:cs="宋体"/>
          <w:sz w:val="28"/>
        </w:rPr>
        <w:t>xxmm</w:t>
      </w:r>
      <w:r>
        <w:rPr>
          <w:rFonts w:ascii="宋体" w:eastAsia="宋体" w:hAnsi="SimSun" w:cs="宋体"/>
          <w:sz w:val="28"/>
        </w:rPr>
        <w:t>联轴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传动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安装在两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，好不容易学的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实习报</w:t>
      </w:r>
      <w:r>
        <w:rPr>
          <w:rFonts w:ascii="宋体" w:eastAsia="宋体" w:hAnsi="MS Mincho" w:cs="宋体"/>
          <w:sz w:val="28"/>
        </w:rPr>
        <w:t>告里拿出来得瑟得瑟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对风</w:t>
      </w:r>
      <w:r>
        <w:rPr>
          <w:rFonts w:ascii="宋体" w:eastAsia="宋体" w:hAnsi="MS Mincho" w:cs="宋体"/>
          <w:sz w:val="28"/>
        </w:rPr>
        <w:t>机的一般工作原理有了一个大概的了解。当然，更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几天就可以学会的，我也就放弃了更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致的研究，而之后在</w:t>
      </w:r>
      <w:r>
        <w:rPr>
          <w:rFonts w:ascii="宋体" w:eastAsia="宋体" w:hAnsi="SimSun" w:cs="宋体"/>
          <w:sz w:val="28"/>
        </w:rPr>
        <w:t>车间实习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竟也都弄懂了。在工厂里学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得到了体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：在看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无法理解的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候可以到楼下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里找到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的零件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调节门</w:t>
      </w:r>
      <w:r>
        <w:rPr>
          <w:rFonts w:ascii="宋体" w:eastAsia="宋体" w:hAnsi="MS Mincho" w:cs="宋体"/>
          <w:sz w:val="28"/>
        </w:rPr>
        <w:t>等相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较复杂</w:t>
      </w:r>
      <w:r>
        <w:rPr>
          <w:rFonts w:ascii="宋体" w:eastAsia="宋体" w:hAnsi="MS Mincho" w:cs="宋体"/>
          <w:sz w:val="28"/>
        </w:rPr>
        <w:t>的零件，依然有疑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者，比如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止推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承和支撑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个型号的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进风</w:t>
      </w:r>
      <w:r>
        <w:rPr>
          <w:rFonts w:ascii="宋体" w:eastAsia="宋体" w:hAnsi="MS Mincho" w:cs="宋体"/>
          <w:sz w:val="28"/>
        </w:rPr>
        <w:t>口用的是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蹄性状的特殊式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和制作都十分困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，很少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里我没有找到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的部件，只能想象它的</w:t>
      </w:r>
      <w:r>
        <w:rPr>
          <w:rFonts w:ascii="宋体" w:eastAsia="宋体" w:hAnsi="SimSun" w:cs="宋体"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子。工程力学系的工程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学和机械原理学的都是</w:t>
      </w:r>
      <w:r>
        <w:rPr>
          <w:rFonts w:ascii="宋体" w:eastAsia="宋体" w:cs="宋体"/>
          <w:sz w:val="28"/>
        </w:rPr>
        <w:t>b(</w:t>
      </w:r>
      <w:r>
        <w:rPr>
          <w:rFonts w:ascii="宋体" w:eastAsia="宋体" w:hAnsi="MS Mincho" w:cs="宋体"/>
          <w:sz w:val="28"/>
        </w:rPr>
        <w:t>似乎</w:t>
      </w:r>
      <w:r>
        <w:rPr>
          <w:rFonts w:ascii="宋体" w:eastAsia="宋体" w:cs="宋体"/>
          <w:sz w:val="28"/>
        </w:rPr>
        <w:t>08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程是</w:t>
      </w:r>
      <w:r>
        <w:rPr>
          <w:rFonts w:ascii="宋体" w:eastAsia="宋体" w:cs="宋体"/>
          <w:sz w:val="28"/>
        </w:rPr>
        <w:t xml:space="preserve"> a)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对这样</w:t>
      </w:r>
      <w:r>
        <w:rPr>
          <w:rFonts w:ascii="宋体" w:eastAsia="宋体" w:hAnsi="MS Mincho" w:cs="宋体"/>
          <w:sz w:val="28"/>
        </w:rPr>
        <w:t>的方面我感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自己没能更深入的了解更多的只是停留在表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上。当然，拿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hAnsi="MS Mincho" w:cs="宋体"/>
          <w:sz w:val="28"/>
        </w:rPr>
        <w:t>，我已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能完全看懂了。至于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加工，没学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也没有充足的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去学，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竟我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的是吉大而不是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技大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，想学到工人的手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没两年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下不来。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《通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用手册》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研主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，我没能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行得太久，只和之前的</w:t>
      </w:r>
      <w:r>
        <w:rPr>
          <w:rFonts w:ascii="宋体" w:eastAsia="宋体" w:hAnsi="SimSun" w:cs="宋体"/>
          <w:sz w:val="28"/>
        </w:rPr>
        <w:t>图纸对应</w:t>
      </w:r>
      <w:r>
        <w:rPr>
          <w:rFonts w:ascii="宋体" w:eastAsia="宋体" w:hAnsi="MS Mincho" w:cs="宋体"/>
          <w:sz w:val="28"/>
        </w:rPr>
        <w:t>着看了不到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里面的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专业让</w:t>
      </w:r>
      <w:r>
        <w:rPr>
          <w:rFonts w:ascii="宋体" w:eastAsia="宋体" w:hAnsi="MS Mincho" w:cs="宋体"/>
          <w:sz w:val="28"/>
        </w:rPr>
        <w:t>我短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内无法理解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是手册，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厚度达到了</w:t>
      </w:r>
      <w:r>
        <w:rPr>
          <w:rFonts w:ascii="宋体" w:eastAsia="宋体" w:cs="宋体"/>
          <w:sz w:val="28"/>
        </w:rPr>
        <w:t>1129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。在学校学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得教材里的理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部分比公式部分更好理解，而看</w:t>
      </w:r>
      <w:r>
        <w:rPr>
          <w:rFonts w:ascii="宋体" w:eastAsia="宋体" w:hAnsi="SimSun" w:cs="宋体"/>
          <w:sz w:val="28"/>
        </w:rPr>
        <w:t>过专业书</w:t>
      </w:r>
      <w:r>
        <w:rPr>
          <w:rFonts w:ascii="宋体" w:eastAsia="宋体" w:hAnsi="MS Mincho" w:cs="宋体"/>
          <w:sz w:val="28"/>
        </w:rPr>
        <w:t>籍之后我的感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正好相反：通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在学校里的学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这种书</w:t>
      </w:r>
      <w:r>
        <w:rPr>
          <w:rFonts w:ascii="宋体" w:eastAsia="宋体" w:hAnsi="MS Mincho" w:cs="宋体"/>
          <w:sz w:val="28"/>
        </w:rPr>
        <w:t>里的公式都不是很很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对专业</w:t>
      </w:r>
      <w:r>
        <w:rPr>
          <w:rFonts w:ascii="宋体" w:eastAsia="宋体" w:hAnsi="MS Mincho" w:cs="宋体"/>
          <w:sz w:val="28"/>
        </w:rPr>
        <w:t>叙述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明的部分</w:t>
      </w:r>
      <w:r>
        <w:rPr>
          <w:rFonts w:ascii="宋体" w:eastAsia="宋体" w:hAnsi="SimSun" w:cs="宋体"/>
          <w:sz w:val="28"/>
        </w:rPr>
        <w:t>则实</w:t>
      </w:r>
      <w:r>
        <w:rPr>
          <w:rFonts w:ascii="宋体" w:eastAsia="宋体" w:hAnsi="MS Mincho" w:cs="宋体"/>
          <w:sz w:val="28"/>
        </w:rPr>
        <w:t>在是看不懂。在学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分概率</w:t>
      </w:r>
      <w:r>
        <w:rPr>
          <w:rFonts w:ascii="宋体" w:eastAsia="宋体" w:hAnsi="SimSun" w:cs="宋体"/>
          <w:sz w:val="28"/>
        </w:rPr>
        <w:t>复变</w:t>
      </w:r>
      <w:r>
        <w:rPr>
          <w:rFonts w:ascii="宋体" w:eastAsia="宋体" w:hAnsi="MS Mincho" w:cs="宋体"/>
          <w:sz w:val="28"/>
        </w:rPr>
        <w:t>函数数学物理方程等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都在抱怨：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学来有什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上，我在看手册的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有了一个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行数字分析的能力，否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看到那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多抽象的符号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形和公式，我一定会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hAnsi="MS Mincho" w:cs="宋体"/>
          <w:sz w:val="28"/>
        </w:rPr>
        <w:t>掉。当然，如果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算全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静</w:t>
      </w:r>
      <w:r>
        <w:rPr>
          <w:rFonts w:ascii="宋体" w:eastAsia="宋体" w:hAnsi="SimSun" w:cs="宋体"/>
          <w:sz w:val="28"/>
        </w:rPr>
        <w:t>压风</w:t>
      </w:r>
      <w:r>
        <w:rPr>
          <w:rFonts w:ascii="宋体" w:eastAsia="宋体" w:hAnsi="MS Mincho" w:cs="宋体"/>
          <w:sz w:val="28"/>
        </w:rPr>
        <w:t>速，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真没有那个本事。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也搞了十几年的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机并且有着不少的成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，我小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候也会去四平市鼓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机厂里玩，可能是由于离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域太近，一直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含量，不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是几个叶片在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然后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出些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力而已。而看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和手册之后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实这</w:t>
      </w:r>
      <w:r>
        <w:rPr>
          <w:rFonts w:ascii="宋体" w:eastAsia="宋体" w:hAnsi="MS Mincho" w:cs="宋体"/>
          <w:sz w:val="28"/>
        </w:rPr>
        <w:t>并不是什</w:t>
      </w:r>
      <w:r>
        <w:rPr>
          <w:rFonts w:ascii="宋体" w:eastAsia="宋体" w:hAnsi="SimSun" w:cs="宋体"/>
          <w:sz w:val="28"/>
        </w:rPr>
        <w:t>么简单</w:t>
      </w:r>
      <w:r>
        <w:rPr>
          <w:rFonts w:ascii="宋体" w:eastAsia="宋体" w:hAnsi="MS Mincho" w:cs="宋体"/>
          <w:sz w:val="28"/>
        </w:rPr>
        <w:t>粗暴的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用离心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机左旋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是右旋低</w:t>
      </w:r>
      <w:r>
        <w:rPr>
          <w:rFonts w:ascii="宋体" w:eastAsia="宋体" w:hAnsi="SimSun" w:cs="宋体"/>
          <w:sz w:val="28"/>
        </w:rPr>
        <w:t>压还</w:t>
      </w:r>
      <w:r>
        <w:rPr>
          <w:rFonts w:ascii="宋体" w:eastAsia="宋体" w:hAnsi="MS Mincho" w:cs="宋体"/>
          <w:sz w:val="28"/>
        </w:rPr>
        <w:t>是高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是用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等等等等。尽管不是什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精致的机器不用做得像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，但它会受到多方面影响。在我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的第二天，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公室的一位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商家打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说订购风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机的厂商所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的位置有一个海拔，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会受到大气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的影响使用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机可能会有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由此可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一斑。当然，如果到装配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里去看一看，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多内容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是很容易理解的，而且与汽</w:t>
      </w:r>
      <w:r>
        <w:rPr>
          <w:rFonts w:ascii="宋体" w:eastAsia="宋体" w:hAnsi="SimSun" w:cs="宋体"/>
          <w:sz w:val="28"/>
        </w:rPr>
        <w:t>车飞</w:t>
      </w:r>
      <w:r>
        <w:rPr>
          <w:rFonts w:ascii="宋体" w:eastAsia="宋体" w:hAnsi="MS Mincho" w:cs="宋体"/>
          <w:sz w:val="28"/>
        </w:rPr>
        <w:t>机等比起来，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应该还</w:t>
      </w:r>
      <w:r>
        <w:rPr>
          <w:rFonts w:ascii="宋体" w:eastAsia="宋体" w:hAnsi="MS Mincho" w:cs="宋体"/>
          <w:sz w:val="28"/>
        </w:rPr>
        <w:t>算是比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的机械工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。在大学里没有具体的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程：我在下学期要学的流体力学。据</w:t>
      </w:r>
      <w:r>
        <w:rPr>
          <w:rFonts w:ascii="宋体" w:eastAsia="宋体" w:hAnsi="SimSun" w:cs="宋体"/>
          <w:sz w:val="28"/>
        </w:rPr>
        <w:t>说这门课</w:t>
      </w:r>
      <w:r>
        <w:rPr>
          <w:rFonts w:ascii="宋体" w:eastAsia="宋体" w:hAnsi="MS Mincho" w:cs="宋体"/>
          <w:sz w:val="28"/>
        </w:rPr>
        <w:t>程不是很好学，特点是有大量的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公式，看来下学期学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候我得格外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真才行。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而在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cad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得在工厂里所使用的清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天河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要比学校里所使用的</w:t>
      </w:r>
      <w:r>
        <w:rPr>
          <w:rFonts w:ascii="宋体" w:eastAsia="宋体" w:cs="宋体"/>
          <w:sz w:val="28"/>
        </w:rPr>
        <w:t>autocad</w:t>
      </w:r>
      <w:r>
        <w:rPr>
          <w:rFonts w:ascii="宋体" w:eastAsia="宋体" w:hAnsi="MS Mincho" w:cs="宋体"/>
          <w:sz w:val="28"/>
        </w:rPr>
        <w:t>方便得多。在上一个小学期工程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设计课</w:t>
      </w:r>
      <w:r>
        <w:rPr>
          <w:rFonts w:ascii="宋体" w:eastAsia="宋体" w:hAnsi="MS Mincho" w:cs="宋体"/>
          <w:sz w:val="28"/>
        </w:rPr>
        <w:t>程中我画了我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所有的油</w:t>
      </w:r>
      <w:r>
        <w:rPr>
          <w:rFonts w:ascii="宋体" w:eastAsia="宋体" w:hAnsi="SimSun" w:cs="宋体"/>
          <w:sz w:val="28"/>
        </w:rPr>
        <w:t>泵</w:t>
      </w:r>
      <w:r>
        <w:rPr>
          <w:rFonts w:ascii="宋体" w:eastAsia="宋体" w:hAnsi="MS Mincho" w:cs="宋体"/>
          <w:sz w:val="28"/>
        </w:rPr>
        <w:t>零部件</w:t>
      </w:r>
      <w:r>
        <w:rPr>
          <w:rFonts w:ascii="宋体" w:eastAsia="宋体" w:cs="宋体"/>
          <w:sz w:val="28"/>
        </w:rPr>
        <w:t>cad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，相比之下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的操作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我做了不少无用功，如果当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使用的是清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天河的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我想我会省力得多。比如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，在使用</w:t>
      </w:r>
      <w:r>
        <w:rPr>
          <w:rFonts w:ascii="宋体" w:eastAsia="宋体" w:cs="宋体"/>
          <w:sz w:val="28"/>
        </w:rPr>
        <w:t>autocad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，尺寸公差要用特定的命令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注表面粗糙度的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候要建立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，剖面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会因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形不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无法填充等等，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些都不是所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土路子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堂上所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授的方法。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就省去了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，几乎所有操作都会有</w:t>
      </w:r>
      <w:r>
        <w:rPr>
          <w:rFonts w:ascii="宋体" w:eastAsia="宋体" w:hAnsi="SimSun" w:cs="宋体"/>
          <w:sz w:val="28"/>
        </w:rPr>
        <w:t>对应选项</w:t>
      </w:r>
      <w:r>
        <w:rPr>
          <w:rFonts w:ascii="宋体" w:eastAsia="宋体" w:hAnsi="MS Mincho" w:cs="宋体"/>
          <w:sz w:val="28"/>
        </w:rPr>
        <w:t>，尺寸公差的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注只需要双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尺寸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修改，粗糙度可以在</w:t>
      </w:r>
      <w:r>
        <w:rPr>
          <w:rFonts w:ascii="宋体" w:eastAsia="宋体" w:cs="宋体"/>
          <w:sz w:val="28"/>
        </w:rPr>
        <w:t>pccad</w:t>
      </w:r>
      <w:r>
        <w:rPr>
          <w:rFonts w:ascii="宋体" w:eastAsia="宋体" w:hAnsi="MS Mincho" w:cs="宋体"/>
          <w:sz w:val="28"/>
        </w:rPr>
        <w:t>常用命令中找到，剖面</w:t>
      </w:r>
      <w:r>
        <w:rPr>
          <w:rFonts w:ascii="宋体" w:eastAsia="宋体" w:hAnsi="SimSun" w:cs="宋体"/>
          <w:sz w:val="28"/>
        </w:rPr>
        <w:t>线视图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即可填充。甚至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auto</w:t>
      </w:r>
      <w:r>
        <w:rPr>
          <w:rFonts w:ascii="宋体" w:eastAsia="宋体" w:hAnsi="SimSun" w:cs="宋体"/>
          <w:sz w:val="28"/>
        </w:rPr>
        <w:t>时图纸</w:t>
      </w:r>
      <w:r>
        <w:rPr>
          <w:rFonts w:ascii="宋体" w:eastAsia="宋体" w:hAnsi="MS Mincho" w:cs="宋体"/>
          <w:sz w:val="28"/>
        </w:rPr>
        <w:t>的尺寸都需要自己画，</w:t>
      </w:r>
      <w:r>
        <w:rPr>
          <w:rFonts w:ascii="宋体" w:eastAsia="宋体" w:cs="宋体"/>
          <w:sz w:val="28"/>
        </w:rPr>
        <w:t>pc</w:t>
      </w:r>
      <w:r>
        <w:rPr>
          <w:rFonts w:ascii="宋体" w:eastAsia="宋体" w:hAnsi="MS Mincho" w:cs="宋体"/>
          <w:sz w:val="28"/>
        </w:rPr>
        <w:t>完全没有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的必要。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没有用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 xml:space="preserve"> cad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很生疏，以后</w:t>
      </w:r>
      <w:r>
        <w:rPr>
          <w:rFonts w:ascii="宋体" w:eastAsia="宋体" w:hAnsi="SimSun" w:cs="宋体"/>
          <w:sz w:val="28"/>
        </w:rPr>
        <w:t>对这样</w:t>
      </w:r>
      <w:r>
        <w:rPr>
          <w:rFonts w:ascii="宋体" w:eastAsia="宋体" w:hAnsi="MS Mincho" w:cs="宋体"/>
          <w:sz w:val="28"/>
        </w:rPr>
        <w:t>重要的工具我会常加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而之后到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里所学到的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用。正如几位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西到了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学得再好未必能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解决，更何况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本里也未必找得到。当然，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在短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到但也有了不少体会。在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里，我所能做的不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是偶</w:t>
      </w:r>
      <w:r>
        <w:rPr>
          <w:rFonts w:ascii="宋体" w:eastAsia="宋体" w:hAnsi="SimSun" w:cs="宋体"/>
          <w:sz w:val="28"/>
        </w:rPr>
        <w:t>尔拧拧</w:t>
      </w:r>
      <w:r>
        <w:rPr>
          <w:rFonts w:ascii="宋体" w:eastAsia="宋体" w:hAnsi="MS Mincho" w:cs="宋体"/>
          <w:sz w:val="28"/>
        </w:rPr>
        <w:t>螺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或者帮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后来也会跟着做平衡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，大部分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我都是在</w:t>
      </w:r>
      <w:r>
        <w:rPr>
          <w:rFonts w:ascii="宋体" w:eastAsia="宋体" w:hAnsi="SimSun" w:cs="宋体"/>
          <w:sz w:val="28"/>
        </w:rPr>
        <w:t>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察学</w:t>
      </w:r>
      <w:r>
        <w:rPr>
          <w:rFonts w:ascii="宋体" w:eastAsia="宋体" w:hAnsi="SimSun" w:cs="宋体"/>
          <w:sz w:val="28"/>
        </w:rPr>
        <w:t>习师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的工作。通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实际练习</w:t>
      </w:r>
      <w:r>
        <w:rPr>
          <w:rFonts w:ascii="宋体" w:eastAsia="宋体" w:hAnsi="MS Mincho" w:cs="宋体"/>
          <w:sz w:val="28"/>
        </w:rPr>
        <w:t>，第一个星期里所留下的疑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都得到了解答，比如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在安装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中我所看到的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机型号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第一天看到的</w:t>
      </w:r>
      <w:r>
        <w:rPr>
          <w:rFonts w:ascii="宋体" w:eastAsia="宋体" w:cs="宋体"/>
          <w:sz w:val="28"/>
        </w:rPr>
        <w:t>g4-72-11no10d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和我之前所看的</w:t>
      </w:r>
      <w:r>
        <w:rPr>
          <w:rFonts w:ascii="宋体" w:eastAsia="宋体" w:hAnsi="SimSun" w:cs="宋体"/>
          <w:sz w:val="28"/>
        </w:rPr>
        <w:t>图纸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似，明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机止推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承和支撑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承安装在一个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承箱中叶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安装在两个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承的同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而已，所以有</w:t>
      </w:r>
      <w:r>
        <w:rPr>
          <w:rFonts w:ascii="宋体" w:eastAsia="宋体" w:hAnsi="SimSun" w:cs="宋体"/>
          <w:sz w:val="28"/>
        </w:rPr>
        <w:t>关轴</w:t>
      </w:r>
      <w:r>
        <w:rPr>
          <w:rFonts w:ascii="宋体" w:eastAsia="宋体" w:hAnsi="MS Mincho" w:cs="宋体"/>
          <w:sz w:val="28"/>
        </w:rPr>
        <w:t>承箱的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自然明了，而且其加工装配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程也都熟悉了。在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之前，一直以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装配是没有太高的技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要求的，看</w:t>
      </w:r>
      <w:r>
        <w:rPr>
          <w:rFonts w:ascii="宋体" w:eastAsia="宋体" w:hAnsi="SimSun" w:cs="宋体"/>
          <w:sz w:val="28"/>
        </w:rPr>
        <w:t>过师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的操作和听</w:t>
      </w:r>
      <w:r>
        <w:rPr>
          <w:rFonts w:ascii="宋体" w:eastAsia="宋体" w:hAnsi="SimSun" w:cs="宋体"/>
          <w:sz w:val="28"/>
        </w:rPr>
        <w:t>过讲</w:t>
      </w:r>
      <w:r>
        <w:rPr>
          <w:rFonts w:ascii="宋体" w:eastAsia="宋体" w:hAnsi="MS Mincho" w:cs="宋体"/>
          <w:sz w:val="28"/>
        </w:rPr>
        <w:t>解之后，</w:t>
      </w:r>
      <w:r>
        <w:rPr>
          <w:rFonts w:ascii="宋体" w:eastAsia="宋体" w:hAnsi="SimSun" w:cs="宋体"/>
          <w:sz w:val="28"/>
        </w:rPr>
        <w:t>发现这样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点是完全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安装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承就是完完全全的技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活。我所看到的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承箱装配中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承都是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盈配合需要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安装，安装之前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承要在油中加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至一百度，然后安装到主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上，如果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承受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不均匀或者在安装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没有一推到底使得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承卡在主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上，可能一下午的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都要浪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承上了。而其他的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说轴</w:t>
      </w:r>
      <w:r>
        <w:rPr>
          <w:rFonts w:ascii="宋体" w:eastAsia="宋体" w:hAnsi="MS Mincho" w:cs="宋体"/>
          <w:sz w:val="28"/>
        </w:rPr>
        <w:t>承不能直接放在地上以免沾灰、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承箱未</w:t>
      </w:r>
      <w:r>
        <w:rPr>
          <w:rFonts w:ascii="宋体" w:eastAsia="宋体" w:hAnsi="SimSun" w:cs="宋体"/>
          <w:sz w:val="28"/>
        </w:rPr>
        <w:t>经过时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理需要在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沿部分磨出角度以免以后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形将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承卡死、一些部件不能装配需当做配件一起出厂等等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上所没有的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里我也能</w:t>
      </w:r>
      <w:r>
        <w:rPr>
          <w:rFonts w:ascii="宋体" w:eastAsia="宋体" w:hAnsi="SimSun" w:cs="宋体"/>
          <w:sz w:val="28"/>
        </w:rPr>
        <w:t>发现许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西在学校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解的并不</w:t>
      </w:r>
      <w:r>
        <w:rPr>
          <w:rFonts w:ascii="宋体" w:eastAsia="宋体" w:hAnsi="SimSun" w:cs="宋体"/>
          <w:sz w:val="28"/>
        </w:rPr>
        <w:t>够详细</w:t>
      </w:r>
      <w:r>
        <w:rPr>
          <w:rFonts w:ascii="宋体" w:eastAsia="宋体" w:hAnsi="MS Mincho" w:cs="宋体"/>
          <w:sz w:val="28"/>
        </w:rPr>
        <w:t>。比如</w:t>
      </w:r>
      <w:r>
        <w:rPr>
          <w:rFonts w:ascii="宋体" w:eastAsia="宋体" w:hAnsi="SimSun" w:cs="宋体"/>
          <w:sz w:val="28"/>
        </w:rPr>
        <w:t>说车</w:t>
      </w:r>
      <w:r>
        <w:rPr>
          <w:rFonts w:ascii="宋体" w:eastAsia="宋体" w:hAnsi="MS Mincho" w:cs="宋体"/>
          <w:sz w:val="28"/>
        </w:rPr>
        <w:t>床加工，金工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中所学到的都是用来加工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轴类</w:t>
      </w:r>
      <w:r>
        <w:rPr>
          <w:rFonts w:ascii="宋体" w:eastAsia="宋体" w:hAnsi="MS Mincho" w:cs="宋体"/>
          <w:sz w:val="28"/>
        </w:rPr>
        <w:t>零件，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上，一些支座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的内孔除了用</w:t>
      </w:r>
      <w:r>
        <w:rPr>
          <w:rFonts w:ascii="宋体" w:eastAsia="宋体" w:hAnsi="SimSun" w:cs="宋体"/>
          <w:sz w:val="28"/>
        </w:rPr>
        <w:t>镗</w:t>
      </w:r>
      <w:r>
        <w:rPr>
          <w:rFonts w:ascii="宋体" w:eastAsia="宋体" w:hAnsi="MS Mincho" w:cs="宋体"/>
          <w:sz w:val="28"/>
        </w:rPr>
        <w:t>床外也需要用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床加工，在金工</w:t>
      </w:r>
      <w:r>
        <w:rPr>
          <w:rFonts w:ascii="宋体" w:eastAsia="宋体" w:hAnsi="SimSun" w:cs="宋体"/>
          <w:sz w:val="28"/>
        </w:rPr>
        <w:t>实习课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无法想象笨重的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承箱也能卡在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床卡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上，而事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上，可以。再比如，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实习时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只是提到</w:t>
      </w:r>
      <w:r>
        <w:rPr>
          <w:rFonts w:ascii="宋体" w:eastAsia="宋体" w:hAnsi="SimSun" w:cs="宋体"/>
          <w:sz w:val="28"/>
        </w:rPr>
        <w:t>过铣</w:t>
      </w:r>
      <w:r>
        <w:rPr>
          <w:rFonts w:ascii="宋体" w:eastAsia="宋体" w:hAnsi="MS Mincho" w:cs="宋体"/>
          <w:sz w:val="28"/>
        </w:rPr>
        <w:t>床可以用来加工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槽但我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所看到的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刀都是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状的，在工厂里看到用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床加工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我竟没有反</w:t>
      </w:r>
      <w:r>
        <w:rPr>
          <w:rFonts w:ascii="宋体" w:eastAsia="宋体" w:hAnsi="SimSun" w:cs="宋体"/>
          <w:sz w:val="28"/>
        </w:rPr>
        <w:t>应过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铣</w:t>
      </w:r>
      <w:r>
        <w:rPr>
          <w:rFonts w:ascii="宋体" w:eastAsia="宋体" w:hAnsi="MS Mincho" w:cs="宋体"/>
          <w:sz w:val="28"/>
        </w:rPr>
        <w:t>床因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刀具和我在校工厂里所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的完全不同。在机械原理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上，第十章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静平衡的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主要学到的都是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轴类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https://d.book118.com/927063063143006026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27063063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【推荐】大学生金工实习总结</dc:title>
  <dc:subject>总结是把一定阶段内的有关情况分析研究，做出有指导性的经验方法以及结论的书面材料，通过它可以全面地、系统地了解以往的学习和工作情况，是时候写一份总结了。那么你真的懂得怎么写总结吗？以下是小编为大家收集的</dc:subject>
  <cp:keywords>大学生金工实习总结</cp:keywords>
  <cp:revision>0</cp:revision>
</cp:coreProperties>
</file>