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小学生寒假活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的努力取得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效，就不得不需要事先制定方案，方案具有可操作性和可行性的特点。写方案需要注意哪些格式呢？以下是小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精心整理的小学生寒假活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小学生寒假活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的精神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富，是采掘不尽的富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晶，是走向未来的基石；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方式，是人生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斗的航灯，是文化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承的通道，是人</w:t>
      </w:r>
      <w:r>
        <w:rPr>
          <w:rFonts w:ascii="宋体" w:eastAsia="宋体" w:hAnsi="SimSun" w:cs="宋体"/>
          <w:sz w:val="28"/>
        </w:rPr>
        <w:t>类进步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梯。学生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段是人生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的黄金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光，鼓励学生多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长应</w:t>
      </w:r>
      <w:r>
        <w:rPr>
          <w:rFonts w:ascii="宋体" w:eastAsia="宋体" w:hAnsi="MS Mincho" w:cs="宋体"/>
          <w:sz w:val="28"/>
        </w:rPr>
        <w:t>尽的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忙于功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读书时间</w:t>
      </w:r>
      <w:r>
        <w:rPr>
          <w:rFonts w:ascii="宋体" w:eastAsia="宋体" w:hAnsi="MS Mincho" w:cs="宋体"/>
          <w:sz w:val="28"/>
        </w:rPr>
        <w:t>短。寒假已到，我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好学生利用假期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在寒假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精神打底，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人生奠基。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口号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交朋友。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让书</w:t>
      </w:r>
      <w:r>
        <w:rPr>
          <w:rFonts w:ascii="宋体" w:eastAsia="宋体" w:hAnsi="MS Mincho" w:cs="宋体"/>
          <w:sz w:val="28"/>
        </w:rPr>
        <w:t>香伴我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香能致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阅读为</w:t>
      </w:r>
      <w:r>
        <w:rPr>
          <w:rFonts w:ascii="宋体" w:eastAsia="宋体" w:hAnsi="MS Mincho" w:cs="宋体"/>
          <w:sz w:val="28"/>
        </w:rPr>
        <w:t>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人生奠基。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与博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同行，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拓广</w:t>
      </w:r>
      <w:r>
        <w:rPr>
          <w:rFonts w:ascii="宋体" w:eastAsia="宋体" w:hAnsi="SimSun" w:cs="宋体"/>
          <w:sz w:val="28"/>
        </w:rPr>
        <w:t>阔视</w:t>
      </w:r>
      <w:r>
        <w:rPr>
          <w:rFonts w:ascii="宋体" w:eastAsia="宋体" w:hAnsi="MS Mincho" w:cs="宋体"/>
          <w:sz w:val="28"/>
        </w:rPr>
        <w:t>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展中</w:t>
      </w:r>
      <w:r>
        <w:rPr>
          <w:rFonts w:ascii="宋体" w:eastAsia="宋体" w:hAnsi="SimSun" w:cs="宋体"/>
          <w:sz w:val="28"/>
        </w:rPr>
        <w:t>华经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两天背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一首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下，利用自己的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一些自己喜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的、有益的好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位同学至少要有两本（共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选读</w:t>
      </w:r>
      <w:r>
        <w:rPr>
          <w:rFonts w:ascii="宋体" w:eastAsia="宋体" w:hAnsi="MS Mincho" w:cs="宋体"/>
          <w:sz w:val="28"/>
        </w:rPr>
        <w:t>各一本）以上，去年</w:t>
      </w:r>
      <w:r>
        <w:rPr>
          <w:rFonts w:ascii="宋体" w:eastAsia="宋体" w:hAnsi="SimSun" w:cs="宋体"/>
          <w:sz w:val="28"/>
        </w:rPr>
        <w:t>买过</w:t>
      </w:r>
      <w:r>
        <w:rPr>
          <w:rFonts w:ascii="宋体" w:eastAsia="宋体" w:hAnsi="MS Mincho" w:cs="宋体"/>
          <w:sz w:val="28"/>
        </w:rPr>
        <w:t>的除外。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阅读</w:t>
      </w:r>
      <w:r>
        <w:rPr>
          <w:rFonts w:ascii="宋体" w:eastAsia="宋体" w:hAnsi="MS Mincho" w:cs="宋体"/>
          <w:b/>
          <w:bCs/>
          <w:sz w:val="28"/>
        </w:rPr>
        <w:t>推荐</w:t>
      </w:r>
      <w:r>
        <w:rPr>
          <w:rFonts w:ascii="宋体" w:eastAsia="宋体" w:hAnsi="SimSun" w:cs="宋体"/>
          <w:b/>
          <w:bCs/>
          <w:sz w:val="28"/>
        </w:rPr>
        <w:t>书</w:t>
      </w:r>
      <w:r>
        <w:rPr>
          <w:rFonts w:ascii="宋体" w:eastAsia="宋体" w:hAnsi="MS Mincho" w:cs="宋体"/>
          <w:b/>
          <w:bCs/>
          <w:sz w:val="28"/>
        </w:rPr>
        <w:t>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的教育》《城南旧事》《海底两万里》《假如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我三天光明》《上下五千年》《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的教育》《中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美德故事》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渊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杨红樱</w:t>
      </w:r>
      <w:r>
        <w:rPr>
          <w:rFonts w:ascii="宋体" w:eastAsia="宋体" w:hAnsi="MS Mincho" w:cs="宋体"/>
          <w:sz w:val="28"/>
        </w:rPr>
        <w:t>、沈石溪的系列作品冰心、曹文</w:t>
      </w:r>
      <w:r>
        <w:rPr>
          <w:rFonts w:ascii="宋体" w:eastAsia="宋体" w:hAnsi="SimSun" w:cs="宋体"/>
          <w:sz w:val="28"/>
        </w:rPr>
        <w:t>轩</w:t>
      </w:r>
      <w:r>
        <w:rPr>
          <w:rFonts w:ascii="宋体" w:eastAsia="宋体" w:hAnsi="MS Mincho" w:cs="宋体"/>
          <w:sz w:val="28"/>
        </w:rPr>
        <w:t>、老舍、等一些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代著名作家的作品。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、然后我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笔墨不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）圈点勾画。即用相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的符号在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下自己</w:t>
      </w:r>
      <w:r>
        <w:rPr>
          <w:rFonts w:ascii="宋体" w:eastAsia="宋体" w:hAnsi="SimSun" w:cs="宋体"/>
          <w:sz w:val="28"/>
        </w:rPr>
        <w:t>阅读时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解、感受。或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、或憎、或疑、或思。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）做批注。即在文章旁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写出自己的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解和感受。可以品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遣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造句的精妙，写出自己的理解、体会和感想，可以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谈对</w:t>
      </w:r>
      <w:r>
        <w:rPr>
          <w:rFonts w:ascii="宋体" w:eastAsia="宋体" w:hAnsi="MS Mincho" w:cs="宋体"/>
          <w:sz w:val="28"/>
        </w:rPr>
        <w:t>同一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的不同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解或由此引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）写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。可做摘抄、写体会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学生学会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、摘、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，学生定会通</w:t>
      </w:r>
      <w:r>
        <w:rPr>
          <w:rFonts w:ascii="宋体" w:eastAsia="宋体" w:hAnsi="SimSun" w:cs="宋体"/>
          <w:sz w:val="28"/>
        </w:rPr>
        <w:t>过读书</w:t>
      </w:r>
      <w:r>
        <w:rPr>
          <w:rFonts w:ascii="宋体" w:eastAsia="宋体" w:hAnsi="MS Mincho" w:cs="宋体"/>
          <w:sz w:val="28"/>
        </w:rPr>
        <w:t>而有所思有所悟，鼓励学生大胆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造，点燃学生心中的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造欲望，使学生的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造潜能得以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出来。完成寒假布置的作文。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使学生在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中求得知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中明了事理，在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中学会做人！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寒假生活充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而有意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小学生寒假活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寒假将至，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做好中小学生寒假安全教育，提高学生和家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在寒假期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和能力，根据市教育局文件通知，全市利用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市学校安全教育平台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展中小学生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年平安寒假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概况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-3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全市中小学生及其家庭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网址：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市学校安全教育平台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：寒假安全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教育短片学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主要包含两个短片学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看完后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名确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即完成</w:t>
      </w:r>
      <w:r>
        <w:rPr>
          <w:rFonts w:ascii="宋体" w:eastAsia="宋体" w:hAnsi="SimSun" w:cs="宋体"/>
          <w:sz w:val="28"/>
        </w:rPr>
        <w:t>该项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短片一：《提高防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能力，确保人身安全》，短片主要包括：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诈骗</w:t>
      </w:r>
      <w:r>
        <w:rPr>
          <w:rFonts w:ascii="宋体" w:eastAsia="宋体" w:hAnsi="MS Mincho" w:cs="宋体"/>
          <w:sz w:val="28"/>
        </w:rPr>
        <w:t>、网</w:t>
      </w:r>
      <w:r>
        <w:rPr>
          <w:rFonts w:ascii="宋体" w:eastAsia="宋体" w:hAnsi="SimSun" w:cs="宋体"/>
          <w:sz w:val="28"/>
        </w:rPr>
        <w:t>络诈骗</w:t>
      </w:r>
      <w:r>
        <w:rPr>
          <w:rFonts w:ascii="宋体" w:eastAsia="宋体" w:hAnsi="MS Mincho" w:cs="宋体"/>
          <w:sz w:val="28"/>
        </w:rPr>
        <w:t>、街</w:t>
      </w:r>
      <w:r>
        <w:rPr>
          <w:rFonts w:ascii="宋体" w:eastAsia="宋体" w:hAnsi="SimSun" w:cs="宋体"/>
          <w:sz w:val="28"/>
        </w:rPr>
        <w:t>头诈骗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短片二：《寒假中注意的安全事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》，短片内容主要包括：寒假交通安全、消防安全、烟花爆竹、食品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生等安全事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测试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化学生的防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，完成防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识测试</w:t>
      </w:r>
      <w:r>
        <w:rPr>
          <w:rFonts w:ascii="宋体" w:eastAsia="宋体" w:hAnsi="MS Mincho" w:cs="宋体"/>
          <w:sz w:val="28"/>
        </w:rPr>
        <w:t>，共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，完成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完成</w:t>
      </w:r>
      <w:r>
        <w:rPr>
          <w:rFonts w:ascii="宋体" w:eastAsia="宋体" w:hAnsi="SimSun" w:cs="宋体"/>
          <w:sz w:val="28"/>
        </w:rPr>
        <w:t>该项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三、学生和家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参加方式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手机用</w:t>
      </w:r>
      <w:r>
        <w:rPr>
          <w:rFonts w:ascii="宋体" w:eastAsia="宋体" w:hAnsi="SimSun" w:cs="宋体"/>
          <w:b/>
          <w:bCs/>
          <w:sz w:val="28"/>
        </w:rPr>
        <w:t>户</w:t>
      </w:r>
      <w:r>
        <w:rPr>
          <w:rFonts w:ascii="宋体" w:eastAsia="宋体" w:hAnsi="MS Mincho" w:cs="宋体"/>
          <w:b/>
          <w:bCs/>
          <w:sz w:val="28"/>
        </w:rPr>
        <w:t>需要流量，建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有</w:t>
      </w:r>
      <w:r>
        <w:rPr>
          <w:rFonts w:ascii="宋体" w:eastAsia="宋体" w:hAnsi="SimSun" w:cs="宋体"/>
          <w:b/>
          <w:bCs/>
          <w:sz w:val="28"/>
        </w:rPr>
        <w:t>电脑</w:t>
      </w:r>
      <w:r>
        <w:rPr>
          <w:rFonts w:ascii="宋体" w:eastAsia="宋体" w:hAnsi="MS Mincho" w:cs="宋体"/>
          <w:b/>
          <w:bCs/>
          <w:sz w:val="28"/>
        </w:rPr>
        <w:t>有</w:t>
      </w:r>
      <w:r>
        <w:rPr>
          <w:rFonts w:ascii="宋体" w:eastAsia="宋体" w:hAnsi="SimSun" w:cs="宋体"/>
          <w:b/>
          <w:bCs/>
          <w:sz w:val="28"/>
        </w:rPr>
        <w:t>宽带</w:t>
      </w:r>
      <w:r>
        <w:rPr>
          <w:rFonts w:ascii="宋体" w:eastAsia="宋体" w:hAnsi="MS Mincho" w:cs="宋体"/>
          <w:b/>
          <w:bCs/>
          <w:sz w:val="28"/>
        </w:rPr>
        <w:t>的家庭，用</w:t>
      </w:r>
      <w:r>
        <w:rPr>
          <w:rFonts w:ascii="宋体" w:eastAsia="宋体" w:hAnsi="SimSun" w:cs="宋体"/>
          <w:b/>
          <w:bCs/>
          <w:sz w:val="28"/>
        </w:rPr>
        <w:t>电脑观</w:t>
      </w:r>
      <w:r>
        <w:rPr>
          <w:rFonts w:ascii="宋体" w:eastAsia="宋体" w:hAnsi="MS Mincho" w:cs="宋体"/>
          <w:b/>
          <w:bCs/>
          <w:sz w:val="28"/>
        </w:rPr>
        <w:t>看</w:t>
      </w:r>
      <w:r>
        <w:rPr>
          <w:rFonts w:ascii="宋体" w:eastAsia="宋体" w:cs="宋体"/>
          <w:b/>
          <w:bCs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参加方式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市学校安全教育平台，在首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或者直接在平台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目中点</w:t>
      </w:r>
      <w:r>
        <w:rPr>
          <w:rFonts w:ascii="宋体" w:eastAsia="宋体" w:hAnsi="SimSun" w:cs="宋体"/>
          <w:sz w:val="28"/>
        </w:rPr>
        <w:t>击进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一、作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二完成学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每项</w:t>
      </w:r>
      <w:r>
        <w:rPr>
          <w:rFonts w:ascii="宋体" w:eastAsia="宋体" w:hAnsi="MS Mincho" w:cs="宋体"/>
          <w:sz w:val="28"/>
        </w:rPr>
        <w:t>内容完成，均有相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的印章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示，可在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完成情况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目中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看完成情况。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手机参加方式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了方便学生和家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用手机参与，家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和学生可用手机微信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描学校安全教育平台的公众号二</w:t>
      </w:r>
      <w:r>
        <w:rPr>
          <w:rFonts w:ascii="宋体" w:eastAsia="宋体" w:hAnsi="SimSun" w:cs="宋体"/>
          <w:sz w:val="28"/>
        </w:rPr>
        <w:t>维码</w:t>
      </w:r>
      <w:r>
        <w:rPr>
          <w:rFonts w:ascii="宋体" w:eastAsia="宋体" w:hAnsi="MS Mincho" w:cs="宋体"/>
          <w:sz w:val="28"/>
        </w:rPr>
        <w:t>即可参与，不需要下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客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端，具体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注学校安全教育平台的公众号：</w:t>
      </w:r>
      <w:r>
        <w:rPr>
          <w:rFonts w:ascii="宋体" w:eastAsia="宋体" w:cs="宋体"/>
          <w:sz w:val="28"/>
        </w:rPr>
        <w:t>XX01</w:t>
      </w:r>
      <w:r>
        <w:rPr>
          <w:rFonts w:ascii="宋体" w:eastAsia="宋体" w:hAnsi="MS Mincho" w:cs="宋体"/>
          <w:sz w:val="28"/>
        </w:rPr>
        <w:t>，或直接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描二</w:t>
      </w:r>
      <w:r>
        <w:rPr>
          <w:rFonts w:ascii="宋体" w:eastAsia="宋体" w:hAnsi="SimSun" w:cs="宋体"/>
          <w:sz w:val="28"/>
        </w:rPr>
        <w:t>维码关</w:t>
      </w:r>
      <w:r>
        <w:rPr>
          <w:rFonts w:ascii="宋体" w:eastAsia="宋体" w:hAnsi="MS Mincho" w:cs="宋体"/>
          <w:sz w:val="28"/>
        </w:rPr>
        <w:t>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小学生寒假活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寒假即将来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，又逢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、元宵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将至，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广大中小学生度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一个文明、健康、愉快、充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的假期，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研究，决定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展中小学生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寒假社会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事宜安排如下：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寒假期</w:t>
      </w:r>
      <w:r>
        <w:rPr>
          <w:rFonts w:ascii="宋体" w:eastAsia="宋体" w:hAnsi="SimSun" w:cs="宋体"/>
          <w:sz w:val="28"/>
        </w:rPr>
        <w:t>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各中小学要利用寒假，广泛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、元宵之和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，一是搞好文化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教育，介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、元宵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、文化内涵及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本地在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极健康的一些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俗，学</w:t>
      </w:r>
      <w:r>
        <w:rPr>
          <w:rFonts w:ascii="宋体" w:eastAsia="宋体" w:hAnsi="SimSun" w:cs="宋体"/>
          <w:sz w:val="28"/>
        </w:rPr>
        <w:t>习节</w:t>
      </w:r>
      <w:r>
        <w:rPr>
          <w:rFonts w:ascii="宋体" w:eastAsia="宋体" w:hAnsi="MS Mincho" w:cs="宋体"/>
          <w:sz w:val="28"/>
        </w:rPr>
        <w:t>日文化，加深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日印象，自</w:t>
      </w:r>
      <w:r>
        <w:rPr>
          <w:rFonts w:ascii="宋体" w:eastAsia="宋体" w:hAnsi="SimSun" w:cs="宋体"/>
          <w:sz w:val="28"/>
        </w:rPr>
        <w:t>觉传</w:t>
      </w: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华优</w:t>
      </w:r>
      <w:r>
        <w:rPr>
          <w:rFonts w:ascii="宋体" w:eastAsia="宋体" w:hAnsi="MS Mincho" w:cs="宋体"/>
          <w:sz w:val="28"/>
        </w:rPr>
        <w:t>秀文化的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同感和自豪感。二是搞好勤</w:t>
      </w:r>
      <w:r>
        <w:rPr>
          <w:rFonts w:ascii="宋体" w:eastAsia="宋体" w:hAnsi="SimSun" w:cs="宋体"/>
          <w:sz w:val="28"/>
        </w:rPr>
        <w:t>俭节约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极弘</w:t>
      </w:r>
      <w:r>
        <w:rPr>
          <w:rFonts w:ascii="宋体" w:eastAsia="宋体" w:hAnsi="SimSun" w:cs="宋体"/>
          <w:sz w:val="28"/>
        </w:rPr>
        <w:t>扬艰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铺张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、不乱花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存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过绿</w:t>
      </w:r>
      <w:r>
        <w:rPr>
          <w:rFonts w:ascii="宋体" w:eastAsia="宋体" w:hAnsi="MS Mincho" w:cs="宋体"/>
          <w:sz w:val="28"/>
        </w:rPr>
        <w:t>色低碳年活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。三是搞好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日安全教育。根据寒假特点，抓好交通安全、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食安全、文化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安全教育，禁放燃放烟花爆竹，参加大型文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，做到文明、安全、有序，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防各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孝心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中小学生要合理安排假期生活，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展感恩教育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五个一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：向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拜一次年，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一句感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一条祝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新年的短信，帮助父母打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一次家庭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技能，做快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的、有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任的家庭成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伴成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中小学生寒假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一本好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读书热</w:t>
      </w:r>
      <w:r>
        <w:rPr>
          <w:rFonts w:ascii="宋体" w:eastAsia="宋体" w:hAnsi="MS Mincho" w:cs="宋体"/>
          <w:sz w:val="28"/>
        </w:rPr>
        <w:t>情，培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、好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好的良好学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和能力，</w:t>
      </w:r>
      <w:r>
        <w:rPr>
          <w:rFonts w:ascii="宋体" w:eastAsia="宋体" w:hAnsi="SimSun" w:cs="宋体"/>
          <w:sz w:val="28"/>
        </w:rPr>
        <w:t>让书</w:t>
      </w:r>
      <w:r>
        <w:rPr>
          <w:rFonts w:ascii="宋体" w:eastAsia="宋体" w:hAnsi="MS Mincho" w:cs="宋体"/>
          <w:sz w:val="28"/>
        </w:rPr>
        <w:t>本引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学生假期生活，</w:t>
      </w:r>
      <w:r>
        <w:rPr>
          <w:rFonts w:ascii="宋体" w:eastAsia="宋体" w:hAnsi="SimSun" w:cs="宋体"/>
          <w:sz w:val="28"/>
        </w:rPr>
        <w:t>让读书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需要。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行万里路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极走向社会，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三个一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，即一次旅行、一次社区服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、一次采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了解社会和服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社会的主人翁意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手拉手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文明伴我行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中小学生在寒假期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极参加餐桌文明、勤</w:t>
      </w:r>
      <w:r>
        <w:rPr>
          <w:rFonts w:ascii="宋体" w:eastAsia="宋体" w:hAnsi="SimSun" w:cs="宋体"/>
          <w:sz w:val="28"/>
        </w:rPr>
        <w:t>俭节约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家庭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色低碳，提倡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节俭</w:t>
      </w:r>
      <w:r>
        <w:rPr>
          <w:rFonts w:ascii="宋体" w:eastAsia="宋体" w:hAnsi="MS Mincho" w:cs="宋体"/>
          <w:sz w:val="28"/>
        </w:rPr>
        <w:t>年，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极推广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日文明用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，遵守文明交通、文明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展（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）、拒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酒</w:t>
      </w:r>
      <w:r>
        <w:rPr>
          <w:rFonts w:ascii="宋体" w:eastAsia="宋体" w:hAnsi="SimSun" w:cs="宋体"/>
          <w:sz w:val="28"/>
        </w:rPr>
        <w:t>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等社会公德，以小手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大手，携手同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文明有礼的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各校要把中小学生参与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全国、省、市、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未成年人思想道德建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工作的一个重要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措，作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核心价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教育的重要契机，作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未成年人思想道德建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的一个有效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真策划活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设计载</w:t>
      </w:r>
      <w:r>
        <w:rPr>
          <w:rFonts w:ascii="宋体" w:eastAsia="宋体" w:hAnsi="MS Mincho" w:cs="宋体"/>
          <w:sz w:val="28"/>
        </w:rPr>
        <w:t>体，做好活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保障。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各校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、落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合各自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，科学、合理地安排寒假社会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、社会的理解和支持，努力构建学校、家庭、社区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三位一体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的育人网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。要做好表彰工作，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学生搭建一个展示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成果的平台，</w:t>
      </w:r>
      <w:r>
        <w:rPr>
          <w:rFonts w:ascii="宋体" w:eastAsia="宋体" w:hAnsi="SimSun" w:cs="宋体"/>
          <w:sz w:val="28"/>
        </w:rPr>
        <w:t>对实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典型，及</w:t>
      </w:r>
      <w:r>
        <w:rPr>
          <w:rFonts w:ascii="宋体" w:eastAsia="宋体" w:hAnsi="SimSun" w:cs="宋体"/>
          <w:sz w:val="28"/>
        </w:rPr>
        <w:t>时联</w:t>
      </w:r>
      <w:r>
        <w:rPr>
          <w:rFonts w:ascii="宋体" w:eastAsia="宋体" w:hAnsi="MS Mincho" w:cs="宋体"/>
          <w:sz w:val="28"/>
        </w:rPr>
        <w:t>系新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媒体，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传报</w:t>
      </w:r>
      <w:r>
        <w:rPr>
          <w:rFonts w:ascii="宋体" w:eastAsia="宋体" w:hAnsi="MS Mincho" w:cs="宋体"/>
          <w:sz w:val="28"/>
        </w:rPr>
        <w:t>道。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小学生寒假活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各中学、中心小学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，各区直学校：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年寒假即将来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学生文明健康的生活学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一位学生走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社区、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事、了解社会，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一个安全、温馨、祥和的寒假和春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提出如下寒假活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，供各校参考。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综</w:t>
      </w:r>
      <w:r>
        <w:rPr>
          <w:rFonts w:ascii="宋体" w:eastAsia="宋体" w:hAnsi="MS Mincho" w:cs="宋体"/>
          <w:b/>
          <w:bCs/>
          <w:sz w:val="28"/>
        </w:rPr>
        <w:t>合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</w:t>
      </w:r>
      <w:r>
        <w:rPr>
          <w:rFonts w:ascii="宋体" w:eastAsia="宋体" w:cs="宋体"/>
          <w:b/>
          <w:bCs/>
          <w:sz w:val="28"/>
        </w:rPr>
        <w:t>·</w:t>
      </w:r>
      <w:r>
        <w:rPr>
          <w:rFonts w:ascii="宋体" w:eastAsia="宋体" w:hAnsi="SimSun" w:cs="宋体"/>
          <w:b/>
          <w:bCs/>
          <w:sz w:val="28"/>
        </w:rPr>
        <w:t>热</w:t>
      </w:r>
      <w:r>
        <w:rPr>
          <w:rFonts w:ascii="宋体" w:eastAsia="宋体" w:hAnsi="MS Mincho" w:cs="宋体"/>
          <w:b/>
          <w:bCs/>
          <w:sz w:val="28"/>
        </w:rPr>
        <w:t>情体</w:t>
      </w:r>
      <w:r>
        <w:rPr>
          <w:rFonts w:ascii="宋体" w:eastAsia="宋体" w:hAnsi="SimSun" w:cs="宋体"/>
          <w:b/>
          <w:bCs/>
          <w:sz w:val="28"/>
        </w:rPr>
        <w:t>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特征和能力差异，分学段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展适合学生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，提高中小学生的思想道德水平和社会适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能力。各校要充分利用寒假和春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，密切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核心素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一教育改革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境，以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形成的主抓手，主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探索和找准学生核心素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落地的着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、小学：以家庭活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主。要求小学生学做力所能及的家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活，如：整理、打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、帮父母洗衣服、洗菜等，并在家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帮助下，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整理一年来的个人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档案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，把平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的作品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行剪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学后在班里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交流；了解春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，画一幅和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的画；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制作一件新年礼物。学会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，提倡</w:t>
      </w:r>
      <w:r>
        <w:rPr>
          <w:rFonts w:ascii="宋体" w:eastAsia="宋体" w:hAnsi="SimSun" w:cs="宋体"/>
          <w:sz w:val="28"/>
        </w:rPr>
        <w:t>节俭</w:t>
      </w:r>
      <w:r>
        <w:rPr>
          <w:rFonts w:ascii="宋体" w:eastAsia="宋体" w:hAnsi="MS Mincho" w:cs="宋体"/>
          <w:sz w:val="28"/>
        </w:rPr>
        <w:t>，反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、初中：以社区服</w:t>
      </w:r>
      <w:r>
        <w:rPr>
          <w:rFonts w:ascii="宋体" w:eastAsia="宋体" w:hAnsi="SimSun" w:cs="宋体"/>
          <w:sz w:val="28"/>
        </w:rPr>
        <w:t>务为</w:t>
      </w:r>
      <w:r>
        <w:rPr>
          <w:rFonts w:ascii="宋体" w:eastAsia="宋体" w:hAnsi="MS Mincho" w:cs="宋体"/>
          <w:sz w:val="28"/>
        </w:rPr>
        <w:t>主。提倡以假日活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护绿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一个主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展社会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，写一份</w:t>
      </w:r>
      <w:r>
        <w:rPr>
          <w:rFonts w:ascii="宋体" w:eastAsia="宋体" w:hAnsi="SimSun" w:cs="宋体"/>
          <w:sz w:val="28"/>
        </w:rPr>
        <w:t>调查报</w:t>
      </w:r>
      <w:r>
        <w:rPr>
          <w:rFonts w:ascii="宋体" w:eastAsia="宋体" w:hAnsi="MS Mincho" w:cs="宋体"/>
          <w:sz w:val="28"/>
        </w:rPr>
        <w:t>告，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年春学期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学后各校以校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调查报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。寒假的到来，正好可以弥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落下的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学生学会在情感上与家人、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朋沟通，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自己的校园生活感受、自己的人生目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以及需要家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朋支持和帮助的地方等。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、高中：以社会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主。以个人或假日活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体会打工的一天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民俗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，并撰写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调查报</w:t>
      </w:r>
      <w:r>
        <w:rPr>
          <w:rFonts w:ascii="宋体" w:eastAsia="宋体" w:hAnsi="MS Mincho" w:cs="宋体"/>
          <w:sz w:val="28"/>
        </w:rPr>
        <w:t>告（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1)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二、品味</w:t>
      </w:r>
      <w:r>
        <w:rPr>
          <w:rFonts w:ascii="宋体" w:eastAsia="宋体" w:hAnsi="SimSun" w:cs="宋体"/>
          <w:b/>
          <w:bCs/>
          <w:sz w:val="28"/>
        </w:rPr>
        <w:t>书</w:t>
      </w:r>
      <w:r>
        <w:rPr>
          <w:rFonts w:ascii="宋体" w:eastAsia="宋体" w:hAnsi="MS Mincho" w:cs="宋体"/>
          <w:b/>
          <w:bCs/>
          <w:sz w:val="28"/>
        </w:rPr>
        <w:t>香</w:t>
      </w:r>
      <w:r>
        <w:rPr>
          <w:rFonts w:ascii="宋体" w:eastAsia="宋体" w:cs="宋体"/>
          <w:b/>
          <w:bCs/>
          <w:sz w:val="28"/>
        </w:rPr>
        <w:t>·</w:t>
      </w:r>
      <w:r>
        <w:rPr>
          <w:rFonts w:ascii="宋体" w:eastAsia="宋体" w:hAnsi="MS Mincho" w:cs="宋体"/>
          <w:b/>
          <w:bCs/>
          <w:sz w:val="28"/>
        </w:rPr>
        <w:t>快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的精神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富，是采掘不尽的宝藏，是走向未来的基石。寒假中，各校要根据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准的要求指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，确保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位小学生在家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天有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以上的</w:t>
      </w:r>
      <w:r>
        <w:rPr>
          <w:rFonts w:ascii="宋体" w:eastAsia="宋体" w:hAnsi="SimSun" w:cs="宋体"/>
          <w:sz w:val="28"/>
        </w:rPr>
        <w:t>读书时间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位中学生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天有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以上的</w:t>
      </w:r>
      <w:r>
        <w:rPr>
          <w:rFonts w:ascii="宋体" w:eastAsia="宋体" w:hAnsi="SimSun" w:cs="宋体"/>
          <w:sz w:val="28"/>
        </w:rPr>
        <w:t>读书时间</w:t>
      </w:r>
      <w:r>
        <w:rPr>
          <w:rFonts w:ascii="宋体" w:eastAsia="宋体" w:hAnsi="MS Mincho" w:cs="宋体"/>
          <w:sz w:val="28"/>
        </w:rPr>
        <w:t>。春学期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学后，各校可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</w:t>
      </w:r>
      <w:r>
        <w:rPr>
          <w:rFonts w:ascii="宋体" w:eastAsia="宋体" w:hAnsi="SimSun" w:cs="宋体"/>
          <w:sz w:val="28"/>
        </w:rPr>
        <w:t>阅读习惯</w:t>
      </w:r>
      <w:r>
        <w:rPr>
          <w:rFonts w:ascii="宋体" w:eastAsia="宋体" w:hAnsi="MS Mincho" w:cs="宋体"/>
          <w:sz w:val="28"/>
        </w:rPr>
        <w:t>。按照系列化、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性要求，自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、散文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、名著欣</w:t>
      </w:r>
      <w:r>
        <w:rPr>
          <w:rFonts w:ascii="宋体" w:eastAsia="宋体" w:hAnsi="SimSun" w:cs="宋体"/>
          <w:sz w:val="28"/>
        </w:rPr>
        <w:t>赏类</w:t>
      </w:r>
      <w:r>
        <w:rPr>
          <w:rFonts w:ascii="宋体" w:eastAsia="宋体" w:hAnsi="MS Mincho" w:cs="宋体"/>
          <w:sz w:val="28"/>
        </w:rPr>
        <w:t>、科技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、外</w:t>
      </w:r>
      <w:r>
        <w:rPr>
          <w:rFonts w:ascii="宋体" w:eastAsia="宋体" w:hAnsi="SimSun" w:cs="宋体"/>
          <w:sz w:val="28"/>
        </w:rPr>
        <w:t>语类书</w:t>
      </w:r>
      <w:r>
        <w:rPr>
          <w:rFonts w:ascii="宋体" w:eastAsia="宋体" w:hAnsi="MS Mincho" w:cs="宋体"/>
          <w:sz w:val="28"/>
        </w:rPr>
        <w:t>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行有效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强阅读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效率，根据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准的要求，教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展中心中小学教研部提出了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年寒假及春学期各学段双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内容及篇目建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），供参考。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上有大量的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文美文、学生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佳作、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赏资</w:t>
      </w:r>
      <w:r>
        <w:rPr>
          <w:rFonts w:ascii="宋体" w:eastAsia="宋体" w:hAnsi="MS Mincho" w:cs="宋体"/>
          <w:sz w:val="28"/>
        </w:rPr>
        <w:t>料以及</w:t>
      </w:r>
      <w:r>
        <w:rPr>
          <w:rFonts w:ascii="宋体" w:eastAsia="宋体" w:hAnsi="SimSun" w:cs="宋体"/>
          <w:sz w:val="28"/>
        </w:rPr>
        <w:t>阅读训练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源，可供学生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。各中学要指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有条件的中学生在假期注册登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文美文，</w:t>
      </w:r>
      <w:r>
        <w:rPr>
          <w:rFonts w:ascii="宋体" w:eastAsia="宋体" w:hAnsi="SimSun" w:cs="宋体"/>
          <w:sz w:val="28"/>
        </w:rPr>
        <w:t>赏师</w:t>
      </w:r>
      <w:r>
        <w:rPr>
          <w:rFonts w:ascii="宋体" w:eastAsia="宋体" w:hAnsi="MS Mincho" w:cs="宋体"/>
          <w:sz w:val="28"/>
        </w:rPr>
        <w:t>生佳作，做</w:t>
      </w:r>
      <w:r>
        <w:rPr>
          <w:rFonts w:ascii="宋体" w:eastAsia="宋体" w:hAnsi="SimSun" w:cs="宋体"/>
          <w:sz w:val="28"/>
        </w:rPr>
        <w:t>阅读训练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的网址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xxxxxxxxxx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、假期既是孩子学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漏的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巩固期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。学生在假期适度放松的同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，要安排好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、按量、保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完成适量的寒假作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时复习</w:t>
      </w:r>
      <w:r>
        <w:rPr>
          <w:rFonts w:ascii="宋体" w:eastAsia="宋体" w:hAnsi="MS Mincho" w:cs="宋体"/>
          <w:sz w:val="28"/>
        </w:rPr>
        <w:t>巩固所学知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；学生可以登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江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泰微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（涵盖了小学、初中、高中各个学科）网上学</w:t>
      </w:r>
      <w:r>
        <w:rPr>
          <w:rFonts w:ascii="宋体" w:eastAsia="宋体" w:hAnsi="SimSun" w:cs="宋体"/>
          <w:sz w:val="28"/>
        </w:rPr>
        <w:t>习辅导</w:t>
      </w:r>
      <w:r>
        <w:rPr>
          <w:rFonts w:ascii="宋体" w:eastAsia="宋体" w:hAnsi="MS Mincho" w:cs="宋体"/>
          <w:sz w:val="28"/>
        </w:rPr>
        <w:t>平台，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字，努力提高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写水平。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天收看《新</w:t>
      </w:r>
      <w:r>
        <w:rPr>
          <w:rFonts w:ascii="宋体" w:eastAsia="宋体" w:hAnsi="SimSun" w:cs="宋体"/>
          <w:sz w:val="28"/>
        </w:rPr>
        <w:t>闻联</w:t>
      </w:r>
      <w:r>
        <w:rPr>
          <w:rFonts w:ascii="宋体" w:eastAsia="宋体" w:hAnsi="MS Mincho" w:cs="宋体"/>
          <w:sz w:val="28"/>
        </w:rPr>
        <w:t>播》和其他知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性、趣味性</w:t>
      </w:r>
      <w:r>
        <w:rPr>
          <w:rFonts w:ascii="宋体" w:eastAsia="宋体" w:hAnsi="SimSun" w:cs="宋体"/>
          <w:sz w:val="28"/>
        </w:rPr>
        <w:t>电视节</w:t>
      </w:r>
      <w:r>
        <w:rPr>
          <w:rFonts w:ascii="宋体" w:eastAsia="宋体" w:hAnsi="MS Mincho" w:cs="宋体"/>
          <w:sz w:val="28"/>
        </w:rPr>
        <w:t>目，提倡看后写心得体会，篇幅不限。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近自然</w:t>
      </w:r>
      <w:r>
        <w:rPr>
          <w:rFonts w:ascii="宋体" w:eastAsia="宋体" w:cs="宋体"/>
          <w:b/>
          <w:bCs/>
          <w:sz w:val="28"/>
        </w:rPr>
        <w:t>·</w:t>
      </w:r>
      <w:r>
        <w:rPr>
          <w:rFonts w:ascii="宋体" w:eastAsia="宋体" w:hAnsi="MS Mincho" w:cs="宋体"/>
          <w:b/>
          <w:bCs/>
          <w:sz w:val="28"/>
        </w:rPr>
        <w:t>健康上网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、寒假和春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，借走</w:t>
      </w:r>
      <w:r>
        <w:rPr>
          <w:rFonts w:ascii="宋体" w:eastAsia="宋体" w:hAnsi="SimSun" w:cs="宋体"/>
          <w:sz w:val="28"/>
        </w:rPr>
        <w:t>亲访</w:t>
      </w:r>
      <w:r>
        <w:rPr>
          <w:rFonts w:ascii="宋体" w:eastAsia="宋体" w:hAnsi="MS Mincho" w:cs="宋体"/>
          <w:sz w:val="28"/>
        </w:rPr>
        <w:t>友的机会，学生可在家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下，一起感受大自然的博大。可以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特色小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、村落作</w:t>
      </w:r>
      <w:r>
        <w:rPr>
          <w:rFonts w:ascii="宋体" w:eastAsia="宋体" w:hAnsi="SimSun" w:cs="宋体"/>
          <w:sz w:val="28"/>
        </w:rPr>
        <w:t>为观</w:t>
      </w:r>
      <w:r>
        <w:rPr>
          <w:rFonts w:ascii="宋体" w:eastAsia="宋体" w:hAnsi="MS Mincho" w:cs="宋体"/>
          <w:sz w:val="28"/>
        </w:rPr>
        <w:t>光地点，了解当地的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土人情和地貌特色。也可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略一下富有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代气息的大都市或旅游景点，感受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代科技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生活，回来之后可写一些游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、作文等。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、学生在家或外出要注意安全防范和自我保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，可以通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、自理、自救等知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学生掌握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防火灾、煤气中毒、食物中毒、交通事故、防盗、防触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及燃放烟花爆竹等安全常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一起在融入自然、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近自然的同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，了解安全法律法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，确保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平安的寒假。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、互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网已成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学生汲取知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才干、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生活的重要途径。但是，网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世界中黄、</w:t>
      </w:r>
      <w:r>
        <w:rPr>
          <w:rFonts w:ascii="宋体" w:eastAsia="宋体" w:hAnsi="SimSun" w:cs="宋体"/>
          <w:sz w:val="28"/>
        </w:rPr>
        <w:t>赌</w:t>
      </w:r>
      <w:r>
        <w:rPr>
          <w:rFonts w:ascii="宋体" w:eastAsia="宋体" w:hAnsi="MS Mincho" w:cs="宋体"/>
          <w:sz w:val="28"/>
        </w:rPr>
        <w:t>、毒、暴等陷阱也使我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不少学生深陷其中，而学生普遍存在接触社会少、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不足、辨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能力弱等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常常成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首先被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染、被欺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的人群，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担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后怕。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此，寒假期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，要大力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色上网活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，教育和引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青少年文明上网，增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能力，不要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信网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聊天、网</w:t>
      </w:r>
      <w:r>
        <w:rPr>
          <w:rFonts w:ascii="宋体" w:eastAsia="宋体" w:hAnsi="SimSun" w:cs="宋体"/>
          <w:sz w:val="28"/>
        </w:rPr>
        <w:t>络购</w:t>
      </w:r>
      <w:r>
        <w:rPr>
          <w:rFonts w:ascii="宋体" w:eastAsia="宋体" w:hAnsi="MS Mincho" w:cs="宋体"/>
          <w:sz w:val="28"/>
        </w:rPr>
        <w:t>物、非法注册等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陷阱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，更不要在寒假期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沉迷于各式各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身健体</w:t>
      </w:r>
      <w:r>
        <w:rPr>
          <w:rFonts w:ascii="宋体" w:eastAsia="宋体" w:cs="宋体"/>
          <w:b/>
          <w:bCs/>
          <w:sz w:val="28"/>
        </w:rPr>
        <w:t>·</w:t>
      </w:r>
      <w:r>
        <w:rPr>
          <w:rFonts w:ascii="宋体" w:eastAsia="宋体" w:hAnsi="SimSun" w:cs="宋体"/>
          <w:b/>
          <w:bCs/>
          <w:sz w:val="28"/>
        </w:rPr>
        <w:t>艺术</w:t>
      </w:r>
      <w:r>
        <w:rPr>
          <w:rFonts w:ascii="宋体" w:eastAsia="宋体" w:hAnsi="MS Mincho" w:cs="宋体"/>
          <w:b/>
          <w:bCs/>
          <w:sz w:val="28"/>
        </w:rPr>
        <w:t>陶冶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、按照《教育部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厅关</w:t>
      </w:r>
      <w:r>
        <w:rPr>
          <w:rFonts w:ascii="宋体" w:eastAsia="宋体" w:hAnsi="MS Mincho" w:cs="宋体"/>
          <w:sz w:val="28"/>
        </w:rPr>
        <w:t>于在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段中小学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体育、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cs="宋体"/>
          <w:sz w:val="28"/>
        </w:rPr>
        <w:t>2+1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的通知》，参加一次小型文体活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家住附近的同学或其他小伙伴参加。活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可安排唱歌、舞蹈、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故事或体育游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；或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一次英文</w:t>
      </w:r>
      <w:r>
        <w:rPr>
          <w:rFonts w:ascii="宋体" w:eastAsia="宋体" w:cs="宋体"/>
          <w:sz w:val="28"/>
        </w:rPr>
        <w:t>party</w:t>
      </w:r>
      <w:r>
        <w:rPr>
          <w:rFonts w:ascii="宋体" w:eastAsia="宋体" w:hAnsi="MS Mincho" w:cs="宋体"/>
          <w:sz w:val="28"/>
        </w:rPr>
        <w:t>，展示各自的英文才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，如唱英文儿歌、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英文故事、猜英</w:t>
      </w:r>
      <w:r>
        <w:rPr>
          <w:rFonts w:ascii="宋体" w:eastAsia="宋体" w:hAnsi="SimSun" w:cs="宋体"/>
          <w:sz w:val="28"/>
        </w:rPr>
        <w:t>语谜语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语谚语</w:t>
      </w:r>
      <w:r>
        <w:rPr>
          <w:rFonts w:ascii="宋体" w:eastAsia="宋体" w:hAnsi="MS Mincho" w:cs="宋体"/>
          <w:sz w:val="28"/>
        </w:rPr>
        <w:t>、演英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情境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、提倡通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小手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大手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全家人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近自然，感受阳光，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体魄，体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健康与快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的体育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身体，如跑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球、打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球或羽毛球、跳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、踢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子等；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的内容，如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法、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琴、下棋等。在寒假里，自</w:t>
      </w:r>
      <w:r>
        <w:rPr>
          <w:rFonts w:ascii="宋体" w:eastAsia="宋体" w:hAnsi="SimSun" w:cs="宋体"/>
          <w:sz w:val="28"/>
        </w:rPr>
        <w:t>觉坚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学后到班上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全区各校根据各自的校情，充分利用好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家校微信群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等便捷高效的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系方式，加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的沟通，免</w:t>
      </w:r>
      <w:r>
        <w:rPr>
          <w:rFonts w:ascii="宋体" w:eastAsia="宋体" w:hAnsi="SimSun" w:cs="宋体"/>
          <w:sz w:val="28"/>
        </w:rPr>
        <w:t>费为</w:t>
      </w:r>
      <w:r>
        <w:rPr>
          <w:rFonts w:ascii="宋体" w:eastAsia="宋体" w:hAnsi="MS Mincho" w:cs="宋体"/>
          <w:sz w:val="28"/>
        </w:rPr>
        <w:t>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提供假期教育指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小学生寒假活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使学生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一个愉快而有意的寒假，在玩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。在寒假中倡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，等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定如下方案。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、我参与，我快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、我体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）借助寒假空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之机，依托家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友的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督作用，任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安排学生适当的学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）学校将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一、二年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学生提供两篇作文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年真好》，三至六年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提供作文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《家添了》，要求学生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真完成，（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）（什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学后班主任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收集，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个作文内容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三篇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秀作文。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要求学生在假期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践能力。从社会中增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长见识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能力。学校将一、二年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的内容：</w:t>
      </w:r>
      <w:r>
        <w:rPr>
          <w:rFonts w:ascii="宋体" w:eastAsia="宋体" w:cs="宋体"/>
          <w:sz w:val="28"/>
        </w:rPr>
        <w:t>“20xx</w:t>
      </w:r>
      <w:r>
        <w:rPr>
          <w:rFonts w:ascii="宋体" w:eastAsia="宋体" w:hAnsi="MS Mincho" w:cs="宋体"/>
          <w:sz w:val="28"/>
        </w:rPr>
        <w:t>年爸爸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三至六年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的内容：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拯救大山的呼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“20xx</w:t>
      </w:r>
      <w:r>
        <w:rPr>
          <w:rFonts w:ascii="宋体" w:eastAsia="宋体" w:hAnsi="MS Mincho" w:cs="宋体"/>
          <w:sz w:val="28"/>
        </w:rPr>
        <w:t>年爸爸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。了解爸爸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在新的一年里最想做的事是，最想添置的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西是，最大愿望是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拯救大山的呼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。由于近几年来人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的乱砍乱伐造成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重的水土流失，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植物各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大大减少。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一下，你家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原来的森林、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物、植物、水、土等情况，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在的森林、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物、植物、水、土等情况。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、我参与，我快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参与家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，如：舞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耍</w:t>
      </w:r>
      <w:r>
        <w:rPr>
          <w:rFonts w:ascii="宋体" w:eastAsia="宋体" w:hAnsi="SimSun" w:cs="宋体"/>
          <w:sz w:val="28"/>
        </w:rPr>
        <w:t>狮</w:t>
      </w:r>
      <w:r>
        <w:rPr>
          <w:rFonts w:ascii="宋体" w:eastAsia="宋体" w:hAnsi="MS Mincho" w:cs="宋体"/>
          <w:sz w:val="28"/>
        </w:rPr>
        <w:t>，拜年等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性活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，提升学生的参与能力。更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的文化特色。从参与中得到快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、我体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身参与和社会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并感悟人生的价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，生活的美好，从体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中受益。如作文《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年真好》和《（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）家添了（什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）》，就是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到生活的美好，政策的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、学校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寒假学</w:t>
      </w:r>
      <w:r>
        <w:rPr>
          <w:rFonts w:ascii="宋体" w:eastAsia="宋体" w:hAnsi="SimSun" w:cs="宋体"/>
          <w:sz w:val="28"/>
        </w:rPr>
        <w:t>习标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名学</w:t>
      </w:r>
      <w:r>
        <w:rPr>
          <w:rFonts w:ascii="宋体" w:eastAsia="宋体" w:hAnsi="SimSun" w:cs="宋体"/>
          <w:sz w:val="28"/>
        </w:rPr>
        <w:t>习标</w:t>
      </w:r>
      <w:r>
        <w:rPr>
          <w:rFonts w:ascii="宋体" w:eastAsia="宋体" w:hAnsi="MS Mincho" w:cs="宋体"/>
          <w:sz w:val="28"/>
        </w:rPr>
        <w:t>兵，以寒假作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完成情况和自学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、学校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秀作文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，从上面两个作文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，三至六年</w:t>
      </w:r>
      <w:r>
        <w:rPr>
          <w:rFonts w:ascii="宋体" w:eastAsia="宋体" w:hAnsi="SimSun" w:cs="宋体"/>
          <w:sz w:val="28"/>
        </w:rPr>
        <w:t>级每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、学校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出参与社会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极人物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学后，各班</w:t>
      </w:r>
      <w:r>
        <w:rPr>
          <w:rFonts w:ascii="宋体" w:eastAsia="宋体" w:hAnsi="SimSun" w:cs="宋体"/>
          <w:sz w:val="28"/>
        </w:rPr>
        <w:t>应开</w:t>
      </w:r>
      <w:r>
        <w:rPr>
          <w:rFonts w:ascii="宋体" w:eastAsia="宋体" w:hAnsi="MS Mincho" w:cs="宋体"/>
          <w:sz w:val="28"/>
        </w:rPr>
        <w:t>展主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，互相交流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年真好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家添了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“20xx</w:t>
      </w:r>
      <w:r>
        <w:rPr>
          <w:rFonts w:ascii="宋体" w:eastAsia="宋体" w:hAnsi="MS Mincho" w:cs="宋体"/>
          <w:sz w:val="28"/>
        </w:rPr>
        <w:t>年爸爸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拯救大山的呼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年年末，教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要跟踪信息，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“20xx</w:t>
      </w:r>
      <w:r>
        <w:rPr>
          <w:rFonts w:ascii="宋体" w:eastAsia="宋体" w:hAnsi="MS Mincho" w:cs="宋体"/>
          <w:sz w:val="28"/>
        </w:rPr>
        <w:t>年爸爸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施情况，以班活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小学生寒假活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了丰富学生的寒假生活，引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学生合理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划寒假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个充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的假期，我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小学决定在全校学生中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所有学生在假期里学得快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，玩得痛快，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得充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践行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寒假生活！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年寒假。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小学全体学生（提倡老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长积</w:t>
      </w:r>
      <w:r>
        <w:rPr>
          <w:rFonts w:ascii="宋体" w:eastAsia="宋体" w:hAnsi="MS Mincho" w:cs="宋体"/>
          <w:sz w:val="28"/>
        </w:rPr>
        <w:t>极参与）。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制地玩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。即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个星期固定半天上网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，以不超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三个小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最佳，可听一听音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，看一看文章，玩一些益知的小游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，适当与同学交流交流，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一些有益于成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地看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。即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一些像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百家</w:t>
      </w:r>
      <w:r>
        <w:rPr>
          <w:rFonts w:ascii="宋体" w:eastAsia="宋体" w:hAnsi="SimSun" w:cs="宋体"/>
          <w:sz w:val="28"/>
        </w:rPr>
        <w:t>讲坛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天天向上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趣味性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目来看，也可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看一些有趣的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画片来增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，尽量少看一些成人味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连续剧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、有目的地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。即先看自己布置的各科寒假作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，再看自己欠缺或有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自己制定目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天完成多少作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，看多少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，参与哪些家庭或社区活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，然后有目的的逐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、逐条去做。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https://d.book118.com/927122004025006035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27122004025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小学生寒假活动方案精选15篇</dc:title>
  <dc:subject>为了确保我们的努力取得实效，就不得不需要事先制定方案，方案具有可操作性和可行性的特点。写方案需要注意哪些格式呢？以下是小编精心整理的小学生寒假活动方案，仅供参考，大家一起来看看吧。小学生寒假活动方案1</dc:subject>
  <cp:keywords>小学生寒假活动方案</cp:keywords>
  <cp:revision>0</cp:revision>
</cp:coreProperties>
</file>