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高中</w:t>
      </w:r>
      <w:r>
        <w:rPr>
          <w:rFonts w:ascii="宋体" w:eastAsia="黑体" w:hAnsi="SimSun" w:cs="宋体"/>
          <w:b/>
          <w:sz w:val="40"/>
        </w:rPr>
        <w:t>读书</w:t>
      </w:r>
      <w:r>
        <w:rPr>
          <w:rFonts w:ascii="宋体" w:eastAsia="黑体" w:hAnsi="MS Mincho" w:cs="宋体"/>
          <w:b/>
          <w:sz w:val="40"/>
        </w:rPr>
        <w:t>演</w:t>
      </w:r>
      <w:r>
        <w:rPr>
          <w:rFonts w:ascii="宋体" w:eastAsia="黑体" w:hAnsi="SimSun" w:cs="宋体"/>
          <w:b/>
          <w:sz w:val="40"/>
        </w:rPr>
        <w:t>讲</w:t>
      </w:r>
      <w:r>
        <w:rPr>
          <w:rFonts w:ascii="宋体" w:eastAsia="黑体" w:hAnsi="MS Mincho" w:cs="宋体"/>
          <w:b/>
          <w:sz w:val="40"/>
        </w:rPr>
        <w:t>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，表达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而事先准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好的文稿。在当今社会生活中，演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稿的使用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率越来越高，那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你有了解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大家收集的高中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读书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大家好！今天我演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目是《我</w:t>
      </w:r>
      <w:r>
        <w:rPr>
          <w:rFonts w:ascii="宋体" w:eastAsia="宋体" w:hAnsi="SimSun" w:cs="宋体"/>
          <w:sz w:val="28"/>
        </w:rPr>
        <w:t>爱读书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如果有人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我：你最喜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？我会不加思考地回答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。是的，我</w:t>
      </w:r>
      <w:r>
        <w:rPr>
          <w:rFonts w:ascii="宋体" w:eastAsia="宋体" w:hAnsi="SimSun" w:cs="宋体"/>
          <w:sz w:val="28"/>
        </w:rPr>
        <w:t>爱读书</w:t>
      </w:r>
      <w:r>
        <w:rPr>
          <w:rFonts w:ascii="宋体" w:eastAsia="宋体" w:hAnsi="MS Mincho" w:cs="宋体"/>
          <w:sz w:val="28"/>
        </w:rPr>
        <w:t>，所有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我的人都知道是个小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虫。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当我走</w:t>
      </w:r>
      <w:r>
        <w:rPr>
          <w:rFonts w:ascii="宋体" w:eastAsia="宋体" w:hAnsi="SimSun" w:cs="宋体"/>
          <w:sz w:val="28"/>
        </w:rPr>
        <w:t>进书</w:t>
      </w:r>
      <w:r>
        <w:rPr>
          <w:rFonts w:ascii="宋体" w:eastAsia="宋体" w:hAnsi="MS Mincho" w:cs="宋体"/>
          <w:sz w:val="28"/>
        </w:rPr>
        <w:t>店，挑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一本好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，孜孜不倦地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着；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当我手捧一本喜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，跟同伴交流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中的精彩片段；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屋，在知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的海洋里遨游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，我会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得自己是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个世界上最幸福的人。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爱读书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为读书</w:t>
      </w:r>
      <w:r>
        <w:rPr>
          <w:rFonts w:ascii="宋体" w:eastAsia="宋体" w:hAnsi="MS Mincho" w:cs="宋体"/>
          <w:sz w:val="28"/>
        </w:rPr>
        <w:t>有无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从呱呱</w:t>
      </w:r>
      <w:r>
        <w:rPr>
          <w:rFonts w:ascii="宋体" w:eastAsia="宋体" w:hAnsi="SimSun" w:cs="宋体"/>
          <w:sz w:val="28"/>
        </w:rPr>
        <w:t>坠</w:t>
      </w:r>
      <w:r>
        <w:rPr>
          <w:rFonts w:ascii="宋体" w:eastAsia="宋体" w:hAnsi="MS Mincho" w:cs="宋体"/>
          <w:sz w:val="28"/>
        </w:rPr>
        <w:t>地的那天起，作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就用手指着小儿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</w:t>
      </w:r>
      <w:r>
        <w:rPr>
          <w:rFonts w:ascii="宋体" w:eastAsia="宋体" w:cs="宋体"/>
          <w:sz w:val="28"/>
        </w:rPr>
        <w:t>“aoe”</w:t>
      </w:r>
      <w:r>
        <w:rPr>
          <w:rFonts w:ascii="宋体" w:eastAsia="宋体" w:hAnsi="MS Mincho" w:cs="宋体"/>
          <w:sz w:val="28"/>
        </w:rPr>
        <w:t>把我</w:t>
      </w:r>
      <w:r>
        <w:rPr>
          <w:rFonts w:ascii="宋体" w:eastAsia="宋体" w:hAnsi="SimSun" w:cs="宋体"/>
          <w:sz w:val="28"/>
        </w:rPr>
        <w:t>领进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门槛</w:t>
      </w:r>
      <w:r>
        <w:rPr>
          <w:rFonts w:ascii="宋体" w:eastAsia="宋体" w:hAnsi="MS Mincho" w:cs="宋体"/>
          <w:sz w:val="28"/>
        </w:rPr>
        <w:t>；在我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故事，把我引入了一个个神奇的世界：我想像不出皮</w:t>
      </w:r>
      <w:r>
        <w:rPr>
          <w:rFonts w:ascii="宋体" w:eastAsia="宋体" w:hAnsi="SimSun" w:cs="宋体"/>
          <w:sz w:val="28"/>
        </w:rPr>
        <w:t>诺</w:t>
      </w:r>
      <w:r>
        <w:rPr>
          <w:rFonts w:ascii="宋体" w:eastAsia="宋体" w:hAnsi="MS Mincho" w:cs="宋体"/>
          <w:sz w:val="28"/>
        </w:rPr>
        <w:t>曹的鼻子有多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，我羡慕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悟空一个筋斗十万八千里，我想坐着雪橇和圣</w:t>
      </w:r>
      <w:r>
        <w:rPr>
          <w:rFonts w:ascii="宋体" w:eastAsia="宋体" w:hAnsi="SimSun" w:cs="宋体"/>
          <w:sz w:val="28"/>
        </w:rPr>
        <w:t>诞</w:t>
      </w:r>
      <w:r>
        <w:rPr>
          <w:rFonts w:ascii="宋体" w:eastAsia="宋体" w:hAnsi="MS Mincho" w:cs="宋体"/>
          <w:sz w:val="28"/>
        </w:rPr>
        <w:t>老人一起，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小朋友送去礼物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后来，我得知</w:t>
      </w:r>
      <w:r>
        <w:rPr>
          <w:rFonts w:ascii="宋体" w:eastAsia="宋体" w:hAnsi="SimSun" w:cs="宋体"/>
          <w:sz w:val="28"/>
        </w:rPr>
        <w:t>妈妈讲</w:t>
      </w:r>
      <w:r>
        <w:rPr>
          <w:rFonts w:ascii="宋体" w:eastAsia="宋体" w:hAnsi="MS Mincho" w:cs="宋体"/>
          <w:sz w:val="28"/>
        </w:rPr>
        <w:t>的故事是从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上看来的。于是，我</w:t>
      </w:r>
      <w:r>
        <w:rPr>
          <w:rFonts w:ascii="宋体" w:eastAsia="宋体" w:hAnsi="SimSun" w:cs="宋体"/>
          <w:sz w:val="28"/>
        </w:rPr>
        <w:t>对书产</w:t>
      </w:r>
      <w:r>
        <w:rPr>
          <w:rFonts w:ascii="宋体" w:eastAsia="宋体" w:hAnsi="MS Mincho" w:cs="宋体"/>
          <w:sz w:val="28"/>
        </w:rPr>
        <w:t>生了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上小学后，我学会了拼音，</w:t>
      </w:r>
      <w:r>
        <w:rPr>
          <w:rFonts w:ascii="宋体" w:eastAsia="宋体" w:hAnsi="SimSun" w:cs="宋体"/>
          <w:sz w:val="28"/>
        </w:rPr>
        <w:t>妈妈给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拼音的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始自己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，《人与自然》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我知道了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物与人之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系；《十万个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我知道了大自然的美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与神奇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多以前我从不知道的故事。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培根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史使人明智，</w:t>
      </w:r>
      <w:r>
        <w:rPr>
          <w:rFonts w:ascii="宋体" w:eastAsia="宋体" w:hAnsi="SimSun" w:cs="宋体"/>
          <w:sz w:val="28"/>
        </w:rPr>
        <w:t>读诗</w:t>
      </w:r>
      <w:r>
        <w:rPr>
          <w:rFonts w:ascii="宋体" w:eastAsia="宋体" w:hAnsi="MS Mincho" w:cs="宋体"/>
          <w:sz w:val="28"/>
        </w:rPr>
        <w:t>使人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慧，演算使人精密，哲理学使人深刻，</w:t>
      </w:r>
      <w:r>
        <w:rPr>
          <w:rFonts w:ascii="宋体" w:eastAsia="宋体" w:hAnsi="SimSun" w:cs="宋体"/>
          <w:sz w:val="28"/>
        </w:rPr>
        <w:t>伦</w:t>
      </w:r>
      <w:r>
        <w:rPr>
          <w:rFonts w:ascii="宋体" w:eastAsia="宋体" w:hAnsi="MS Mincho" w:cs="宋体"/>
          <w:sz w:val="28"/>
        </w:rPr>
        <w:t>理学使人有修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修辞使人善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一本好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上就会听到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多声音：有智者娓娓的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心，有勇士激昂的</w:t>
      </w:r>
      <w:r>
        <w:rPr>
          <w:rFonts w:ascii="宋体" w:eastAsia="宋体" w:hAnsi="SimSun" w:cs="宋体"/>
          <w:sz w:val="28"/>
        </w:rPr>
        <w:t>呐</w:t>
      </w:r>
      <w:r>
        <w:rPr>
          <w:rFonts w:ascii="宋体" w:eastAsia="宋体" w:hAnsi="MS Mincho" w:cs="宋体"/>
          <w:sz w:val="28"/>
        </w:rPr>
        <w:t>喊；有恬美如秋月的小夜曲，有壮烈如大潮的交响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；有春花凋零的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息，有小</w:t>
      </w:r>
      <w:r>
        <w:rPr>
          <w:rFonts w:ascii="宋体" w:eastAsia="宋体" w:hAnsi="SimSun" w:cs="宋体"/>
          <w:sz w:val="28"/>
        </w:rPr>
        <w:t>鸟归巢</w:t>
      </w:r>
      <w:r>
        <w:rPr>
          <w:rFonts w:ascii="宋体" w:eastAsia="宋体" w:hAnsi="MS Mincho" w:cs="宋体"/>
          <w:sz w:val="28"/>
        </w:rPr>
        <w:t>的啾啾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，走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浩瀚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海，呼吸那淡淡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香，世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千般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香最迷人！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没有一艘非凡的</w:t>
      </w:r>
      <w:r>
        <w:rPr>
          <w:rFonts w:ascii="宋体" w:eastAsia="宋体" w:hAnsi="SimSun" w:cs="宋体"/>
          <w:sz w:val="28"/>
        </w:rPr>
        <w:t>战舰</w:t>
      </w:r>
      <w:r>
        <w:rPr>
          <w:rFonts w:ascii="宋体" w:eastAsia="宋体" w:hAnsi="MS Mincho" w:cs="宋体"/>
          <w:sz w:val="28"/>
        </w:rPr>
        <w:t>，能像一册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，把我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到浩瀚的天地。没有一匹</w:t>
      </w:r>
      <w:r>
        <w:rPr>
          <w:rFonts w:ascii="宋体" w:eastAsia="宋体" w:hAnsi="SimSun" w:cs="宋体"/>
          <w:sz w:val="28"/>
        </w:rPr>
        <w:t>骏马</w:t>
      </w:r>
      <w:r>
        <w:rPr>
          <w:rFonts w:ascii="宋体" w:eastAsia="宋体" w:hAnsi="MS Mincho" w:cs="宋体"/>
          <w:sz w:val="28"/>
        </w:rPr>
        <w:t>，能像一首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们领</w:t>
      </w:r>
      <w:r>
        <w:rPr>
          <w:rFonts w:ascii="宋体" w:eastAsia="宋体" w:hAnsi="MS Mincho" w:cs="宋体"/>
          <w:sz w:val="28"/>
        </w:rPr>
        <w:t>略人世的真</w:t>
      </w:r>
      <w:r>
        <w:rPr>
          <w:rFonts w:ascii="宋体" w:eastAsia="宋体" w:hAnsi="SimSun" w:cs="宋体"/>
          <w:sz w:val="28"/>
        </w:rPr>
        <w:t>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，快加入到</w:t>
      </w:r>
      <w:r>
        <w:rPr>
          <w:rFonts w:ascii="宋体" w:eastAsia="宋体" w:hAnsi="SimSun" w:cs="宋体"/>
          <w:sz w:val="28"/>
        </w:rPr>
        <w:t>爱读书</w:t>
      </w:r>
      <w:r>
        <w:rPr>
          <w:rFonts w:ascii="宋体" w:eastAsia="宋体" w:hAnsi="MS Mincho" w:cs="宋体"/>
          <w:sz w:val="28"/>
        </w:rPr>
        <w:t>的行列中来吧。腹有</w:t>
      </w:r>
      <w:r>
        <w:rPr>
          <w:rFonts w:ascii="宋体" w:eastAsia="宋体" w:hAnsi="SimSun" w:cs="宋体"/>
          <w:sz w:val="28"/>
        </w:rPr>
        <w:t>诗书</w:t>
      </w:r>
      <w:r>
        <w:rPr>
          <w:rFonts w:ascii="宋体" w:eastAsia="宋体" w:hAnsi="MS Mincho" w:cs="宋体"/>
          <w:sz w:val="28"/>
        </w:rPr>
        <w:t>气自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，相信，在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的墨香的浸染下，你的生活会更加的多姿多彩！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读书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基曾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籍是人</w:t>
      </w:r>
      <w:r>
        <w:rPr>
          <w:rFonts w:ascii="宋体" w:eastAsia="宋体" w:hAnsi="SimSun" w:cs="宋体"/>
          <w:sz w:val="28"/>
        </w:rPr>
        <w:t>类进步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生活中是不可缺少的，但有很多人不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，宁可花在看一些</w:t>
      </w:r>
      <w:r>
        <w:rPr>
          <w:rFonts w:ascii="宋体" w:eastAsia="宋体" w:hAnsi="SimSun" w:cs="宋体"/>
          <w:sz w:val="28"/>
        </w:rPr>
        <w:t>娱乐节</w:t>
      </w:r>
      <w:r>
        <w:rPr>
          <w:rFonts w:ascii="宋体" w:eastAsia="宋体" w:hAnsi="MS Mincho" w:cs="宋体"/>
          <w:sz w:val="28"/>
        </w:rPr>
        <w:t>目和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上。那我就</w:t>
      </w:r>
      <w:r>
        <w:rPr>
          <w:rFonts w:ascii="宋体" w:eastAsia="宋体" w:hAnsi="SimSun" w:cs="宋体"/>
          <w:sz w:val="28"/>
        </w:rPr>
        <w:t>讲讲读书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可以增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，拓</w:t>
      </w:r>
      <w:r>
        <w:rPr>
          <w:rFonts w:ascii="宋体" w:eastAsia="宋体" w:hAnsi="SimSun" w:cs="宋体"/>
          <w:sz w:val="28"/>
        </w:rPr>
        <w:t>宽视</w:t>
      </w:r>
      <w:r>
        <w:rPr>
          <w:rFonts w:ascii="宋体" w:eastAsia="宋体" w:hAnsi="MS Mincho" w:cs="宋体"/>
          <w:sz w:val="28"/>
        </w:rPr>
        <w:t>野，使人有内涵，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止文雅，我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个人接触的只是有限的，但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是无限的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使我</w:t>
      </w:r>
      <w:r>
        <w:rPr>
          <w:rFonts w:ascii="宋体" w:eastAsia="宋体" w:hAnsi="SimSun" w:cs="宋体"/>
          <w:sz w:val="28"/>
        </w:rPr>
        <w:t>们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知道千里之外的事情，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君子不出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，尽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天下事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个道理。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可以明志。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籍里有着前人思想的精髓和人生的启迪，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明辨是非、通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真理。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可以放松身心、修身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性。在家的空余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，放上一点音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，泡上一杯茶，捧上一本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，又能放松身心，令人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快不已。</w:t>
      </w:r>
      <w:r>
        <w:rPr>
          <w:rFonts w:ascii="宋体" w:eastAsia="宋体" w:hAnsi="SimSun" w:cs="宋体"/>
          <w:sz w:val="28"/>
        </w:rPr>
        <w:t>读书还</w:t>
      </w:r>
      <w:r>
        <w:rPr>
          <w:rFonts w:ascii="宋体" w:eastAsia="宋体" w:hAnsi="MS Mincho" w:cs="宋体"/>
          <w:sz w:val="28"/>
        </w:rPr>
        <w:t>可以使我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静下心来，洗去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世的浮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和喧</w:t>
      </w:r>
      <w:r>
        <w:rPr>
          <w:rFonts w:ascii="宋体" w:eastAsia="宋体" w:hAnsi="SimSun" w:cs="宋体"/>
          <w:sz w:val="28"/>
        </w:rPr>
        <w:t>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检视</w:t>
      </w:r>
      <w:r>
        <w:rPr>
          <w:rFonts w:ascii="宋体" w:eastAsia="宋体" w:hAnsi="MS Mincho" w:cs="宋体"/>
          <w:sz w:val="28"/>
        </w:rPr>
        <w:t>自己的言行，感悟人生的真</w:t>
      </w:r>
      <w:r>
        <w:rPr>
          <w:rFonts w:ascii="宋体" w:eastAsia="宋体" w:hAnsi="SimSun" w:cs="宋体"/>
          <w:sz w:val="28"/>
        </w:rPr>
        <w:t>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是成才的必由之路。很多名人都是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自学成才的，</w:t>
      </w:r>
      <w:r>
        <w:rPr>
          <w:rFonts w:ascii="宋体" w:eastAsia="宋体" w:hAnsi="SimSun" w:cs="宋体"/>
          <w:sz w:val="28"/>
        </w:rPr>
        <w:t>华罗</w:t>
      </w:r>
      <w:r>
        <w:rPr>
          <w:rFonts w:ascii="宋体" w:eastAsia="宋体" w:hAnsi="MS Mincho" w:cs="宋体"/>
          <w:sz w:val="28"/>
        </w:rPr>
        <w:t>庚从小喜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数学，失学以后他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自学，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天达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个小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以上。他当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的条件很差，自学所需要的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本都很缺乏，手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只有一本代数、一本解析几何、一本五十</w:t>
      </w:r>
      <w:r>
        <w:rPr>
          <w:rFonts w:ascii="宋体" w:eastAsia="宋体" w:hAnsi="SimSun" w:cs="宋体"/>
          <w:sz w:val="28"/>
        </w:rPr>
        <w:t>页</w:t>
      </w:r>
      <w:r>
        <w:rPr>
          <w:rFonts w:ascii="宋体" w:eastAsia="宋体" w:hAnsi="MS Mincho" w:cs="宋体"/>
          <w:sz w:val="28"/>
        </w:rPr>
        <w:t>的微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分。他站在柜台前，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客来了，就帮父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做生意，</w:t>
      </w:r>
      <w:r>
        <w:rPr>
          <w:rFonts w:ascii="宋体" w:eastAsia="宋体" w:hAnsi="SimSun" w:cs="宋体"/>
          <w:sz w:val="28"/>
        </w:rPr>
        <w:t>记帐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客一走就又埋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看数学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研数学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。有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思考数学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入迷，竟忘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了做生意，怠慢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客的事常有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此常挨父</w:t>
      </w:r>
      <w:r>
        <w:rPr>
          <w:rFonts w:ascii="宋体" w:eastAsia="宋体" w:hAnsi="SimSun" w:cs="宋体"/>
          <w:sz w:val="28"/>
        </w:rPr>
        <w:t>亲骂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他看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看呆了。他用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学完了高中和大学低年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的全部数学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程。正是因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热爱读书</w:t>
      </w:r>
      <w:r>
        <w:rPr>
          <w:rFonts w:ascii="宋体" w:eastAsia="宋体" w:hAnsi="MS Mincho" w:cs="宋体"/>
          <w:sz w:val="28"/>
        </w:rPr>
        <w:t>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了我国著名的数学家。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人的天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不是最重要的，只要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，多思考，就可以不断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。而不</w:t>
      </w:r>
      <w:r>
        <w:rPr>
          <w:rFonts w:ascii="宋体" w:eastAsia="宋体" w:hAnsi="SimSun" w:cs="宋体"/>
          <w:sz w:val="28"/>
        </w:rPr>
        <w:t>爱读书</w:t>
      </w:r>
      <w:r>
        <w:rPr>
          <w:rFonts w:ascii="宋体" w:eastAsia="宋体" w:hAnsi="MS Mincho" w:cs="宋体"/>
          <w:sz w:val="28"/>
        </w:rPr>
        <w:t>、思考，即使天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再好也只能在原地踏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，永不前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是祖国未来的接班人，我</w:t>
      </w:r>
      <w:r>
        <w:rPr>
          <w:rFonts w:ascii="宋体" w:eastAsia="宋体" w:hAnsi="SimSun" w:cs="宋体"/>
          <w:sz w:val="28"/>
        </w:rPr>
        <w:t>们应该</w:t>
      </w:r>
      <w:r>
        <w:rPr>
          <w:rFonts w:ascii="宋体" w:eastAsia="宋体" w:hAnsi="MS Mincho" w:cs="宋体"/>
          <w:sz w:val="28"/>
        </w:rPr>
        <w:t>好好学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，担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起完成中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</w:t>
      </w:r>
      <w:r>
        <w:rPr>
          <w:rFonts w:ascii="宋体" w:eastAsia="宋体" w:hAnsi="SimSun" w:cs="宋体"/>
          <w:sz w:val="28"/>
        </w:rPr>
        <w:t>复兴</w:t>
      </w:r>
      <w:r>
        <w:rPr>
          <w:rFonts w:ascii="宋体" w:eastAsia="宋体" w:hAnsi="MS Mincho" w:cs="宋体"/>
          <w:sz w:val="28"/>
        </w:rPr>
        <w:t>的神圣使命！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们热爱读书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吧！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读书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，大家下午好，我是来自高二班的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今天我要演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，点亮人生。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牙牙学</w:t>
      </w:r>
      <w:r>
        <w:rPr>
          <w:rFonts w:ascii="宋体" w:eastAsia="宋体" w:hAnsi="SimSun" w:cs="宋体"/>
          <w:sz w:val="28"/>
        </w:rPr>
        <w:t>语时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长辈们总</w:t>
      </w:r>
      <w:r>
        <w:rPr>
          <w:rFonts w:ascii="宋体" w:eastAsia="宋体" w:hAnsi="MS Mincho" w:cs="宋体"/>
          <w:sz w:val="28"/>
        </w:rPr>
        <w:t>会教我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一些古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山有路勤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径，学海无涯苦作舟少壮不努力，老大徒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悲</w:t>
      </w:r>
      <w:r>
        <w:rPr>
          <w:rFonts w:ascii="宋体" w:eastAsia="宋体" w:hAnsi="SimSun" w:cs="宋体"/>
          <w:sz w:val="28"/>
        </w:rPr>
        <w:t>书读</w:t>
      </w:r>
      <w:r>
        <w:rPr>
          <w:rFonts w:ascii="宋体" w:eastAsia="宋体" w:hAnsi="MS Mincho" w:cs="宋体"/>
          <w:sz w:val="28"/>
        </w:rPr>
        <w:t>百遍，其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那个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，不懂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意思，只知道能背下来就是最棒的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地我</w:t>
      </w:r>
      <w:r>
        <w:rPr>
          <w:rFonts w:ascii="宋体" w:eastAsia="宋体" w:hAnsi="SimSun" w:cs="宋体"/>
          <w:sz w:val="28"/>
        </w:rPr>
        <w:t>们长</w:t>
      </w:r>
      <w:r>
        <w:rPr>
          <w:rFonts w:ascii="宋体" w:eastAsia="宋体" w:hAnsi="MS Mincho" w:cs="宋体"/>
          <w:sz w:val="28"/>
        </w:rPr>
        <w:t>大了，学会拼音了，学会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字了，学会</w:t>
      </w:r>
      <w:r>
        <w:rPr>
          <w:rFonts w:ascii="宋体" w:eastAsia="宋体" w:hAnsi="SimSun" w:cs="宋体"/>
          <w:sz w:val="28"/>
        </w:rPr>
        <w:t>读词</w:t>
      </w:r>
      <w:r>
        <w:rPr>
          <w:rFonts w:ascii="宋体" w:eastAsia="宋体" w:hAnsi="MS Mincho" w:cs="宋体"/>
          <w:sz w:val="28"/>
        </w:rPr>
        <w:t>了，小小的我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迫切地希望了解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个世界，于是我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交上了一个好朋友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毛</w:t>
      </w:r>
      <w:r>
        <w:rPr>
          <w:rFonts w:ascii="宋体" w:eastAsia="宋体" w:hAnsi="SimSun" w:cs="宋体"/>
          <w:sz w:val="28"/>
        </w:rPr>
        <w:t>泽东爷爷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经说过饭</w:t>
      </w:r>
      <w:r>
        <w:rPr>
          <w:rFonts w:ascii="宋体" w:eastAsia="宋体" w:hAnsi="MS Mincho" w:cs="宋体"/>
          <w:sz w:val="28"/>
        </w:rPr>
        <w:t>可以一日不吃，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可以一日不睡，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不可以一日不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的重要性。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，是在如画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景中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拾朝花，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找生命感悟的花絮。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你可以泛舟西湖，随手采摘到生命启迪的</w:t>
      </w:r>
      <w:r>
        <w:rPr>
          <w:rFonts w:ascii="宋体" w:eastAsia="宋体" w:hAnsi="SimSun" w:cs="宋体"/>
          <w:sz w:val="28"/>
        </w:rPr>
        <w:t>莲</w:t>
      </w:r>
      <w:r>
        <w:rPr>
          <w:rFonts w:ascii="宋体" w:eastAsia="宋体" w:hAnsi="MS Mincho" w:cs="宋体"/>
          <w:sz w:val="28"/>
        </w:rPr>
        <w:t>子你可以</w:t>
      </w:r>
      <w:r>
        <w:rPr>
          <w:rFonts w:ascii="宋体" w:eastAsia="宋体" w:hAnsi="SimSun" w:cs="宋体"/>
          <w:sz w:val="28"/>
        </w:rPr>
        <w:t>驾长车</w:t>
      </w:r>
      <w:r>
        <w:rPr>
          <w:rFonts w:ascii="宋体" w:eastAsia="宋体" w:hAnsi="MS Mincho" w:cs="宋体"/>
          <w:sz w:val="28"/>
        </w:rPr>
        <w:t>踏</w:t>
      </w:r>
      <w:r>
        <w:rPr>
          <w:rFonts w:ascii="宋体" w:eastAsia="宋体" w:hAnsi="SimSun" w:cs="宋体"/>
          <w:sz w:val="28"/>
        </w:rPr>
        <w:t>进苏</w:t>
      </w:r>
      <w:r>
        <w:rPr>
          <w:rFonts w:ascii="宋体" w:eastAsia="宋体" w:hAnsi="MS Mincho" w:cs="宋体"/>
          <w:sz w:val="28"/>
        </w:rPr>
        <w:t>杭，欣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的天堂你可以登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泰山，了解帝王封禅的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由，体味一</w:t>
      </w:r>
      <w:r>
        <w:rPr>
          <w:rFonts w:ascii="宋体" w:eastAsia="宋体" w:hAnsi="SimSun" w:cs="宋体"/>
          <w:sz w:val="28"/>
        </w:rPr>
        <w:t>览</w:t>
      </w:r>
      <w:r>
        <w:rPr>
          <w:rFonts w:ascii="宋体" w:eastAsia="宋体" w:hAnsi="MS Mincho" w:cs="宋体"/>
          <w:sz w:val="28"/>
        </w:rPr>
        <w:t>众山小的胸襟你可以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崛起而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华腾飞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个故事吧，西</w:t>
      </w:r>
      <w:r>
        <w:rPr>
          <w:rFonts w:ascii="宋体" w:eastAsia="宋体" w:hAnsi="SimSun" w:cs="宋体"/>
          <w:sz w:val="28"/>
        </w:rPr>
        <w:t>汉时</w:t>
      </w:r>
      <w:r>
        <w:rPr>
          <w:rFonts w:ascii="宋体" w:eastAsia="宋体" w:hAnsi="MS Mincho" w:cs="宋体"/>
          <w:sz w:val="28"/>
        </w:rPr>
        <w:t>候，有个十分好学的青年叫匡衡，但因家境</w:t>
      </w:r>
      <w:r>
        <w:rPr>
          <w:rFonts w:ascii="宋体" w:eastAsia="宋体" w:hAnsi="SimSun" w:cs="宋体"/>
          <w:sz w:val="28"/>
        </w:rPr>
        <w:t>贫</w:t>
      </w:r>
      <w:r>
        <w:rPr>
          <w:rFonts w:ascii="宋体" w:eastAsia="宋体" w:hAnsi="MS Mincho" w:cs="宋体"/>
          <w:sz w:val="28"/>
        </w:rPr>
        <w:t>寒无</w:t>
      </w:r>
      <w:r>
        <w:rPr>
          <w:rFonts w:ascii="宋体" w:eastAsia="宋体" w:hAnsi="SimSun" w:cs="宋体"/>
          <w:sz w:val="28"/>
        </w:rPr>
        <w:t>钱买</w:t>
      </w:r>
      <w:r>
        <w:rPr>
          <w:rFonts w:ascii="宋体" w:eastAsia="宋体" w:hAnsi="MS Mincho" w:cs="宋体"/>
          <w:sz w:val="28"/>
        </w:rPr>
        <w:t>灯，一到夜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他家屋内一片漆黑，没法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呢一天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上，他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隔壁人家点着蜡</w:t>
      </w:r>
      <w:r>
        <w:rPr>
          <w:rFonts w:ascii="宋体" w:eastAsia="宋体" w:hAnsi="SimSun" w:cs="宋体"/>
          <w:sz w:val="28"/>
        </w:rPr>
        <w:t>烛</w:t>
      </w:r>
      <w:r>
        <w:rPr>
          <w:rFonts w:ascii="宋体" w:eastAsia="宋体" w:hAnsi="MS Mincho" w:cs="宋体"/>
          <w:sz w:val="28"/>
        </w:rPr>
        <w:t>，就在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壁上悄悄地</w:t>
      </w:r>
      <w:r>
        <w:rPr>
          <w:rFonts w:ascii="宋体" w:eastAsia="宋体" w:hAnsi="SimSun" w:cs="宋体"/>
          <w:sz w:val="28"/>
        </w:rPr>
        <w:t>凿</w:t>
      </w:r>
      <w:r>
        <w:rPr>
          <w:rFonts w:ascii="宋体" w:eastAsia="宋体" w:hAnsi="MS Mincho" w:cs="宋体"/>
          <w:sz w:val="28"/>
        </w:rPr>
        <w:t>了一个小孔，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微微透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洞孔的</w:t>
      </w:r>
      <w:r>
        <w:rPr>
          <w:rFonts w:ascii="宋体" w:eastAsia="宋体" w:hAnsi="SimSun" w:cs="宋体"/>
          <w:sz w:val="28"/>
        </w:rPr>
        <w:t>烛</w:t>
      </w:r>
      <w:r>
        <w:rPr>
          <w:rFonts w:ascii="宋体" w:eastAsia="宋体" w:hAnsi="MS Mincho" w:cs="宋体"/>
          <w:sz w:val="28"/>
        </w:rPr>
        <w:t>光映在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上，就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上都借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居的灯光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，直到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居熄灯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匡衡就是在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条件下，学到了知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，后来成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有名的学者。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凿</w:t>
      </w:r>
      <w:r>
        <w:rPr>
          <w:rFonts w:ascii="宋体" w:eastAsia="宋体" w:hAnsi="MS Mincho" w:cs="宋体"/>
          <w:sz w:val="28"/>
        </w:rPr>
        <w:t>壁</w:t>
      </w:r>
      <w:r>
        <w:rPr>
          <w:rFonts w:ascii="宋体" w:eastAsia="宋体" w:hAnsi="SimSun" w:cs="宋体"/>
          <w:sz w:val="28"/>
        </w:rPr>
        <w:t>偷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是不可取的，因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万一</w:t>
      </w:r>
      <w:r>
        <w:rPr>
          <w:rFonts w:ascii="宋体" w:eastAsia="宋体" w:hAnsi="SimSun" w:cs="宋体"/>
          <w:sz w:val="28"/>
        </w:rPr>
        <w:t>凿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居家的下水道就惨了听完故事，大家想到什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</w:t>
      </w:r>
      <w:r>
        <w:rPr>
          <w:rFonts w:ascii="宋体" w:eastAsia="宋体" w:hAnsi="SimSun" w:cs="宋体"/>
          <w:sz w:val="28"/>
        </w:rPr>
        <w:t>嗯对</w:t>
      </w:r>
      <w:r>
        <w:rPr>
          <w:rFonts w:ascii="宋体" w:eastAsia="宋体" w:hAnsi="MS Mincho" w:cs="宋体"/>
          <w:sz w:val="28"/>
        </w:rPr>
        <w:t>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命运。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说过书</w:t>
      </w:r>
      <w:r>
        <w:rPr>
          <w:rFonts w:ascii="宋体" w:eastAsia="宋体" w:hAnsi="MS Mincho" w:cs="宋体"/>
          <w:sz w:val="28"/>
        </w:rPr>
        <w:t>籍使我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成了一个幸福的人。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们读书</w:t>
      </w:r>
      <w:r>
        <w:rPr>
          <w:rFonts w:ascii="宋体" w:eastAsia="宋体" w:hAnsi="MS Mincho" w:cs="宋体"/>
          <w:sz w:val="28"/>
        </w:rPr>
        <w:t>，不是</w:t>
      </w:r>
      <w:r>
        <w:rPr>
          <w:rFonts w:ascii="宋体" w:eastAsia="宋体" w:hAnsi="SimSun" w:cs="宋体"/>
          <w:sz w:val="28"/>
        </w:rPr>
        <w:t>为别</w:t>
      </w:r>
      <w:r>
        <w:rPr>
          <w:rFonts w:ascii="宋体" w:eastAsia="宋体" w:hAnsi="MS Mincho" w:cs="宋体"/>
          <w:sz w:val="28"/>
        </w:rPr>
        <w:t>人而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，不是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相伴，犹如与知</w:t>
      </w:r>
      <w:r>
        <w:rPr>
          <w:rFonts w:ascii="宋体" w:eastAsia="宋体" w:hAnsi="SimSun" w:cs="宋体"/>
          <w:sz w:val="28"/>
        </w:rPr>
        <w:t>识为</w:t>
      </w:r>
      <w:r>
        <w:rPr>
          <w:rFonts w:ascii="宋体" w:eastAsia="宋体" w:hAnsi="MS Mincho" w:cs="宋体"/>
          <w:sz w:val="28"/>
        </w:rPr>
        <w:t>友，以智慧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贮备</w:t>
      </w:r>
      <w:r>
        <w:rPr>
          <w:rFonts w:ascii="宋体" w:eastAsia="宋体" w:hAnsi="MS Mincho" w:cs="宋体"/>
          <w:sz w:val="28"/>
        </w:rPr>
        <w:t>能量，增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才干。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犹如穿梭于茫茫的大海，使人心情愉快又如一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，使人死心塌地地</w:t>
      </w:r>
      <w:r>
        <w:rPr>
          <w:rFonts w:ascii="宋体" w:eastAsia="宋体" w:hAnsi="SimSun" w:cs="宋体"/>
          <w:sz w:val="28"/>
        </w:rPr>
        <w:t>经营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浩瀚的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海，呼吸那淡淡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香，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信手拈来，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找到人生的真善美，坐</w:t>
      </w:r>
      <w:r>
        <w:rPr>
          <w:rFonts w:ascii="宋体" w:eastAsia="宋体" w:hAnsi="SimSun" w:cs="宋体"/>
          <w:sz w:val="28"/>
        </w:rPr>
        <w:t>观尘</w:t>
      </w:r>
      <w:r>
        <w:rPr>
          <w:rFonts w:ascii="宋体" w:eastAsia="宋体" w:hAnsi="MS Mincho" w:cs="宋体"/>
          <w:sz w:val="28"/>
        </w:rPr>
        <w:t>世潮起潮落，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睹得青天白日。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，陶冶了我的情操，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了我的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野，丰富了我的情感。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读书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我是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极性并不是很高，</w:t>
      </w:r>
      <w:r>
        <w:rPr>
          <w:rFonts w:ascii="宋体" w:eastAsia="宋体" w:hAnsi="SimSun" w:cs="宋体"/>
          <w:sz w:val="28"/>
        </w:rPr>
        <w:t>读书让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静下心来，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到静下心里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不多，我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一名高中生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于一</w:t>
      </w:r>
      <w:r>
        <w:rPr>
          <w:rFonts w:ascii="宋体" w:eastAsia="宋体" w:hAnsi="SimSun" w:cs="宋体"/>
          <w:sz w:val="28"/>
        </w:rPr>
        <w:t>种艰</w:t>
      </w:r>
      <w:r>
        <w:rPr>
          <w:rFonts w:ascii="宋体" w:eastAsia="宋体" w:hAnsi="MS Mincho" w:cs="宋体"/>
          <w:sz w:val="28"/>
        </w:rPr>
        <w:t>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，真正做到</w:t>
      </w:r>
      <w:r>
        <w:rPr>
          <w:rFonts w:ascii="宋体" w:eastAsia="宋体" w:hAnsi="SimSun" w:cs="宋体"/>
          <w:sz w:val="28"/>
        </w:rPr>
        <w:t>热爱读书</w:t>
      </w:r>
      <w:r>
        <w:rPr>
          <w:rFonts w:ascii="宋体" w:eastAsia="宋体" w:hAnsi="MS Mincho" w:cs="宋体"/>
          <w:sz w:val="28"/>
        </w:rPr>
        <w:t>的却是不多，其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往往我</w:t>
      </w:r>
      <w:r>
        <w:rPr>
          <w:rFonts w:ascii="宋体" w:eastAsia="宋体" w:hAnsi="SimSun" w:cs="宋体"/>
          <w:sz w:val="28"/>
        </w:rPr>
        <w:t>们读书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到很多，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读书对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的影响是很多的，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在很多的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西代替了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得珍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的就是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有一些同学能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静下心来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的同学不是很多，但是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的同学一定存在，</w:t>
      </w:r>
      <w:r>
        <w:rPr>
          <w:rFonts w:ascii="宋体" w:eastAsia="宋体" w:hAnsi="SimSun" w:cs="宋体"/>
          <w:sz w:val="28"/>
        </w:rPr>
        <w:t>热爱读书现</w:t>
      </w:r>
      <w:r>
        <w:rPr>
          <w:rFonts w:ascii="宋体" w:eastAsia="宋体" w:hAnsi="MS Mincho" w:cs="宋体"/>
          <w:sz w:val="28"/>
        </w:rPr>
        <w:t>在能</w:t>
      </w:r>
      <w:r>
        <w:rPr>
          <w:rFonts w:ascii="宋体" w:eastAsia="宋体" w:hAnsi="SimSun" w:cs="宋体"/>
          <w:sz w:val="28"/>
        </w:rPr>
        <w:t>够见</w:t>
      </w:r>
      <w:r>
        <w:rPr>
          <w:rFonts w:ascii="宋体" w:eastAsia="宋体" w:hAnsi="MS Mincho" w:cs="宋体"/>
          <w:sz w:val="28"/>
        </w:rPr>
        <w:t>到的很少，我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同学学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，一定很有必要，老</w:t>
      </w:r>
      <w:r>
        <w:rPr>
          <w:rFonts w:ascii="宋体" w:eastAsia="宋体" w:hAnsi="SimSun" w:cs="宋体"/>
          <w:sz w:val="28"/>
        </w:rPr>
        <w:t>师经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说读书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丰富我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天学到的知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觉每</w:t>
      </w:r>
      <w:r>
        <w:rPr>
          <w:rFonts w:ascii="宋体" w:eastAsia="宋体" w:hAnsi="MS Mincho" w:cs="宋体"/>
          <w:sz w:val="28"/>
        </w:rPr>
        <w:t>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静下来</w:t>
      </w:r>
      <w:r>
        <w:rPr>
          <w:rFonts w:ascii="宋体" w:eastAsia="宋体" w:hAnsi="SimSun" w:cs="宋体"/>
          <w:sz w:val="28"/>
        </w:rPr>
        <w:t>细细</w:t>
      </w:r>
      <w:r>
        <w:rPr>
          <w:rFonts w:ascii="宋体" w:eastAsia="宋体" w:hAnsi="MS Mincho" w:cs="宋体"/>
          <w:sz w:val="28"/>
        </w:rPr>
        <w:t>的品味就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然了。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象很少，我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何不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自己去感受一下呢，或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是抱着一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枯燥的心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们换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种态</w:t>
      </w:r>
      <w:r>
        <w:rPr>
          <w:rFonts w:ascii="宋体" w:eastAsia="宋体" w:hAnsi="MS Mincho" w:cs="宋体"/>
          <w:sz w:val="28"/>
        </w:rPr>
        <w:t>度再去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悟一下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其中的味道，感受到来自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趣自然就会喜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些，做到很少，我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们读书</w:t>
      </w:r>
      <w:r>
        <w:rPr>
          <w:rFonts w:ascii="宋体" w:eastAsia="宋体" w:hAnsi="MS Mincho" w:cs="宋体"/>
          <w:sz w:val="28"/>
        </w:rPr>
        <w:t>一定会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自己今后感受到收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，其</w:t>
      </w:r>
      <w:r>
        <w:rPr>
          <w:rFonts w:ascii="宋体" w:eastAsia="宋体" w:hAnsi="SimSun" w:cs="宋体"/>
          <w:sz w:val="28"/>
        </w:rPr>
        <w:t>实这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种趋势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境有了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生活中就会慢慢的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始多起来，</w:t>
      </w:r>
      <w:r>
        <w:rPr>
          <w:rFonts w:ascii="宋体" w:eastAsia="宋体" w:hAnsi="SimSun" w:cs="宋体"/>
          <w:sz w:val="28"/>
        </w:rPr>
        <w:t>热爱读书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要做的就是</w:t>
      </w:r>
      <w:r>
        <w:rPr>
          <w:rFonts w:ascii="宋体" w:eastAsia="宋体" w:hAnsi="SimSun" w:cs="宋体"/>
          <w:sz w:val="28"/>
        </w:rPr>
        <w:t>让读书变</w:t>
      </w:r>
      <w:r>
        <w:rPr>
          <w:rFonts w:ascii="宋体" w:eastAsia="宋体" w:hAnsi="MS Mincho" w:cs="宋体"/>
          <w:sz w:val="28"/>
        </w:rPr>
        <w:t>得有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在的浮躁生活静下来或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会很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，但是当我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真正做到静下来的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候，那个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一定就会很感</w:t>
      </w:r>
      <w:r>
        <w:rPr>
          <w:rFonts w:ascii="宋体" w:eastAsia="宋体" w:hAnsi="SimSun" w:cs="宋体"/>
          <w:sz w:val="28"/>
        </w:rPr>
        <w:t>谢现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就多明白了一些事理，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一份知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都不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被辜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拿起了一本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备细细</w:t>
      </w:r>
      <w:r>
        <w:rPr>
          <w:rFonts w:ascii="宋体" w:eastAsia="宋体" w:hAnsi="MS Mincho" w:cs="宋体"/>
          <w:sz w:val="28"/>
        </w:rPr>
        <w:t>品味的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就不一年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易地放下，当我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下定决心去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候就不要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易地放弃，我之前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就是很枯燥，没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了十几年的</w:t>
      </w:r>
      <w:r>
        <w:rPr>
          <w:rFonts w:ascii="宋体" w:eastAsia="宋体" w:hAnsi="SimSun" w:cs="宋体"/>
          <w:sz w:val="28"/>
        </w:rPr>
        <w:t>书让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其中的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趣是在是不多，当我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做一件事久了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再去感受它就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要重新去理解</w:t>
      </w:r>
      <w:r>
        <w:rPr>
          <w:rFonts w:ascii="宋体" w:eastAsia="宋体" w:hAnsi="SimSun" w:cs="宋体"/>
          <w:sz w:val="28"/>
        </w:rPr>
        <w:t>读书这</w:t>
      </w:r>
      <w:r>
        <w:rPr>
          <w:rFonts w:ascii="宋体" w:eastAsia="宋体" w:hAnsi="MS Mincho" w:cs="宋体"/>
          <w:sz w:val="28"/>
        </w:rPr>
        <w:t>两个字，我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是抱着什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，或者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抱着什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目的，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是很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，在平日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，静下心来，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是一个前提，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个做不到没有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法去感受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尽管我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没有一个普遍的理解，我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去感受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的同学，把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看做自己的想去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好的同学，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要多多接触，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提升的不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是自身的学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欢读书</w:t>
      </w:r>
      <w:r>
        <w:rPr>
          <w:rFonts w:ascii="宋体" w:eastAsia="宋体" w:hAnsi="MS Mincho" w:cs="宋体"/>
          <w:sz w:val="28"/>
        </w:rPr>
        <w:t>的同学身上的气</w:t>
      </w:r>
      <w:r>
        <w:rPr>
          <w:rFonts w:ascii="宋体" w:eastAsia="宋体" w:hAnsi="SimSun" w:cs="宋体"/>
          <w:sz w:val="28"/>
        </w:rPr>
        <w:t>质绝对</w:t>
      </w:r>
      <w:r>
        <w:rPr>
          <w:rFonts w:ascii="宋体" w:eastAsia="宋体" w:hAnsi="MS Mincho" w:cs="宋体"/>
          <w:sz w:val="28"/>
        </w:rPr>
        <w:t>是没得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，着很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然就是不一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多多向把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看做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这类</w:t>
      </w:r>
      <w:r>
        <w:rPr>
          <w:rFonts w:ascii="宋体" w:eastAsia="宋体" w:hAnsi="MS Mincho" w:cs="宋体"/>
          <w:sz w:val="28"/>
        </w:rPr>
        <w:t>同学靠</w:t>
      </w:r>
      <w:r>
        <w:rPr>
          <w:rFonts w:ascii="宋体" w:eastAsia="宋体" w:hAnsi="SimSun" w:cs="宋体"/>
          <w:sz w:val="28"/>
        </w:rPr>
        <w:t>拢</w:t>
      </w:r>
      <w:r>
        <w:rPr>
          <w:rFonts w:ascii="宋体" w:eastAsia="宋体" w:hAnsi="MS Mincho" w:cs="宋体"/>
          <w:sz w:val="28"/>
        </w:rPr>
        <w:t>，一定会有所收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读书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</w:t>
      </w:r>
      <w:r>
        <w:rPr>
          <w:rFonts w:ascii="宋体" w:eastAsia="宋体" w:cs="宋体"/>
          <w:sz w:val="28"/>
        </w:rPr>
        <w:t>!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史使人明智，</w:t>
      </w:r>
      <w:r>
        <w:rPr>
          <w:rFonts w:ascii="宋体" w:eastAsia="宋体" w:hAnsi="SimSun" w:cs="宋体"/>
          <w:sz w:val="28"/>
        </w:rPr>
        <w:t>读诗</w:t>
      </w:r>
      <w:r>
        <w:rPr>
          <w:rFonts w:ascii="宋体" w:eastAsia="宋体" w:hAnsi="MS Mincho" w:cs="宋体"/>
          <w:sz w:val="28"/>
        </w:rPr>
        <w:t>使人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慧，演算使人思</w:t>
      </w:r>
      <w:r>
        <w:rPr>
          <w:rFonts w:ascii="宋体" w:eastAsia="宋体" w:hAnsi="SimSun" w:cs="宋体"/>
          <w:sz w:val="28"/>
        </w:rPr>
        <w:t>维缜</w:t>
      </w:r>
      <w:r>
        <w:rPr>
          <w:rFonts w:ascii="宋体" w:eastAsia="宋体" w:hAnsi="MS Mincho" w:cs="宋体"/>
          <w:sz w:val="28"/>
        </w:rPr>
        <w:t>密，哲理使人思想深刻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早就成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我身体的一部分了吧。是它散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出的幽幽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香，陪伴了我的成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是年少无知，亦或是不懂人情。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候的我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刨</w:t>
      </w:r>
      <w:r>
        <w:rPr>
          <w:rFonts w:ascii="宋体" w:eastAsia="宋体" w:hAnsi="SimSun" w:cs="宋体"/>
          <w:sz w:val="28"/>
        </w:rPr>
        <w:t>拫问</w:t>
      </w:r>
      <w:r>
        <w:rPr>
          <w:rFonts w:ascii="宋体" w:eastAsia="宋体" w:hAnsi="MS Mincho" w:cs="宋体"/>
          <w:sz w:val="28"/>
        </w:rPr>
        <w:t>底，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事情都不免</w:t>
      </w:r>
      <w:r>
        <w:rPr>
          <w:rFonts w:ascii="宋体" w:eastAsia="宋体" w:hAnsi="SimSun" w:cs="宋体"/>
          <w:sz w:val="28"/>
        </w:rPr>
        <w:t>窥</w:t>
      </w:r>
      <w:r>
        <w:rPr>
          <w:rFonts w:ascii="宋体" w:eastAsia="宋体" w:hAnsi="MS Mincho" w:cs="宋体"/>
          <w:sz w:val="28"/>
        </w:rPr>
        <w:t>探一番，所以科普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了我的首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《儿童百科全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我只知道科学技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探《十万个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我明白了世界的奇妙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《科学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典》，我仿佛遨游再奇妙的遐想世界中不能自拔。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使我受益良多，从小在心中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下了用科技与智慧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类创</w:t>
      </w:r>
      <w:r>
        <w:rPr>
          <w:rFonts w:ascii="宋体" w:eastAsia="宋体" w:hAnsi="MS Mincho" w:cs="宋体"/>
          <w:sz w:val="28"/>
        </w:rPr>
        <w:t>造美好明天的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随着年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解加深，我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上了中国的古史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青箬笠，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蓑衣，斜</w:t>
      </w:r>
      <w:r>
        <w:rPr>
          <w:rFonts w:ascii="宋体" w:eastAsia="宋体" w:hAnsi="SimSun" w:cs="宋体"/>
          <w:sz w:val="28"/>
        </w:rPr>
        <w:t>风细</w:t>
      </w:r>
      <w:r>
        <w:rPr>
          <w:rFonts w:ascii="宋体" w:eastAsia="宋体" w:hAnsi="MS Mincho" w:cs="宋体"/>
          <w:sz w:val="28"/>
        </w:rPr>
        <w:t>雨不</w:t>
      </w:r>
      <w:r>
        <w:rPr>
          <w:rFonts w:ascii="宋体" w:eastAsia="宋体" w:hAnsi="SimSun" w:cs="宋体"/>
          <w:sz w:val="28"/>
        </w:rPr>
        <w:t>须归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我看到了作者悠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自得、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然淡泊的心境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觅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靖康耻，犹未雪，臣之恨，何</w:t>
      </w:r>
      <w:r>
        <w:rPr>
          <w:rFonts w:ascii="宋体" w:eastAsia="宋体" w:hAnsi="SimSun" w:cs="宋体"/>
          <w:sz w:val="28"/>
        </w:rPr>
        <w:t>时灭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我看到了怎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一番的壮志豪情和背后的腐朽与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冷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又悟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暖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熏得游人醉，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把杭州作汴州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，那是一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无奈，一</w:t>
      </w:r>
      <w:r>
        <w:rPr>
          <w:rFonts w:ascii="宋体" w:eastAsia="宋体" w:hAnsi="SimSun" w:cs="宋体"/>
          <w:sz w:val="28"/>
        </w:rPr>
        <w:t>种叹</w:t>
      </w:r>
      <w:r>
        <w:rPr>
          <w:rFonts w:ascii="宋体" w:eastAsia="宋体" w:hAnsi="MS Mincho" w:cs="宋体"/>
          <w:sz w:val="28"/>
        </w:rPr>
        <w:t>息，同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种乐观</w:t>
      </w:r>
      <w:r>
        <w:rPr>
          <w:rFonts w:ascii="宋体" w:eastAsia="宋体" w:hAnsi="MS Mincho" w:cs="宋体"/>
          <w:sz w:val="28"/>
        </w:rPr>
        <w:t>的精神吧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理荒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月荷</w:t>
      </w:r>
      <w:r>
        <w:rPr>
          <w:rFonts w:ascii="宋体" w:eastAsia="宋体" w:hAnsi="SimSun" w:cs="宋体"/>
          <w:sz w:val="28"/>
        </w:rPr>
        <w:t>锄归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得陶渊明那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平静悠然的心境也正是我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所需要的吧。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我的心境更加滋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又增加了文笔，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益匪浅。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些都不能</w:t>
      </w:r>
      <w:r>
        <w:rPr>
          <w:rFonts w:ascii="宋体" w:eastAsia="宋体" w:hAnsi="SimSun" w:cs="宋体"/>
          <w:sz w:val="28"/>
        </w:rPr>
        <w:t>够满</w:t>
      </w:r>
      <w:r>
        <w:rPr>
          <w:rFonts w:ascii="宋体" w:eastAsia="宋体" w:hAnsi="MS Mincho" w:cs="宋体"/>
          <w:sz w:val="28"/>
        </w:rPr>
        <w:t>足我的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贪</w:t>
      </w:r>
      <w:r>
        <w:rPr>
          <w:rFonts w:ascii="宋体" w:eastAsia="宋体" w:hAnsi="MS Mincho" w:cs="宋体"/>
          <w:sz w:val="28"/>
        </w:rPr>
        <w:t>婪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了，我更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向于小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志。感《活着》中福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顽强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我感受到了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苦人民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向上的精神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找《水</w:t>
      </w:r>
      <w:r>
        <w:rPr>
          <w:rFonts w:ascii="宋体" w:eastAsia="宋体" w:hAnsi="SimSun" w:cs="宋体"/>
          <w:sz w:val="28"/>
        </w:rPr>
        <w:t>浒</w:t>
      </w:r>
      <w:r>
        <w:rPr>
          <w:rFonts w:ascii="宋体" w:eastAsia="宋体" w:hAnsi="MS Mincho" w:cs="宋体"/>
          <w:sz w:val="28"/>
        </w:rPr>
        <w:t>》中梁山的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英雄好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到朝廷的腐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制者的暴虐与人民英勇抗争的精神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再悟《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活》中的</w:t>
      </w:r>
      <w:r>
        <w:rPr>
          <w:rFonts w:ascii="宋体" w:eastAsia="宋体" w:hAnsi="SimSun" w:cs="宋体"/>
          <w:sz w:val="28"/>
        </w:rPr>
        <w:t>种种</w:t>
      </w:r>
      <w:r>
        <w:rPr>
          <w:rFonts w:ascii="宋体" w:eastAsia="宋体" w:hAnsi="MS Mincho" w:cs="宋体"/>
          <w:sz w:val="28"/>
        </w:rPr>
        <w:t>，又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我感到一个人灵魂的</w:t>
      </w:r>
      <w:r>
        <w:rPr>
          <w:rFonts w:ascii="宋体" w:eastAsia="宋体" w:hAnsi="SimSun" w:cs="宋体"/>
          <w:sz w:val="28"/>
        </w:rPr>
        <w:t>伟</w:t>
      </w:r>
      <w:r>
        <w:rPr>
          <w:rFonts w:ascii="宋体" w:eastAsia="宋体" w:hAnsi="MS Mincho" w:cs="宋体"/>
          <w:sz w:val="28"/>
        </w:rPr>
        <w:t>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几乎承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了我整个童年。拂去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上的微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，再次掀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，又是另一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感悟，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幽幽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香熏陶着我，滋</w:t>
      </w:r>
      <w:r>
        <w:rPr>
          <w:rFonts w:ascii="宋体" w:eastAsia="宋体" w:hAnsi="SimSun" w:cs="宋体"/>
          <w:sz w:val="28"/>
        </w:rPr>
        <w:t>润</w:t>
      </w:r>
      <w:r>
        <w:rPr>
          <w:rFonts w:ascii="宋体" w:eastAsia="宋体" w:hAnsi="MS Mincho" w:cs="宋体"/>
          <w:sz w:val="28"/>
        </w:rPr>
        <w:t>着我，更陪伴了我的成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读书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大家上午好！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我是来自高三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，今天我作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高三学生代表在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幸我可以去跟你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分享我的演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，跟你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说读书</w:t>
      </w:r>
      <w:r>
        <w:rPr>
          <w:rFonts w:ascii="宋体" w:eastAsia="宋体" w:hAnsi="MS Mincho" w:cs="宋体"/>
          <w:sz w:val="28"/>
        </w:rPr>
        <w:t>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。那我今天演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目是《</w:t>
      </w:r>
      <w:r>
        <w:rPr>
          <w:rFonts w:ascii="宋体" w:eastAsia="宋体" w:hAnsi="SimSun" w:cs="宋体"/>
          <w:sz w:val="28"/>
        </w:rPr>
        <w:t>热爱读书</w:t>
      </w:r>
      <w:r>
        <w:rPr>
          <w:rFonts w:ascii="宋体" w:eastAsia="宋体" w:hAnsi="MS Mincho" w:cs="宋体"/>
          <w:sz w:val="28"/>
        </w:rPr>
        <w:t>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是高三学生了，要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高一高二的学妹学弟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做一个好榜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要去</w:t>
      </w:r>
      <w:r>
        <w:rPr>
          <w:rFonts w:ascii="宋体" w:eastAsia="宋体" w:hAnsi="SimSun" w:cs="宋体"/>
          <w:sz w:val="28"/>
        </w:rPr>
        <w:t>热爱读书</w:t>
      </w:r>
      <w:r>
        <w:rPr>
          <w:rFonts w:ascii="宋体" w:eastAsia="宋体" w:hAnsi="MS Mincho" w:cs="宋体"/>
          <w:sz w:val="28"/>
        </w:rPr>
        <w:t>。要知道我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从高一和高二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是一个大的</w:t>
      </w:r>
      <w:r>
        <w:rPr>
          <w:rFonts w:ascii="宋体" w:eastAsia="宋体" w:hAnsi="SimSun" w:cs="宋体"/>
          <w:sz w:val="28"/>
        </w:rPr>
        <w:t>跃进</w:t>
      </w:r>
      <w:r>
        <w:rPr>
          <w:rFonts w:ascii="宋体" w:eastAsia="宋体" w:hAnsi="MS Mincho" w:cs="宋体"/>
          <w:sz w:val="28"/>
        </w:rPr>
        <w:t>，除了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天在不停的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，就是不停的考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，一点点的把所学知</w:t>
      </w:r>
      <w:r>
        <w:rPr>
          <w:rFonts w:ascii="宋体" w:eastAsia="宋体" w:hAnsi="SimSun" w:cs="宋体"/>
          <w:sz w:val="28"/>
        </w:rPr>
        <w:t>识记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海里。但是在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程，如果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是重</w:t>
      </w:r>
      <w:r>
        <w:rPr>
          <w:rFonts w:ascii="宋体" w:eastAsia="宋体" w:hAnsi="SimSun" w:cs="宋体"/>
          <w:sz w:val="28"/>
        </w:rPr>
        <w:t>复这样</w:t>
      </w:r>
      <w:r>
        <w:rPr>
          <w:rFonts w:ascii="宋体" w:eastAsia="宋体" w:hAnsi="MS Mincho" w:cs="宋体"/>
          <w:sz w:val="28"/>
        </w:rPr>
        <w:t>的事，也会感到无聊和疲</w:t>
      </w:r>
      <w:r>
        <w:rPr>
          <w:rFonts w:ascii="宋体" w:eastAsia="宋体" w:hAnsi="SimSun" w:cs="宋体"/>
          <w:sz w:val="28"/>
        </w:rPr>
        <w:t>惫</w:t>
      </w:r>
      <w:r>
        <w:rPr>
          <w:rFonts w:ascii="宋体" w:eastAsia="宋体" w:hAnsi="MS Mincho" w:cs="宋体"/>
          <w:sz w:val="28"/>
        </w:rPr>
        <w:t>的，所以可以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出一点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去看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。只要是可以放松的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籍就可以看看，多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，也是在增加自己内部的知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高三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天都是在</w:t>
      </w:r>
      <w:r>
        <w:rPr>
          <w:rFonts w:ascii="宋体" w:eastAsia="宋体" w:hAnsi="SimSun" w:cs="宋体"/>
          <w:sz w:val="28"/>
        </w:rPr>
        <w:t>紧绷</w:t>
      </w:r>
      <w:r>
        <w:rPr>
          <w:rFonts w:ascii="宋体" w:eastAsia="宋体" w:hAnsi="MS Mincho" w:cs="宋体"/>
          <w:sz w:val="28"/>
        </w:rPr>
        <w:t>着心，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一本与考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但又可以增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呢？在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段也是很重要的，培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热爱读书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，在高三的学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中也是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自己的世界画上色彩呀。在学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感到疲乏的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候，捧一本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安静的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，想想都是很美好的事情。</w:t>
      </w:r>
      <w:r>
        <w:rPr>
          <w:rFonts w:ascii="宋体" w:eastAsia="宋体" w:hAnsi="SimSun" w:cs="宋体"/>
          <w:sz w:val="28"/>
        </w:rPr>
        <w:t>热爱读书</w:t>
      </w:r>
      <w:r>
        <w:rPr>
          <w:rFonts w:ascii="宋体" w:eastAsia="宋体" w:hAnsi="MS Mincho" w:cs="宋体"/>
          <w:sz w:val="28"/>
        </w:rPr>
        <w:t>的我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段是很有帮助的，可以帮我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文作文的素材，在考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写文章的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候就不会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凑不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字数和写不出句子来了。我一直都很喜</w:t>
      </w:r>
      <w:r>
        <w:rPr>
          <w:rFonts w:ascii="宋体" w:eastAsia="宋体" w:hAnsi="SimSun" w:cs="宋体"/>
          <w:sz w:val="28"/>
        </w:rPr>
        <w:t>欢读书</w:t>
      </w:r>
      <w:r>
        <w:rPr>
          <w:rFonts w:ascii="宋体" w:eastAsia="宋体" w:hAnsi="MS Mincho" w:cs="宋体"/>
          <w:sz w:val="28"/>
        </w:rPr>
        <w:t>，我喜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的世界，融入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去，就好把所有的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通通都忘掉。因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欢书</w:t>
      </w:r>
      <w:r>
        <w:rPr>
          <w:rFonts w:ascii="宋体" w:eastAsia="宋体" w:hAnsi="MS Mincho" w:cs="宋体"/>
          <w:sz w:val="28"/>
        </w:rPr>
        <w:t>籍，所以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是会在</w:t>
      </w:r>
      <w:r>
        <w:rPr>
          <w:rFonts w:ascii="宋体" w:eastAsia="宋体" w:hAnsi="SimSun" w:cs="宋体"/>
          <w:sz w:val="28"/>
        </w:rPr>
        <w:t>闲</w:t>
      </w:r>
      <w:r>
        <w:rPr>
          <w:rFonts w:ascii="宋体" w:eastAsia="宋体" w:hAnsi="MS Mincho" w:cs="宋体"/>
          <w:sz w:val="28"/>
        </w:rPr>
        <w:t>暇的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光里看我喜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的那</w:t>
      </w:r>
      <w:r>
        <w:rPr>
          <w:rFonts w:ascii="宋体" w:eastAsia="宋体" w:hAnsi="SimSun" w:cs="宋体"/>
          <w:sz w:val="28"/>
        </w:rPr>
        <w:t>类书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我就可以忘却在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繁的高三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，并且找到自己的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趣。在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中是你想不到的美好，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的到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慰，于自己的心灵也是得到一个升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人写的文章、写的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，可以从中找到灵感，学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到一些写作的技能，是不是两全其美的事情。从高一到高二，然后到高三，我唯一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自己感到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傲的事情就是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我一直都不曾放弃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，放弃我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的一个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。所以有了我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在在高三</w:t>
      </w:r>
      <w:r>
        <w:rPr>
          <w:rFonts w:ascii="宋体" w:eastAsia="宋体" w:hAnsi="SimSun" w:cs="宋体"/>
          <w:sz w:val="28"/>
        </w:rPr>
        <w:t>紧张复习</w:t>
      </w:r>
      <w:r>
        <w:rPr>
          <w:rFonts w:ascii="宋体" w:eastAsia="宋体" w:hAnsi="MS Mincho" w:cs="宋体"/>
          <w:sz w:val="28"/>
        </w:rPr>
        <w:t>中一直都保持着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，不去悲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，不去想我能否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持。有了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的安慰，我也不再感到害怕。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一个高中生，不管在哪一个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都要去</w:t>
      </w:r>
      <w:r>
        <w:rPr>
          <w:rFonts w:ascii="宋体" w:eastAsia="宋体" w:hAnsi="SimSun" w:cs="宋体"/>
          <w:sz w:val="28"/>
        </w:rPr>
        <w:t>热爱读书</w:t>
      </w:r>
      <w:r>
        <w:rPr>
          <w:rFonts w:ascii="宋体" w:eastAsia="宋体" w:hAnsi="MS Mincho" w:cs="宋体"/>
          <w:sz w:val="28"/>
        </w:rPr>
        <w:t>，享受</w:t>
      </w:r>
      <w:r>
        <w:rPr>
          <w:rFonts w:ascii="宋体" w:eastAsia="宋体" w:hAnsi="SimSun" w:cs="宋体"/>
          <w:sz w:val="28"/>
        </w:rPr>
        <w:t>书带给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，那是只有在看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程才能体会到的。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大家！我已演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高中</w:t>
      </w:r>
      <w:r>
        <w:rPr>
          <w:rFonts w:ascii="宋体" w:eastAsia="宋体" w:hAnsi="SimSun" w:cs="宋体"/>
          <w:i w:val="0"/>
          <w:iCs w:val="0"/>
          <w:sz w:val="28"/>
        </w:rPr>
        <w:t>读书</w:t>
      </w:r>
      <w:r>
        <w:rPr>
          <w:rFonts w:ascii="宋体" w:eastAsia="宋体" w:hAnsi="MS Mincho" w:cs="宋体"/>
          <w:i w:val="0"/>
          <w:iCs w:val="0"/>
          <w:sz w:val="28"/>
        </w:rPr>
        <w:t>演</w:t>
      </w:r>
      <w:r>
        <w:rPr>
          <w:rFonts w:ascii="宋体" w:eastAsia="宋体" w:hAnsi="SimSun" w:cs="宋体"/>
          <w:i w:val="0"/>
          <w:iCs w:val="0"/>
          <w:sz w:val="28"/>
        </w:rPr>
        <w:t>讲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生活中，有一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叫做享受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书对</w:t>
      </w:r>
      <w:r>
        <w:rPr>
          <w:rFonts w:ascii="宋体" w:eastAsia="宋体" w:hAnsi="MS Mincho" w:cs="宋体"/>
          <w:sz w:val="28"/>
        </w:rPr>
        <w:t>我而言就是精神食粮。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我生命的一部分。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我第一次接触到它是五年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暑假。当我捧着它，掀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页时</w:t>
      </w:r>
      <w:r>
        <w:rPr>
          <w:rFonts w:ascii="宋体" w:eastAsia="宋体" w:hAnsi="MS Mincho" w:cs="宋体"/>
          <w:sz w:val="28"/>
        </w:rPr>
        <w:t>，就被它</w:t>
      </w:r>
      <w:r>
        <w:rPr>
          <w:rFonts w:ascii="宋体" w:eastAsia="宋体" w:hAnsi="SimSun" w:cs="宋体"/>
          <w:sz w:val="28"/>
        </w:rPr>
        <w:t>诙谐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言所痴迷。在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里，我感受到于</w:t>
      </w:r>
      <w:r>
        <w:rPr>
          <w:rFonts w:ascii="宋体" w:eastAsia="宋体" w:hAnsi="SimSun" w:cs="宋体"/>
          <w:sz w:val="28"/>
        </w:rPr>
        <w:t>谦</w:t>
      </w:r>
      <w:r>
        <w:rPr>
          <w:rFonts w:ascii="宋体" w:eastAsia="宋体" w:hAnsi="MS Mincho" w:cs="宋体"/>
          <w:sz w:val="28"/>
        </w:rPr>
        <w:t>的忠</w:t>
      </w:r>
      <w:r>
        <w:rPr>
          <w:rFonts w:ascii="宋体" w:eastAsia="宋体" w:hAnsi="SimSun" w:cs="宋体"/>
          <w:sz w:val="28"/>
        </w:rPr>
        <w:t>诚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https://d.book118.com/936044144021010041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36044144021010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高中读书演讲稿</dc:title>
  <dc:subject>演讲稿以发表意见，表达观点为主，是为演讲而事先准备好的文稿。在当今社会生活中，演讲稿的使用频率越来越高，那么你有了解过演讲稿吗？下面是小编为大家收集的高中读书演讲稿，欢迎大家分享。高中读书演讲稿 篇1</dc:subject>
  <cp:keywords>高中读书演讲稿</cp:keywords>
  <cp:revision>0</cp:revision>
</cp:coreProperties>
</file>