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青年教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师获奖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感言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、工作、生活中，我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免会有一些新的想法，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写感言就再好不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到底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如何写感言呢？下面是小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大家收集的青年教</w:t>
      </w:r>
      <w:r>
        <w:rPr>
          <w:rFonts w:ascii="宋体" w:eastAsia="宋体" w:hAnsi="SimSun" w:cs="宋体"/>
          <w:sz w:val="28"/>
          <w:bdr w:val="none" w:sz="0" w:space="0" w:color="auto"/>
        </w:rPr>
        <w:t>师获奖</w:t>
      </w:r>
      <w:r>
        <w:rPr>
          <w:rFonts w:ascii="宋体" w:eastAsia="宋体" w:hAnsi="MS Mincho" w:cs="宋体"/>
          <w:sz w:val="28"/>
          <w:bdr w:val="none" w:sz="0" w:space="0" w:color="auto"/>
        </w:rPr>
        <w:t>感言，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师获奖</w:t>
      </w:r>
      <w:r>
        <w:rPr>
          <w:rFonts w:ascii="宋体" w:eastAsia="宋体" w:hAnsi="MS Mincho" w:cs="宋体"/>
          <w:sz w:val="28"/>
          <w:bdr w:val="none" w:sz="0" w:space="0" w:color="auto"/>
        </w:rPr>
        <w:t>感言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，本人一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忠于人民的教育事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持党的基本路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热诚</w:t>
      </w:r>
      <w:r>
        <w:rPr>
          <w:rFonts w:ascii="宋体" w:eastAsia="宋体" w:hAnsi="MS Mincho" w:cs="宋体"/>
          <w:sz w:val="28"/>
          <w:bdr w:val="none" w:sz="0" w:space="0" w:color="auto"/>
        </w:rPr>
        <w:t>教学，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心教研，遵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守法，作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正派，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表，克己奉公，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心助人，事事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模范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有道德、有理想、有文化、有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者和接班人，而默默无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地的甘作园丁，</w:t>
      </w:r>
      <w:r>
        <w:rPr>
          <w:rFonts w:ascii="宋体" w:eastAsia="宋体" w:hAnsi="SimSun" w:cs="宋体"/>
          <w:sz w:val="28"/>
          <w:bdr w:val="none" w:sz="0" w:space="0" w:color="auto"/>
        </w:rPr>
        <w:t>乐为</w:t>
      </w:r>
      <w:r>
        <w:rPr>
          <w:rFonts w:ascii="宋体" w:eastAsia="宋体" w:hAnsi="MS Mincho" w:cs="宋体"/>
          <w:sz w:val="28"/>
          <w:bdr w:val="none" w:sz="0" w:space="0" w:color="auto"/>
        </w:rPr>
        <w:t>人梯。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古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云：林木茂盛，必先固其根。教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要出色地完成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道、授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、解惑的任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，尤其是教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要持久地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行教育科研工作，必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的功底。从踏上工作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位的第一天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始，我就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极的参加各</w:t>
      </w:r>
      <w:r>
        <w:rPr>
          <w:rFonts w:ascii="宋体" w:eastAsia="宋体" w:hAnsi="SimSun" w:cs="宋体"/>
          <w:sz w:val="28"/>
          <w:bdr w:val="none" w:sz="0" w:space="0" w:color="auto"/>
        </w:rPr>
        <w:t>种业务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，不断研修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代教育科学理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，不断充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和改善自己的知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构，更新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旧的教育教学概念，有独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性地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展学生的智商和情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智慧，重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学生非智力因素的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学生的主体作用和教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作用，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</w:t>
      </w:r>
      <w:r>
        <w:rPr>
          <w:rFonts w:ascii="宋体" w:eastAsia="宋体" w:hAnsi="SimSun" w:cs="宋体"/>
          <w:sz w:val="28"/>
          <w:bdr w:val="none" w:sz="0" w:space="0" w:color="auto"/>
        </w:rPr>
        <w:t>开设</w:t>
      </w:r>
      <w:r>
        <w:rPr>
          <w:rFonts w:ascii="宋体" w:eastAsia="宋体" w:hAnsi="MS Mincho" w:cs="宋体"/>
          <w:sz w:val="28"/>
          <w:bdr w:val="none" w:sz="0" w:space="0" w:color="auto"/>
        </w:rPr>
        <w:t>第二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仅传</w:t>
      </w:r>
      <w:r>
        <w:rPr>
          <w:rFonts w:ascii="宋体" w:eastAsia="宋体" w:hAnsi="MS Mincho" w:cs="宋体"/>
          <w:sz w:val="28"/>
          <w:bdr w:val="none" w:sz="0" w:space="0" w:color="auto"/>
        </w:rPr>
        <w:t>授学生知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，而且教会学生学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，注重能力的培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于此同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，也能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格要求自己，在教学中刻苦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研教学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，做到理</w:t>
      </w:r>
      <w:r>
        <w:rPr>
          <w:rFonts w:ascii="宋体" w:eastAsia="宋体" w:hAnsi="SimSun" w:cs="宋体"/>
          <w:sz w:val="28"/>
          <w:bdr w:val="none" w:sz="0" w:space="0" w:color="auto"/>
        </w:rPr>
        <w:t>论联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，能运用多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教学媒体，并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制有意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的教具和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料，不断提高自己施行教学的科学水平。因材施教，分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教学，精心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，培育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等生，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生，争取全体学生、全面素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的整体提高和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之，我所取得的点滴成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，源自于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，也是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人、朋友像一</w:t>
      </w:r>
      <w:r>
        <w:rPr>
          <w:rFonts w:ascii="宋体" w:eastAsia="宋体" w:hAnsi="SimSun" w:cs="宋体"/>
          <w:sz w:val="28"/>
          <w:bdr w:val="none" w:sz="0" w:space="0" w:color="auto"/>
        </w:rPr>
        <w:t>块砖</w:t>
      </w:r>
      <w:r>
        <w:rPr>
          <w:rFonts w:ascii="宋体" w:eastAsia="宋体" w:hAnsi="MS Mincho" w:cs="宋体"/>
          <w:sz w:val="28"/>
          <w:bdr w:val="none" w:sz="0" w:space="0" w:color="auto"/>
        </w:rPr>
        <w:t>石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砌成一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又一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我接近太阳的光芒；我所做的一切都是一名教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做的，没有什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，党和人民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誉，我将更加努力地尽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分，用心写下忠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青春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师获奖</w:t>
      </w:r>
      <w:r>
        <w:rPr>
          <w:rFonts w:ascii="宋体" w:eastAsia="宋体" w:hAnsi="MS Mincho" w:cs="宋体"/>
          <w:sz w:val="28"/>
          <w:bdr w:val="none" w:sz="0" w:space="0" w:color="auto"/>
        </w:rPr>
        <w:t>感言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里无比激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多年来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心、支持、培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一直以来和我携手并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在工作中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予了极大的帮助，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我在兆麟校</w:t>
      </w:r>
      <w:r>
        <w:rPr>
          <w:rFonts w:ascii="宋体" w:eastAsia="宋体" w:hAnsi="SimSun" w:cs="宋体"/>
          <w:sz w:val="28"/>
          <w:bdr w:val="none" w:sz="0" w:space="0" w:color="auto"/>
        </w:rPr>
        <w:t>这块</w:t>
      </w:r>
      <w:r>
        <w:rPr>
          <w:rFonts w:ascii="宋体" w:eastAsia="宋体" w:hAnsi="MS Mincho" w:cs="宋体"/>
          <w:sz w:val="28"/>
          <w:bdr w:val="none" w:sz="0" w:space="0" w:color="auto"/>
        </w:rPr>
        <w:t>沃土上，逐</w:t>
      </w:r>
      <w:r>
        <w:rPr>
          <w:rFonts w:ascii="宋体" w:eastAsia="宋体" w:hAnsi="SimSun" w:cs="宋体"/>
          <w:sz w:val="28"/>
          <w:bdr w:val="none" w:sz="0" w:space="0" w:color="auto"/>
        </w:rPr>
        <w:t>步实现</w:t>
      </w:r>
      <w:r>
        <w:rPr>
          <w:rFonts w:ascii="宋体" w:eastAsia="宋体" w:hAnsi="MS Mincho" w:cs="宋体"/>
          <w:sz w:val="28"/>
          <w:bdr w:val="none" w:sz="0" w:space="0" w:color="auto"/>
        </w:rPr>
        <w:t>了我的夙愿，使我在工作中取得了一点点成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三十多年来，我从一个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出校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的学生，成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一名恪尽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守的老教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。在平凡的工作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刻苦。孩子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，取得的成就，是我平凡辛勤耕耘的最大收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是我此生最大的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富，</w:t>
      </w:r>
      <w:r>
        <w:rPr>
          <w:rFonts w:ascii="宋体" w:eastAsia="宋体" w:hAnsi="SimSun" w:cs="宋体"/>
          <w:sz w:val="28"/>
          <w:bdr w:val="none" w:sz="0" w:space="0" w:color="auto"/>
        </w:rPr>
        <w:t>这财</w:t>
      </w:r>
      <w:r>
        <w:rPr>
          <w:rFonts w:ascii="宋体" w:eastAsia="宋体" w:hAnsi="MS Mincho" w:cs="宋体"/>
          <w:sz w:val="28"/>
          <w:bdr w:val="none" w:sz="0" w:space="0" w:color="auto"/>
        </w:rPr>
        <w:t>富渊源于兆麟小学</w:t>
      </w:r>
      <w:r>
        <w:rPr>
          <w:rFonts w:ascii="宋体" w:eastAsia="宋体" w:hAnsi="SimSun" w:cs="宋体"/>
          <w:sz w:val="28"/>
          <w:bdr w:val="none" w:sz="0" w:space="0" w:color="auto"/>
        </w:rPr>
        <w:t>这块</w:t>
      </w:r>
      <w:r>
        <w:rPr>
          <w:rFonts w:ascii="宋体" w:eastAsia="宋体" w:hAnsi="MS Mincho" w:cs="宋体"/>
          <w:sz w:val="28"/>
          <w:bdr w:val="none" w:sz="0" w:space="0" w:color="auto"/>
        </w:rPr>
        <w:t>育人的沃土，是兆麟小学</w:t>
      </w:r>
      <w:r>
        <w:rPr>
          <w:rFonts w:ascii="宋体" w:eastAsia="宋体" w:hAnsi="SimSun" w:cs="宋体"/>
          <w:sz w:val="28"/>
          <w:bdr w:val="none" w:sz="0" w:space="0" w:color="auto"/>
        </w:rPr>
        <w:t>这块</w:t>
      </w:r>
      <w:r>
        <w:rPr>
          <w:rFonts w:ascii="宋体" w:eastAsia="宋体" w:hAnsi="MS Mincho" w:cs="宋体"/>
          <w:sz w:val="28"/>
          <w:bdr w:val="none" w:sz="0" w:space="0" w:color="auto"/>
        </w:rPr>
        <w:t>沃土培育了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秀的学子，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打下了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的根基。是兆麟小学</w:t>
      </w:r>
      <w:r>
        <w:rPr>
          <w:rFonts w:ascii="宋体" w:eastAsia="宋体" w:hAnsi="SimSun" w:cs="宋体"/>
          <w:sz w:val="28"/>
          <w:bdr w:val="none" w:sz="0" w:space="0" w:color="auto"/>
        </w:rPr>
        <w:t>这块</w:t>
      </w:r>
      <w:r>
        <w:rPr>
          <w:rFonts w:ascii="宋体" w:eastAsia="宋体" w:hAnsi="MS Mincho" w:cs="宋体"/>
          <w:sz w:val="28"/>
          <w:bdr w:val="none" w:sz="0" w:space="0" w:color="auto"/>
        </w:rPr>
        <w:t>平台，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我施展育人的本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兆麟小学，</w:t>
      </w:r>
      <w:r>
        <w:rPr>
          <w:rFonts w:ascii="宋体" w:eastAsia="宋体" w:hAnsi="SimSun" w:cs="宋体"/>
          <w:sz w:val="28"/>
          <w:bdr w:val="none" w:sz="0" w:space="0" w:color="auto"/>
        </w:rPr>
        <w:t>爱每</w:t>
      </w:r>
      <w:r>
        <w:rPr>
          <w:rFonts w:ascii="宋体" w:eastAsia="宋体" w:hAnsi="MS Mincho" w:cs="宋体"/>
          <w:sz w:val="28"/>
          <w:bdr w:val="none" w:sz="0" w:space="0" w:color="auto"/>
        </w:rPr>
        <w:t>位学生。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想表达另外一个心愿：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我在兆麟小学工作的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经进</w:t>
      </w:r>
      <w:r>
        <w:rPr>
          <w:rFonts w:ascii="宋体" w:eastAsia="宋体" w:hAnsi="MS Mincho" w:cs="宋体"/>
          <w:sz w:val="28"/>
          <w:bdr w:val="none" w:sz="0" w:space="0" w:color="auto"/>
        </w:rPr>
        <w:t>入了倒</w:t>
      </w:r>
      <w:r>
        <w:rPr>
          <w:rFonts w:ascii="宋体" w:eastAsia="宋体" w:hAnsi="SimSun" w:cs="宋体"/>
          <w:sz w:val="28"/>
          <w:bdr w:val="none" w:sz="0" w:space="0" w:color="auto"/>
        </w:rPr>
        <w:t>计时</w:t>
      </w:r>
      <w:r>
        <w:rPr>
          <w:rFonts w:ascii="宋体" w:eastAsia="宋体" w:hAnsi="MS Mincho" w:cs="宋体"/>
          <w:sz w:val="28"/>
          <w:bdr w:val="none" w:sz="0" w:space="0" w:color="auto"/>
        </w:rPr>
        <w:t>，我会加倍努力的工作。正所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春蚕到死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方尽，蜡炬成灰泪始干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了教育，就是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了奉献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，献身教育，无怨无悔。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师获奖</w:t>
      </w:r>
      <w:r>
        <w:rPr>
          <w:rFonts w:ascii="宋体" w:eastAsia="宋体" w:hAnsi="MS Mincho" w:cs="宋体"/>
          <w:sz w:val="28"/>
          <w:bdr w:val="none" w:sz="0" w:space="0" w:color="auto"/>
        </w:rPr>
        <w:t>感言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目是《心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感恩，快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工作》。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，我已工作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年了，早已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入而立之年。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十多年来，我最大的收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就是要心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感恩，工作生活都会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得很快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生前几天令我无比感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日，因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得知我校吉</w:t>
      </w:r>
      <w:r>
        <w:rPr>
          <w:rFonts w:ascii="宋体" w:eastAsia="宋体" w:hAnsi="SimSun" w:cs="宋体"/>
          <w:sz w:val="28"/>
          <w:bdr w:val="none" w:sz="0" w:space="0" w:color="auto"/>
        </w:rPr>
        <w:t>缪</w:t>
      </w:r>
      <w:r>
        <w:rPr>
          <w:rFonts w:ascii="宋体" w:eastAsia="宋体" w:hAnsi="MS Mincho" w:cs="宋体"/>
          <w:sz w:val="28"/>
          <w:bdr w:val="none" w:sz="0" w:space="0" w:color="auto"/>
        </w:rPr>
        <w:t>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锡</w:t>
      </w:r>
      <w:r>
        <w:rPr>
          <w:rFonts w:ascii="宋体" w:eastAsia="宋体" w:hAnsi="MS Mincho" w:cs="宋体"/>
          <w:sz w:val="28"/>
          <w:bdr w:val="none" w:sz="0" w:space="0" w:color="auto"/>
        </w:rPr>
        <w:t>市新吴区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最美教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投票候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人名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，我立即将投票方式</w:t>
      </w:r>
      <w:r>
        <w:rPr>
          <w:rFonts w:ascii="宋体" w:eastAsia="宋体" w:hAnsi="SimSun" w:cs="宋体"/>
          <w:sz w:val="28"/>
          <w:bdr w:val="none" w:sz="0" w:space="0" w:color="auto"/>
        </w:rPr>
        <w:t>转发</w:t>
      </w:r>
      <w:r>
        <w:rPr>
          <w:rFonts w:ascii="宋体" w:eastAsia="宋体" w:hAnsi="MS Mincho" w:cs="宋体"/>
          <w:sz w:val="28"/>
          <w:bdr w:val="none" w:sz="0" w:space="0" w:color="auto"/>
        </w:rPr>
        <w:t>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群，班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顿时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了起来：家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唐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浩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留言，家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转发</w:t>
      </w:r>
      <w:r>
        <w:rPr>
          <w:rFonts w:ascii="宋体" w:eastAsia="宋体" w:hAnsi="MS Mincho" w:cs="宋体"/>
          <w:sz w:val="28"/>
          <w:bdr w:val="none" w:sz="0" w:space="0" w:color="auto"/>
        </w:rPr>
        <w:t>到微信群，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大家帮忙投票，支持我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孩子的老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吴雄楷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留言，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参与学校活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很好啊，再</w:t>
      </w:r>
      <w:r>
        <w:rPr>
          <w:rFonts w:ascii="宋体" w:eastAsia="宋体" w:hAnsi="SimSun" w:cs="宋体"/>
          <w:sz w:val="28"/>
          <w:bdr w:val="none" w:sz="0" w:space="0" w:color="auto"/>
        </w:rPr>
        <w:t>说这</w:t>
      </w:r>
      <w:r>
        <w:rPr>
          <w:rFonts w:ascii="宋体" w:eastAsia="宋体" w:hAnsi="MS Mincho" w:cs="宋体"/>
          <w:sz w:val="28"/>
          <w:bdr w:val="none" w:sz="0" w:space="0" w:color="auto"/>
        </w:rPr>
        <w:t>学期新的老</w:t>
      </w:r>
      <w:r>
        <w:rPr>
          <w:rFonts w:ascii="宋体" w:eastAsia="宋体" w:hAnsi="SimSun" w:cs="宋体"/>
          <w:sz w:val="28"/>
          <w:bdr w:val="none" w:sz="0" w:space="0" w:color="auto"/>
        </w:rPr>
        <w:t>师刚刚调</w:t>
      </w:r>
      <w:r>
        <w:rPr>
          <w:rFonts w:ascii="宋体" w:eastAsia="宋体" w:hAnsi="MS Mincho" w:cs="宋体"/>
          <w:sz w:val="28"/>
          <w:bdr w:val="none" w:sz="0" w:space="0" w:color="auto"/>
        </w:rPr>
        <w:t>整，班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需要正能量，需要凝聚力，我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得很好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威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留言，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孩子的母校出份力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宋宏</w:t>
      </w:r>
      <w:r>
        <w:rPr>
          <w:rFonts w:ascii="宋体" w:eastAsia="宋体" w:hAnsi="SimSun" w:cs="宋体"/>
          <w:sz w:val="28"/>
          <w:bdr w:val="none" w:sz="0" w:space="0" w:color="auto"/>
        </w:rPr>
        <w:t>图妈妈</w:t>
      </w:r>
      <w:r>
        <w:rPr>
          <w:rFonts w:ascii="宋体" w:eastAsia="宋体" w:hAnsi="MS Mincho" w:cs="宋体"/>
          <w:sz w:val="28"/>
          <w:bdr w:val="none" w:sz="0" w:space="0" w:color="auto"/>
        </w:rPr>
        <w:t>留言，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日一投，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得有机会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做点事，感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的辛苦付出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陈泽</w:t>
      </w:r>
      <w:r>
        <w:rPr>
          <w:rFonts w:ascii="宋体" w:eastAsia="宋体" w:hAnsi="MS Mincho" w:cs="宋体"/>
          <w:sz w:val="28"/>
          <w:bdr w:val="none" w:sz="0" w:space="0" w:color="auto"/>
        </w:rPr>
        <w:t>昕爸爸更是截</w:t>
      </w:r>
      <w:r>
        <w:rPr>
          <w:rFonts w:ascii="宋体" w:eastAsia="宋体" w:hAnsi="SimSun" w:cs="宋体"/>
          <w:sz w:val="28"/>
          <w:bdr w:val="none" w:sz="0" w:space="0" w:color="auto"/>
        </w:rPr>
        <w:t>图过</w:t>
      </w:r>
      <w:r>
        <w:rPr>
          <w:rFonts w:ascii="宋体" w:eastAsia="宋体" w:hAnsi="MS Mincho" w:cs="宋体"/>
          <w:sz w:val="28"/>
          <w:bdr w:val="none" w:sz="0" w:space="0" w:color="auto"/>
        </w:rPr>
        <w:t>来，上面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示，他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了拉朋友投票，在自己朋友圈</w:t>
      </w:r>
      <w:r>
        <w:rPr>
          <w:rFonts w:ascii="宋体" w:eastAsia="宋体" w:hAnsi="SimSun" w:cs="宋体"/>
          <w:sz w:val="28"/>
          <w:bdr w:val="none" w:sz="0" w:space="0" w:color="auto"/>
        </w:rPr>
        <w:t>发红</w:t>
      </w:r>
      <w:r>
        <w:rPr>
          <w:rFonts w:ascii="宋体" w:eastAsia="宋体" w:hAnsi="MS Mincho" w:cs="宋体"/>
          <w:sz w:val="28"/>
          <w:bdr w:val="none" w:sz="0" w:space="0" w:color="auto"/>
        </w:rPr>
        <w:t>包，等等，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如此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的投票反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信息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天盖地，</w:t>
      </w:r>
      <w:r>
        <w:rPr>
          <w:rFonts w:ascii="宋体" w:eastAsia="宋体" w:hAnsi="SimSun" w:cs="宋体"/>
          <w:sz w:val="28"/>
          <w:bdr w:val="none" w:sz="0" w:space="0" w:color="auto"/>
        </w:rPr>
        <w:t>连续</w:t>
      </w:r>
      <w:r>
        <w:rPr>
          <w:rFonts w:ascii="宋体" w:eastAsia="宋体" w:hAnsi="MS Mincho" w:cs="宋体"/>
          <w:sz w:val="28"/>
          <w:bdr w:val="none" w:sz="0" w:space="0" w:color="auto"/>
        </w:rPr>
        <w:t>几天，我都沉浸在那份感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与幸福之中。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然不是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我投票，但是家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那份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我始料不及，我感到今年暑假里一天天的家</w:t>
      </w:r>
      <w:r>
        <w:rPr>
          <w:rFonts w:ascii="宋体" w:eastAsia="宋体" w:hAnsi="SimSun" w:cs="宋体"/>
          <w:sz w:val="28"/>
          <w:bdr w:val="none" w:sz="0" w:space="0" w:color="auto"/>
        </w:rPr>
        <w:t>访赢</w:t>
      </w:r>
      <w:r>
        <w:rPr>
          <w:rFonts w:ascii="宋体" w:eastAsia="宋体" w:hAnsi="MS Mincho" w:cs="宋体"/>
          <w:sz w:val="28"/>
          <w:bdr w:val="none" w:sz="0" w:space="0" w:color="auto"/>
        </w:rPr>
        <w:t>得了家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的信任，我用我的付出，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的支持，我感到无比的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跟我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，我的性格就适合做老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，所以年少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无反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，我感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自己当初的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聘我入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的校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谢每</w:t>
      </w:r>
      <w:r>
        <w:rPr>
          <w:rFonts w:ascii="宋体" w:eastAsia="宋体" w:hAnsi="MS Mincho" w:cs="宋体"/>
          <w:sz w:val="28"/>
          <w:bdr w:val="none" w:sz="0" w:space="0" w:color="auto"/>
        </w:rPr>
        <w:t>一位竭力帮助我的同事朋友，我的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一届学生和他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，当然，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有我的父母和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感恩，我工作起来就有无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力。我尊重学校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我安排的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一份工作，我努力做好班主任和校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干事工作，能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得到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人的信任是很不容易的，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不能辜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。我近几年才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始做班主任，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自己得到的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很多，成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得很快。我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，一入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就毅然从事班主任工作，真心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我敬佩。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几年，我所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都是文理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合里面的普通班，管理起来相</w:t>
      </w:r>
      <w:r>
        <w:rPr>
          <w:rFonts w:ascii="宋体" w:eastAsia="宋体" w:hAnsi="SimSun" w:cs="宋体"/>
          <w:sz w:val="28"/>
          <w:bdr w:val="none" w:sz="0" w:space="0" w:color="auto"/>
        </w:rPr>
        <w:t>对复杂</w:t>
      </w:r>
      <w:r>
        <w:rPr>
          <w:rFonts w:ascii="宋体" w:eastAsia="宋体" w:hAnsi="MS Mincho" w:cs="宋体"/>
          <w:sz w:val="28"/>
          <w:bdr w:val="none" w:sz="0" w:space="0" w:color="auto"/>
        </w:rPr>
        <w:t>一点。我始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相信陪伴是最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情的告白，我永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看得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找得到的地方，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心里踏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，安心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。我努力地少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多干活，用真心去影响他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的父母，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由失望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希望，由不信任，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相信，直至信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。很多学生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留言感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我的付出，其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我更感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的高二</w:t>
      </w: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班、高三</w:t>
      </w: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班、高三</w:t>
      </w:r>
      <w:r>
        <w:rPr>
          <w:rFonts w:ascii="宋体" w:eastAsia="宋体" w:cs="宋体"/>
          <w:sz w:val="28"/>
          <w:bdr w:val="none" w:sz="0" w:space="0" w:color="auto"/>
        </w:rPr>
        <w:t>(11)</w:t>
      </w:r>
      <w:r>
        <w:rPr>
          <w:rFonts w:ascii="宋体" w:eastAsia="宋体" w:hAnsi="MS Mincho" w:cs="宋体"/>
          <w:sz w:val="28"/>
          <w:bdr w:val="none" w:sz="0" w:space="0" w:color="auto"/>
        </w:rPr>
        <w:t>班和高三</w:t>
      </w:r>
      <w:r>
        <w:rPr>
          <w:rFonts w:ascii="宋体" w:eastAsia="宋体" w:cs="宋体"/>
          <w:sz w:val="28"/>
          <w:bdr w:val="none" w:sz="0" w:space="0" w:color="auto"/>
        </w:rPr>
        <w:t>(7)</w:t>
      </w:r>
      <w:r>
        <w:rPr>
          <w:rFonts w:ascii="宋体" w:eastAsia="宋体" w:hAnsi="MS Mincho" w:cs="宋体"/>
          <w:sz w:val="28"/>
          <w:bdr w:val="none" w:sz="0" w:space="0" w:color="auto"/>
        </w:rPr>
        <w:t>班，因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我的工作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得了成就感，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我的内心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我的人生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得了幸福感。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暑假家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经历给</w:t>
      </w:r>
      <w:r>
        <w:rPr>
          <w:rFonts w:ascii="宋体" w:eastAsia="宋体" w:hAnsi="MS Mincho" w:cs="宋体"/>
          <w:sz w:val="28"/>
          <w:bdr w:val="none" w:sz="0" w:space="0" w:color="auto"/>
        </w:rPr>
        <w:t>我的感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最深。</w:t>
      </w: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里大部分孩子的家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是非常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望有人能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希望的，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竟孩子荒</w:t>
      </w:r>
      <w:r>
        <w:rPr>
          <w:rFonts w:ascii="宋体" w:eastAsia="宋体" w:hAnsi="SimSun" w:cs="宋体"/>
          <w:sz w:val="28"/>
          <w:bdr w:val="none" w:sz="0" w:space="0" w:color="auto"/>
        </w:rPr>
        <w:t>废</w:t>
      </w:r>
      <w:r>
        <w:rPr>
          <w:rFonts w:ascii="宋体" w:eastAsia="宋体" w:hAnsi="MS Mincho" w:cs="宋体"/>
          <w:sz w:val="28"/>
          <w:bdr w:val="none" w:sz="0" w:space="0" w:color="auto"/>
        </w:rPr>
        <w:t>了两年，高三再不改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，就没有机会了。我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长们说</w:t>
      </w:r>
      <w:r>
        <w:rPr>
          <w:rFonts w:ascii="宋体" w:eastAsia="宋体" w:hAnsi="MS Mincho" w:cs="宋体"/>
          <w:sz w:val="28"/>
          <w:bdr w:val="none" w:sz="0" w:space="0" w:color="auto"/>
        </w:rPr>
        <w:t>的最多的一句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就是我之所以来家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就是想告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您的孩子是充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信心的，希望您能支持我的工作。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回了他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极回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，甚至因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我的到来而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无比。假期的忙碌和充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来期初班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快速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入正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，减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了很多工作的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力，也减少了无数的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，在日常的班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管理中，我抱着尊重和信任的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一个学生交流。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些快言快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、各具特点的</w:t>
      </w:r>
      <w:r>
        <w:rPr>
          <w:rFonts w:ascii="宋体" w:eastAsia="宋体" w:cs="宋体"/>
          <w:sz w:val="28"/>
          <w:bdr w:val="none" w:sz="0" w:space="0" w:color="auto"/>
        </w:rPr>
        <w:t>90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，需要的是坦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相待。我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愿意将心底的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出来，交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中，我意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管理中的疏漏与不足，我把他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当朋友，他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以十倍、百倍的回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帮助我，所以班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展得比</w:t>
      </w:r>
      <w:r>
        <w:rPr>
          <w:rFonts w:ascii="宋体" w:eastAsia="宋体" w:hAnsi="SimSun" w:cs="宋体"/>
          <w:sz w:val="28"/>
          <w:bdr w:val="none" w:sz="0" w:space="0" w:color="auto"/>
        </w:rPr>
        <w:t>较顺</w:t>
      </w:r>
      <w:r>
        <w:rPr>
          <w:rFonts w:ascii="宋体" w:eastAsia="宋体" w:hAnsi="MS Mincho" w:cs="宋体"/>
          <w:sz w:val="28"/>
          <w:bdr w:val="none" w:sz="0" w:space="0" w:color="auto"/>
        </w:rPr>
        <w:t>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担任校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干事，得到了很多校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的提携和帮助，我心存感激，用努力做好自己的本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工作来回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大家的信任。中招宣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我的体会最深。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年中招宣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，学校的集体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誉感是体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得最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烈的。学校招生的</w:t>
      </w:r>
      <w:r>
        <w:rPr>
          <w:rFonts w:ascii="宋体" w:eastAsia="宋体" w:cs="宋体"/>
          <w:sz w:val="28"/>
          <w:bdr w:val="none" w:sz="0" w:space="0" w:color="auto"/>
        </w:rPr>
        <w:t>QQ</w:t>
      </w:r>
      <w:r>
        <w:rPr>
          <w:rFonts w:ascii="宋体" w:eastAsia="宋体" w:hAnsi="MS Mincho" w:cs="宋体"/>
          <w:sz w:val="28"/>
          <w:bdr w:val="none" w:sz="0" w:space="0" w:color="auto"/>
        </w:rPr>
        <w:t>群一直是招生的第一大</w:t>
      </w:r>
      <w:r>
        <w:rPr>
          <w:rFonts w:ascii="宋体" w:eastAsia="宋体" w:hAnsi="SimSun" w:cs="宋体"/>
          <w:sz w:val="28"/>
          <w:bdr w:val="none" w:sz="0" w:space="0" w:color="auto"/>
        </w:rPr>
        <w:t>阵营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考生家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的提</w:t>
      </w:r>
      <w:r>
        <w:rPr>
          <w:rFonts w:ascii="宋体" w:eastAsia="宋体" w:hAnsi="SimSun" w:cs="宋体"/>
          <w:sz w:val="28"/>
          <w:bdr w:val="none" w:sz="0" w:space="0" w:color="auto"/>
        </w:rPr>
        <w:t>问时间</w:t>
      </w:r>
      <w:r>
        <w:rPr>
          <w:rFonts w:ascii="宋体" w:eastAsia="宋体" w:hAnsi="MS Mincho" w:cs="宋体"/>
          <w:sz w:val="28"/>
          <w:bdr w:val="none" w:sz="0" w:space="0" w:color="auto"/>
        </w:rPr>
        <w:t>不定，所以上完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一有空，必定</w:t>
      </w:r>
      <w:r>
        <w:rPr>
          <w:rFonts w:ascii="宋体" w:eastAsia="宋体" w:hAnsi="SimSun" w:cs="宋体"/>
          <w:sz w:val="28"/>
          <w:bdr w:val="none" w:sz="0" w:space="0" w:color="auto"/>
        </w:rPr>
        <w:t>盯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QQ</w:t>
      </w:r>
      <w:r>
        <w:rPr>
          <w:rFonts w:ascii="宋体" w:eastAsia="宋体" w:hAnsi="MS Mincho" w:cs="宋体"/>
          <w:sz w:val="28"/>
          <w:bdr w:val="none" w:sz="0" w:space="0" w:color="auto"/>
        </w:rPr>
        <w:t>群，回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千奇百怪的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的几位咨</w:t>
      </w:r>
      <w:r>
        <w:rPr>
          <w:rFonts w:ascii="宋体" w:eastAsia="宋体" w:hAnsi="SimSun" w:cs="宋体"/>
          <w:sz w:val="28"/>
          <w:bdr w:val="none" w:sz="0" w:space="0" w:color="auto"/>
        </w:rPr>
        <w:t>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都非常辛苦，常常回答到夜里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点。身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三高中人，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不允</w:t>
      </w:r>
      <w:r>
        <w:rPr>
          <w:rFonts w:ascii="宋体" w:eastAsia="宋体" w:hAnsi="SimSun" w:cs="宋体"/>
          <w:sz w:val="28"/>
          <w:bdr w:val="none" w:sz="0" w:space="0" w:color="auto"/>
        </w:rPr>
        <w:t>许别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学校的不是，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年的招生群里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会潜伏着外校的</w:t>
      </w:r>
      <w:r>
        <w:rPr>
          <w:rFonts w:ascii="宋体" w:eastAsia="宋体" w:hAnsi="SimSun" w:cs="宋体"/>
          <w:sz w:val="28"/>
          <w:bdr w:val="none" w:sz="0" w:space="0" w:color="auto"/>
        </w:rPr>
        <w:t>卧</w:t>
      </w:r>
      <w:r>
        <w:rPr>
          <w:rFonts w:ascii="宋体" w:eastAsia="宋体" w:hAnsi="MS Mincho" w:cs="宋体"/>
          <w:sz w:val="28"/>
          <w:bdr w:val="none" w:sz="0" w:space="0" w:color="auto"/>
        </w:rPr>
        <w:t>底，他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从一些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、内行的角度提出我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无法直面回答的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们难</w:t>
      </w:r>
      <w:r>
        <w:rPr>
          <w:rFonts w:ascii="宋体" w:eastAsia="宋体" w:hAnsi="MS Mincho" w:cs="宋体"/>
          <w:sz w:val="28"/>
          <w:bdr w:val="none" w:sz="0" w:space="0" w:color="auto"/>
        </w:rPr>
        <w:t>堪，但是我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从不抱怨，想尽一切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法来回答他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，直至</w:t>
      </w:r>
      <w:r>
        <w:rPr>
          <w:rFonts w:ascii="宋体" w:eastAsia="宋体" w:cs="宋体"/>
          <w:sz w:val="28"/>
          <w:bdr w:val="none" w:sz="0" w:space="0" w:color="auto"/>
        </w:rPr>
        <w:t>QQ</w:t>
      </w:r>
      <w:r>
        <w:rPr>
          <w:rFonts w:ascii="宋体" w:eastAsia="宋体" w:hAnsi="MS Mincho" w:cs="宋体"/>
          <w:sz w:val="28"/>
          <w:bdr w:val="none" w:sz="0" w:space="0" w:color="auto"/>
        </w:rPr>
        <w:t>群里面出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一大批帮助我</w:t>
      </w:r>
      <w:r>
        <w:rPr>
          <w:rFonts w:ascii="宋体" w:eastAsia="宋体" w:hAnsi="SimSun" w:cs="宋体"/>
          <w:sz w:val="28"/>
          <w:bdr w:val="none" w:sz="0" w:space="0" w:color="auto"/>
        </w:rPr>
        <w:t>们说话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群体。是学校培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了我，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学校心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感恩，无怨无悔。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多多不同</w:t>
      </w:r>
      <w:r>
        <w:rPr>
          <w:rFonts w:ascii="宋体" w:eastAsia="宋体" w:hAnsi="SimSun" w:cs="宋体"/>
          <w:sz w:val="28"/>
          <w:bdr w:val="none" w:sz="0" w:space="0" w:color="auto"/>
        </w:rPr>
        <w:t>职务</w:t>
      </w:r>
      <w:r>
        <w:rPr>
          <w:rFonts w:ascii="宋体" w:eastAsia="宋体" w:hAnsi="MS Mincho" w:cs="宋体"/>
          <w:sz w:val="28"/>
          <w:bdr w:val="none" w:sz="0" w:space="0" w:color="auto"/>
        </w:rPr>
        <w:t>、不同年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、不同学科的老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一直在鼓励我、支持我，我将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hAnsi="MS Mincho" w:cs="宋体"/>
          <w:sz w:val="28"/>
          <w:bdr w:val="none" w:sz="0" w:space="0" w:color="auto"/>
        </w:rPr>
        <w:t>在心，用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股感恩的力量努力工作，回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读过</w:t>
      </w:r>
      <w:r>
        <w:rPr>
          <w:rFonts w:ascii="宋体" w:eastAsia="宋体" w:hAnsi="MS Mincho" w:cs="宋体"/>
          <w:sz w:val="28"/>
          <w:bdr w:val="none" w:sz="0" w:space="0" w:color="auto"/>
        </w:rPr>
        <w:t>童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炳老先生的一篇文章叫《我的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》，他把上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当成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，心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感恩，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天都是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日。我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地理解了教育大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幸福感，我也正努力去追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的足迹。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絮絮叨叨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多，都是自己一路走来的真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想法，其中肯定有不少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点很不成熟，很希望得到各位同仁的批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指正，我会一如既往，</w:t>
      </w:r>
      <w:r>
        <w:rPr>
          <w:rFonts w:ascii="宋体" w:eastAsia="宋体" w:hAnsi="SimSun" w:cs="宋体"/>
          <w:sz w:val="28"/>
          <w:bdr w:val="none" w:sz="0" w:space="0" w:color="auto"/>
        </w:rPr>
        <w:t>谦</w:t>
      </w:r>
      <w:r>
        <w:rPr>
          <w:rFonts w:ascii="宋体" w:eastAsia="宋体" w:hAnsi="MS Mincho" w:cs="宋体"/>
          <w:sz w:val="28"/>
          <w:bdr w:val="none" w:sz="0" w:space="0" w:color="auto"/>
        </w:rPr>
        <w:t>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大家的不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，耽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师获奖</w:t>
      </w:r>
      <w:r>
        <w:rPr>
          <w:rFonts w:ascii="宋体" w:eastAsia="宋体" w:hAnsi="MS Mincho" w:cs="宋体"/>
          <w:sz w:val="28"/>
          <w:bdr w:val="none" w:sz="0" w:space="0" w:color="auto"/>
        </w:rPr>
        <w:t>感言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在，我代表全体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几句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即逢教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们获</w:t>
      </w:r>
      <w:r>
        <w:rPr>
          <w:rFonts w:ascii="宋体" w:eastAsia="宋体" w:hAnsi="MS Mincho" w:cs="宋体"/>
          <w:sz w:val="28"/>
          <w:bdr w:val="none" w:sz="0" w:space="0" w:color="auto"/>
        </w:rPr>
        <w:t>得了各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表彰，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是学校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誉。面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一份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平凡的工作得到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的理解、支持、肯定。我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只是做了我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做的事，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些平凡的事，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也做得很好。但是，大家却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们荣</w:t>
      </w:r>
      <w:r>
        <w:rPr>
          <w:rFonts w:ascii="宋体" w:eastAsia="宋体" w:hAnsi="MS Mincho" w:cs="宋体"/>
          <w:sz w:val="28"/>
          <w:bdr w:val="none" w:sz="0" w:space="0" w:color="auto"/>
        </w:rPr>
        <w:t>誉。我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再次真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的信任，教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的支持，各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平凡的我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深思，因而，意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到自身依然存在不足。我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信，通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不懈的努力，我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会把今后的工作做得更好。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师获奖</w:t>
      </w:r>
      <w:r>
        <w:rPr>
          <w:rFonts w:ascii="宋体" w:eastAsia="宋体" w:hAnsi="MS Mincho" w:cs="宋体"/>
          <w:sz w:val="28"/>
          <w:bdr w:val="none" w:sz="0" w:space="0" w:color="auto"/>
        </w:rPr>
        <w:t>感言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奖项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然从教的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不是很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，但我却真真切切地感受了教学工作的神圣与快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。站在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台上，是我一天中最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心最有意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光。学生的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我感受生活充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了阳光。但愿我人生的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一天，都能在教学中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师获奖</w:t>
      </w:r>
      <w:r>
        <w:rPr>
          <w:rFonts w:ascii="宋体" w:eastAsia="宋体" w:hAnsi="MS Mincho" w:cs="宋体"/>
          <w:sz w:val="28"/>
          <w:bdr w:val="none" w:sz="0" w:space="0" w:color="auto"/>
        </w:rPr>
        <w:t>感言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、各位来</w:t>
      </w:r>
      <w:r>
        <w:rPr>
          <w:rFonts w:ascii="宋体" w:eastAsia="宋体" w:hAnsi="SimSun" w:cs="宋体"/>
          <w:sz w:val="28"/>
          <w:bdr w:val="none" w:sz="0" w:space="0" w:color="auto"/>
        </w:rPr>
        <w:t>宾</w:t>
      </w:r>
      <w:r>
        <w:rPr>
          <w:rFonts w:ascii="宋体" w:eastAsia="宋体" w:hAnsi="MS Mincho" w:cs="宋体"/>
          <w:sz w:val="28"/>
          <w:bdr w:val="none" w:sz="0" w:space="0" w:color="auto"/>
        </w:rPr>
        <w:t>、朋友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有幸作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兴业</w:t>
      </w:r>
      <w:r>
        <w:rPr>
          <w:rFonts w:ascii="宋体" w:eastAsia="宋体" w:hAnsi="MS Mincho" w:cs="宋体"/>
          <w:sz w:val="28"/>
          <w:bdr w:val="none" w:sz="0" w:space="0" w:color="auto"/>
        </w:rPr>
        <w:t>房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杯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最美教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代表作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感言，我的内心非常激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我代表全市三万多名人民教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对发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的日照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社及</w:t>
      </w:r>
      <w:r>
        <w:rPr>
          <w:rFonts w:ascii="宋体" w:eastAsia="宋体" w:hAnsi="SimSun" w:cs="宋体"/>
          <w:sz w:val="28"/>
          <w:bdr w:val="none" w:sz="0" w:space="0" w:color="auto"/>
        </w:rPr>
        <w:t>协办这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兴业</w:t>
      </w:r>
      <w:r>
        <w:rPr>
          <w:rFonts w:ascii="宋体" w:eastAsia="宋体" w:hAnsi="MS Mincho" w:cs="宋体"/>
          <w:sz w:val="28"/>
          <w:bdr w:val="none" w:sz="0" w:space="0" w:color="auto"/>
        </w:rPr>
        <w:t>集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，表示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教育的支持，感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的理解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我代表所有参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，向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得此次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最美教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的前十名及十名提名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同仁，表示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百年大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，教育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本，教育大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本。教育，一个</w:t>
      </w:r>
      <w:r>
        <w:rPr>
          <w:rFonts w:ascii="宋体" w:eastAsia="宋体" w:hAnsi="SimSun" w:cs="宋体"/>
          <w:sz w:val="28"/>
          <w:bdr w:val="none" w:sz="0" w:space="0" w:color="auto"/>
        </w:rPr>
        <w:t>牵动</w:t>
      </w:r>
      <w:r>
        <w:rPr>
          <w:rFonts w:ascii="宋体" w:eastAsia="宋体" w:hAnsi="MS Mincho" w:cs="宋体"/>
          <w:sz w:val="28"/>
          <w:bdr w:val="none" w:sz="0" w:space="0" w:color="auto"/>
        </w:rPr>
        <w:t>千家万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，一个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千百万教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身的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，一个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我想起来就心情澎湃，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泪奔流的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注教育、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注国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民生，就是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注社会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衰，就是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注国家的未来，所以我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得，日照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社及</w:t>
      </w:r>
      <w:r>
        <w:rPr>
          <w:rFonts w:ascii="宋体" w:eastAsia="宋体" w:hAnsi="SimSun" w:cs="宋体"/>
          <w:sz w:val="28"/>
          <w:bdr w:val="none" w:sz="0" w:space="0" w:color="auto"/>
        </w:rPr>
        <w:t>兴业</w:t>
      </w:r>
      <w:r>
        <w:rPr>
          <w:rFonts w:ascii="宋体" w:eastAsia="宋体" w:hAnsi="MS Mincho" w:cs="宋体"/>
          <w:sz w:val="28"/>
          <w:bdr w:val="none" w:sz="0" w:space="0" w:color="auto"/>
        </w:rPr>
        <w:t>集</w:t>
      </w:r>
      <w:r>
        <w:rPr>
          <w:rFonts w:ascii="宋体" w:eastAsia="宋体" w:hAnsi="SimSun" w:cs="宋体"/>
          <w:sz w:val="28"/>
          <w:bdr w:val="none" w:sz="0" w:space="0" w:color="auto"/>
        </w:rPr>
        <w:t>团发</w:t>
      </w:r>
      <w:r>
        <w:rPr>
          <w:rFonts w:ascii="宋体" w:eastAsia="宋体" w:hAnsi="MS Mincho" w:cs="宋体"/>
          <w:sz w:val="28"/>
          <w:bdr w:val="none" w:sz="0" w:space="0" w:color="auto"/>
        </w:rPr>
        <w:t>起的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，本身就是一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最美的行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，最善的</w:t>
      </w:r>
      <w:r>
        <w:rPr>
          <w:rFonts w:ascii="宋体" w:eastAsia="宋体" w:hAnsi="SimSun" w:cs="宋体"/>
          <w:sz w:val="28"/>
          <w:bdr w:val="none" w:sz="0" w:space="0" w:color="auto"/>
        </w:rPr>
        <w:t>举动</w:t>
      </w:r>
      <w:r>
        <w:rPr>
          <w:rFonts w:ascii="宋体" w:eastAsia="宋体" w:hAnsi="MS Mincho" w:cs="宋体"/>
          <w:sz w:val="28"/>
          <w:bdr w:val="none" w:sz="0" w:space="0" w:color="auto"/>
        </w:rPr>
        <w:t>，意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非常重大。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起参与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最美教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，我心存愧疚。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是几个月之前的一天吧，接到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社沈</w:t>
      </w:r>
      <w:r>
        <w:rPr>
          <w:rFonts w:ascii="宋体" w:eastAsia="宋体" w:hAnsi="SimSun" w:cs="宋体"/>
          <w:sz w:val="28"/>
          <w:bdr w:val="none" w:sz="0" w:space="0" w:color="auto"/>
        </w:rPr>
        <w:t>凤</w:t>
      </w:r>
      <w:r>
        <w:rPr>
          <w:rFonts w:ascii="宋体" w:eastAsia="宋体" w:hAnsi="MS Mincho" w:cs="宋体"/>
          <w:sz w:val="28"/>
          <w:bdr w:val="none" w:sz="0" w:space="0" w:color="auto"/>
        </w:rPr>
        <w:t>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是要采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我，当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我没有接受沈老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的采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得，自己从哪一方面都配不上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最美教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的称号。暑假期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，我的父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因病</w:t>
      </w:r>
      <w:r>
        <w:rPr>
          <w:rFonts w:ascii="宋体" w:eastAsia="宋体" w:hAnsi="SimSun" w:cs="宋体"/>
          <w:sz w:val="28"/>
          <w:bdr w:val="none" w:sz="0" w:space="0" w:color="auto"/>
        </w:rPr>
        <w:t>卧</w:t>
      </w:r>
      <w:r>
        <w:rPr>
          <w:rFonts w:ascii="宋体" w:eastAsia="宋体" w:hAnsi="MS Mincho" w:cs="宋体"/>
          <w:sz w:val="28"/>
          <w:bdr w:val="none" w:sz="0" w:space="0" w:color="auto"/>
        </w:rPr>
        <w:t>床，老父生死系之的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心思都没有。暑假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后，沈老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又一次打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来，当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我正在操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跟孩子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一起出操，我跟他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在要采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，我可以推荐我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学校其他的老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在我的身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多老</w:t>
      </w:r>
      <w:r>
        <w:rPr>
          <w:rFonts w:ascii="宋体" w:eastAsia="宋体" w:hAnsi="SimSun" w:cs="宋体"/>
          <w:sz w:val="28"/>
          <w:bdr w:val="none" w:sz="0" w:space="0" w:color="auto"/>
        </w:rPr>
        <w:t>师让</w:t>
      </w: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，才是我心目中的最美教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了大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一周，沈老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再次打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刘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是三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茅</w:t>
      </w:r>
      <w:r>
        <w:rPr>
          <w:rFonts w:ascii="宋体" w:eastAsia="宋体" w:hAnsi="SimSun" w:cs="宋体"/>
          <w:sz w:val="28"/>
          <w:bdr w:val="none" w:sz="0" w:space="0" w:color="auto"/>
        </w:rPr>
        <w:t>庐</w:t>
      </w:r>
      <w:r>
        <w:rPr>
          <w:rFonts w:ascii="宋体" w:eastAsia="宋体" w:hAnsi="MS Mincho" w:cs="宋体"/>
          <w:sz w:val="28"/>
          <w:bdr w:val="none" w:sz="0" w:space="0" w:color="auto"/>
        </w:rPr>
        <w:t>，我可是三次打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啦，之所以采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你，是因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你的身份比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特殊，既是山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省教学能手，又是中国作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，在繁忙的工作之余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笔耕不</w:t>
      </w:r>
      <w:r>
        <w:rPr>
          <w:rFonts w:ascii="宋体" w:eastAsia="宋体" w:hAnsi="SimSun" w:cs="宋体"/>
          <w:sz w:val="28"/>
          <w:bdr w:val="none" w:sz="0" w:space="0" w:color="auto"/>
        </w:rPr>
        <w:t>辍</w:t>
      </w:r>
      <w:r>
        <w:rPr>
          <w:rFonts w:ascii="宋体" w:eastAsia="宋体" w:hAnsi="MS Mincho" w:cs="宋体"/>
          <w:sz w:val="28"/>
          <w:bdr w:val="none" w:sz="0" w:space="0" w:color="auto"/>
        </w:rPr>
        <w:t>，出版了九本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，写下了三百多万字的作品，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得了首届教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，因此，我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得你挺有代表性的。沈老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一席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我更加汗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。从教二十年来，工作之余写写涂涂，的确是我的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好，但我一直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得，写作是一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很私人的行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，好比有的人喜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打牌，有的人喜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玩游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，有的人喜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串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聊天，而不善交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的我，</w:t>
      </w:r>
      <w:r>
        <w:rPr>
          <w:rFonts w:ascii="宋体" w:eastAsia="宋体" w:hAnsi="SimSun" w:cs="宋体"/>
          <w:sz w:val="28"/>
          <w:bdr w:val="none" w:sz="0" w:space="0" w:color="auto"/>
        </w:rPr>
        <w:t>则选择</w:t>
      </w:r>
      <w:r>
        <w:rPr>
          <w:rFonts w:ascii="宋体" w:eastAsia="宋体" w:hAnsi="MS Mincho" w:cs="宋体"/>
          <w:sz w:val="28"/>
          <w:bdr w:val="none" w:sz="0" w:space="0" w:color="auto"/>
        </w:rPr>
        <w:t>了安静的写点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生活的</w:t>
      </w:r>
      <w:r>
        <w:rPr>
          <w:rFonts w:ascii="宋体" w:eastAsia="宋体" w:hAnsi="SimSun" w:cs="宋体"/>
          <w:sz w:val="28"/>
          <w:bdr w:val="none" w:sz="0" w:space="0" w:color="auto"/>
        </w:rPr>
        <w:t>调剂</w:t>
      </w:r>
      <w:r>
        <w:rPr>
          <w:rFonts w:ascii="宋体" w:eastAsia="宋体" w:hAnsi="MS Mincho" w:cs="宋体"/>
          <w:sz w:val="28"/>
          <w:bdr w:val="none" w:sz="0" w:space="0" w:color="auto"/>
        </w:rPr>
        <w:t>。好在我并没有把写作当做主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，在我的内心深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台一支粉笔的教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自己二十年来的教学生涯，我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得非常欣慰，因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在写作的同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，我并没有耽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教学。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些年来，我一直担任一个班的班主任，兼任两个班的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文教学工作，我所任教的的两个班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，多年来一直名列前茅，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首届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班主任名家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，九个人中有我的身影，我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的学生作文，在省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以上大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中屡有</w:t>
      </w:r>
      <w:r>
        <w:rPr>
          <w:rFonts w:ascii="宋体" w:eastAsia="宋体" w:hAnsi="SimSun" w:cs="宋体"/>
          <w:sz w:val="28"/>
          <w:bdr w:val="none" w:sz="0" w:space="0" w:color="auto"/>
        </w:rPr>
        <w:t>斩获</w:t>
      </w:r>
      <w:r>
        <w:rPr>
          <w:rFonts w:ascii="宋体" w:eastAsia="宋体" w:hAnsi="MS Mincho" w:cs="宋体"/>
          <w:sz w:val="28"/>
          <w:bdr w:val="none" w:sz="0" w:space="0" w:color="auto"/>
        </w:rPr>
        <w:t>，市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以上作文比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更是收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多多，我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年都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代少年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作文大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，去年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出六个特等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，我的孩子中占了四名，今年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出十一个特等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，我的孩子占了六名。我的</w:t>
      </w:r>
      <w:r>
        <w:rPr>
          <w:rFonts w:ascii="宋体" w:eastAsia="宋体" w:hAnsi="SimSun" w:cs="宋体"/>
          <w:sz w:val="28"/>
          <w:bdr w:val="none" w:sz="0" w:space="0" w:color="auto"/>
        </w:rPr>
        <w:t>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展之路也是愈走愈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得了市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日照市骨干教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、学科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日照名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山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省教学能手，今年五月，山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省教研室点名要我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省里的公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，效果非常理想。《中国教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志曾就教育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两次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专访</w:t>
      </w:r>
      <w:r>
        <w:rPr>
          <w:rFonts w:ascii="宋体" w:eastAsia="宋体" w:hAnsi="MS Mincho" w:cs="宋体"/>
          <w:sz w:val="28"/>
          <w:bdr w:val="none" w:sz="0" w:space="0" w:color="auto"/>
        </w:rPr>
        <w:t>，日照市的各大</w:t>
      </w:r>
      <w:r>
        <w:rPr>
          <w:rFonts w:ascii="宋体" w:eastAsia="宋体" w:hAnsi="SimSun" w:cs="宋体"/>
          <w:sz w:val="28"/>
          <w:bdr w:val="none" w:sz="0" w:space="0" w:color="auto"/>
        </w:rPr>
        <w:t>报纸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台也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我做</w:t>
      </w:r>
      <w:r>
        <w:rPr>
          <w:rFonts w:ascii="宋体" w:eastAsia="宋体" w:hAnsi="SimSun" w:cs="宋体"/>
          <w:sz w:val="28"/>
          <w:bdr w:val="none" w:sz="0" w:space="0" w:color="auto"/>
        </w:rPr>
        <w:t>过访谈</w:t>
      </w:r>
      <w:r>
        <w:rPr>
          <w:rFonts w:ascii="宋体" w:eastAsia="宋体" w:hAnsi="MS Mincho" w:cs="宋体"/>
          <w:sz w:val="28"/>
          <w:bdr w:val="none" w:sz="0" w:space="0" w:color="auto"/>
        </w:rPr>
        <w:t>。搜狐原</w:t>
      </w:r>
      <w:r>
        <w:rPr>
          <w:rFonts w:ascii="宋体" w:eastAsia="宋体" w:hAnsi="SimSun" w:cs="宋体"/>
          <w:sz w:val="28"/>
          <w:bdr w:val="none" w:sz="0" w:space="0" w:color="auto"/>
        </w:rPr>
        <w:t>创还专门</w:t>
      </w:r>
      <w:r>
        <w:rPr>
          <w:rFonts w:ascii="宋体" w:eastAsia="宋体" w:hAnsi="MS Mincho" w:cs="宋体"/>
          <w:sz w:val="28"/>
          <w:bdr w:val="none" w:sz="0" w:space="0" w:color="auto"/>
        </w:rPr>
        <w:t>做了一期在</w:t>
      </w:r>
      <w:r>
        <w:rPr>
          <w:rFonts w:ascii="宋体" w:eastAsia="宋体" w:hAnsi="SimSun" w:cs="宋体"/>
          <w:sz w:val="28"/>
          <w:bdr w:val="none" w:sz="0" w:space="0" w:color="auto"/>
        </w:rPr>
        <w:t>线节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我与广大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者面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面交流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都得益于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写作，是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写作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我搭建了做一名好老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梯，增添了我当一名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的自信，成就了我当一名作家型教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的梦想。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当然，兼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教学与写作，的确也是非常辛苦的。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从事教育工作的那些年，人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写作很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理解，</w:t>
      </w:r>
      <w:r>
        <w:rPr>
          <w:rFonts w:ascii="宋体" w:eastAsia="宋体" w:hAnsi="SimSun" w:cs="宋体"/>
          <w:sz w:val="28"/>
          <w:bdr w:val="none" w:sz="0" w:space="0" w:color="auto"/>
        </w:rPr>
        <w:t>总觉</w:t>
      </w:r>
      <w:r>
        <w:rPr>
          <w:rFonts w:ascii="宋体" w:eastAsia="宋体" w:hAnsi="MS Mincho" w:cs="宋体"/>
          <w:sz w:val="28"/>
          <w:bdr w:val="none" w:sz="0" w:space="0" w:color="auto"/>
        </w:rPr>
        <w:t>得那是不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，因而，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好写作的教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位成了孤独的牧人，他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很少被人理解，没有多少朋友，也不受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青</w:t>
      </w:r>
      <w:r>
        <w:rPr>
          <w:rFonts w:ascii="宋体" w:eastAsia="宋体" w:hAnsi="SimSun" w:cs="宋体"/>
          <w:sz w:val="28"/>
          <w:bdr w:val="none" w:sz="0" w:space="0" w:color="auto"/>
        </w:rPr>
        <w:t>睐</w:t>
      </w:r>
      <w:r>
        <w:rPr>
          <w:rFonts w:ascii="宋体" w:eastAsia="宋体" w:hAnsi="MS Mincho" w:cs="宋体"/>
          <w:sz w:val="28"/>
          <w:bdr w:val="none" w:sz="0" w:space="0" w:color="auto"/>
        </w:rPr>
        <w:t>，即便工作兢兢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，育人勤勤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，依然被</w:t>
      </w:r>
      <w:r>
        <w:rPr>
          <w:rFonts w:ascii="宋体" w:eastAsia="宋体" w:hAnsi="SimSun" w:cs="宋体"/>
          <w:sz w:val="28"/>
          <w:bdr w:val="none" w:sz="0" w:space="0" w:color="auto"/>
        </w:rPr>
        <w:t>视为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另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，只能在黑夜里放牧自己那</w:t>
      </w:r>
      <w:r>
        <w:rPr>
          <w:rFonts w:ascii="宋体" w:eastAsia="宋体" w:hAnsi="SimSun" w:cs="宋体"/>
          <w:sz w:val="28"/>
          <w:bdr w:val="none" w:sz="0" w:space="0" w:color="auto"/>
        </w:rPr>
        <w:t>颗对</w:t>
      </w:r>
      <w:r>
        <w:rPr>
          <w:rFonts w:ascii="宋体" w:eastAsia="宋体" w:hAnsi="MS Mincho" w:cs="宋体"/>
          <w:sz w:val="28"/>
          <w:bdr w:val="none" w:sz="0" w:space="0" w:color="auto"/>
        </w:rPr>
        <w:t>文学无限憧憬与崇敬的灵魂。好在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些年来，人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水平在不断提高，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始用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容甚至崇敬之心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写作的教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教育史上那些名家、大家，哪一个不是写作与教学两条腿走路呢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迅文学院中那些那些中国文学史册里的巨人，比如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迅、老舍、臧克家、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一多、朱自清、叶圣陶、徐志摩等等，哪一个不曾做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如果从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些作家的文学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作与其所从事的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文教育的渊源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行探究的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的文学才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了其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文教学水平，而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教学的反思，又反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的文学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作。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互相推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不但促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了中国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代文学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也推生、滋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文教育的成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与成熟。尤其是叶圣陶先生，可以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，他既是文学界彪炳史册的前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，也是整个教育界要研究、学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的楷模。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又使我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想起了万世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表的孔子，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碧眼的国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友人都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倒的《</w:t>
      </w:r>
      <w:r>
        <w:rPr>
          <w:rFonts w:ascii="宋体" w:eastAsia="宋体" w:hAnsi="SimSun" w:cs="宋体"/>
          <w:sz w:val="28"/>
          <w:bdr w:val="none" w:sz="0" w:space="0" w:color="auto"/>
        </w:rPr>
        <w:t>论语</w:t>
      </w:r>
      <w:r>
        <w:rPr>
          <w:rFonts w:ascii="宋体" w:eastAsia="宋体" w:hAnsi="MS Mincho" w:cs="宋体"/>
          <w:sz w:val="28"/>
          <w:bdr w:val="none" w:sz="0" w:space="0" w:color="auto"/>
        </w:rPr>
        <w:t>》，又何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不是孔老夫子及其弟子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智慧的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晶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如果没有孔夫子和他的学生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后世写下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部奇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好多的教育思想就无根可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，无据可依。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跟一位朋友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：如果教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把写作当成了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，就会逐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形成一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融会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通的能力，它必然会促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自身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写作的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程本身就是思考的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程。的确如此，假如我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写作的好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，并把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写作与教学有机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合起来，以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促写，以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写促教学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假如我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都能把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与写当成一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自然的生活状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假如我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够边读边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教，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思考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研究，</w:t>
      </w:r>
      <w:r>
        <w:rPr>
          <w:rFonts w:ascii="宋体" w:eastAsia="宋体" w:hAnsi="SimSun" w:cs="宋体"/>
          <w:sz w:val="28"/>
          <w:bdr w:val="none" w:sz="0" w:space="0" w:color="auto"/>
        </w:rPr>
        <w:t>边实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边总结</w:t>
      </w:r>
      <w:r>
        <w:rPr>
          <w:rFonts w:ascii="宋体" w:eastAsia="宋体" w:hAnsi="MS Mincho" w:cs="宋体"/>
          <w:sz w:val="28"/>
          <w:bdr w:val="none" w:sz="0" w:space="0" w:color="auto"/>
        </w:rPr>
        <w:t>，集教育者学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者研究者思考者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践者写作者等多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角色于一体，那我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的学校将会具有何等的魅力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将具有何等的威信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堂将具有何等的吸引力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的学生将会在何等幸福的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量将会以何等的速度提高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的幸福感受将会何等的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，是令人激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最美教</w:t>
      </w:r>
      <w:r>
        <w:rPr>
          <w:rFonts w:ascii="宋体" w:eastAsia="宋体" w:hAnsi="SimSun" w:cs="宋体"/>
          <w:sz w:val="28"/>
          <w:bdr w:val="none" w:sz="0" w:space="0" w:color="auto"/>
        </w:rPr>
        <w:t>师奖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我想起了莫言在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诺贝尔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诺贝尔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是一件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的事情，但如果因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个得意忘形，忘乎所以就没有意思了。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我的教学与写作生涯更有意思，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社会各界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我的信任，我将把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与感恩化作行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，将自己的全部智慧与力量奉献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，激情逐梦，勤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，在教育改革的道路上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着前行，努力做到更好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再次感</w:t>
      </w:r>
      <w:r>
        <w:rPr>
          <w:rFonts w:ascii="宋体" w:eastAsia="宋体" w:hAnsi="SimSun" w:cs="宋体"/>
          <w:sz w:val="28"/>
          <w:bdr w:val="none" w:sz="0" w:space="0" w:color="auto"/>
        </w:rPr>
        <w:t>谢举办这</w:t>
      </w:r>
      <w:r>
        <w:rPr>
          <w:rFonts w:ascii="宋体" w:eastAsia="宋体" w:hAnsi="MS Mincho" w:cs="宋体"/>
          <w:sz w:val="28"/>
          <w:bdr w:val="none" w:sz="0" w:space="0" w:color="auto"/>
        </w:rPr>
        <w:t>次美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的日照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社和</w:t>
      </w:r>
      <w:r>
        <w:rPr>
          <w:rFonts w:ascii="宋体" w:eastAsia="宋体" w:hAnsi="SimSun" w:cs="宋体"/>
          <w:sz w:val="28"/>
          <w:bdr w:val="none" w:sz="0" w:space="0" w:color="auto"/>
        </w:rPr>
        <w:t>兴业</w:t>
      </w:r>
      <w:r>
        <w:rPr>
          <w:rFonts w:ascii="宋体" w:eastAsia="宋体" w:hAnsi="MS Mincho" w:cs="宋体"/>
          <w:sz w:val="28"/>
          <w:bdr w:val="none" w:sz="0" w:space="0" w:color="auto"/>
        </w:rPr>
        <w:t>集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，再次感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所有支持教育、理解教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师获奖</w:t>
      </w:r>
      <w:r>
        <w:rPr>
          <w:rFonts w:ascii="宋体" w:eastAsia="宋体" w:hAnsi="MS Mincho" w:cs="宋体"/>
          <w:sz w:val="28"/>
          <w:bdr w:val="none" w:sz="0" w:space="0" w:color="auto"/>
        </w:rPr>
        <w:t>感言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https://d.book118.com/936100015210010052</w:t>
        </w:r>
      </w:hyperlink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3610001521001005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青年教师获奖感言15篇</dc:title>
  <dc:subject>在学习、工作、生活中，我们心中难免会有一些新的想法，这时写感言就再好不过了。那么到底应如何写感言呢？下面是小编为大家收集的青年教师获奖感言，仅供参考，希望能够帮助到大家。青年教师获奖感言1尊敬的校领导</dc:subject>
  <cp:keywords>青年教师获奖感言</cp:keywords>
  <cp:revision>0</cp:revision>
</cp:coreProperties>
</file>