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班主任典型事迹（通用</w:t>
      </w:r>
      <w:r>
        <w:rPr>
          <w:rFonts w:ascii="宋体" w:eastAsia="黑体" w:cs="宋体"/>
          <w:b/>
          <w:sz w:val="40"/>
          <w:bdr w:val="none" w:sz="0" w:space="0" w:color="auto"/>
        </w:rPr>
        <w:t>7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、工作抑或是生活中，大家一定都接触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事迹吧，事迹是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集体、先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人物的模范事迹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合整理所形成的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面材料。那</w:t>
      </w:r>
      <w:r>
        <w:rPr>
          <w:rFonts w:ascii="宋体" w:eastAsia="宋体" w:hAnsi="SimSun" w:cs="宋体"/>
          <w:sz w:val="28"/>
          <w:bdr w:val="none" w:sz="0" w:space="0" w:color="auto"/>
        </w:rPr>
        <w:t>么拟</w:t>
      </w:r>
      <w:r>
        <w:rPr>
          <w:rFonts w:ascii="宋体" w:eastAsia="宋体" w:hAnsi="MS Mincho" w:cs="宋体"/>
          <w:sz w:val="28"/>
          <w:bdr w:val="none" w:sz="0" w:space="0" w:color="auto"/>
        </w:rPr>
        <w:t>定事迹真的很</w:t>
      </w:r>
      <w:r>
        <w:rPr>
          <w:rFonts w:ascii="宋体" w:eastAsia="宋体" w:hAnsi="SimSun" w:cs="宋体"/>
          <w:sz w:val="28"/>
          <w:bdr w:val="none" w:sz="0" w:space="0" w:color="auto"/>
        </w:rPr>
        <w:t>难吗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帮大家整理的班主任典型事迹（通用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班主任典型事迹（通用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我一直是喜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的，也很喜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cs="宋体"/>
          <w:sz w:val="28"/>
          <w:bdr w:val="none" w:sz="0" w:space="0" w:color="auto"/>
        </w:rPr>
        <w:t>1999</w:t>
      </w:r>
      <w:r>
        <w:rPr>
          <w:rFonts w:ascii="宋体" w:eastAsia="宋体" w:hAnsi="MS Mincho" w:cs="宋体"/>
          <w:sz w:val="28"/>
          <w:bdr w:val="none" w:sz="0" w:space="0" w:color="auto"/>
        </w:rPr>
        <w:t>年大学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着一个年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人固有的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情，来到三十七中，走上了平凡而神圣的教</w:t>
      </w:r>
      <w:r>
        <w:rPr>
          <w:rFonts w:ascii="宋体" w:eastAsia="宋体" w:hAnsi="SimSun" w:cs="宋体"/>
          <w:sz w:val="28"/>
          <w:bdr w:val="none" w:sz="0" w:space="0" w:color="auto"/>
        </w:rPr>
        <w:t>师岗</w:t>
      </w:r>
      <w:r>
        <w:rPr>
          <w:rFonts w:ascii="宋体" w:eastAsia="宋体" w:hAnsi="MS Mincho" w:cs="宋体"/>
          <w:sz w:val="28"/>
          <w:bdr w:val="none" w:sz="0" w:space="0" w:color="auto"/>
        </w:rPr>
        <w:t>位。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年的教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生涯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年的班主任工作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，哪怕是担任教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副主任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年来也一直主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要求兼任班主任。工作期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，我一直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真地探索着如何做好班主任工作，在工作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践中，我体会到，当好一名班主任并不是一件容易的事情，但也不是做不到的事情。我不断探索班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管理的方法和途径，慢慢地形成了自己的工作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格，形成了自己德育工作的特色，我勤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、深入思索、脚踏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地的工作，所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均被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区德育示范班和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沙市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秀班集体，个人也多次被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区德育工作先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个人、区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和市骨干班主任，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一切使我充分享受了担任教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是担任班主任的成功与快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表，用自身的行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感染学生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一所学校的校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校貌与教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德好坏直接影响学校的教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。孔子曰：其身正，不令而行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令不从。在我的工作中我特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注意自己的一言一行，要求学生做到的，自己就要先行一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学生一个榜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。比如，就上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而言，要求学生不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到，但很多老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一定要打</w:t>
      </w:r>
      <w:r>
        <w:rPr>
          <w:rFonts w:ascii="宋体" w:eastAsia="宋体" w:hAnsi="SimSun" w:cs="宋体"/>
          <w:sz w:val="28"/>
          <w:bdr w:val="none" w:sz="0" w:space="0" w:color="auto"/>
        </w:rPr>
        <w:t>铃</w:t>
      </w:r>
      <w:r>
        <w:rPr>
          <w:rFonts w:ascii="宋体" w:eastAsia="宋体" w:hAnsi="MS Mincho" w:cs="宋体"/>
          <w:sz w:val="28"/>
          <w:bdr w:val="none" w:sz="0" w:space="0" w:color="auto"/>
        </w:rPr>
        <w:t>以后才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公室整理教材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本，有的离教室比</w:t>
      </w:r>
      <w:r>
        <w:rPr>
          <w:rFonts w:ascii="宋体" w:eastAsia="宋体" w:hAnsi="SimSun" w:cs="宋体"/>
          <w:sz w:val="28"/>
          <w:bdr w:val="none" w:sz="0" w:space="0" w:color="auto"/>
        </w:rPr>
        <w:t>较远</w:t>
      </w:r>
      <w:r>
        <w:rPr>
          <w:rFonts w:ascii="宋体" w:eastAsia="宋体" w:hAnsi="MS Mincho" w:cs="宋体"/>
          <w:sz w:val="28"/>
          <w:bdr w:val="none" w:sz="0" w:space="0" w:color="auto"/>
        </w:rPr>
        <w:t>，等到了教室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几分</w:t>
      </w:r>
      <w:r>
        <w:rPr>
          <w:rFonts w:ascii="宋体" w:eastAsia="宋体" w:hAnsi="SimSun" w:cs="宋体"/>
          <w:sz w:val="28"/>
          <w:bdr w:val="none" w:sz="0" w:space="0" w:color="auto"/>
        </w:rPr>
        <w:t>钟过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要准</w:t>
      </w:r>
      <w:r>
        <w:rPr>
          <w:rFonts w:ascii="宋体" w:eastAsia="宋体" w:hAnsi="SimSun" w:cs="宋体"/>
          <w:sz w:val="28"/>
          <w:bdr w:val="none" w:sz="0" w:space="0" w:color="auto"/>
        </w:rPr>
        <w:t>备电脑</w:t>
      </w:r>
      <w:r>
        <w:rPr>
          <w:rFonts w:ascii="宋体" w:eastAsia="宋体" w:hAnsi="MS Mincho" w:cs="宋体"/>
          <w:sz w:val="28"/>
          <w:bdr w:val="none" w:sz="0" w:space="0" w:color="auto"/>
        </w:rPr>
        <w:t>、投影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就更久了，那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我一定会在打</w:t>
      </w:r>
      <w:r>
        <w:rPr>
          <w:rFonts w:ascii="宋体" w:eastAsia="宋体" w:hAnsi="SimSun" w:cs="宋体"/>
          <w:sz w:val="28"/>
          <w:bdr w:val="none" w:sz="0" w:space="0" w:color="auto"/>
        </w:rPr>
        <w:t>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候站在教室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口或者已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学生一定会做到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声响，快快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。再比如上学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，是很多班主任比</w:t>
      </w:r>
      <w:r>
        <w:rPr>
          <w:rFonts w:ascii="宋体" w:eastAsia="宋体" w:hAnsi="SimSun" w:cs="宋体"/>
          <w:sz w:val="28"/>
          <w:bdr w:val="none" w:sz="0" w:space="0" w:color="auto"/>
        </w:rPr>
        <w:t>较头</w:t>
      </w:r>
      <w:r>
        <w:rPr>
          <w:rFonts w:ascii="宋体" w:eastAsia="宋体" w:hAnsi="MS Mincho" w:cs="宋体"/>
          <w:sz w:val="28"/>
          <w:bdr w:val="none" w:sz="0" w:space="0" w:color="auto"/>
        </w:rPr>
        <w:t>痛的，但是我所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从来不会，我家住在星沙，离学校很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学生的要求，如果我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天能准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就没有理由到不了，因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没人比我住的</w:t>
      </w:r>
      <w:r>
        <w:rPr>
          <w:rFonts w:ascii="宋体" w:eastAsia="宋体" w:hAnsi="SimSun" w:cs="宋体"/>
          <w:sz w:val="28"/>
          <w:bdr w:val="none" w:sz="0" w:space="0" w:color="auto"/>
        </w:rPr>
        <w:t>还远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多年以来，不管天气多</w:t>
      </w:r>
      <w:r>
        <w:rPr>
          <w:rFonts w:ascii="宋体" w:eastAsia="宋体" w:hAnsi="SimSun" w:cs="宋体"/>
          <w:sz w:val="28"/>
          <w:bdr w:val="none" w:sz="0" w:space="0" w:color="auto"/>
        </w:rPr>
        <w:t>么恶</w:t>
      </w:r>
      <w:r>
        <w:rPr>
          <w:rFonts w:ascii="宋体" w:eastAsia="宋体" w:hAnsi="MS Mincho" w:cs="宋体"/>
          <w:sz w:val="28"/>
          <w:bdr w:val="none" w:sz="0" w:space="0" w:color="auto"/>
        </w:rPr>
        <w:t>劣，我都会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7:00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站在教室，学生早已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，不会比我来得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。所以在班主任工作中，与其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要学生照我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的去做，不如改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照我做的去做。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二、施与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心、用心沟通，用人格和智慧培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不同，除了要管理班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、提高成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之外，最重要的就是要了解班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洞察他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为处</w:t>
      </w:r>
      <w:r>
        <w:rPr>
          <w:rFonts w:ascii="宋体" w:eastAsia="宋体" w:hAnsi="MS Mincho" w:cs="宋体"/>
          <w:sz w:val="28"/>
          <w:bdr w:val="none" w:sz="0" w:space="0" w:color="auto"/>
        </w:rPr>
        <w:t>于青春期的孩子容易波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以捉摸。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年来，我送走了四届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生，直至今天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止，和我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系的学生特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多，特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是那些家庭不完整和当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性格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孤僻的孩子，可能当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我比</w:t>
      </w:r>
      <w:r>
        <w:rPr>
          <w:rFonts w:ascii="宋体" w:eastAsia="宋体" w:hAnsi="SimSun" w:cs="宋体"/>
          <w:sz w:val="28"/>
          <w:bdr w:val="none" w:sz="0" w:space="0" w:color="auto"/>
        </w:rPr>
        <w:t>较关</w:t>
      </w:r>
      <w:r>
        <w:rPr>
          <w:rFonts w:ascii="宋体" w:eastAsia="宋体" w:hAnsi="MS Mincho" w:cs="宋体"/>
          <w:sz w:val="28"/>
          <w:bdr w:val="none" w:sz="0" w:space="0" w:color="auto"/>
        </w:rPr>
        <w:t>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!05</w:t>
      </w:r>
      <w:r>
        <w:rPr>
          <w:rFonts w:ascii="宋体" w:eastAsia="宋体" w:hAnsi="MS Mincho" w:cs="宋体"/>
          <w:sz w:val="28"/>
          <w:bdr w:val="none" w:sz="0" w:space="0" w:color="auto"/>
        </w:rPr>
        <w:t>届班上有两位同学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董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丹和吴文娟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家里特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，我一直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在我爸爸的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店里免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吃了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解决了高中三年的所有</w:t>
      </w:r>
      <w:r>
        <w:rPr>
          <w:rFonts w:ascii="宋体" w:eastAsia="宋体" w:hAnsi="SimSun" w:cs="宋体"/>
          <w:sz w:val="28"/>
          <w:bdr w:val="none" w:sz="0" w:space="0" w:color="auto"/>
        </w:rPr>
        <w:t>杂费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于外地的学生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不能回家，我会把他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接到家里，不会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们觉</w:t>
      </w:r>
      <w:r>
        <w:rPr>
          <w:rFonts w:ascii="宋体" w:eastAsia="宋体" w:hAnsi="MS Mincho" w:cs="宋体"/>
          <w:sz w:val="28"/>
          <w:bdr w:val="none" w:sz="0" w:space="0" w:color="auto"/>
        </w:rPr>
        <w:t>得孤独。有一个女生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cs="宋体"/>
          <w:sz w:val="28"/>
          <w:bdr w:val="none" w:sz="0" w:space="0" w:color="auto"/>
        </w:rPr>
        <w:t>xx)</w:t>
      </w:r>
      <w:r>
        <w:rPr>
          <w:rFonts w:ascii="宋体" w:eastAsia="宋体" w:hAnsi="MS Mincho" w:cs="宋体"/>
          <w:sz w:val="28"/>
          <w:bdr w:val="none" w:sz="0" w:space="0" w:color="auto"/>
        </w:rPr>
        <w:t>，今天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群里留言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她影响最大的老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得她当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和她爸</w:t>
      </w:r>
      <w:r>
        <w:rPr>
          <w:rFonts w:ascii="宋体" w:eastAsia="宋体" w:hAnsi="SimSun" w:cs="宋体"/>
          <w:sz w:val="28"/>
          <w:bdr w:val="none" w:sz="0" w:space="0" w:color="auto"/>
        </w:rPr>
        <w:t>妈关</w:t>
      </w:r>
      <w:r>
        <w:rPr>
          <w:rFonts w:ascii="宋体" w:eastAsia="宋体" w:hAnsi="MS Mincho" w:cs="宋体"/>
          <w:sz w:val="28"/>
          <w:bdr w:val="none" w:sz="0" w:space="0" w:color="auto"/>
        </w:rPr>
        <w:t>系很不好，但是在学校里表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很好，有一次通</w:t>
      </w:r>
      <w:r>
        <w:rPr>
          <w:rFonts w:ascii="宋体" w:eastAsia="宋体" w:hAnsi="SimSun" w:cs="宋体"/>
          <w:sz w:val="28"/>
          <w:bdr w:val="none" w:sz="0" w:space="0" w:color="auto"/>
        </w:rPr>
        <w:t>过师</w:t>
      </w:r>
      <w:r>
        <w:rPr>
          <w:rFonts w:ascii="宋体" w:eastAsia="宋体" w:hAnsi="MS Mincho" w:cs="宋体"/>
          <w:sz w:val="28"/>
          <w:bdr w:val="none" w:sz="0" w:space="0" w:color="auto"/>
        </w:rPr>
        <w:t>生交流本她透露出来以后，我和他家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系，了解到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根本不是她的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，而是自己的姑姑，在她很小的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就把她</w:t>
      </w:r>
      <w:r>
        <w:rPr>
          <w:rFonts w:ascii="宋体" w:eastAsia="宋体" w:hAnsi="SimSun" w:cs="宋体"/>
          <w:sz w:val="28"/>
          <w:bdr w:val="none" w:sz="0" w:space="0" w:color="auto"/>
        </w:rPr>
        <w:t>过继给</w:t>
      </w:r>
      <w:r>
        <w:rPr>
          <w:rFonts w:ascii="宋体" w:eastAsia="宋体" w:hAnsi="MS Mincho" w:cs="宋体"/>
          <w:sz w:val="28"/>
          <w:bdr w:val="none" w:sz="0" w:space="0" w:color="auto"/>
        </w:rPr>
        <w:t>了姑姑，但是家里没人告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她真相，她自己不知道通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途径知道了，就特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恨自己的爸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和姑姑，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得自己是世界上最不幸的人，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所有人。当我了解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些情况后，想了很多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法，一直用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行交流，后来面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了很多次，慢慢的她从最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对亲</w:t>
      </w:r>
      <w:r>
        <w:rPr>
          <w:rFonts w:ascii="宋体" w:eastAsia="宋体" w:hAnsi="MS Mincho" w:cs="宋体"/>
          <w:sz w:val="28"/>
          <w:bdr w:val="none" w:sz="0" w:space="0" w:color="auto"/>
        </w:rPr>
        <w:t>人的憎恨到后来的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容与想念，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得特</w:t>
      </w:r>
      <w:r>
        <w:rPr>
          <w:rFonts w:ascii="宋体" w:eastAsia="宋体" w:hAnsi="SimSun" w:cs="宋体"/>
          <w:sz w:val="28"/>
          <w:bdr w:val="none" w:sz="0" w:space="0" w:color="auto"/>
        </w:rPr>
        <w:t>别开</w:t>
      </w:r>
      <w:r>
        <w:rPr>
          <w:rFonts w:ascii="宋体" w:eastAsia="宋体" w:hAnsi="MS Mincho" w:cs="宋体"/>
          <w:sz w:val="28"/>
          <w:bdr w:val="none" w:sz="0" w:space="0" w:color="auto"/>
        </w:rPr>
        <w:t>朗，她的家人特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一个学生，我都会以一个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人或朋友的姿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而言我不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只是老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三、慈威并重、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柔相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我的学生都知道我的班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只有五个字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干嘛干嘛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，我最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就是：玩就玩个痛快，学就学个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，我可能在教室里和他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一起天南地北的神侃，也可能在操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上玩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候没人把我当老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，但是在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者、同行者和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hAnsi="MS Mincho" w:cs="宋体"/>
          <w:sz w:val="28"/>
          <w:bdr w:val="none" w:sz="0" w:space="0" w:color="auto"/>
        </w:rPr>
        <w:t>者，大家会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真真的遨游在知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的海洋里。当他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翻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常会被我批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得痛哭流涕。当他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绩时</w:t>
      </w:r>
      <w:r>
        <w:rPr>
          <w:rFonts w:ascii="宋体" w:eastAsia="宋体" w:hAnsi="MS Mincho" w:cs="宋体"/>
          <w:sz w:val="28"/>
          <w:bdr w:val="none" w:sz="0" w:space="0" w:color="auto"/>
        </w:rPr>
        <w:t>会把我抬起来，要我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冰激凌</w:t>
      </w:r>
      <w:r>
        <w:rPr>
          <w:rFonts w:ascii="宋体" w:eastAsia="宋体" w:hAnsi="SimSun" w:cs="宋体"/>
          <w:sz w:val="28"/>
          <w:bdr w:val="none" w:sz="0" w:space="0" w:color="auto"/>
        </w:rPr>
        <w:t>奖赏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，也会要我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出去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烤、划船，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候我是幸福的，我相信他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的。我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得有一位学生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，中学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最深刻的就是运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去烈士公园玩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获颇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多、一路感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回首十一年的教学生涯，十年的班主任工作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，我悟出一个道理：只要肯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情付出，定能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来学生的真心回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。在德育工作中，我始</w:t>
      </w:r>
      <w:r>
        <w:rPr>
          <w:rFonts w:ascii="宋体" w:eastAsia="宋体" w:hAnsi="SimSun" w:cs="宋体"/>
          <w:sz w:val="28"/>
          <w:bdr w:val="none" w:sz="0" w:space="0" w:color="auto"/>
        </w:rPr>
        <w:t>终认为</w:t>
      </w:r>
      <w:r>
        <w:rPr>
          <w:rFonts w:ascii="宋体" w:eastAsia="宋体" w:hAnsi="MS Mincho" w:cs="宋体"/>
          <w:sz w:val="28"/>
          <w:bdr w:val="none" w:sz="0" w:space="0" w:color="auto"/>
        </w:rPr>
        <w:t>真心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，才是最好的管理方式，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学生多一点理解和尊重，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学生以自尊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多一点表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学生以自信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多一点耐心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致的教育，教学生以真理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多一点体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和温暖，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得那年初三的学生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，竟然有好多学生家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跑到校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要我当班主任，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我的工作是多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大的肯定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得高一学生</w:t>
      </w:r>
      <w:r>
        <w:rPr>
          <w:rFonts w:ascii="宋体" w:eastAsia="宋体" w:hAnsi="SimSun" w:cs="宋体"/>
          <w:sz w:val="28"/>
          <w:bdr w:val="none" w:sz="0" w:space="0" w:color="auto"/>
        </w:rPr>
        <w:t>军训时</w:t>
      </w:r>
      <w:r>
        <w:rPr>
          <w:rFonts w:ascii="宋体" w:eastAsia="宋体" w:hAnsi="MS Mincho" w:cs="宋体"/>
          <w:sz w:val="28"/>
          <w:bdr w:val="none" w:sz="0" w:space="0" w:color="auto"/>
        </w:rPr>
        <w:t>生病倒地了的那句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只要史老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我是多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高考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场时</w:t>
      </w:r>
      <w:r>
        <w:rPr>
          <w:rFonts w:ascii="宋体" w:eastAsia="宋体" w:hAnsi="MS Mincho" w:cs="宋体"/>
          <w:sz w:val="28"/>
          <w:bdr w:val="none" w:sz="0" w:space="0" w:color="auto"/>
        </w:rPr>
        <w:t>学生的一句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你最棒的学生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我是多大的安慰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长每每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孩子放在你手上我放心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我是多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的信任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多年来，我最欣慰的就是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日，我那忙碌的手机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能收到那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多的祝福和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足以激励我以更大的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情投入到以后的工作中去。我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秀的，我的学生也不一定是各个行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中最出色的，但我的学生却是各个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域里最不惧失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的那个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我的班主任生涯中，最多的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不是苦和累，而是快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我的生命因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而更年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更精彩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今天，我能得到区十佳班主任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谢对</w:t>
      </w:r>
      <w:r>
        <w:rPr>
          <w:rFonts w:ascii="宋体" w:eastAsia="宋体" w:hAnsi="MS Mincho" w:cs="宋体"/>
          <w:sz w:val="28"/>
          <w:bdr w:val="none" w:sz="0" w:space="0" w:color="auto"/>
        </w:rPr>
        <w:t>我的工作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可的同事和</w:t>
      </w:r>
      <w:r>
        <w:rPr>
          <w:rFonts w:ascii="宋体" w:eastAsia="宋体" w:hAnsi="SimSun" w:cs="宋体"/>
          <w:sz w:val="28"/>
          <w:bdr w:val="none" w:sz="0" w:space="0" w:color="auto"/>
        </w:rPr>
        <w:t>领导们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年来班主任工作最大的肯定。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班主任典型事迹（通用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1990</w:t>
      </w:r>
      <w:r>
        <w:rPr>
          <w:rFonts w:ascii="宋体" w:eastAsia="宋体" w:hAnsi="MS Mincho" w:cs="宋体"/>
          <w:sz w:val="28"/>
          <w:bdr w:val="none" w:sz="0" w:space="0" w:color="auto"/>
        </w:rPr>
        <w:t>年以来，我一直担任九年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持德育首位的原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，注重学生的思想教育工作，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常利用班会、座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刊、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志、多媒体等多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途径和丰富多彩的各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行思想政治教育，帮助学生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立起正确的世界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学生的追求内在真善美的愿望，努力使全体同学在初中的最后一个学年内学有所成，学有所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，力求达到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不求人人升学，只求人人成才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的育人目的。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心奉献，学生求学路上不孤独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学生是我的心，学生是我的肝，学生就是我生命的四分之三。作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是信任的基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和前提。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的一切工作都能有序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谁爱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孩子，孩子就</w:t>
      </w:r>
      <w:r>
        <w:rPr>
          <w:rFonts w:ascii="宋体" w:eastAsia="宋体" w:hAnsi="SimSun" w:cs="宋体"/>
          <w:sz w:val="28"/>
          <w:bdr w:val="none" w:sz="0" w:space="0" w:color="auto"/>
        </w:rPr>
        <w:t>爱谁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孩子的人，他才可以教育孩子。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心是具体的，具有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厚的感情色彩的。我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天坐在教室，常常是最早到到教室，先看看清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没有，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同学的吃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、穿衣、学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用品等等，看起来很平常，其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一个班主任最基本的工作，也是一个班主任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。只要心中装有学生，就会事事</w:t>
      </w:r>
      <w:r>
        <w:rPr>
          <w:rFonts w:ascii="宋体" w:eastAsia="宋体" w:hAnsi="SimSun" w:cs="宋体"/>
          <w:sz w:val="28"/>
          <w:bdr w:val="none" w:sz="0" w:space="0" w:color="auto"/>
        </w:rPr>
        <w:t>处处为</w:t>
      </w:r>
      <w:r>
        <w:rPr>
          <w:rFonts w:ascii="宋体" w:eastAsia="宋体" w:hAnsi="MS Mincho" w:cs="宋体"/>
          <w:sz w:val="28"/>
          <w:bdr w:val="none" w:sz="0" w:space="0" w:color="auto"/>
        </w:rPr>
        <w:t>学生着想：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甲流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了防控疾病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生，我自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店</w:t>
      </w:r>
      <w:r>
        <w:rPr>
          <w:rFonts w:ascii="宋体" w:eastAsia="宋体" w:hAnsi="SimSun" w:cs="宋体"/>
          <w:sz w:val="28"/>
          <w:bdr w:val="none" w:sz="0" w:space="0" w:color="auto"/>
        </w:rPr>
        <w:t>买药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凉茶分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学生喝。</w:t>
      </w:r>
      <w:r>
        <w:rPr>
          <w:rFonts w:ascii="宋体" w:eastAsia="宋体" w:hAnsi="SimSun" w:cs="宋体"/>
          <w:sz w:val="28"/>
          <w:bdr w:val="none" w:sz="0" w:space="0" w:color="auto"/>
        </w:rPr>
        <w:t>还买</w:t>
      </w:r>
      <w:r>
        <w:rPr>
          <w:rFonts w:ascii="宋体" w:eastAsia="宋体" w:hAnsi="MS Mincho" w:cs="宋体"/>
          <w:sz w:val="28"/>
          <w:bdr w:val="none" w:sz="0" w:space="0" w:color="auto"/>
        </w:rPr>
        <w:t>了几个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水瓶，放在教室，供学生喝茶用。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心学生从小事做起。学生凳子坏了，我就拿到路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修理。衣服破了就拿回家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给缝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。去年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月份，天气突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，父母在广州打工的李</w:t>
      </w:r>
      <w:r>
        <w:rPr>
          <w:rFonts w:ascii="宋体" w:eastAsia="宋体" w:hAnsi="SimSun" w:cs="宋体"/>
          <w:sz w:val="28"/>
          <w:bdr w:val="none" w:sz="0" w:space="0" w:color="auto"/>
        </w:rPr>
        <w:t>跃飞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衣正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，于是我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他到街上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了保温的衣服和棉鞋。安全重于泰山，我从不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独出校。学生生病，不</w:t>
      </w:r>
      <w:r>
        <w:rPr>
          <w:rFonts w:ascii="宋体" w:eastAsia="宋体" w:hAnsi="SimSun" w:cs="宋体"/>
          <w:sz w:val="28"/>
          <w:bdr w:val="none" w:sz="0" w:space="0" w:color="auto"/>
        </w:rPr>
        <w:t>论时间</w:t>
      </w:r>
      <w:r>
        <w:rPr>
          <w:rFonts w:ascii="宋体" w:eastAsia="宋体" w:hAnsi="MS Mincho" w:cs="宋体"/>
          <w:sz w:val="28"/>
          <w:bdr w:val="none" w:sz="0" w:space="0" w:color="auto"/>
        </w:rPr>
        <w:t>天气，第一</w:t>
      </w:r>
      <w:r>
        <w:rPr>
          <w:rFonts w:ascii="宋体" w:eastAsia="宋体" w:hAnsi="SimSun" w:cs="宋体"/>
          <w:sz w:val="28"/>
          <w:bdr w:val="none" w:sz="0" w:space="0" w:color="auto"/>
        </w:rPr>
        <w:t>时间带</w:t>
      </w:r>
      <w:r>
        <w:rPr>
          <w:rFonts w:ascii="宋体" w:eastAsia="宋体" w:hAnsi="MS Mincho" w:cs="宋体"/>
          <w:sz w:val="28"/>
          <w:bdr w:val="none" w:sz="0" w:space="0" w:color="auto"/>
        </w:rPr>
        <w:t>学生去看病。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二、科学管理，争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秀班集体。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是学生的世界</w:t>
      </w:r>
      <w:r>
        <w:rPr>
          <w:rFonts w:ascii="宋体" w:eastAsia="宋体" w:hAnsi="SimSun" w:cs="宋体"/>
          <w:sz w:val="28"/>
          <w:bdr w:val="none" w:sz="0" w:space="0" w:color="auto"/>
        </w:rPr>
        <w:t>观发</w:t>
      </w:r>
      <w:r>
        <w:rPr>
          <w:rFonts w:ascii="宋体" w:eastAsia="宋体" w:hAnsi="MS Mincho" w:cs="宋体"/>
          <w:sz w:val="28"/>
          <w:bdr w:val="none" w:sz="0" w:space="0" w:color="auto"/>
        </w:rPr>
        <w:t>展、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化的重要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、升学等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，随着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识复杂</w:t>
      </w:r>
      <w:r>
        <w:rPr>
          <w:rFonts w:ascii="宋体" w:eastAsia="宋体" w:hAnsi="MS Mincho" w:cs="宋体"/>
          <w:sz w:val="28"/>
          <w:bdr w:val="none" w:sz="0" w:space="0" w:color="auto"/>
        </w:rPr>
        <w:t>程度的加重，容易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生两极分化，有的学生甚至会感到迷惘，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前途失去信心。因此，在学生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班前夕的思想工作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得更加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和重要。在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个学期里，我的班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管理工作从三方面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施：一方面，我主要加大了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学生自治自理能力培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的力度，通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方式，既注意指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学生在自我意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形成良好的思想行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又注意指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学生如何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行自我管理，培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多方面的能力，放手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中把教育和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融入一体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划、料理、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控自己，使自己在集体中成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者，而不是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包袱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点上，特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要提一提的是班干部的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学生自治的重要途径。班主任的管理代表的是学校的管理，不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班主任如何和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悦色都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有不容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威性，也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免有不被理解和接受的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，往往能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取得意想不到的效果。班干部起的是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助班主任管理班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接受班主任的指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，又及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向班主任反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情况和同学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分工管理班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又是一个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合作的整体，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好班干部，不但有利于班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管理，而且有利于全体学生共同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学生担任班干部，是培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学生能力、提高学生素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很有效的方法，如培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能力、管理能力、社交能力、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言表达能力等，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良的思想品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班干部有利于多数学生全面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班干部管理班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学生自治自理，却不等于班主任可以完全不理，</w:t>
      </w:r>
      <w:r>
        <w:rPr>
          <w:rFonts w:ascii="宋体" w:eastAsia="宋体" w:hAnsi="SimSun" w:cs="宋体"/>
          <w:sz w:val="28"/>
          <w:bdr w:val="none" w:sz="0" w:space="0" w:color="auto"/>
        </w:rPr>
        <w:t>这关涉</w:t>
      </w:r>
      <w:r>
        <w:rPr>
          <w:rFonts w:ascii="宋体" w:eastAsia="宋体" w:hAnsi="MS Mincho" w:cs="宋体"/>
          <w:sz w:val="28"/>
          <w:bdr w:val="none" w:sz="0" w:space="0" w:color="auto"/>
        </w:rPr>
        <w:t>到班主任的引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。当学生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事情的理解是非不分明，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理欠妥当，不能形成正确的</w:t>
      </w:r>
      <w:r>
        <w:rPr>
          <w:rFonts w:ascii="宋体" w:eastAsia="宋体" w:hAnsi="SimSun" w:cs="宋体"/>
          <w:sz w:val="28"/>
          <w:bdr w:val="none" w:sz="0" w:space="0" w:color="auto"/>
        </w:rPr>
        <w:t>舆论导</w:t>
      </w:r>
      <w:r>
        <w:rPr>
          <w:rFonts w:ascii="宋体" w:eastAsia="宋体" w:hAnsi="MS Mincho" w:cs="宋体"/>
          <w:sz w:val="28"/>
          <w:bdr w:val="none" w:sz="0" w:space="0" w:color="auto"/>
        </w:rPr>
        <w:t>向、达成共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候，班主任就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的重大决策都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由班主任来决定。要知道，班干部的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和能力在目前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是有限的，有些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任也是作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所承担不了的。只有班主任做好宏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控，做好班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路人，把好方向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，才有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学生不断前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文化，感染熏陶学生。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文化是班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文化的作用，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管理有着重要的意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，因此，我制定了班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口号、班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、学生誓言，青春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定制定了班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、精心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文化站点，明星花园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展示学生的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画作品等。成立班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作文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建了班</w:t>
      </w:r>
      <w:r>
        <w:rPr>
          <w:rFonts w:ascii="宋体" w:eastAsia="宋体" w:hAnsi="SimSun" w:cs="宋体"/>
          <w:sz w:val="28"/>
          <w:bdr w:val="none" w:sz="0" w:space="0" w:color="auto"/>
        </w:rPr>
        <w:t>级篮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乒乓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等。利用各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形式和手段丰富班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文化，形成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教室后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壁上是学生的名片，名片内容是学生自己写的近期目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，中考目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各具特色，匠心独运，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巧妙，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布局富有个性。教室两</w:t>
      </w:r>
      <w:r>
        <w:rPr>
          <w:rFonts w:ascii="宋体" w:eastAsia="宋体" w:hAnsi="SimSun" w:cs="宋体"/>
          <w:sz w:val="28"/>
          <w:bdr w:val="none" w:sz="0" w:space="0" w:color="auto"/>
        </w:rPr>
        <w:t>边张贴</w:t>
      </w:r>
      <w:r>
        <w:rPr>
          <w:rFonts w:ascii="宋体" w:eastAsia="宋体" w:hAnsi="MS Mincho" w:cs="宋体"/>
          <w:sz w:val="28"/>
          <w:bdr w:val="none" w:sz="0" w:space="0" w:color="auto"/>
        </w:rPr>
        <w:t>的是学生自己写的名言，学科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，多拿一份的技巧等。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黄金搭档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各科教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师纽带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的交往中，我尊重他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当作班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自己的良伴、知己。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隔一段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，我把本班的任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的我的住室，同任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师协</w:t>
      </w:r>
      <w:r>
        <w:rPr>
          <w:rFonts w:ascii="宋体" w:eastAsia="宋体" w:hAnsi="MS Mincho" w:cs="宋体"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听、采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，随便吃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领导时</w:t>
      </w:r>
      <w:r>
        <w:rPr>
          <w:rFonts w:ascii="宋体" w:eastAsia="宋体" w:hAnsi="MS Mincho" w:cs="宋体"/>
          <w:sz w:val="28"/>
          <w:bdr w:val="none" w:sz="0" w:space="0" w:color="auto"/>
        </w:rPr>
        <w:t>常称我班的任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黄金搭档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是慎重地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生矛盾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，尽量避免了激化矛盾，在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方面，我平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注意到多教育学生，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学生懂礼貌，尊重老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的威信，增</w:t>
      </w:r>
      <w:r>
        <w:rPr>
          <w:rFonts w:ascii="宋体" w:eastAsia="宋体" w:hAnsi="SimSun" w:cs="宋体"/>
          <w:sz w:val="28"/>
          <w:bdr w:val="none" w:sz="0" w:space="0" w:color="auto"/>
        </w:rPr>
        <w:t>进师</w:t>
      </w:r>
      <w:r>
        <w:rPr>
          <w:rFonts w:ascii="宋体" w:eastAsia="宋体" w:hAnsi="MS Mincho" w:cs="宋体"/>
          <w:sz w:val="28"/>
          <w:bdr w:val="none" w:sz="0" w:space="0" w:color="auto"/>
        </w:rPr>
        <w:t>生情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班主任典型事迹（通用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我叫肖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，男，中共党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1980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月出生，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月参加工作，从教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年，担任班主任工作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年。思想上，我始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持以一个党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的要求</w:t>
      </w:r>
      <w:r>
        <w:rPr>
          <w:rFonts w:ascii="宋体" w:eastAsia="宋体" w:hAnsi="SimSun" w:cs="宋体"/>
          <w:sz w:val="28"/>
          <w:bdr w:val="none" w:sz="0" w:space="0" w:color="auto"/>
        </w:rPr>
        <w:t>处处严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和方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表，敬</w:t>
      </w:r>
      <w:r>
        <w:rPr>
          <w:rFonts w:ascii="宋体" w:eastAsia="宋体" w:hAnsi="SimSun" w:cs="宋体"/>
          <w:sz w:val="28"/>
          <w:bdr w:val="none" w:sz="0" w:space="0" w:color="auto"/>
        </w:rPr>
        <w:t>业爱岗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教育，使学生在德、智、体、美、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等方面得到全面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展。深受学校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在班主任工作中，我工作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任怨，勇挑重担，始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和育人相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学生，做到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中有章、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中有信、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中有度。注重学生的思想教育工作，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常从小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着手，从学生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心的事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求最佳教育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沐浴般的教育。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八年的班主任工作，我有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心酸，有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困惑，有</w:t>
      </w:r>
      <w:r>
        <w:rPr>
          <w:rFonts w:ascii="宋体" w:eastAsia="宋体" w:hAnsi="SimSun" w:cs="宋体"/>
          <w:sz w:val="28"/>
          <w:bdr w:val="none" w:sz="0" w:space="0" w:color="auto"/>
        </w:rPr>
        <w:t>过艰</w:t>
      </w:r>
      <w:r>
        <w:rPr>
          <w:rFonts w:ascii="宋体" w:eastAsia="宋体" w:hAnsi="MS Mincho" w:cs="宋体"/>
          <w:sz w:val="28"/>
          <w:bdr w:val="none" w:sz="0" w:space="0" w:color="auto"/>
        </w:rPr>
        <w:t>辛，也有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坎坷，但我收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最大的是做好一名班主任的快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足的是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秀班主任的成就感。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参加工作接手的一个班中，有一个叫刘浩的同学，是全校有名的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混混学生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绰</w:t>
      </w:r>
      <w:r>
        <w:rPr>
          <w:rFonts w:ascii="宋体" w:eastAsia="宋体" w:hAnsi="MS Mincho" w:cs="宋体"/>
          <w:sz w:val="28"/>
          <w:bdr w:val="none" w:sz="0" w:space="0" w:color="auto"/>
        </w:rPr>
        <w:t>号叫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刘老大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，他父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去世早，母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走他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，只好跟年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奶奶度日，老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提起他就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疼，他也破罐子破摔。看到他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，我心里很不是滋味，我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信：没有教不好的学生，只有未尽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。我找到刘浩的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他跟我住吧。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有的同事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不是自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苦吃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能教好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我暗下决心：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，我也要把他</w:t>
      </w:r>
      <w:r>
        <w:rPr>
          <w:rFonts w:ascii="宋体" w:eastAsia="宋体" w:hAnsi="SimSun" w:cs="宋体"/>
          <w:sz w:val="28"/>
          <w:bdr w:val="none" w:sz="0" w:space="0" w:color="auto"/>
        </w:rPr>
        <w:t>焐热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我把刘浩安置在我的宿舍里，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心照料他的生活，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上耐心地帮他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，和他聊天，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始，他并不理解我的一片苦心，有一天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上，趁我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会的空儿，</w:t>
      </w:r>
      <w:r>
        <w:rPr>
          <w:rFonts w:ascii="宋体" w:eastAsia="宋体" w:hAnsi="SimSun" w:cs="宋体"/>
          <w:sz w:val="28"/>
          <w:bdr w:val="none" w:sz="0" w:space="0" w:color="auto"/>
        </w:rPr>
        <w:t>偷偷</w:t>
      </w:r>
      <w:r>
        <w:rPr>
          <w:rFonts w:ascii="宋体" w:eastAsia="宋体" w:hAnsi="MS Mincho" w:cs="宋体"/>
          <w:sz w:val="28"/>
          <w:bdr w:val="none" w:sz="0" w:space="0" w:color="auto"/>
        </w:rPr>
        <w:t>跑了。我赶了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多里山路，折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到半夜，才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到一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弃的小屋里睡了。我叫醒他，拽着他回学校，天黑路陡，我摔了无数个跟斗，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摔青了，手碰破了，脚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崴了，疼得我直冒冷汗，可我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忍着，刘浩被我的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心所打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。慢慢地，他改掉了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玩，打群架的坏毛病，学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上升，期末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被学校授予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三好学生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我会管理学生，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心。于是，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把管不了的孩子送到我班里来，我也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些孩子慢慢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好，我由衷地高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。深深地感受到，从事教育事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：辛苦之后有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，付出之后是幸福。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可以改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命运。可在在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村，有些家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，或者</w:t>
      </w:r>
      <w:r>
        <w:rPr>
          <w:rFonts w:ascii="宋体" w:eastAsia="宋体" w:hAnsi="SimSun" w:cs="宋体"/>
          <w:sz w:val="28"/>
          <w:bdr w:val="none" w:sz="0" w:space="0" w:color="auto"/>
        </w:rPr>
        <w:t>认为读书</w:t>
      </w:r>
      <w:r>
        <w:rPr>
          <w:rFonts w:ascii="宋体" w:eastAsia="宋体" w:hAnsi="MS Mincho" w:cs="宋体"/>
          <w:sz w:val="28"/>
          <w:bdr w:val="none" w:sz="0" w:space="0" w:color="auto"/>
        </w:rPr>
        <w:t>没有多大用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制孩子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学了。作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些孩子回到学校。几年来，只要班里的学生有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学的苗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，我不管路有多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，山有多高，我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自上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做工作。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年，有一个叫周平的女同学，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学两天了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道，下午一放学，我便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上摩托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，跑了几十里山路，才找到她的家，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进门</w:t>
      </w:r>
      <w:r>
        <w:rPr>
          <w:rFonts w:ascii="宋体" w:eastAsia="宋体" w:hAnsi="MS Mincho" w:cs="宋体"/>
          <w:sz w:val="28"/>
          <w:bdr w:val="none" w:sz="0" w:space="0" w:color="auto"/>
        </w:rPr>
        <w:t>，他的家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我没有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供她上学，再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一个女孩子上学有什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尽口舌，反</w:t>
      </w:r>
      <w:r>
        <w:rPr>
          <w:rFonts w:ascii="宋体" w:eastAsia="宋体" w:hAnsi="SimSun" w:cs="宋体"/>
          <w:sz w:val="28"/>
          <w:bdr w:val="none" w:sz="0" w:space="0" w:color="auto"/>
        </w:rPr>
        <w:t>复劝说</w:t>
      </w:r>
      <w:r>
        <w:rPr>
          <w:rFonts w:ascii="宋体" w:eastAsia="宋体" w:hAnsi="MS Mincho" w:cs="宋体"/>
          <w:sz w:val="28"/>
          <w:bdr w:val="none" w:sz="0" w:space="0" w:color="auto"/>
        </w:rPr>
        <w:t>，直到深夜，家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于有所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，我才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返校。后来，周平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于返校了。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学期，班里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学的孩子都被我一个一个拉回来。并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极向学校反映，</w:t>
      </w:r>
      <w:r>
        <w:rPr>
          <w:rFonts w:ascii="宋体" w:eastAsia="宋体" w:hAnsi="SimSun" w:cs="宋体"/>
          <w:sz w:val="28"/>
          <w:bdr w:val="none" w:sz="0" w:space="0" w:color="auto"/>
        </w:rPr>
        <w:t>为经济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的学生减免学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里最困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上拿我自己的工</w:t>
      </w:r>
      <w:r>
        <w:rPr>
          <w:rFonts w:ascii="宋体" w:eastAsia="宋体" w:hAnsi="SimSun" w:cs="宋体"/>
          <w:sz w:val="28"/>
          <w:bdr w:val="none" w:sz="0" w:space="0" w:color="auto"/>
        </w:rPr>
        <w:t>资给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我欣慰得是，我所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年巩固率都达到了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年，班里有个女同学叫戴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娟，她天</w:t>
      </w:r>
      <w:r>
        <w:rPr>
          <w:rFonts w:ascii="宋体" w:eastAsia="宋体" w:hAnsi="SimSun" w:cs="宋体"/>
          <w:sz w:val="28"/>
          <w:bdr w:val="none" w:sz="0" w:space="0" w:color="auto"/>
        </w:rPr>
        <w:t>资聪</w:t>
      </w:r>
      <w:r>
        <w:rPr>
          <w:rFonts w:ascii="宋体" w:eastAsia="宋体" w:hAnsi="MS Mincho" w:cs="宋体"/>
          <w:sz w:val="28"/>
          <w:bdr w:val="none" w:sz="0" w:space="0" w:color="auto"/>
        </w:rPr>
        <w:t>明，学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出色，正当她信心百倍地冲刺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重点高中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得了癌症，父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不惜</w:t>
      </w:r>
      <w:r>
        <w:rPr>
          <w:rFonts w:ascii="宋体" w:eastAsia="宋体" w:hAnsi="SimSun" w:cs="宋体"/>
          <w:sz w:val="28"/>
          <w:bdr w:val="none" w:sz="0" w:space="0" w:color="auto"/>
        </w:rPr>
        <w:t>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台高筑，也没有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留住母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的性命。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沉痛的打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，常常使戴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娟以泪洗面，陷入极其痛苦的境地，看着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个可怜的孩子，我心里有一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莫名的酸楚，我常常将她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到家里，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妻子安慰她，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她，企</w:t>
      </w:r>
      <w:r>
        <w:rPr>
          <w:rFonts w:ascii="宋体" w:eastAsia="宋体" w:hAnsi="SimSun" w:cs="宋体"/>
          <w:sz w:val="28"/>
          <w:bdr w:val="none" w:sz="0" w:space="0" w:color="auto"/>
        </w:rPr>
        <w:t>图让</w:t>
      </w:r>
      <w:r>
        <w:rPr>
          <w:rFonts w:ascii="宋体" w:eastAsia="宋体" w:hAnsi="MS Mincho" w:cs="宋体"/>
          <w:sz w:val="28"/>
          <w:bdr w:val="none" w:sz="0" w:space="0" w:color="auto"/>
        </w:rPr>
        <w:t>她忘却悲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，从痛苦中走出来。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偿还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债</w:t>
      </w:r>
      <w:r>
        <w:rPr>
          <w:rFonts w:ascii="宋体" w:eastAsia="宋体" w:hAnsi="MS Mincho" w:cs="宋体"/>
          <w:sz w:val="28"/>
          <w:bdr w:val="none" w:sz="0" w:space="0" w:color="auto"/>
        </w:rPr>
        <w:t>，供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戴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娟上学，父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被迫外出打工，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，他特意来到学校，握着我的手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，孩子就交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听了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，我鼻子一酸，差点流下泪来，那一刻，我深刻地感悟到老</w:t>
      </w:r>
      <w:r>
        <w:rPr>
          <w:rFonts w:ascii="宋体" w:eastAsia="宋体" w:hAnsi="SimSun" w:cs="宋体"/>
          <w:sz w:val="28"/>
          <w:bdr w:val="none" w:sz="0" w:space="0" w:color="auto"/>
        </w:rPr>
        <w:t>师这种职业</w:t>
      </w:r>
      <w:r>
        <w:rPr>
          <w:rFonts w:ascii="宋体" w:eastAsia="宋体" w:hAnsi="MS Mincho" w:cs="宋体"/>
          <w:sz w:val="28"/>
          <w:bdr w:val="none" w:sz="0" w:space="0" w:color="auto"/>
        </w:rPr>
        <w:t>的崇高和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大。后来的两个月，戴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娟的生活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她交。那一年，戴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娟以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考入了隆回一中，欣喜之余，更添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愁，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多元的学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个家庭来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直就是天文数字，我了解到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个情况后，找到一中的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替她反映情况。后来一中的校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看了她会考的分数和听了她的情况后当即表</w:t>
      </w:r>
      <w:r>
        <w:rPr>
          <w:rFonts w:ascii="宋体" w:eastAsia="宋体" w:hAnsi="SimSun" w:cs="宋体"/>
          <w:sz w:val="28"/>
          <w:bdr w:val="none" w:sz="0" w:space="0" w:color="auto"/>
        </w:rPr>
        <w:t>态给</w:t>
      </w:r>
      <w:r>
        <w:rPr>
          <w:rFonts w:ascii="宋体" w:eastAsia="宋体" w:hAnsi="MS Mincho" w:cs="宋体"/>
          <w:sz w:val="28"/>
          <w:bdr w:val="none" w:sz="0" w:space="0" w:color="auto"/>
        </w:rPr>
        <w:t>她减免了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元的学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。去年的寒假，我收到戴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娟同学寄来一个沉甸甸的包裹，打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一看，是一千只</w:t>
      </w:r>
      <w:r>
        <w:rPr>
          <w:rFonts w:ascii="宋体" w:eastAsia="宋体" w:hAnsi="SimSun" w:cs="宋体"/>
          <w:sz w:val="28"/>
          <w:bdr w:val="none" w:sz="0" w:space="0" w:color="auto"/>
        </w:rPr>
        <w:t>纸鹤</w:t>
      </w:r>
      <w:r>
        <w:rPr>
          <w:rFonts w:ascii="宋体" w:eastAsia="宋体" w:hAnsi="MS Mincho" w:cs="宋体"/>
          <w:sz w:val="28"/>
          <w:bdr w:val="none" w:sz="0" w:space="0" w:color="auto"/>
        </w:rPr>
        <w:t>和一封信，信中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在在湖南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戴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娟的礼物，我仿佛看到她</w:t>
      </w:r>
      <w:r>
        <w:rPr>
          <w:rFonts w:ascii="宋体" w:eastAsia="宋体" w:hAnsi="SimSun" w:cs="宋体"/>
          <w:sz w:val="28"/>
          <w:bdr w:val="none" w:sz="0" w:space="0" w:color="auto"/>
        </w:rPr>
        <w:t>跃动</w:t>
      </w:r>
      <w:r>
        <w:rPr>
          <w:rFonts w:ascii="宋体" w:eastAsia="宋体" w:hAnsi="MS Mincho" w:cs="宋体"/>
          <w:sz w:val="28"/>
          <w:bdr w:val="none" w:sz="0" w:space="0" w:color="auto"/>
        </w:rPr>
        <w:t>的心，内心涌起一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感情：当老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，我知足了，我是世界上最幸福的人。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八年的班主任工作，我所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好学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正，差生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化率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重大安全事故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德育考核合格率</w:t>
      </w:r>
      <w:r>
        <w:rPr>
          <w:rFonts w:ascii="宋体" w:eastAsia="宋体" w:cs="宋体"/>
          <w:sz w:val="28"/>
          <w:bdr w:val="none" w:sz="0" w:space="0" w:color="auto"/>
        </w:rPr>
        <w:t>100%,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秀率都在</w:t>
      </w:r>
      <w:r>
        <w:rPr>
          <w:rFonts w:ascii="宋体" w:eastAsia="宋体" w:cs="宋体"/>
          <w:sz w:val="28"/>
          <w:bdr w:val="none" w:sz="0" w:space="0" w:color="auto"/>
        </w:rPr>
        <w:t>90%</w:t>
      </w:r>
      <w:r>
        <w:rPr>
          <w:rFonts w:ascii="宋体" w:eastAsia="宋体" w:hAnsi="MS Mincho" w:cs="宋体"/>
          <w:sz w:val="28"/>
          <w:bdr w:val="none" w:sz="0" w:space="0" w:color="auto"/>
        </w:rPr>
        <w:t>以上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学期的班主任工作量化考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分都是在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中名列前茅，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学期都被学校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。因此，其多次被学校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多次</w:t>
      </w:r>
      <w:r>
        <w:rPr>
          <w:rFonts w:ascii="宋体" w:eastAsia="宋体" w:hAnsi="SimSun" w:cs="宋体"/>
          <w:sz w:val="28"/>
          <w:bdr w:val="none" w:sz="0" w:space="0" w:color="auto"/>
        </w:rPr>
        <w:t>获县</w:t>
      </w:r>
      <w:r>
        <w:rPr>
          <w:rFonts w:ascii="宋体" w:eastAsia="宋体" w:hAnsi="MS Mincho" w:cs="宋体"/>
          <w:sz w:val="28"/>
          <w:bdr w:val="none" w:sz="0" w:space="0" w:color="auto"/>
        </w:rPr>
        <w:t>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只代表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去，不代表未来，今后，我会更加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隆回的教育事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奉献自己的一切。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班主任典型事迹（通用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一个好的班主任甚至会影响学生的一生。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https://d.book118.com/945224020012011120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5224020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班主任典型事迹（通用7篇）</dc:title>
  <dc:subject>在日常学习、工作抑或是生活中，大家一定都接触过事迹吧，事迹是对先进集体、先进人物的模范事迹进行综合整理所形成的总结性书面材料。那么拟定事迹真的很难吗？下面是小编帮大家整理的班主任典型事迹（通用7篇），</dc:subject>
  <cp:keywords>班主任典型事迹</cp:keywords>
  <cp:revision>0</cp:revision>
</cp:coreProperties>
</file>