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课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前演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稿可以提高演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人的自信心，有助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言人更好地展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自己。在充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活力，日益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可以使用演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稿的机会越来越多，那</w:t>
      </w:r>
      <w:r>
        <w:rPr>
          <w:rFonts w:ascii="宋体" w:eastAsia="宋体" w:hAnsi="SimSun" w:cs="宋体"/>
          <w:sz w:val="28"/>
          <w:bdr w:val="none" w:sz="0" w:space="0" w:color="auto"/>
        </w:rPr>
        <w:t>么问题</w:t>
      </w:r>
      <w:r>
        <w:rPr>
          <w:rFonts w:ascii="宋体" w:eastAsia="宋体" w:hAnsi="MS Mincho" w:cs="宋体"/>
          <w:sz w:val="28"/>
          <w:bdr w:val="none" w:sz="0" w:space="0" w:color="auto"/>
        </w:rPr>
        <w:t>来了，到底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如何写一份恰当的演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整理的高中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珍惜自己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在孤儿院的小男孩，达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院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，像我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没人要的孩子，活着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意思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院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笑而不答，却交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他拿到市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上去</w:t>
      </w:r>
      <w:r>
        <w:rPr>
          <w:rFonts w:ascii="宋体" w:eastAsia="宋体" w:hAnsi="SimSun" w:cs="宋体"/>
          <w:sz w:val="28"/>
          <w:bdr w:val="none" w:sz="0" w:space="0" w:color="auto"/>
        </w:rPr>
        <w:t>卖</w:t>
      </w:r>
      <w:r>
        <w:rPr>
          <w:rFonts w:ascii="宋体" w:eastAsia="宋体" w:hAnsi="MS Mincho" w:cs="宋体"/>
          <w:sz w:val="28"/>
          <w:bdr w:val="none" w:sz="0" w:space="0" w:color="auto"/>
        </w:rPr>
        <w:t>，但不是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卖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论别</w:t>
      </w:r>
      <w:r>
        <w:rPr>
          <w:rFonts w:ascii="宋体" w:eastAsia="宋体" w:hAnsi="MS Mincho" w:cs="宋体"/>
          <w:sz w:val="28"/>
          <w:bdr w:val="none" w:sz="0" w:space="0" w:color="auto"/>
        </w:rPr>
        <w:t>人出多少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第二天，孩子惊疑地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，不少人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他的石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致，而且价格越出越高。第三天，在黄金市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上，石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的价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高了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倍。最后，当石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被拿到宝石市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的身价又</w:t>
      </w:r>
      <w:r>
        <w:rPr>
          <w:rFonts w:ascii="宋体" w:eastAsia="宋体" w:hAnsi="SimSun" w:cs="宋体"/>
          <w:sz w:val="28"/>
          <w:bdr w:val="none" w:sz="0" w:space="0" w:color="auto"/>
        </w:rPr>
        <w:t>涨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倍，更因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小男孩怎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都不</w:t>
      </w:r>
      <w:r>
        <w:rPr>
          <w:rFonts w:ascii="宋体" w:eastAsia="宋体" w:hAnsi="SimSun" w:cs="宋体"/>
          <w:sz w:val="28"/>
          <w:bdr w:val="none" w:sz="0" w:space="0" w:color="auto"/>
        </w:rPr>
        <w:t>卖</w:t>
      </w:r>
      <w:r>
        <w:rPr>
          <w:rFonts w:ascii="宋体" w:eastAsia="宋体" w:hAnsi="MS Mincho" w:cs="宋体"/>
          <w:sz w:val="28"/>
          <w:bdr w:val="none" w:sz="0" w:space="0" w:color="auto"/>
        </w:rPr>
        <w:t>，竟被</w:t>
      </w:r>
      <w:r>
        <w:rPr>
          <w:rFonts w:ascii="宋体" w:eastAsia="宋体" w:hAnsi="SimSun" w:cs="宋体"/>
          <w:sz w:val="28"/>
          <w:bdr w:val="none" w:sz="0" w:space="0" w:color="auto"/>
        </w:rPr>
        <w:t>传扬为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稀世至宝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不起眼的石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的珍惜而晋升了它的价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，竟被</w:t>
      </w:r>
      <w:r>
        <w:rPr>
          <w:rFonts w:ascii="宋体" w:eastAsia="宋体" w:hAnsi="SimSun" w:cs="宋体"/>
          <w:sz w:val="28"/>
          <w:bdr w:val="none" w:sz="0" w:space="0" w:color="auto"/>
        </w:rPr>
        <w:t>视为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稀世瑰宝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也就是</w:t>
      </w:r>
      <w:r>
        <w:rPr>
          <w:rFonts w:ascii="宋体" w:eastAsia="宋体" w:hAnsi="SimSun" w:cs="宋体"/>
          <w:sz w:val="28"/>
          <w:bdr w:val="none" w:sz="0" w:space="0" w:color="auto"/>
        </w:rPr>
        <w:t>这块</w:t>
      </w:r>
      <w:r>
        <w:rPr>
          <w:rFonts w:ascii="宋体" w:eastAsia="宋体" w:hAnsi="MS Mincho" w:cs="宋体"/>
          <w:sz w:val="28"/>
          <w:bdr w:val="none" w:sz="0" w:space="0" w:color="auto"/>
        </w:rPr>
        <w:t>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，在咱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，你因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天下大乱或父母离异而身</w:t>
      </w:r>
      <w:r>
        <w:rPr>
          <w:rFonts w:ascii="宋体" w:eastAsia="宋体" w:hAnsi="SimSun" w:cs="宋体"/>
          <w:sz w:val="28"/>
          <w:bdr w:val="none" w:sz="0" w:space="0" w:color="auto"/>
        </w:rPr>
        <w:t>处单亲</w:t>
      </w:r>
      <w:r>
        <w:rPr>
          <w:rFonts w:ascii="宋体" w:eastAsia="宋体" w:hAnsi="MS Mincho" w:cs="宋体"/>
          <w:sz w:val="28"/>
          <w:bdr w:val="none" w:sz="0" w:space="0" w:color="auto"/>
        </w:rPr>
        <w:t>家庭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你的父母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年在外，没有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光照料自己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兴许</w:t>
      </w:r>
      <w:r>
        <w:rPr>
          <w:rFonts w:ascii="宋体" w:eastAsia="宋体" w:hAnsi="MS Mincho" w:cs="宋体"/>
          <w:sz w:val="28"/>
          <w:bdr w:val="none" w:sz="0" w:space="0" w:color="auto"/>
        </w:rPr>
        <w:t>你是金玉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堂，无所依附，伶丁伶仃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你也曾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由于自己是一个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村来的孩子而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得自大和不安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然而，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一切都不重要，主要的是你是否能做到珍惜自己，是否建立百倍的信念，付出千倍的努力来</w:t>
      </w:r>
      <w:r>
        <w:rPr>
          <w:rFonts w:ascii="宋体" w:eastAsia="宋体" w:hAnsi="SimSun" w:cs="宋体"/>
          <w:sz w:val="28"/>
          <w:bdr w:val="none" w:sz="0" w:space="0" w:color="auto"/>
        </w:rPr>
        <w:t>转变这</w:t>
      </w:r>
      <w:r>
        <w:rPr>
          <w:rFonts w:ascii="宋体" w:eastAsia="宋体" w:hAnsi="MS Mincho" w:cs="宋体"/>
          <w:sz w:val="28"/>
          <w:bdr w:val="none" w:sz="0" w:space="0" w:color="auto"/>
        </w:rPr>
        <w:t>所有。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，不管个人的情形如何，你都</w:t>
      </w:r>
      <w:r>
        <w:rPr>
          <w:rFonts w:ascii="宋体" w:eastAsia="宋体" w:hAnsi="SimSun" w:cs="宋体"/>
          <w:sz w:val="28"/>
          <w:bdr w:val="none" w:sz="0" w:space="0" w:color="auto"/>
        </w:rPr>
        <w:t>应该庆</w:t>
      </w:r>
      <w:r>
        <w:rPr>
          <w:rFonts w:ascii="宋体" w:eastAsia="宋体" w:hAnsi="MS Mincho" w:cs="宋体"/>
          <w:sz w:val="28"/>
          <w:bdr w:val="none" w:sz="0" w:space="0" w:color="auto"/>
        </w:rPr>
        <w:t>幸：你是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世无双的存在，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世上再不任何人会跟你截然不同了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你有自己的同窗，有自己的老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有自己的友人，很多人在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着你，凝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着你，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惜着你，珍惜自己吧，他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都是你前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的力气。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是的，生活当中，也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个人就是一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，但只要重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自己，学会珍惜自己，性命就有了意思、有了价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世上只有一个自己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珍惜自己，你将在珍惜中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会到快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。学会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，你会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明，生活中有良多美妙的</w:t>
      </w:r>
      <w:r>
        <w:rPr>
          <w:rFonts w:ascii="宋体" w:eastAsia="宋体" w:hAnsi="SimSun" w:cs="宋体"/>
          <w:sz w:val="28"/>
          <w:bdr w:val="none" w:sz="0" w:space="0" w:color="auto"/>
        </w:rPr>
        <w:t>货</w:t>
      </w:r>
      <w:r>
        <w:rPr>
          <w:rFonts w:ascii="宋体" w:eastAsia="宋体" w:hAnsi="MS Mincho" w:cs="宋体"/>
          <w:sz w:val="28"/>
          <w:bdr w:val="none" w:sz="0" w:space="0" w:color="auto"/>
        </w:rPr>
        <w:t>色真是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人迷恋。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你没有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人的才智，也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你的努力尚未被人</w:t>
      </w:r>
      <w:r>
        <w:rPr>
          <w:rFonts w:ascii="宋体" w:eastAsia="宋体" w:hAnsi="SimSun" w:cs="宋体"/>
          <w:sz w:val="28"/>
          <w:bdr w:val="none" w:sz="0" w:space="0" w:color="auto"/>
        </w:rPr>
        <w:t>们发现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可，但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珍惜自己，英勇地伸出你的双手，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自己鼓掌，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人生的道路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阻，充</w:t>
      </w:r>
      <w:r>
        <w:rPr>
          <w:rFonts w:ascii="宋体" w:eastAsia="宋体" w:hAnsi="SimSun" w:cs="宋体"/>
          <w:sz w:val="28"/>
          <w:bdr w:val="none" w:sz="0" w:space="0" w:color="auto"/>
        </w:rPr>
        <w:t>满荆</w:t>
      </w:r>
      <w:r>
        <w:rPr>
          <w:rFonts w:ascii="宋体" w:eastAsia="宋体" w:hAnsi="MS Mincho" w:cs="宋体"/>
          <w:sz w:val="28"/>
          <w:bdr w:val="none" w:sz="0" w:space="0" w:color="auto"/>
        </w:rPr>
        <w:t>棘，但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昂首挺胸，持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走下去。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，我今天演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目是《文学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，我的良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大家都</w:t>
      </w:r>
      <w:r>
        <w:rPr>
          <w:rFonts w:ascii="宋体" w:eastAsia="宋体" w:hAnsi="SimSun" w:cs="宋体"/>
          <w:sz w:val="28"/>
          <w:bdr w:val="none" w:sz="0" w:space="0" w:color="auto"/>
        </w:rPr>
        <w:t>读过课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，体会</w:t>
      </w:r>
      <w:r>
        <w:rPr>
          <w:rFonts w:ascii="宋体" w:eastAsia="宋体" w:hAnsi="SimSun" w:cs="宋体"/>
          <w:sz w:val="28"/>
          <w:bdr w:val="none" w:sz="0" w:space="0" w:color="auto"/>
        </w:rPr>
        <w:t>过课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的魅力吧！是的，除了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本以外，我</w:t>
      </w:r>
      <w:r>
        <w:rPr>
          <w:rFonts w:ascii="宋体" w:eastAsia="宋体" w:hAnsi="SimSun" w:cs="宋体"/>
          <w:sz w:val="28"/>
          <w:bdr w:val="none" w:sz="0" w:space="0" w:color="auto"/>
        </w:rPr>
        <w:t>们还应该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外的好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书则</w:t>
      </w:r>
      <w:r>
        <w:rPr>
          <w:rFonts w:ascii="宋体" w:eastAsia="宋体" w:hAnsi="MS Mincho" w:cs="宋体"/>
          <w:sz w:val="28"/>
          <w:bdr w:val="none" w:sz="0" w:space="0" w:color="auto"/>
        </w:rPr>
        <w:t>可以在我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足不出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的情况下展</w:t>
      </w:r>
      <w:r>
        <w:rPr>
          <w:rFonts w:ascii="宋体" w:eastAsia="宋体" w:hAnsi="SimSun" w:cs="宋体"/>
          <w:sz w:val="28"/>
          <w:bdr w:val="none" w:sz="0" w:space="0" w:color="auto"/>
        </w:rPr>
        <w:t>现给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多姿多彩的世界，从而教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做人的知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读过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就像朋友一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教会我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本上没有的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西。我从《</w:t>
      </w:r>
      <w:r>
        <w:rPr>
          <w:rFonts w:ascii="宋体" w:eastAsia="宋体" w:hAnsi="SimSun" w:cs="宋体"/>
          <w:sz w:val="28"/>
          <w:bdr w:val="none" w:sz="0" w:space="0" w:color="auto"/>
        </w:rPr>
        <w:t>鲁宾逊</w:t>
      </w:r>
      <w:r>
        <w:rPr>
          <w:rFonts w:ascii="宋体" w:eastAsia="宋体" w:hAnsi="MS Mincho" w:cs="宋体"/>
          <w:sz w:val="28"/>
          <w:bdr w:val="none" w:sz="0" w:space="0" w:color="auto"/>
        </w:rPr>
        <w:t>漂流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》中学到了在面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难处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勇敢；在《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的教育》中学到了仁慈和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；在《海底两万里》中，我游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了神秘的海洋，并学会了像摩尼船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样爱</w:t>
      </w:r>
      <w:r>
        <w:rPr>
          <w:rFonts w:ascii="宋体" w:eastAsia="宋体" w:hAnsi="MS Mincho" w:cs="宋体"/>
          <w:sz w:val="28"/>
          <w:bdr w:val="none" w:sz="0" w:space="0" w:color="auto"/>
        </w:rPr>
        <w:t>恨分明；在《激流三部曲》中，我学到了改革旧思想，懂得不做守旧的人；在《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》中，我了解了美国的南北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争的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史，学到了郝思嘉自信、不屈不</w:t>
      </w:r>
      <w:r>
        <w:rPr>
          <w:rFonts w:ascii="宋体" w:eastAsia="宋体" w:hAnsi="SimSun" w:cs="宋体"/>
          <w:sz w:val="28"/>
          <w:bdr w:val="none" w:sz="0" w:space="0" w:color="auto"/>
        </w:rPr>
        <w:t>挠</w:t>
      </w:r>
      <w:r>
        <w:rPr>
          <w:rFonts w:ascii="宋体" w:eastAsia="宋体" w:hAnsi="MS Mincho" w:cs="宋体"/>
          <w:sz w:val="28"/>
          <w:bdr w:val="none" w:sz="0" w:space="0" w:color="auto"/>
        </w:rPr>
        <w:t>的精神。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了《根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》，我懂得了要做一个意志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定的人；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了《老人与海》我懂得了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人可以被打倒，但不可以被打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的硬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精神；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了《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楼梦》，我看到了两个追求真正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情而敢于打破封建制度的年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————</w:t>
      </w:r>
      <w:r>
        <w:rPr>
          <w:rFonts w:ascii="宋体" w:eastAsia="宋体" w:hAnsi="MS Mincho" w:cs="宋体"/>
          <w:sz w:val="28"/>
          <w:bdr w:val="none" w:sz="0" w:space="0" w:color="auto"/>
        </w:rPr>
        <w:t>林黛玉和</w:t>
      </w:r>
      <w:r>
        <w:rPr>
          <w:rFonts w:ascii="宋体" w:eastAsia="宋体" w:hAnsi="SimSun" w:cs="宋体"/>
          <w:sz w:val="28"/>
          <w:bdr w:val="none" w:sz="0" w:space="0" w:color="auto"/>
        </w:rPr>
        <w:t>贾</w:t>
      </w:r>
      <w:r>
        <w:rPr>
          <w:rFonts w:ascii="宋体" w:eastAsia="宋体" w:hAnsi="MS Mincho" w:cs="宋体"/>
          <w:sz w:val="28"/>
          <w:bdr w:val="none" w:sz="0" w:space="0" w:color="auto"/>
        </w:rPr>
        <w:t>宝玉最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被无情拆散的悲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，从而懂得了封建社会的罪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了《青</w:t>
      </w:r>
      <w:r>
        <w:rPr>
          <w:rFonts w:ascii="宋体" w:eastAsia="宋体" w:hAnsi="SimSun" w:cs="宋体"/>
          <w:sz w:val="28"/>
          <w:bdr w:val="none" w:sz="0" w:space="0" w:color="auto"/>
        </w:rPr>
        <w:t>铜</w:t>
      </w:r>
      <w:r>
        <w:rPr>
          <w:rFonts w:ascii="宋体" w:eastAsia="宋体" w:hAnsi="MS Mincho" w:cs="宋体"/>
          <w:sz w:val="28"/>
          <w:bdr w:val="none" w:sz="0" w:space="0" w:color="auto"/>
        </w:rPr>
        <w:t>葵花》，我体会到了青</w:t>
      </w:r>
      <w:r>
        <w:rPr>
          <w:rFonts w:ascii="宋体" w:eastAsia="宋体" w:hAnsi="SimSun" w:cs="宋体"/>
          <w:sz w:val="28"/>
          <w:bdr w:val="none" w:sz="0" w:space="0" w:color="auto"/>
        </w:rPr>
        <w:t>铜</w:t>
      </w:r>
      <w:r>
        <w:rPr>
          <w:rFonts w:ascii="宋体" w:eastAsia="宋体" w:hAnsi="MS Mincho" w:cs="宋体"/>
          <w:sz w:val="28"/>
          <w:bdr w:val="none" w:sz="0" w:space="0" w:color="auto"/>
        </w:rPr>
        <w:t>和葵花之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不是兄妹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似兄妹的真情，懂得了人性的美好，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了《山羊不吃天堂草》，我懂得一个人不干自己不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干的事情，就像山羊不吃天堂草一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，宁愿活活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死，也要正直而清白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还读过</w:t>
      </w:r>
      <w:r>
        <w:rPr>
          <w:rFonts w:ascii="宋体" w:eastAsia="宋体" w:hAnsi="MS Mincho" w:cs="宋体"/>
          <w:sz w:val="28"/>
          <w:bdr w:val="none" w:sz="0" w:space="0" w:color="auto"/>
        </w:rPr>
        <w:t>《平凡的世界》《雷雨》《哈姆莱特》等等文学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了我丰富的精神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有同学以</w:t>
      </w:r>
      <w:r>
        <w:rPr>
          <w:rFonts w:ascii="宋体" w:eastAsia="宋体" w:hAnsi="SimSun" w:cs="宋体"/>
          <w:sz w:val="28"/>
          <w:bdr w:val="none" w:sz="0" w:space="0" w:color="auto"/>
        </w:rPr>
        <w:t>为课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不重要，跟学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系都没有。是的，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看似跟我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是没有多大的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系，可是当我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完成学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入社会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阅读课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书习惯</w:t>
      </w:r>
      <w:r>
        <w:rPr>
          <w:rFonts w:ascii="宋体" w:eastAsia="宋体" w:hAnsi="MS Mincho" w:cs="宋体"/>
          <w:sz w:val="28"/>
          <w:bdr w:val="none" w:sz="0" w:space="0" w:color="auto"/>
        </w:rPr>
        <w:t>的人，也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得精神空虚，工作之余，除了上网、看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外，会无所事事，而有</w:t>
      </w:r>
      <w:r>
        <w:rPr>
          <w:rFonts w:ascii="宋体" w:eastAsia="宋体" w:hAnsi="SimSun" w:cs="宋体"/>
          <w:sz w:val="28"/>
          <w:bdr w:val="none" w:sz="0" w:space="0" w:color="auto"/>
        </w:rPr>
        <w:t>阅读习惯</w:t>
      </w:r>
      <w:r>
        <w:rPr>
          <w:rFonts w:ascii="宋体" w:eastAsia="宋体" w:hAnsi="MS Mincho" w:cs="宋体"/>
          <w:sz w:val="28"/>
          <w:bdr w:val="none" w:sz="0" w:space="0" w:color="auto"/>
        </w:rPr>
        <w:t>的人，会在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中得到快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，正如我</w:t>
      </w:r>
      <w:r>
        <w:rPr>
          <w:rFonts w:ascii="宋体" w:eastAsia="宋体" w:hAnsi="SimSun" w:cs="宋体"/>
          <w:sz w:val="28"/>
          <w:bdr w:val="none" w:sz="0" w:space="0" w:color="auto"/>
        </w:rPr>
        <w:t>们语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一扇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》中所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近文学，</w:t>
      </w:r>
      <w:r>
        <w:rPr>
          <w:rFonts w:ascii="宋体" w:eastAsia="宋体" w:hAnsi="SimSun" w:cs="宋体"/>
          <w:sz w:val="28"/>
          <w:bdr w:val="none" w:sz="0" w:space="0" w:color="auto"/>
        </w:rPr>
        <w:t>阅读优</w:t>
      </w:r>
      <w:r>
        <w:rPr>
          <w:rFonts w:ascii="宋体" w:eastAsia="宋体" w:hAnsi="MS Mincho" w:cs="宋体"/>
          <w:sz w:val="28"/>
          <w:bdr w:val="none" w:sz="0" w:space="0" w:color="auto"/>
        </w:rPr>
        <w:t>秀的文学作品，是一个文明人增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，丰富感情的极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重要的途径。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做一个文明人吧！从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吧！它可以陶冶我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的情操，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、同学大家好：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天我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目是《超越自我，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的国歌声中，抬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五星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旗，它正在微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中招展，一片火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富有朝气和活力，那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的催人上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想起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阳光下的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茵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，升起</w:t>
      </w:r>
      <w:r>
        <w:rPr>
          <w:rFonts w:ascii="宋体" w:eastAsia="宋体" w:hAnsi="SimSun" w:cs="宋体"/>
          <w:sz w:val="28"/>
          <w:bdr w:val="none" w:sz="0" w:space="0" w:color="auto"/>
        </w:rPr>
        <w:t>阵阵</w:t>
      </w:r>
      <w:r>
        <w:rPr>
          <w:rFonts w:ascii="宋体" w:eastAsia="宋体" w:hAnsi="MS Mincho" w:cs="宋体"/>
          <w:sz w:val="28"/>
          <w:bdr w:val="none" w:sz="0" w:space="0" w:color="auto"/>
        </w:rPr>
        <w:t>硝烟，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一个个</w:t>
      </w:r>
      <w:r>
        <w:rPr>
          <w:rFonts w:ascii="宋体" w:eastAsia="宋体" w:hAnsi="SimSun" w:cs="宋体"/>
          <w:sz w:val="28"/>
          <w:bdr w:val="none" w:sz="0" w:space="0" w:color="auto"/>
        </w:rPr>
        <w:t>矫</w:t>
      </w:r>
      <w:r>
        <w:rPr>
          <w:rFonts w:ascii="宋体" w:eastAsia="宋体" w:hAnsi="MS Mincho" w:cs="宋体"/>
          <w:sz w:val="28"/>
          <w:bdr w:val="none" w:sz="0" w:space="0" w:color="auto"/>
        </w:rPr>
        <w:t>健的身影，我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的心也随之沸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，但最令我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之感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的，是那拼搏的</w:t>
      </w:r>
      <w:r>
        <w:rPr>
          <w:rFonts w:ascii="宋体" w:eastAsia="宋体" w:hAnsi="SimSun" w:cs="宋体"/>
          <w:sz w:val="28"/>
          <w:bdr w:val="none" w:sz="0" w:space="0" w:color="auto"/>
        </w:rPr>
        <w:t>劲头</w:t>
      </w:r>
      <w:r>
        <w:rPr>
          <w:rFonts w:ascii="宋体" w:eastAsia="宋体" w:hAnsi="MS Mincho" w:cs="宋体"/>
          <w:sz w:val="28"/>
          <w:bdr w:val="none" w:sz="0" w:space="0" w:color="auto"/>
        </w:rPr>
        <w:t>。拼搏，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一个真正的人所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具有的精神。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迎面而来的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要做的是什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是退</w:t>
      </w:r>
      <w:r>
        <w:rPr>
          <w:rFonts w:ascii="宋体" w:eastAsia="宋体" w:hAnsi="SimSun" w:cs="宋体"/>
          <w:sz w:val="28"/>
          <w:bdr w:val="none" w:sz="0" w:space="0" w:color="auto"/>
        </w:rPr>
        <w:t>缩吗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需要的是拼搏。拼搏，就是在困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面前不低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力之下不逃脱，在坎坷路上往前走。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拼搏不是一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心血来潮，不是空喊号子，拼搏是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期的，需要用</w:t>
      </w:r>
      <w:r>
        <w:rPr>
          <w:rFonts w:ascii="宋体" w:eastAsia="宋体" w:hAnsi="SimSun" w:cs="宋体"/>
          <w:sz w:val="28"/>
          <w:bdr w:val="none" w:sz="0" w:space="0" w:color="auto"/>
        </w:rPr>
        <w:t>坚韧</w:t>
      </w:r>
      <w:r>
        <w:rPr>
          <w:rFonts w:ascii="宋体" w:eastAsia="宋体" w:hAnsi="MS Mincho" w:cs="宋体"/>
          <w:sz w:val="28"/>
          <w:bdr w:val="none" w:sz="0" w:space="0" w:color="auto"/>
        </w:rPr>
        <w:t>的毅力来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持，需要</w:t>
      </w:r>
      <w:r>
        <w:rPr>
          <w:rFonts w:ascii="宋体" w:eastAsia="宋体" w:hAnsi="SimSun" w:cs="宋体"/>
          <w:sz w:val="28"/>
          <w:bdr w:val="none" w:sz="0" w:space="0" w:color="auto"/>
        </w:rPr>
        <w:t>让坚</w:t>
      </w:r>
      <w:r>
        <w:rPr>
          <w:rFonts w:ascii="宋体" w:eastAsia="宋体" w:hAnsi="MS Mincho" w:cs="宋体"/>
          <w:sz w:val="28"/>
          <w:bdr w:val="none" w:sz="0" w:space="0" w:color="auto"/>
        </w:rPr>
        <w:t>定的信心来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航。我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，便是人生一个漫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期的努力固然重要，但拼搏精神也必不可少，它使我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的肩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向另一个目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，它使我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的追求无止无境。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碧云天，黄叶地，秋色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的日子里，我校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年秋季运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会就要召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将是我校今年的又一次盛会。我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将又一次去感受脉搏与心跳的激烈。在那里，你能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触摸到跳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的青春音符，感受到燃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的激情，体会到四射的光芒。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会也是</w:t>
      </w:r>
      <w:r>
        <w:rPr>
          <w:rFonts w:ascii="宋体" w:eastAsia="宋体" w:hAnsi="SimSun" w:cs="宋体"/>
          <w:sz w:val="28"/>
          <w:bdr w:val="none" w:sz="0" w:space="0" w:color="auto"/>
        </w:rPr>
        <w:t>检阅</w:t>
      </w:r>
      <w:r>
        <w:rPr>
          <w:rFonts w:ascii="宋体" w:eastAsia="宋体" w:hAnsi="MS Mincho" w:cs="宋体"/>
          <w:sz w:val="28"/>
          <w:bdr w:val="none" w:sz="0" w:space="0" w:color="auto"/>
        </w:rPr>
        <w:t>我校运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水平高低的一个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志，是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一个校园体育工作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展的一个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价，也是各个班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一个学生和教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工展示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采的一个舞台。运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会是一个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优胜</w:t>
      </w:r>
      <w:r>
        <w:rPr>
          <w:rFonts w:ascii="宋体" w:eastAsia="宋体" w:hAnsi="MS Mincho" w:cs="宋体"/>
          <w:sz w:val="28"/>
          <w:bdr w:val="none" w:sz="0" w:space="0" w:color="auto"/>
        </w:rPr>
        <w:t>劣汰，来不得半点虚假，在同一起跑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上，你付出了多少汗水，就会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得多少回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一个新的高度，是一个不断挑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自我的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程，当你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力一</w:t>
      </w:r>
      <w:r>
        <w:rPr>
          <w:rFonts w:ascii="宋体" w:eastAsia="宋体" w:hAnsi="SimSun" w:cs="宋体"/>
          <w:sz w:val="28"/>
          <w:bdr w:val="none" w:sz="0" w:space="0" w:color="auto"/>
        </w:rPr>
        <w:t>掷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涵着潜力的一次爆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的拼搏，取得不了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定的信心，跑道上不会留下你的身影，没有平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的努力，从你的手中不会</w:t>
      </w:r>
      <w:r>
        <w:rPr>
          <w:rFonts w:ascii="宋体" w:eastAsia="宋体" w:hAnsi="SimSun" w:cs="宋体"/>
          <w:sz w:val="28"/>
          <w:bdr w:val="none" w:sz="0" w:space="0" w:color="auto"/>
        </w:rPr>
        <w:t>掷</w:t>
      </w:r>
      <w:r>
        <w:rPr>
          <w:rFonts w:ascii="宋体" w:eastAsia="宋体" w:hAnsi="MS Mincho" w:cs="宋体"/>
          <w:sz w:val="28"/>
          <w:bdr w:val="none" w:sz="0" w:space="0" w:color="auto"/>
        </w:rPr>
        <w:t>出最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美的弧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，没有足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的毅力，就不会有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持到底的勇气。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体育的舞台是人生大舞台的一个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影，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花只会献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手，掌声会</w:t>
      </w:r>
      <w:r>
        <w:rPr>
          <w:rFonts w:ascii="宋体" w:eastAsia="宋体" w:hAnsi="SimSun" w:cs="宋体"/>
          <w:sz w:val="28"/>
          <w:bdr w:val="none" w:sz="0" w:space="0" w:color="auto"/>
        </w:rPr>
        <w:t>给胜</w:t>
      </w:r>
      <w:r>
        <w:rPr>
          <w:rFonts w:ascii="宋体" w:eastAsia="宋体" w:hAnsi="MS Mincho" w:cs="宋体"/>
          <w:sz w:val="28"/>
          <w:bdr w:val="none" w:sz="0" w:space="0" w:color="auto"/>
        </w:rPr>
        <w:t>利者和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毅力者以鼓舞，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失利者以安慰，高高的</w:t>
      </w:r>
      <w:r>
        <w:rPr>
          <w:rFonts w:ascii="宋体" w:eastAsia="宋体" w:hAnsi="SimSun" w:cs="宋体"/>
          <w:sz w:val="28"/>
          <w:bdr w:val="none" w:sz="0" w:space="0" w:color="auto"/>
        </w:rPr>
        <w:t>领奖</w:t>
      </w:r>
      <w:r>
        <w:rPr>
          <w:rFonts w:ascii="宋体" w:eastAsia="宋体" w:hAnsi="MS Mincho" w:cs="宋体"/>
          <w:sz w:val="28"/>
          <w:bdr w:val="none" w:sz="0" w:space="0" w:color="auto"/>
        </w:rPr>
        <w:t>台上，只会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那些脚踏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地，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拼搏、不畏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的人留下空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以前不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成本地付出都将在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和梦碰撞的季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里得到肯定和</w:t>
      </w:r>
      <w:r>
        <w:rPr>
          <w:rFonts w:ascii="宋体" w:eastAsia="宋体" w:hAnsi="SimSun" w:cs="宋体"/>
          <w:sz w:val="28"/>
          <w:bdr w:val="none" w:sz="0" w:space="0" w:color="auto"/>
        </w:rPr>
        <w:t>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局并不重要，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的智力、体力得以平等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争，在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争中透出我</w:t>
      </w:r>
      <w:r>
        <w:rPr>
          <w:rFonts w:ascii="宋体" w:eastAsia="宋体" w:hAnsi="SimSun" w:cs="宋体"/>
          <w:sz w:val="28"/>
          <w:bdr w:val="none" w:sz="0" w:space="0" w:color="auto"/>
        </w:rPr>
        <w:t>们执</w:t>
      </w:r>
      <w:r>
        <w:rPr>
          <w:rFonts w:ascii="宋体" w:eastAsia="宋体" w:hAnsi="MS Mincho" w:cs="宋体"/>
          <w:sz w:val="28"/>
          <w:bdr w:val="none" w:sz="0" w:space="0" w:color="auto"/>
        </w:rPr>
        <w:t>着的精神、自信的精神。我</w:t>
      </w:r>
      <w:r>
        <w:rPr>
          <w:rFonts w:ascii="宋体" w:eastAsia="宋体" w:hAnsi="SimSun" w:cs="宋体"/>
          <w:sz w:val="28"/>
          <w:bdr w:val="none" w:sz="0" w:space="0" w:color="auto"/>
        </w:rPr>
        <w:t>们渴</w:t>
      </w:r>
      <w:r>
        <w:rPr>
          <w:rFonts w:ascii="宋体" w:eastAsia="宋体" w:hAnsi="MS Mincho" w:cs="宋体"/>
          <w:sz w:val="28"/>
          <w:bdr w:val="none" w:sz="0" w:space="0" w:color="auto"/>
        </w:rPr>
        <w:t>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支持，我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登上</w:t>
      </w:r>
      <w:r>
        <w:rPr>
          <w:rFonts w:ascii="宋体" w:eastAsia="宋体" w:hAnsi="SimSun" w:cs="宋体"/>
          <w:sz w:val="28"/>
          <w:bdr w:val="none" w:sz="0" w:space="0" w:color="auto"/>
        </w:rPr>
        <w:t>领奖</w:t>
      </w:r>
      <w:r>
        <w:rPr>
          <w:rFonts w:ascii="宋体" w:eastAsia="宋体" w:hAnsi="MS Mincho" w:cs="宋体"/>
          <w:sz w:val="28"/>
          <w:bdr w:val="none" w:sz="0" w:space="0" w:color="auto"/>
        </w:rPr>
        <w:t>台的英雄喝彩，我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者鼓掌。因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，短短的一瞬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凝固成永恒的画面，述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不老的追求，演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勇敢的品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超越自我，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力拼搏，</w:t>
      </w:r>
      <w:r>
        <w:rPr>
          <w:rFonts w:ascii="宋体" w:eastAsia="宋体" w:hAnsi="SimSun" w:cs="宋体"/>
          <w:sz w:val="28"/>
          <w:bdr w:val="none" w:sz="0" w:space="0" w:color="auto"/>
        </w:rPr>
        <w:t>让呐</w:t>
      </w:r>
      <w:r>
        <w:rPr>
          <w:rFonts w:ascii="宋体" w:eastAsia="宋体" w:hAnsi="MS Mincho" w:cs="宋体"/>
          <w:sz w:val="28"/>
          <w:bdr w:val="none" w:sz="0" w:space="0" w:color="auto"/>
        </w:rPr>
        <w:t>喊声响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校园的上空，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激情弥漫我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绩载</w:t>
      </w:r>
      <w:r>
        <w:rPr>
          <w:rFonts w:ascii="宋体" w:eastAsia="宋体" w:hAnsi="MS Mincho" w:cs="宋体"/>
          <w:sz w:val="28"/>
          <w:bdr w:val="none" w:sz="0" w:space="0" w:color="auto"/>
        </w:rPr>
        <w:t>入我校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史的篇章。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体育精神，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出我校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最后，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祝本届运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会取得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人和人的相遇是一件多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幸福的事情。彼此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幸福生活的追求，共同构成了一个有意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的世界。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一个个体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理想孜孜追求的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程，便是展示精彩的自我生活的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程也自然地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他人以影响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他人也自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地修正着我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部大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的理解。从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个角度来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，我的幸福</w:t>
      </w:r>
      <w:r>
        <w:rPr>
          <w:rFonts w:ascii="宋体" w:eastAsia="宋体" w:hAnsi="SimSun" w:cs="宋体"/>
          <w:sz w:val="28"/>
          <w:bdr w:val="none" w:sz="0" w:space="0" w:color="auto"/>
        </w:rPr>
        <w:t>联动</w:t>
      </w:r>
      <w:r>
        <w:rPr>
          <w:rFonts w:ascii="宋体" w:eastAsia="宋体" w:hAnsi="MS Mincho" w:cs="宋体"/>
          <w:sz w:val="28"/>
          <w:bdr w:val="none" w:sz="0" w:space="0" w:color="auto"/>
        </w:rPr>
        <w:t>着他人的幸福，愿我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一起活出幸福的模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幸福是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一个个体</w:t>
      </w:r>
      <w:r>
        <w:rPr>
          <w:rFonts w:ascii="宋体" w:eastAsia="宋体" w:hAnsi="SimSun" w:cs="宋体"/>
          <w:sz w:val="28"/>
          <w:bdr w:val="none" w:sz="0" w:space="0" w:color="auto"/>
        </w:rPr>
        <w:t>对现实</w:t>
      </w:r>
      <w:r>
        <w:rPr>
          <w:rFonts w:ascii="宋体" w:eastAsia="宋体" w:hAnsi="MS Mincho" w:cs="宋体"/>
          <w:sz w:val="28"/>
          <w:bdr w:val="none" w:sz="0" w:space="0" w:color="auto"/>
        </w:rPr>
        <w:t>生活的期待。人生活的意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便是活出自我的精彩，在芸芸众生的世界找到自己的位置与价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。一个高三学生努力考上一所好大学便是</w:t>
      </w:r>
      <w:r>
        <w:rPr>
          <w:rFonts w:ascii="宋体" w:eastAsia="宋体" w:hAnsi="SimSun" w:cs="宋体"/>
          <w:sz w:val="28"/>
          <w:bdr w:val="none" w:sz="0" w:space="0" w:color="auto"/>
        </w:rPr>
        <w:t>阶现阶</w:t>
      </w:r>
      <w:r>
        <w:rPr>
          <w:rFonts w:ascii="宋体" w:eastAsia="宋体" w:hAnsi="MS Mincho" w:cs="宋体"/>
          <w:sz w:val="28"/>
          <w:bdr w:val="none" w:sz="0" w:space="0" w:color="auto"/>
        </w:rPr>
        <w:t>段的幸福，一个老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九月份的希冀便是田地里的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景象，一位工人最幸福的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刻便是自己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造的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品被人称道。他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斗与汗水涂抹着自己的生活，并以愿景的方式感知幸福的意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一个个体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幸福生活打拼的立体身影，共同构成了一幅社会大众生活的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景，也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着自我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一个个体自我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放精彩，在照亮自己的同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他人以激励。大家知道</w:t>
      </w:r>
      <w:r>
        <w:rPr>
          <w:rFonts w:ascii="宋体" w:eastAsia="宋体" w:hAnsi="SimSun" w:cs="宋体"/>
          <w:sz w:val="28"/>
          <w:bdr w:val="none" w:sz="0" w:space="0" w:color="auto"/>
        </w:rPr>
        <w:t>华为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领军</w:t>
      </w:r>
      <w:r>
        <w:rPr>
          <w:rFonts w:ascii="宋体" w:eastAsia="宋体" w:cs="宋体"/>
          <w:sz w:val="28"/>
          <w:bdr w:val="none" w:sz="0" w:space="0" w:color="auto"/>
        </w:rPr>
        <w:t>5G</w:t>
      </w:r>
      <w:r>
        <w:rPr>
          <w:rFonts w:ascii="宋体" w:eastAsia="宋体" w:hAnsi="MS Mincho" w:cs="宋体"/>
          <w:sz w:val="28"/>
          <w:bdr w:val="none" w:sz="0" w:space="0" w:color="auto"/>
        </w:rPr>
        <w:t>令国人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云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造阿里巴巴被誉</w:t>
      </w:r>
      <w:r>
        <w:rPr>
          <w:rFonts w:ascii="宋体" w:eastAsia="宋体" w:hAnsi="SimSun" w:cs="宋体"/>
          <w:sz w:val="28"/>
          <w:bdr w:val="none" w:sz="0" w:space="0" w:color="auto"/>
        </w:rPr>
        <w:t>为时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子，于漪潜心教育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被奉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改革先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因拼搏之姿而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代神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斗之手而</w:t>
      </w:r>
      <w:r>
        <w:rPr>
          <w:rFonts w:ascii="宋体" w:eastAsia="宋体" w:hAnsi="SimSun" w:cs="宋体"/>
          <w:sz w:val="28"/>
          <w:bdr w:val="none" w:sz="0" w:space="0" w:color="auto"/>
        </w:rPr>
        <w:t>酝酿</w:t>
      </w:r>
      <w:r>
        <w:rPr>
          <w:rFonts w:ascii="宋体" w:eastAsia="宋体" w:hAnsi="MS Mincho" w:cs="宋体"/>
          <w:sz w:val="28"/>
          <w:bdr w:val="none" w:sz="0" w:space="0" w:color="auto"/>
        </w:rPr>
        <w:t>幸福生活，他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点亮自我而照耀神州大地，激励中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儿女，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一个矢志改革、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取的人，找到生活的坐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、明辨前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的方向，从而收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自己的幸福。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一个个体的存在，便是意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。个体我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造生活的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程，既是追求自我幸福的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程，也是影响他人、启迪他人、成全他人的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程。因此，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一个他人品味个体之我追求美好生活的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程，便有了社会意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。人人追求幸福生活便会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聚成一股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代洪流，共同构成我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所有人生存的社会大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一大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境也成就了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一个个体之我。正如，只有在改革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放的大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</w:t>
      </w:r>
      <w:r>
        <w:rPr>
          <w:rFonts w:ascii="宋体" w:eastAsia="宋体" w:hAnsi="SimSun" w:cs="宋体"/>
          <w:sz w:val="28"/>
          <w:bdr w:val="none" w:sz="0" w:space="0" w:color="auto"/>
        </w:rPr>
        <w:t>华为</w:t>
      </w:r>
      <w:r>
        <w:rPr>
          <w:rFonts w:ascii="宋体" w:eastAsia="宋体" w:hAnsi="MS Mincho" w:cs="宋体"/>
          <w:sz w:val="28"/>
          <w:bdr w:val="none" w:sz="0" w:space="0" w:color="auto"/>
        </w:rPr>
        <w:t>才能聚世界之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，展中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之力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阿里巴巴才能</w:t>
      </w:r>
      <w:r>
        <w:rPr>
          <w:rFonts w:ascii="宋体" w:eastAsia="宋体" w:hAnsi="SimSun" w:cs="宋体"/>
          <w:sz w:val="28"/>
          <w:bdr w:val="none" w:sz="0" w:space="0" w:color="auto"/>
        </w:rPr>
        <w:t>连贯</w:t>
      </w:r>
      <w:r>
        <w:rPr>
          <w:rFonts w:ascii="宋体" w:eastAsia="宋体" w:hAnsi="MS Mincho" w:cs="宋体"/>
          <w:sz w:val="28"/>
          <w:bdr w:val="none" w:sz="0" w:space="0" w:color="auto"/>
        </w:rPr>
        <w:t>世界，构建金融帝国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京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才能借助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大的物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网，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立体体式供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，他人能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一起追求美好幸福生活的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代背景，是个体之我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生活幸福之基。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西方有句</w:t>
      </w:r>
      <w:r>
        <w:rPr>
          <w:rFonts w:ascii="宋体" w:eastAsia="宋体" w:hAnsi="SimSun" w:cs="宋体"/>
          <w:sz w:val="28"/>
          <w:bdr w:val="none" w:sz="0" w:space="0" w:color="auto"/>
        </w:rPr>
        <w:t>谚语</w:t>
      </w:r>
      <w:r>
        <w:rPr>
          <w:rFonts w:ascii="宋体" w:eastAsia="宋体" w:hAnsi="MS Mincho" w:cs="宋体"/>
          <w:sz w:val="28"/>
          <w:bdr w:val="none" w:sz="0" w:space="0" w:color="auto"/>
        </w:rPr>
        <w:t>，地球是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个世界本来就你中有我、我中有你。你的幸福，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接着我的未来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我的未来，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乎着你的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一个人的未来与幸福，都与你有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，与他人有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，与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方有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但愿，我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一起活出幸福的模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吹来，划下了弧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；太阳来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，留下了暖意，英雄走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，刻下了丰功</w:t>
      </w:r>
      <w:r>
        <w:rPr>
          <w:rFonts w:ascii="宋体" w:eastAsia="宋体" w:hAnsi="SimSun" w:cs="宋体"/>
          <w:sz w:val="28"/>
          <w:bdr w:val="none" w:sz="0" w:space="0" w:color="auto"/>
        </w:rPr>
        <w:t>伟绩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涟</w:t>
      </w:r>
      <w:r>
        <w:rPr>
          <w:rFonts w:ascii="宋体" w:eastAsia="宋体" w:hAnsi="MS Mincho" w:cs="宋体"/>
          <w:sz w:val="28"/>
          <w:bdr w:val="none" w:sz="0" w:space="0" w:color="auto"/>
        </w:rPr>
        <w:t>漪的水花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儿的存在，火中送炭似的</w:t>
      </w:r>
      <w:r>
        <w:rPr>
          <w:rFonts w:ascii="宋体" w:eastAsia="宋体" w:hAnsi="SimSun" w:cs="宋体"/>
          <w:sz w:val="28"/>
          <w:bdr w:val="none" w:sz="0" w:space="0" w:color="auto"/>
        </w:rPr>
        <w:t>窝</w:t>
      </w:r>
      <w:r>
        <w:rPr>
          <w:rFonts w:ascii="宋体" w:eastAsia="宋体" w:hAnsi="MS Mincho" w:cs="宋体"/>
          <w:sz w:val="28"/>
          <w:bdr w:val="none" w:sz="0" w:space="0" w:color="auto"/>
        </w:rPr>
        <w:t>心暖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太阳的温度，更有山脚的松柏来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述山的高</w:t>
      </w:r>
      <w:r>
        <w:rPr>
          <w:rFonts w:ascii="宋体" w:eastAsia="宋体" w:hAnsi="SimSun" w:cs="宋体"/>
          <w:sz w:val="28"/>
          <w:bdr w:val="none" w:sz="0" w:space="0" w:color="auto"/>
        </w:rPr>
        <w:t>耸</w:t>
      </w:r>
      <w:r>
        <w:rPr>
          <w:rFonts w:ascii="宋体" w:eastAsia="宋体" w:hAnsi="MS Mincho" w:cs="宋体"/>
          <w:sz w:val="28"/>
          <w:bdr w:val="none" w:sz="0" w:space="0" w:color="auto"/>
        </w:rPr>
        <w:t>，然而像空气走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不留影，像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蛾扑火那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忘我的民族英雄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呢？他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默默地付出、奉献，那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精神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而似山</w:t>
      </w:r>
      <w:r>
        <w:rPr>
          <w:rFonts w:ascii="宋体" w:eastAsia="宋体" w:hAnsi="SimSun" w:cs="宋体"/>
          <w:sz w:val="28"/>
          <w:bdr w:val="none" w:sz="0" w:space="0" w:color="auto"/>
        </w:rPr>
        <w:t>涧</w:t>
      </w:r>
      <w:r>
        <w:rPr>
          <w:rFonts w:ascii="宋体" w:eastAsia="宋体" w:hAnsi="MS Mincho" w:cs="宋体"/>
          <w:sz w:val="28"/>
          <w:bdr w:val="none" w:sz="0" w:space="0" w:color="auto"/>
        </w:rPr>
        <w:t>清泉的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柔又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而似李白</w:t>
      </w:r>
      <w:r>
        <w:rPr>
          <w:rFonts w:ascii="宋体" w:eastAsia="宋体" w:hAnsi="SimSun" w:cs="宋体"/>
          <w:sz w:val="28"/>
          <w:bdr w:val="none" w:sz="0" w:space="0" w:color="auto"/>
        </w:rPr>
        <w:t>庐</w:t>
      </w:r>
      <w:r>
        <w:rPr>
          <w:rFonts w:ascii="宋体" w:eastAsia="宋体" w:hAnsi="MS Mincho" w:cs="宋体"/>
          <w:sz w:val="28"/>
          <w:bdr w:val="none" w:sz="0" w:space="0" w:color="auto"/>
        </w:rPr>
        <w:t>山瀑布般的</w:t>
      </w:r>
      <w:r>
        <w:rPr>
          <w:rFonts w:ascii="宋体" w:eastAsia="宋体" w:hAnsi="SimSun" w:cs="宋体"/>
          <w:sz w:val="28"/>
          <w:bdr w:val="none" w:sz="0" w:space="0" w:color="auto"/>
        </w:rPr>
        <w:t>汇腾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崎</w:t>
      </w:r>
      <w:r>
        <w:rPr>
          <w:rFonts w:ascii="宋体" w:eastAsia="宋体" w:hAnsi="SimSun" w:cs="宋体"/>
          <w:sz w:val="28"/>
          <w:bdr w:val="none" w:sz="0" w:space="0" w:color="auto"/>
        </w:rPr>
        <w:t>岖</w:t>
      </w:r>
      <w:r>
        <w:rPr>
          <w:rFonts w:ascii="宋体" w:eastAsia="宋体" w:hAnsi="MS Mincho" w:cs="宋体"/>
          <w:sz w:val="28"/>
          <w:bdr w:val="none" w:sz="0" w:space="0" w:color="auto"/>
        </w:rPr>
        <w:t>坎坷的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史回味着，像吃着青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的橄</w:t>
      </w:r>
      <w:r>
        <w:rPr>
          <w:rFonts w:ascii="宋体" w:eastAsia="宋体" w:hAnsi="SimSun" w:cs="宋体"/>
          <w:sz w:val="28"/>
          <w:bdr w:val="none" w:sz="0" w:space="0" w:color="auto"/>
        </w:rPr>
        <w:t>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苦，但苦中透酸，酸中又</w:t>
      </w:r>
      <w:r>
        <w:rPr>
          <w:rFonts w:ascii="宋体" w:eastAsia="宋体" w:hAnsi="SimSun" w:cs="宋体"/>
          <w:sz w:val="28"/>
          <w:bdr w:val="none" w:sz="0" w:space="0" w:color="auto"/>
        </w:rPr>
        <w:t>掺杂</w:t>
      </w:r>
      <w:r>
        <w:rPr>
          <w:rFonts w:ascii="宋体" w:eastAsia="宋体" w:hAnsi="MS Mincho" w:cs="宋体"/>
          <w:sz w:val="28"/>
          <w:bdr w:val="none" w:sz="0" w:space="0" w:color="auto"/>
        </w:rPr>
        <w:t>着甜，越嚼越有滋味，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正是所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的苦尽甘来。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看那一</w:t>
      </w:r>
      <w:r>
        <w:rPr>
          <w:rFonts w:ascii="宋体" w:eastAsia="宋体" w:hAnsi="SimSun" w:cs="宋体"/>
          <w:sz w:val="28"/>
          <w:bdr w:val="none" w:sz="0" w:space="0" w:color="auto"/>
        </w:rPr>
        <w:t>张张</w:t>
      </w:r>
      <w:r>
        <w:rPr>
          <w:rFonts w:ascii="宋体" w:eastAsia="宋体" w:hAnsi="MS Mincho" w:cs="宋体"/>
          <w:sz w:val="28"/>
          <w:bdr w:val="none" w:sz="0" w:space="0" w:color="auto"/>
        </w:rPr>
        <w:t>咧嘴的笑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上都洋溢着幸福，那悠久的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史和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的文化散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血般的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色光芒，是先烈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血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来的，他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用自我完成了大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，用宝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的生命去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回今天的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用血</w:t>
      </w:r>
      <w:r>
        <w:rPr>
          <w:rFonts w:ascii="宋体" w:eastAsia="宋体" w:hAnsi="SimSun" w:cs="宋体"/>
          <w:sz w:val="28"/>
          <w:bdr w:val="none" w:sz="0" w:space="0" w:color="auto"/>
        </w:rPr>
        <w:t>妆</w:t>
      </w:r>
      <w:r>
        <w:rPr>
          <w:rFonts w:ascii="宋体" w:eastAsia="宋体" w:hAnsi="MS Mincho" w:cs="宋体"/>
          <w:sz w:val="28"/>
          <w:bdr w:val="none" w:sz="0" w:space="0" w:color="auto"/>
        </w:rPr>
        <w:t>点了大地，才有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的万物，更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集了江海湖泊，他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的脚印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眼成了低谷盆地，他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扛</w:t>
      </w:r>
      <w:r>
        <w:rPr>
          <w:rFonts w:ascii="宋体" w:eastAsia="宋体" w:hAnsi="SimSun" w:cs="宋体"/>
          <w:sz w:val="28"/>
          <w:bdr w:val="none" w:sz="0" w:space="0" w:color="auto"/>
        </w:rPr>
        <w:t>枪</w:t>
      </w:r>
      <w:r>
        <w:rPr>
          <w:rFonts w:ascii="宋体" w:eastAsia="宋体" w:hAnsi="MS Mincho" w:cs="宋体"/>
          <w:sz w:val="28"/>
          <w:bdr w:val="none" w:sz="0" w:space="0" w:color="auto"/>
        </w:rPr>
        <w:t>的臂膀撑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了天地，他</w:t>
      </w:r>
      <w:r>
        <w:rPr>
          <w:rFonts w:ascii="宋体" w:eastAsia="宋体" w:hAnsi="SimSun" w:cs="宋体"/>
          <w:sz w:val="28"/>
          <w:bdr w:val="none" w:sz="0" w:space="0" w:color="auto"/>
        </w:rPr>
        <w:t>们刚</w:t>
      </w:r>
      <w:r>
        <w:rPr>
          <w:rFonts w:ascii="宋体" w:eastAsia="宋体" w:hAnsi="MS Mincho" w:cs="宋体"/>
          <w:sz w:val="28"/>
          <w:bdr w:val="none" w:sz="0" w:space="0" w:color="auto"/>
        </w:rPr>
        <w:t>硬的身躯坐落，成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高山峻</w:t>
      </w:r>
      <w:r>
        <w:rPr>
          <w:rFonts w:ascii="宋体" w:eastAsia="宋体" w:hAnsi="SimSun" w:cs="宋体"/>
          <w:sz w:val="28"/>
          <w:bdr w:val="none" w:sz="0" w:space="0" w:color="auto"/>
        </w:rPr>
        <w:t>岭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不留下他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的身影与足迹，我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们呕</w:t>
      </w:r>
      <w:r>
        <w:rPr>
          <w:rFonts w:ascii="宋体" w:eastAsia="宋体" w:hAnsi="MS Mincho" w:cs="宋体"/>
          <w:sz w:val="28"/>
          <w:bdr w:val="none" w:sz="0" w:space="0" w:color="auto"/>
        </w:rPr>
        <w:t>歌、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然而，那些无法忘却的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史，那些悲壮的画面，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常浮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海，无法言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  <w:r>
        <w:rPr>
          <w:rFonts w:ascii="宋体" w:eastAsia="宋体" w:hAnsi="MS Mincho" w:cs="宋体"/>
          <w:sz w:val="28"/>
          <w:bdr w:val="none" w:sz="0" w:space="0" w:color="auto"/>
        </w:rPr>
        <w:t>的激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化作两行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泪一涌而出。回想黄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光挺身而出，用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的胸脯抵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hAnsi="MS Mincho" w:cs="宋体"/>
          <w:sz w:val="28"/>
          <w:bdr w:val="none" w:sz="0" w:space="0" w:color="auto"/>
        </w:rPr>
        <w:t>了来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汹汹的子</w:t>
      </w:r>
      <w:r>
        <w:rPr>
          <w:rFonts w:ascii="宋体" w:eastAsia="宋体" w:hAnsi="SimSun" w:cs="宋体"/>
          <w:sz w:val="28"/>
          <w:bdr w:val="none" w:sz="0" w:space="0" w:color="auto"/>
        </w:rPr>
        <w:t>弹</w:t>
      </w:r>
      <w:r>
        <w:rPr>
          <w:rFonts w:ascii="宋体" w:eastAsia="宋体" w:hAnsi="MS Mincho" w:cs="宋体"/>
          <w:sz w:val="28"/>
          <w:bdr w:val="none" w:sz="0" w:space="0" w:color="auto"/>
        </w:rPr>
        <w:t>；邱少云</w:t>
      </w:r>
      <w:r>
        <w:rPr>
          <w:rFonts w:ascii="宋体" w:eastAsia="宋体" w:hAnsi="SimSun" w:cs="宋体"/>
          <w:sz w:val="28"/>
          <w:bdr w:val="none" w:sz="0" w:space="0" w:color="auto"/>
        </w:rPr>
        <w:t>纹丝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那熊熊烈火也退却了三分；王二小的机智勇敢、刘胡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的宁死不屈，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有那千千万万的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人民。他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血</w:t>
      </w:r>
      <w:r>
        <w:rPr>
          <w:rFonts w:ascii="宋体" w:eastAsia="宋体" w:hAnsi="SimSun" w:cs="宋体"/>
          <w:sz w:val="28"/>
          <w:bdr w:val="none" w:sz="0" w:space="0" w:color="auto"/>
        </w:rPr>
        <w:t>杀敌</w:t>
      </w:r>
      <w:r>
        <w:rPr>
          <w:rFonts w:ascii="宋体" w:eastAsia="宋体" w:hAnsi="MS Mincho" w:cs="宋体"/>
          <w:sz w:val="28"/>
          <w:bdr w:val="none" w:sz="0" w:space="0" w:color="auto"/>
        </w:rPr>
        <w:t>人，他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响亮的名字震惊了</w:t>
      </w:r>
      <w:r>
        <w:rPr>
          <w:rFonts w:ascii="宋体" w:eastAsia="宋体" w:hAnsi="SimSun" w:cs="宋体"/>
          <w:sz w:val="28"/>
          <w:bdr w:val="none" w:sz="0" w:space="0" w:color="auto"/>
        </w:rPr>
        <w:t>敌</w:t>
      </w:r>
      <w:r>
        <w:rPr>
          <w:rFonts w:ascii="宋体" w:eastAsia="宋体" w:hAnsi="MS Mincho" w:cs="宋体"/>
          <w:sz w:val="28"/>
          <w:bdr w:val="none" w:sz="0" w:space="0" w:color="auto"/>
        </w:rPr>
        <w:t>人，他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的精神又移向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清明</w:t>
      </w:r>
      <w:r>
        <w:rPr>
          <w:rFonts w:ascii="宋体" w:eastAsia="宋体" w:hAnsi="SimSun" w:cs="宋体"/>
          <w:sz w:val="28"/>
          <w:bdr w:val="none" w:sz="0" w:space="0" w:color="auto"/>
        </w:rPr>
        <w:t>时节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纷纷细</w:t>
      </w:r>
      <w:r>
        <w:rPr>
          <w:rFonts w:ascii="宋体" w:eastAsia="宋体" w:hAnsi="MS Mincho" w:cs="宋体"/>
          <w:sz w:val="28"/>
          <w:bdr w:val="none" w:sz="0" w:space="0" w:color="auto"/>
        </w:rPr>
        <w:t>雨，是上天悲</w:t>
      </w:r>
      <w:r>
        <w:rPr>
          <w:rFonts w:ascii="宋体" w:eastAsia="宋体" w:hAnsi="SimSun" w:cs="宋体"/>
          <w:sz w:val="28"/>
          <w:bdr w:val="none" w:sz="0" w:space="0" w:color="auto"/>
        </w:rPr>
        <w:t>悯</w:t>
      </w:r>
      <w:r>
        <w:rPr>
          <w:rFonts w:ascii="宋体" w:eastAsia="宋体" w:hAnsi="MS Mincho" w:cs="宋体"/>
          <w:sz w:val="28"/>
          <w:bdr w:val="none" w:sz="0" w:space="0" w:color="auto"/>
        </w:rPr>
        <w:t>的泪，它在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英雄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精神。今天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然没有了炮火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争，但烈士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的精神仍在延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在生活中或是学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上，或者又是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事方面，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持不懈，</w:t>
      </w:r>
      <w:r>
        <w:rPr>
          <w:rFonts w:ascii="宋体" w:eastAsia="宋体" w:hAnsi="SimSun" w:cs="宋体"/>
          <w:sz w:val="28"/>
          <w:bdr w:val="none" w:sz="0" w:space="0" w:color="auto"/>
        </w:rPr>
        <w:t>见义</w:t>
      </w:r>
      <w:r>
        <w:rPr>
          <w:rFonts w:ascii="宋体" w:eastAsia="宋体" w:hAnsi="MS Mincho" w:cs="宋体"/>
          <w:sz w:val="28"/>
          <w:bdr w:val="none" w:sz="0" w:space="0" w:color="auto"/>
        </w:rPr>
        <w:t>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，舍己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人，先人后己的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体会生活，奉献自己的基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之石，都需我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承，去学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，去做一个有道德的人。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正如荀子《</w:t>
      </w:r>
      <w:r>
        <w:rPr>
          <w:rFonts w:ascii="宋体" w:eastAsia="宋体" w:hAnsi="SimSun" w:cs="宋体"/>
          <w:sz w:val="28"/>
          <w:bdr w:val="none" w:sz="0" w:space="0" w:color="auto"/>
        </w:rPr>
        <w:t>劝</w:t>
      </w:r>
      <w:r>
        <w:rPr>
          <w:rFonts w:ascii="宋体" w:eastAsia="宋体" w:hAnsi="MS Mincho" w:cs="宋体"/>
          <w:sz w:val="28"/>
          <w:bdr w:val="none" w:sz="0" w:space="0" w:color="auto"/>
        </w:rPr>
        <w:t>学》中所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青，取之于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而青于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，冰，水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之而寒于水。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民族的子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一代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于一代，而做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青年一代，祖国的主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由我</w:t>
      </w:r>
      <w:r>
        <w:rPr>
          <w:rFonts w:ascii="宋体" w:eastAsia="宋体" w:hAnsi="SimSun" w:cs="宋体"/>
          <w:sz w:val="28"/>
          <w:bdr w:val="none" w:sz="0" w:space="0" w:color="auto"/>
        </w:rPr>
        <w:t>们谱</w:t>
      </w:r>
      <w:r>
        <w:rPr>
          <w:rFonts w:ascii="宋体" w:eastAsia="宋体" w:hAnsi="MS Mincho" w:cs="宋体"/>
          <w:sz w:val="28"/>
          <w:bdr w:val="none" w:sz="0" w:space="0" w:color="auto"/>
        </w:rPr>
        <w:t>写，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承。我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要学会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持，学会勇敢，学会用小我完成大我。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在迷途中，在沼</w:t>
      </w:r>
      <w:r>
        <w:rPr>
          <w:rFonts w:ascii="宋体" w:eastAsia="宋体" w:hAnsi="SimSun" w:cs="宋体"/>
          <w:sz w:val="28"/>
          <w:bdr w:val="none" w:sz="0" w:space="0" w:color="auto"/>
        </w:rPr>
        <w:t>泽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挣</w:t>
      </w:r>
      <w:r>
        <w:rPr>
          <w:rFonts w:ascii="宋体" w:eastAsia="宋体" w:hAnsi="MS Mincho" w:cs="宋体"/>
          <w:sz w:val="28"/>
          <w:bdr w:val="none" w:sz="0" w:space="0" w:color="auto"/>
        </w:rPr>
        <w:t>扎着，找不到方向，想放弃，想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束，那就去重温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史，翻</w:t>
      </w:r>
      <w:r>
        <w:rPr>
          <w:rFonts w:ascii="宋体" w:eastAsia="宋体" w:hAnsi="SimSun" w:cs="宋体"/>
          <w:sz w:val="28"/>
          <w:bdr w:val="none" w:sz="0" w:space="0" w:color="auto"/>
        </w:rPr>
        <w:t>开陈</w:t>
      </w:r>
      <w:r>
        <w:rPr>
          <w:rFonts w:ascii="宋体" w:eastAsia="宋体" w:hAnsi="MS Mincho" w:cs="宋体"/>
          <w:sz w:val="28"/>
          <w:bdr w:val="none" w:sz="0" w:space="0" w:color="auto"/>
        </w:rPr>
        <w:t>旧的史册，有一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光芒会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你力量</w:t>
      </w:r>
      <w:r>
        <w:rPr>
          <w:rFonts w:ascii="宋体" w:eastAsia="宋体" w:cs="宋体"/>
          <w:sz w:val="28"/>
          <w:bdr w:val="none" w:sz="0" w:space="0" w:color="auto"/>
        </w:rPr>
        <w:t>——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吧！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的精神一脉相承，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的精神操守不断延伸，尽自己的全力，从身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的小事做起，做一个有道德、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感言：中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民族具有五千年的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文化，悠久的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史，那宛如一条巨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踞在地球上。五千年的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了中国的成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，中国人手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手，筑起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城，建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着祖国的花园，中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是天之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子，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人，用高尚的道德品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了新中国，我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此无比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傲、自豪。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朦</w:t>
      </w:r>
      <w:r>
        <w:rPr>
          <w:rFonts w:ascii="宋体" w:eastAsia="宋体" w:hAnsi="SimSun" w:cs="宋体"/>
          <w:sz w:val="28"/>
          <w:bdr w:val="none" w:sz="0" w:space="0" w:color="auto"/>
        </w:rPr>
        <w:t>胧间睁开</w:t>
      </w:r>
      <w:r>
        <w:rPr>
          <w:rFonts w:ascii="宋体" w:eastAsia="宋体" w:hAnsi="MS Mincho" w:cs="宋体"/>
          <w:sz w:val="28"/>
          <w:bdr w:val="none" w:sz="0" w:space="0" w:color="auto"/>
        </w:rPr>
        <w:t>双眼，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中依稀影着那个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没有被忘掉的梦境，像是在明亮的玻璃上覆上了一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薄薄的</w:t>
      </w:r>
      <w:r>
        <w:rPr>
          <w:rFonts w:ascii="宋体" w:eastAsia="宋体" w:hAnsi="SimSun" w:cs="宋体"/>
          <w:sz w:val="28"/>
          <w:bdr w:val="none" w:sz="0" w:space="0" w:color="auto"/>
        </w:rPr>
        <w:t>雾</w:t>
      </w:r>
      <w:r>
        <w:rPr>
          <w:rFonts w:ascii="宋体" w:eastAsia="宋体" w:hAnsi="MS Mincho" w:cs="宋体"/>
          <w:sz w:val="28"/>
          <w:bdr w:val="none" w:sz="0" w:space="0" w:color="auto"/>
        </w:rPr>
        <w:t>气，大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由模糊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成清晰的瞬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，才突然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，悄无声息的，又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了一夜。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寝室的人大多都已起床，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有几个</w:t>
      </w:r>
      <w:r>
        <w:rPr>
          <w:rFonts w:ascii="宋体" w:eastAsia="宋体" w:hAnsi="SimSun" w:cs="宋体"/>
          <w:sz w:val="28"/>
          <w:bdr w:val="none" w:sz="0" w:space="0" w:color="auto"/>
        </w:rPr>
        <w:t>贪</w:t>
      </w:r>
      <w:r>
        <w:rPr>
          <w:rFonts w:ascii="宋体" w:eastAsia="宋体" w:hAnsi="MS Mincho" w:cs="宋体"/>
          <w:sz w:val="28"/>
          <w:bdr w:val="none" w:sz="0" w:space="0" w:color="auto"/>
        </w:rPr>
        <w:t>恋被</w:t>
      </w:r>
      <w:r>
        <w:rPr>
          <w:rFonts w:ascii="宋体" w:eastAsia="宋体" w:hAnsi="SimSun" w:cs="宋体"/>
          <w:sz w:val="28"/>
          <w:bdr w:val="none" w:sz="0" w:space="0" w:color="auto"/>
        </w:rPr>
        <w:t>窝</w:t>
      </w:r>
      <w:r>
        <w:rPr>
          <w:rFonts w:ascii="宋体" w:eastAsia="宋体" w:hAnsi="MS Mincho" w:cs="宋体"/>
          <w:sz w:val="28"/>
          <w:bdr w:val="none" w:sz="0" w:space="0" w:color="auto"/>
        </w:rPr>
        <w:t>的人板着一</w:t>
      </w:r>
      <w:r>
        <w:rPr>
          <w:rFonts w:ascii="宋体" w:eastAsia="宋体" w:hAnsi="SimSun" w:cs="宋体"/>
          <w:sz w:val="28"/>
          <w:bdr w:val="none" w:sz="0" w:space="0" w:color="auto"/>
        </w:rPr>
        <w:t>张张</w:t>
      </w:r>
      <w:r>
        <w:rPr>
          <w:rFonts w:ascii="宋体" w:eastAsia="宋体" w:hAnsi="MS Mincho" w:cs="宋体"/>
          <w:sz w:val="28"/>
          <w:bdr w:val="none" w:sz="0" w:space="0" w:color="auto"/>
        </w:rPr>
        <w:t>不舍的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，做着最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的生离死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。水房里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哗哗</w:t>
      </w:r>
      <w:r>
        <w:rPr>
          <w:rFonts w:ascii="宋体" w:eastAsia="宋体" w:hAnsi="MS Mincho" w:cs="宋体"/>
          <w:sz w:val="28"/>
          <w:bdr w:val="none" w:sz="0" w:space="0" w:color="auto"/>
        </w:rPr>
        <w:t>的水声，洗漱完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，一天的生活又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单调</w:t>
      </w:r>
      <w:r>
        <w:rPr>
          <w:rFonts w:ascii="宋体" w:eastAsia="宋体" w:hAnsi="MS Mincho" w:cs="宋体"/>
          <w:sz w:val="28"/>
          <w:bdr w:val="none" w:sz="0" w:space="0" w:color="auto"/>
        </w:rPr>
        <w:t>，仿佛亘古不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的固定程序，教室，宿舍，食堂，三点像一个巨大的三角形，囚禁了我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嚣张</w:t>
      </w:r>
      <w:r>
        <w:rPr>
          <w:rFonts w:ascii="宋体" w:eastAsia="宋体" w:hAnsi="MS Mincho" w:cs="宋体"/>
          <w:sz w:val="28"/>
          <w:bdr w:val="none" w:sz="0" w:space="0" w:color="auto"/>
        </w:rPr>
        <w:t>跋扈的本性，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抹重彩的青春被涂成了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的黑白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生活的世界，也由原先的旖旎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成了一个三角形。理科科目是很无聊的，我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那些数子和繁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的公式异常敏感，一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到那些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牙舞爪的数字，我就会不由自主的倒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沉沉睡去。郭敬明以往生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形象的</w:t>
      </w:r>
      <w:r>
        <w:rPr>
          <w:rFonts w:ascii="宋体" w:eastAsia="宋体" w:hAnsi="SimSun" w:cs="宋体"/>
          <w:sz w:val="28"/>
          <w:bdr w:val="none" w:sz="0" w:space="0" w:color="auto"/>
        </w:rPr>
        <w:t>总结过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差距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我不会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飞过</w:t>
      </w:r>
      <w:r>
        <w:rPr>
          <w:rFonts w:ascii="宋体" w:eastAsia="宋体" w:hAnsi="MS Mincho" w:cs="宋体"/>
          <w:sz w:val="28"/>
          <w:bdr w:val="none" w:sz="0" w:space="0" w:color="auto"/>
        </w:rPr>
        <w:t>来的足球做受力分析然后研究它的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迹，我不会看池塘冒出的气泡就研究那是空气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是甲</w:t>
      </w:r>
      <w:r>
        <w:rPr>
          <w:rFonts w:ascii="宋体" w:eastAsia="宋体" w:hAnsi="SimSun" w:cs="宋体"/>
          <w:sz w:val="28"/>
          <w:bdr w:val="none" w:sz="0" w:space="0" w:color="auto"/>
        </w:rPr>
        <w:t>烷</w:t>
      </w:r>
      <w:r>
        <w:rPr>
          <w:rFonts w:ascii="宋体" w:eastAsia="宋体" w:hAnsi="MS Mincho" w:cs="宋体"/>
          <w:sz w:val="28"/>
          <w:bdr w:val="none" w:sz="0" w:space="0" w:color="auto"/>
        </w:rPr>
        <w:t>，我不会，但我的同学会，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就是差距。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我想我和我的同学的差距亦是如此，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理科教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站在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台上眉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色舞，喋喋不休，欲</w:t>
      </w:r>
      <w:r>
        <w:rPr>
          <w:rFonts w:ascii="宋体" w:eastAsia="宋体" w:hAnsi="SimSun" w:cs="宋体"/>
          <w:sz w:val="28"/>
          <w:bdr w:val="none" w:sz="0" w:space="0" w:color="auto"/>
        </w:rPr>
        <w:t>罢</w:t>
      </w:r>
      <w:r>
        <w:rPr>
          <w:rFonts w:ascii="宋体" w:eastAsia="宋体" w:hAnsi="MS Mincho" w:cs="宋体"/>
          <w:sz w:val="28"/>
          <w:bdr w:val="none" w:sz="0" w:space="0" w:color="auto"/>
        </w:rPr>
        <w:t>不能的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候，我就会看看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角大大的挂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，看着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一秒秒的流逝，心中竟有</w:t>
      </w:r>
      <w:r>
        <w:rPr>
          <w:rFonts w:ascii="宋体" w:eastAsia="宋体" w:hAnsi="SimSun" w:cs="宋体"/>
          <w:sz w:val="28"/>
          <w:bdr w:val="none" w:sz="0" w:space="0" w:color="auto"/>
        </w:rPr>
        <w:t>种说</w:t>
      </w:r>
      <w:r>
        <w:rPr>
          <w:rFonts w:ascii="宋体" w:eastAsia="宋体" w:hAnsi="MS Mincho" w:cs="宋体"/>
          <w:sz w:val="28"/>
          <w:bdr w:val="none" w:sz="0" w:space="0" w:color="auto"/>
        </w:rPr>
        <w:t>不出的酣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淋漓，之后便倒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睡去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我的童年生活平淡无奇，没有生活在大福大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赫家庭，却依然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的度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了十几个年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。但今后的日子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需要打拼，需要从此刻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始努力，好好学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，一想到那里，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便</w:t>
      </w:r>
      <w:r>
        <w:rPr>
          <w:rFonts w:ascii="宋体" w:eastAsia="宋体" w:hAnsi="SimSun" w:cs="宋体"/>
          <w:sz w:val="28"/>
          <w:bdr w:val="none" w:sz="0" w:space="0" w:color="auto"/>
        </w:rPr>
        <w:t>涨</w:t>
      </w:r>
      <w:r>
        <w:rPr>
          <w:rFonts w:ascii="宋体" w:eastAsia="宋体" w:hAnsi="MS Mincho" w:cs="宋体"/>
          <w:sz w:val="28"/>
          <w:bdr w:val="none" w:sz="0" w:space="0" w:color="auto"/>
        </w:rPr>
        <w:t>的生疼，昏昏噩噩的将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存桌子抬起，光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教室的窗帘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缝</w:t>
      </w:r>
      <w:r>
        <w:rPr>
          <w:rFonts w:ascii="宋体" w:eastAsia="宋体" w:hAnsi="MS Mincho" w:cs="宋体"/>
          <w:sz w:val="28"/>
          <w:bdr w:val="none" w:sz="0" w:space="0" w:color="auto"/>
        </w:rPr>
        <w:t>隙打在我的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上，伴着走出教室的人群，一上午的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便从我的昏睡中流逝的不留一点痕迹。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走在熙熙攘攘的人群中，看着一</w:t>
      </w:r>
      <w:r>
        <w:rPr>
          <w:rFonts w:ascii="宋体" w:eastAsia="宋体" w:hAnsi="SimSun" w:cs="宋体"/>
          <w:sz w:val="28"/>
          <w:bdr w:val="none" w:sz="0" w:space="0" w:color="auto"/>
        </w:rPr>
        <w:t>张张</w:t>
      </w:r>
      <w:r>
        <w:rPr>
          <w:rFonts w:ascii="宋体" w:eastAsia="宋体" w:hAnsi="MS Mincho" w:cs="宋体"/>
          <w:sz w:val="28"/>
          <w:bdr w:val="none" w:sz="0" w:space="0" w:color="auto"/>
        </w:rPr>
        <w:t>麻木不仁，毫无表情的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，甚至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得呼吸都有些困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光像一股巨大的洪流，我淹没其中。在豆</w:t>
      </w:r>
      <w:r>
        <w:rPr>
          <w:rFonts w:ascii="宋体" w:eastAsia="宋体" w:hAnsi="SimSun" w:cs="宋体"/>
          <w:sz w:val="28"/>
          <w:bdr w:val="none" w:sz="0" w:space="0" w:color="auto"/>
        </w:rPr>
        <w:t>蔻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的悄然离逝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，留下了一道道清晰的，不可磨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的划痕。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青春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月里的点点滴滴，在生命的天空里拉出道道</w:t>
      </w:r>
      <w:r>
        <w:rPr>
          <w:rFonts w:ascii="宋体" w:eastAsia="宋体" w:hAnsi="SimSun" w:cs="宋体"/>
          <w:sz w:val="28"/>
          <w:bdr w:val="none" w:sz="0" w:space="0" w:color="auto"/>
        </w:rPr>
        <w:t>诡</w:t>
      </w:r>
      <w:r>
        <w:rPr>
          <w:rFonts w:ascii="宋体" w:eastAsia="宋体" w:hAnsi="MS Mincho" w:cs="宋体"/>
          <w:sz w:val="28"/>
          <w:bdr w:val="none" w:sz="0" w:space="0" w:color="auto"/>
        </w:rPr>
        <w:t>异的曲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，像是一个笨拙的孩子手拿腊笔胡乱涂</w:t>
      </w:r>
      <w:r>
        <w:rPr>
          <w:rFonts w:ascii="宋体" w:eastAsia="宋体" w:hAnsi="SimSun" w:cs="宋体"/>
          <w:sz w:val="28"/>
          <w:bdr w:val="none" w:sz="0" w:space="0" w:color="auto"/>
        </w:rPr>
        <w:t>鸦</w:t>
      </w:r>
      <w:r>
        <w:rPr>
          <w:rFonts w:ascii="宋体" w:eastAsia="宋体" w:hAnsi="MS Mincho" w:cs="宋体"/>
          <w:sz w:val="28"/>
          <w:bdr w:val="none" w:sz="0" w:space="0" w:color="auto"/>
        </w:rPr>
        <w:t>于天地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的笑声中将一切的悲喜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忘的无声无息。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静静的听着自我的心跳声，像是在青春道路上听着独自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去的脚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声。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感恩是美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如花。馥郁馨香，花儿在感恩春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露珠，是花儿在感恩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雨的滋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姹</w:t>
      </w:r>
      <w:r>
        <w:rPr>
          <w:rFonts w:ascii="宋体" w:eastAsia="宋体" w:hAnsi="MS Mincho" w:cs="宋体"/>
          <w:sz w:val="28"/>
          <w:bdr w:val="none" w:sz="0" w:space="0" w:color="auto"/>
        </w:rPr>
        <w:t>紫嫣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，是花儿在感恩阳光的</w:t>
      </w:r>
      <w:r>
        <w:rPr>
          <w:rFonts w:ascii="宋体" w:eastAsia="宋体" w:hAnsi="SimSun" w:cs="宋体"/>
          <w:sz w:val="28"/>
          <w:bdr w:val="none" w:sz="0" w:space="0" w:color="auto"/>
        </w:rPr>
        <w:t>长养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感恩是快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似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。寒来暑往，是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儿在感恩生命的多</w:t>
      </w:r>
      <w:r>
        <w:rPr>
          <w:rFonts w:ascii="宋体" w:eastAsia="宋体" w:hAnsi="SimSun" w:cs="宋体"/>
          <w:sz w:val="28"/>
          <w:bdr w:val="none" w:sz="0" w:space="0" w:color="auto"/>
        </w:rPr>
        <w:t>娇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悦耳吟唱，是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儿在感恩伴</w:t>
      </w:r>
      <w:r>
        <w:rPr>
          <w:rFonts w:ascii="宋体" w:eastAsia="宋体" w:hAnsi="SimSun" w:cs="宋体"/>
          <w:sz w:val="28"/>
          <w:bdr w:val="none" w:sz="0" w:space="0" w:color="auto"/>
        </w:rPr>
        <w:t>侣</w:t>
      </w:r>
      <w:r>
        <w:rPr>
          <w:rFonts w:ascii="宋体" w:eastAsia="宋体" w:hAnsi="MS Mincho" w:cs="宋体"/>
          <w:sz w:val="28"/>
          <w:bdr w:val="none" w:sz="0" w:space="0" w:color="auto"/>
        </w:rPr>
        <w:t>的痴情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翔，是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儿在感</w:t>
      </w:r>
      <w:r>
        <w:rPr>
          <w:rFonts w:ascii="宋体" w:eastAsia="宋体" w:hAnsi="SimSun" w:cs="宋体"/>
          <w:sz w:val="28"/>
          <w:bdr w:val="none" w:sz="0" w:space="0" w:color="auto"/>
        </w:rPr>
        <w:t>谢蓝</w:t>
      </w:r>
      <w:r>
        <w:rPr>
          <w:rFonts w:ascii="宋体" w:eastAsia="宋体" w:hAnsi="MS Mincho" w:cs="宋体"/>
          <w:sz w:val="28"/>
          <w:bdr w:val="none" w:sz="0" w:space="0" w:color="auto"/>
        </w:rPr>
        <w:t>天的垂青。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感恩是崇高的，崇高若山。清音妙响，是高山在感恩流水的陪伴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苍</w:t>
      </w:r>
      <w:r>
        <w:rPr>
          <w:rFonts w:ascii="宋体" w:eastAsia="宋体" w:hAnsi="MS Mincho" w:cs="宋体"/>
          <w:sz w:val="28"/>
          <w:bdr w:val="none" w:sz="0" w:space="0" w:color="auto"/>
        </w:rPr>
        <w:t>翠挺拔，是高山在感恩松柏的装点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逸</w:t>
      </w:r>
      <w:r>
        <w:rPr>
          <w:rFonts w:ascii="宋体" w:eastAsia="宋体" w:hAnsi="SimSun" w:cs="宋体"/>
          <w:sz w:val="28"/>
          <w:bdr w:val="none" w:sz="0" w:space="0" w:color="auto"/>
        </w:rPr>
        <w:t>绚烂</w:t>
      </w:r>
      <w:r>
        <w:rPr>
          <w:rFonts w:ascii="宋体" w:eastAsia="宋体" w:hAnsi="MS Mincho" w:cs="宋体"/>
          <w:sz w:val="28"/>
          <w:bdr w:val="none" w:sz="0" w:space="0" w:color="auto"/>
        </w:rPr>
        <w:t>，是高山在感恩云霞的奉献。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十月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胎，一朝分娩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洗衣做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，嘘寒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暖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默默操持，殷殷期盼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白了青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，凋了</w:t>
      </w:r>
      <w:r>
        <w:rPr>
          <w:rFonts w:ascii="宋体" w:eastAsia="宋体" w:hAnsi="SimSun" w:cs="宋体"/>
          <w:sz w:val="28"/>
          <w:bdr w:val="none" w:sz="0" w:space="0" w:color="auto"/>
        </w:rPr>
        <w:t>红颜</w:t>
      </w:r>
      <w:r>
        <w:rPr>
          <w:rFonts w:ascii="宋体" w:eastAsia="宋体" w:hAnsi="MS Mincho" w:cs="宋体"/>
          <w:sz w:val="28"/>
          <w:bdr w:val="none" w:sz="0" w:space="0" w:color="auto"/>
        </w:rPr>
        <w:t>。春</w:t>
      </w:r>
      <w:r>
        <w:rPr>
          <w:rFonts w:ascii="宋体" w:eastAsia="宋体" w:hAnsi="SimSun" w:cs="宋体"/>
          <w:sz w:val="28"/>
          <w:bdr w:val="none" w:sz="0" w:space="0" w:color="auto"/>
        </w:rPr>
        <w:t>晖</w:t>
      </w:r>
      <w:r>
        <w:rPr>
          <w:rFonts w:ascii="宋体" w:eastAsia="宋体" w:hAnsi="MS Mincho" w:cs="宋体"/>
          <w:sz w:val="28"/>
          <w:bdr w:val="none" w:sz="0" w:space="0" w:color="auto"/>
        </w:rPr>
        <w:t>寸草，不管我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人生的果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如何丰盈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弯的，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的枝条，母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的腰杆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台，一生守候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，不辞</w:t>
      </w:r>
      <w:r>
        <w:rPr>
          <w:rFonts w:ascii="宋体" w:eastAsia="宋体" w:hAnsi="SimSun" w:cs="宋体"/>
          <w:sz w:val="28"/>
          <w:bdr w:val="none" w:sz="0" w:space="0" w:color="auto"/>
        </w:rPr>
        <w:t>劳忧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播撒知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承文明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灌</w:t>
      </w:r>
      <w:r>
        <w:rPr>
          <w:rFonts w:ascii="宋体" w:eastAsia="宋体" w:hAnsi="SimSun" w:cs="宋体"/>
          <w:sz w:val="28"/>
          <w:bdr w:val="none" w:sz="0" w:space="0" w:color="auto"/>
        </w:rPr>
        <w:t>溉</w:t>
      </w:r>
      <w:r>
        <w:rPr>
          <w:rFonts w:ascii="宋体" w:eastAsia="宋体" w:hAnsi="MS Mincho" w:cs="宋体"/>
          <w:sz w:val="28"/>
          <w:bdr w:val="none" w:sz="0" w:space="0" w:color="auto"/>
        </w:rPr>
        <w:t>桃李，放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希望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蜡炬春蚕，不管我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人生的峰</w:t>
      </w:r>
      <w:r>
        <w:rPr>
          <w:rFonts w:ascii="宋体" w:eastAsia="宋体" w:hAnsi="SimSun" w:cs="宋体"/>
          <w:sz w:val="28"/>
          <w:bdr w:val="none" w:sz="0" w:space="0" w:color="auto"/>
        </w:rPr>
        <w:t>峦</w:t>
      </w:r>
      <w:r>
        <w:rPr>
          <w:rFonts w:ascii="宋体" w:eastAsia="宋体" w:hAnsi="MS Mincho" w:cs="宋体"/>
          <w:sz w:val="28"/>
          <w:bdr w:val="none" w:sz="0" w:space="0" w:color="auto"/>
        </w:rPr>
        <w:t>如何巍峨壮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，奠基的，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是恩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的箴言。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感恩朋友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慷慨解囊，雪中送炭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两肋插刀，共苦同甘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心心相惜，不离不弃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促膝而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相伴，高山流水，不管我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人生的舞台如何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多彩，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幕的，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是朋友的掌声，朋友的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学会感恩是我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程。感恩之心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伴你我，感恩之歌</w:t>
      </w:r>
      <w:r>
        <w:rPr>
          <w:rFonts w:ascii="宋体" w:eastAsia="宋体" w:hAnsi="SimSun" w:cs="宋体"/>
          <w:sz w:val="28"/>
          <w:bdr w:val="none" w:sz="0" w:space="0" w:color="auto"/>
        </w:rPr>
        <w:t>长萦</w:t>
      </w:r>
      <w:r>
        <w:rPr>
          <w:rFonts w:ascii="宋体" w:eastAsia="宋体" w:hAnsi="MS Mincho" w:cs="宋体"/>
          <w:sz w:val="28"/>
          <w:bdr w:val="none" w:sz="0" w:space="0" w:color="auto"/>
        </w:rPr>
        <w:t>耳畔，感恩之念常</w:t>
      </w:r>
      <w:r>
        <w:rPr>
          <w:rFonts w:ascii="宋体" w:eastAsia="宋体" w:hAnsi="SimSun" w:cs="宋体"/>
          <w:sz w:val="28"/>
          <w:bdr w:val="none" w:sz="0" w:space="0" w:color="auto"/>
        </w:rPr>
        <w:t>驻</w:t>
      </w:r>
      <w:r>
        <w:rPr>
          <w:rFonts w:ascii="宋体" w:eastAsia="宋体" w:hAnsi="MS Mincho" w:cs="宋体"/>
          <w:sz w:val="28"/>
          <w:bdr w:val="none" w:sz="0" w:space="0" w:color="auto"/>
        </w:rPr>
        <w:t>心田。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的人生才会更加的精彩。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我有一个超</w:t>
      </w:r>
      <w:r>
        <w:rPr>
          <w:rFonts w:ascii="宋体" w:eastAsia="宋体" w:hAnsi="SimSun" w:cs="宋体"/>
          <w:sz w:val="28"/>
          <w:bdr w:val="none" w:sz="0" w:space="0" w:color="auto"/>
        </w:rPr>
        <w:t>级妈妈</w:t>
      </w:r>
      <w:r>
        <w:rPr>
          <w:rFonts w:ascii="宋体" w:eastAsia="宋体" w:hAnsi="MS Mincho" w:cs="宋体"/>
          <w:sz w:val="28"/>
          <w:bdr w:val="none" w:sz="0" w:space="0" w:color="auto"/>
        </w:rPr>
        <w:t>，她有个外号，叫气象局，原因是：你根本就不需要知道第二天穿什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，她就帮你想好了，我的朋友小胖，我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两个从小就会一起去上学，那个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候她已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穿上了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个白色的</w:t>
      </w:r>
      <w:r>
        <w:rPr>
          <w:rFonts w:ascii="宋体" w:eastAsia="宋体" w:cs="宋体"/>
          <w:sz w:val="28"/>
          <w:bdr w:val="none" w:sz="0" w:space="0" w:color="auto"/>
        </w:rPr>
        <w:t>T</w:t>
      </w:r>
      <w:r>
        <w:rPr>
          <w:rFonts w:ascii="宋体" w:eastAsia="宋体" w:hAnsi="MS Mincho" w:cs="宋体"/>
          <w:sz w:val="28"/>
          <w:bdr w:val="none" w:sz="0" w:space="0" w:color="auto"/>
        </w:rPr>
        <w:t>恤，而我已</w:t>
      </w:r>
      <w:r>
        <w:rPr>
          <w:rFonts w:ascii="宋体" w:eastAsia="宋体" w:hAnsi="SimSun" w:cs="宋体"/>
          <w:sz w:val="28"/>
          <w:bdr w:val="none" w:sz="0" w:space="0" w:color="auto"/>
        </w:rPr>
        <w:t>经开</w:t>
      </w:r>
      <w:r>
        <w:rPr>
          <w:rFonts w:ascii="宋体" w:eastAsia="宋体" w:hAnsi="MS Mincho" w:cs="宋体"/>
          <w:sz w:val="28"/>
          <w:bdr w:val="none" w:sz="0" w:space="0" w:color="auto"/>
        </w:rPr>
        <w:t>始穿上一个棉</w:t>
      </w:r>
      <w:r>
        <w:rPr>
          <w:rFonts w:ascii="宋体" w:eastAsia="宋体" w:hAnsi="SimSun" w:cs="宋体"/>
          <w:sz w:val="28"/>
          <w:bdr w:val="none" w:sz="0" w:space="0" w:color="auto"/>
        </w:rPr>
        <w:t>袄</w:t>
      </w:r>
      <w:r>
        <w:rPr>
          <w:rFonts w:ascii="宋体" w:eastAsia="宋体" w:hAnsi="MS Mincho" w:cs="宋体"/>
          <w:sz w:val="28"/>
          <w:bdr w:val="none" w:sz="0" w:space="0" w:color="auto"/>
        </w:rPr>
        <w:t>，比她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要胖，她就站在那个楼道那等我的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哎呀，你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是干</w:t>
      </w:r>
      <w:r>
        <w:rPr>
          <w:rFonts w:ascii="宋体" w:eastAsia="宋体" w:hAnsi="SimSun" w:cs="宋体"/>
          <w:sz w:val="28"/>
          <w:bdr w:val="none" w:sz="0" w:space="0" w:color="auto"/>
        </w:rPr>
        <w:t>啥</w:t>
      </w:r>
      <w:r>
        <w:rPr>
          <w:rFonts w:ascii="宋体" w:eastAsia="宋体" w:hAnsi="MS Mincho" w:cs="宋体"/>
          <w:sz w:val="28"/>
          <w:bdr w:val="none" w:sz="0" w:space="0" w:color="auto"/>
        </w:rPr>
        <w:t>呀，穿成</w:t>
      </w:r>
      <w:r>
        <w:rPr>
          <w:rFonts w:ascii="宋体" w:eastAsia="宋体" w:hAnsi="SimSun" w:cs="宋体"/>
          <w:sz w:val="28"/>
          <w:bdr w:val="none" w:sz="0" w:space="0" w:color="auto"/>
        </w:rPr>
        <w:t>这样丢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人啊！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那我只能告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她：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不起，你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小，你不懂，世界上有一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冷，叫：你</w:t>
      </w:r>
      <w:r>
        <w:rPr>
          <w:rFonts w:ascii="宋体" w:eastAsia="宋体" w:hAnsi="SimSun" w:cs="宋体"/>
          <w:sz w:val="28"/>
          <w:bdr w:val="none" w:sz="0" w:space="0" w:color="auto"/>
        </w:rPr>
        <w:t>妈觉</w:t>
      </w:r>
      <w:r>
        <w:rPr>
          <w:rFonts w:ascii="宋体" w:eastAsia="宋体" w:hAnsi="MS Mincho" w:cs="宋体"/>
          <w:sz w:val="28"/>
          <w:bdr w:val="none" w:sz="0" w:space="0" w:color="auto"/>
        </w:rPr>
        <w:t>得你冷。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是我的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，后来上了大学，大学同学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她送了一个外号，叫江湖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命</w:t>
      </w:r>
      <w:r>
        <w:rPr>
          <w:rFonts w:ascii="宋体" w:eastAsia="宋体" w:hAnsi="SimSun" w:cs="宋体"/>
          <w:sz w:val="28"/>
          <w:bdr w:val="none" w:sz="0" w:space="0" w:color="auto"/>
        </w:rPr>
        <w:t>连环</w:t>
      </w:r>
      <w:r>
        <w:rPr>
          <w:rFonts w:ascii="宋体" w:eastAsia="宋体" w:cs="宋体"/>
          <w:sz w:val="28"/>
          <w:bdr w:val="none" w:sz="0" w:space="0" w:color="auto"/>
        </w:rPr>
        <w:t>call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？我想</w:t>
      </w:r>
      <w:r>
        <w:rPr>
          <w:rFonts w:ascii="宋体" w:eastAsia="宋体" w:hAnsi="SimSun" w:cs="宋体"/>
          <w:sz w:val="28"/>
          <w:bdr w:val="none" w:sz="0" w:space="0" w:color="auto"/>
        </w:rPr>
        <w:t>问问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多久会跟家里人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系一次，一天一次可以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能接受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？你在</w:t>
      </w:r>
      <w:r>
        <w:rPr>
          <w:rFonts w:ascii="宋体" w:eastAsia="宋体" w:hAnsi="SimSun" w:cs="宋体"/>
          <w:sz w:val="28"/>
          <w:bdr w:val="none" w:sz="0" w:space="0" w:color="auto"/>
        </w:rPr>
        <w:t>摇头</w:t>
      </w:r>
      <w:r>
        <w:rPr>
          <w:rFonts w:ascii="宋体" w:eastAsia="宋体" w:hAnsi="MS Mincho" w:cs="宋体"/>
          <w:sz w:val="28"/>
          <w:bdr w:val="none" w:sz="0" w:space="0" w:color="auto"/>
        </w:rPr>
        <w:t>好吧，一天三次呢，那肯定不能。我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打破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一天打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的内容就是：你在哪儿呢？你吃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？你回家了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得穿秋</w:t>
      </w:r>
      <w:r>
        <w:rPr>
          <w:rFonts w:ascii="宋体" w:eastAsia="宋体" w:hAnsi="SimSun" w:cs="宋体"/>
          <w:sz w:val="28"/>
          <w:bdr w:val="none" w:sz="0" w:space="0" w:color="auto"/>
        </w:rPr>
        <w:t>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就是她，但是，尽管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系很和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，从来没有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特殊的矛盾。所以我的朋友就会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小溪你看你多幸福，家里有屋又有田，生活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说这话</w:t>
      </w:r>
      <w:r>
        <w:rPr>
          <w:rFonts w:ascii="宋体" w:eastAsia="宋体" w:hAnsi="MS Mincho" w:cs="宋体"/>
          <w:sz w:val="28"/>
          <w:bdr w:val="none" w:sz="0" w:space="0" w:color="auto"/>
        </w:rPr>
        <w:t>的是我的朋友小</w:t>
      </w:r>
      <w:r>
        <w:rPr>
          <w:rFonts w:ascii="宋体" w:eastAsia="宋体" w:cs="宋体"/>
          <w:sz w:val="28"/>
          <w:bdr w:val="none" w:sz="0" w:space="0" w:color="auto"/>
        </w:rPr>
        <w:t>Q</w:t>
      </w:r>
      <w:r>
        <w:rPr>
          <w:rFonts w:ascii="宋体" w:eastAsia="宋体" w:hAnsi="MS Mincho" w:cs="宋体"/>
          <w:sz w:val="28"/>
          <w:bdr w:val="none" w:sz="0" w:space="0" w:color="auto"/>
        </w:rPr>
        <w:t>，她从小跟她的爸爸就是武力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决，解决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，一个女孩子哦，有一次</w:t>
      </w:r>
      <w:r>
        <w:rPr>
          <w:rFonts w:ascii="宋体" w:eastAsia="宋体" w:hAnsi="SimSun" w:cs="宋体"/>
          <w:sz w:val="28"/>
          <w:bdr w:val="none" w:sz="0" w:space="0" w:color="auto"/>
        </w:rPr>
        <w:t>巅</w:t>
      </w:r>
      <w:r>
        <w:rPr>
          <w:rFonts w:ascii="宋体" w:eastAsia="宋体" w:hAnsi="MS Mincho" w:cs="宋体"/>
          <w:sz w:val="28"/>
          <w:bdr w:val="none" w:sz="0" w:space="0" w:color="auto"/>
        </w:rPr>
        <w:t>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决的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果就是：她的鼻梁骨里面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留着当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的骨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渣子。我的另外一个朋友也会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小溪，你看你多好，</w:t>
      </w:r>
      <w:r>
        <w:rPr>
          <w:rFonts w:ascii="宋体" w:eastAsia="宋体" w:hAnsi="SimSun" w:cs="宋体"/>
          <w:sz w:val="28"/>
          <w:bdr w:val="none" w:sz="0" w:space="0" w:color="auto"/>
        </w:rPr>
        <w:t>妈妈每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你送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，都是皇家</w:t>
      </w:r>
      <w:r>
        <w:rPr>
          <w:rFonts w:ascii="宋体" w:eastAsia="宋体" w:hAnsi="SimSun" w:cs="宋体"/>
          <w:sz w:val="28"/>
          <w:bdr w:val="none" w:sz="0" w:space="0" w:color="auto"/>
        </w:rPr>
        <w:t>级别</w:t>
      </w:r>
      <w:r>
        <w:rPr>
          <w:rFonts w:ascii="宋体" w:eastAsia="宋体" w:hAnsi="MS Mincho" w:cs="宋体"/>
          <w:sz w:val="28"/>
          <w:bdr w:val="none" w:sz="0" w:space="0" w:color="auto"/>
        </w:rPr>
        <w:t>的待遇。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的是我的朋友小</w:t>
      </w: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，她跟她爸爸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面的次数：第一次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，她第二次就已</w:t>
      </w:r>
      <w:r>
        <w:rPr>
          <w:rFonts w:ascii="宋体" w:eastAsia="宋体" w:hAnsi="SimSun" w:cs="宋体"/>
          <w:sz w:val="28"/>
          <w:bdr w:val="none" w:sz="0" w:space="0" w:color="auto"/>
        </w:rPr>
        <w:t>经长发</w:t>
      </w:r>
      <w:r>
        <w:rPr>
          <w:rFonts w:ascii="宋体" w:eastAsia="宋体" w:hAnsi="MS Mincho" w:cs="宋体"/>
          <w:sz w:val="28"/>
          <w:bdr w:val="none" w:sz="0" w:space="0" w:color="auto"/>
        </w:rPr>
        <w:t>及腰了。最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得心酸的原因是，她爸爸送走她的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客气地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句：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那个，慢走啊。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，我有一个好爸爸，特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的好，他崇尚富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女儿，怎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姑娘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，听到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个特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心吧，富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意味着什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，我有一个大我九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的姐姐，从小就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始学唱歌学跳舞，十二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之前她已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把全世界各地好像都走遍了，然后他也是个特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好的丈夫。那个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候九十年代吧他就会主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妈妈买</w:t>
      </w:r>
      <w:r>
        <w:rPr>
          <w:rFonts w:ascii="宋体" w:eastAsia="宋体" w:hAnsi="MS Mincho" w:cs="宋体"/>
          <w:sz w:val="28"/>
          <w:bdr w:val="none" w:sz="0" w:space="0" w:color="auto"/>
        </w:rPr>
        <w:t>一件两千多</w:t>
      </w:r>
      <w:r>
        <w:rPr>
          <w:rFonts w:ascii="宋体" w:eastAsia="宋体" w:hAnsi="SimSun" w:cs="宋体"/>
          <w:sz w:val="28"/>
          <w:bdr w:val="none" w:sz="0" w:space="0" w:color="auto"/>
        </w:rPr>
        <w:t>块钱</w:t>
      </w:r>
      <w:r>
        <w:rPr>
          <w:rFonts w:ascii="宋体" w:eastAsia="宋体" w:hAnsi="MS Mincho" w:cs="宋体"/>
          <w:sz w:val="28"/>
          <w:bdr w:val="none" w:sz="0" w:space="0" w:color="auto"/>
        </w:rPr>
        <w:t>的那个翻毛皮的大衣，特</w:t>
      </w:r>
      <w:r>
        <w:rPr>
          <w:rFonts w:ascii="宋体" w:eastAsia="宋体" w:hAnsi="SimSun" w:cs="宋体"/>
          <w:sz w:val="28"/>
          <w:bdr w:val="none" w:sz="0" w:space="0" w:color="auto"/>
        </w:rPr>
        <w:t>别时</w:t>
      </w:r>
      <w:r>
        <w:rPr>
          <w:rFonts w:ascii="宋体" w:eastAsia="宋体" w:hAnsi="MS Mincho" w:cs="宋体"/>
          <w:sz w:val="28"/>
          <w:bdr w:val="none" w:sz="0" w:space="0" w:color="auto"/>
        </w:rPr>
        <w:t>尚！到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在我的</w:t>
      </w:r>
      <w:r>
        <w:rPr>
          <w:rFonts w:ascii="宋体" w:eastAsia="宋体" w:hAnsi="SimSun" w:cs="宋体"/>
          <w:sz w:val="28"/>
          <w:bdr w:val="none" w:sz="0" w:space="0" w:color="auto"/>
        </w:rPr>
        <w:t>妈妈每</w:t>
      </w:r>
      <w:r>
        <w:rPr>
          <w:rFonts w:ascii="宋体" w:eastAsia="宋体" w:hAnsi="MS Mincho" w:cs="宋体"/>
          <w:sz w:val="28"/>
          <w:bdr w:val="none" w:sz="0" w:space="0" w:color="auto"/>
        </w:rPr>
        <w:t>天都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你看你爸多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他也会很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，大概，可能</w:t>
      </w:r>
      <w:r>
        <w:rPr>
          <w:rFonts w:ascii="宋体" w:eastAsia="宋体" w:cs="宋体"/>
          <w:sz w:val="28"/>
          <w:bdr w:val="none" w:sz="0" w:space="0" w:color="auto"/>
        </w:rPr>
        <w:t>......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原因是因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，在我三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半的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候，我的爸爸因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是肺癌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是胃癌，我已</w:t>
      </w:r>
      <w:r>
        <w:rPr>
          <w:rFonts w:ascii="宋体" w:eastAsia="宋体" w:hAnsi="SimSun" w:cs="宋体"/>
          <w:sz w:val="28"/>
          <w:bdr w:val="none" w:sz="0" w:space="0" w:color="auto"/>
        </w:rPr>
        <w:t>经记</w:t>
      </w:r>
      <w:r>
        <w:rPr>
          <w:rFonts w:ascii="宋体" w:eastAsia="宋体" w:hAnsi="MS Mincho" w:cs="宋体"/>
          <w:sz w:val="28"/>
          <w:bdr w:val="none" w:sz="0" w:space="0" w:color="auto"/>
        </w:rPr>
        <w:t>不清了，他就离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了，我就只能</w:t>
      </w:r>
      <w:r>
        <w:rPr>
          <w:rFonts w:ascii="宋体" w:eastAsia="宋体" w:hAnsi="SimSun" w:cs="宋体"/>
          <w:sz w:val="28"/>
          <w:bdr w:val="none" w:sz="0" w:space="0" w:color="auto"/>
        </w:rPr>
        <w:t>偷偷</w:t>
      </w:r>
      <w:r>
        <w:rPr>
          <w:rFonts w:ascii="宋体" w:eastAsia="宋体" w:hAnsi="MS Mincho" w:cs="宋体"/>
          <w:sz w:val="28"/>
          <w:bdr w:val="none" w:sz="0" w:space="0" w:color="auto"/>
        </w:rPr>
        <w:t>的把他的照片然后拿到厨房里</w:t>
      </w:r>
      <w:r>
        <w:rPr>
          <w:rFonts w:ascii="宋体" w:eastAsia="宋体" w:hAnsi="SimSun" w:cs="宋体"/>
          <w:sz w:val="28"/>
          <w:bdr w:val="none" w:sz="0" w:space="0" w:color="auto"/>
        </w:rPr>
        <w:t>偷偷</w:t>
      </w:r>
      <w:r>
        <w:rPr>
          <w:rFonts w:ascii="宋体" w:eastAsia="宋体" w:hAnsi="MS Mincho" w:cs="宋体"/>
          <w:sz w:val="28"/>
          <w:bdr w:val="none" w:sz="0" w:space="0" w:color="auto"/>
        </w:rPr>
        <w:t>地看，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个男人怎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回事，来了又走了，他人呢，是我做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了什</w:t>
      </w:r>
      <w:r>
        <w:rPr>
          <w:rFonts w:ascii="宋体" w:eastAsia="宋体" w:hAnsi="SimSun" w:cs="宋体"/>
          <w:sz w:val="28"/>
          <w:bdr w:val="none" w:sz="0" w:space="0" w:color="auto"/>
        </w:rPr>
        <w:t>么吗</w:t>
      </w:r>
      <w:r>
        <w:rPr>
          <w:rFonts w:ascii="宋体" w:eastAsia="宋体" w:hAnsi="MS Mincho" w:cs="宋体"/>
          <w:sz w:val="28"/>
          <w:bdr w:val="none" w:sz="0" w:space="0" w:color="auto"/>
        </w:rPr>
        <w:t>，你知不知道，你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个缺失，是任我后天看多少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做多少努力都填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不了的。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当我的那些小伙伴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们问</w:t>
      </w:r>
      <w:r>
        <w:rPr>
          <w:rFonts w:ascii="宋体" w:eastAsia="宋体" w:hAnsi="MS Mincho" w:cs="宋体"/>
          <w:sz w:val="28"/>
          <w:bdr w:val="none" w:sz="0" w:space="0" w:color="auto"/>
        </w:rPr>
        <w:t>我：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你看怎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，我又跟我爸吵架了，他又是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，磨磨叨叨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我心里特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想打断他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哎，你能告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我，跟爸爸吵架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嘴是个什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或者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，你能告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你放学有一天你放学，你突然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那个高大的身影在那接你的身影，那个感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子的？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再或者你能不能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我描述一下：那双大手拉着你，又是什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在不行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在不行你告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我，叫一声爸爸的感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一个我以前从来都不会在众人面前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揭开</w:t>
      </w:r>
      <w:r>
        <w:rPr>
          <w:rFonts w:ascii="宋体" w:eastAsia="宋体" w:hAnsi="MS Mincho" w:cs="宋体"/>
          <w:sz w:val="28"/>
          <w:bdr w:val="none" w:sz="0" w:space="0" w:color="auto"/>
        </w:rPr>
        <w:t>我内心的一个禁区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，并不是想告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我有多惨，相反我一点也不惨，我只是想</w:t>
      </w:r>
      <w:r>
        <w:rPr>
          <w:rFonts w:ascii="宋体" w:eastAsia="宋体" w:hAnsi="SimSun" w:cs="宋体"/>
          <w:sz w:val="28"/>
          <w:bdr w:val="none" w:sz="0" w:space="0" w:color="auto"/>
        </w:rPr>
        <w:t>试图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揭开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心灵上的那</w:t>
      </w:r>
      <w:r>
        <w:rPr>
          <w:rFonts w:ascii="宋体" w:eastAsia="宋体" w:hAnsi="SimSun" w:cs="宋体"/>
          <w:sz w:val="28"/>
          <w:bdr w:val="none" w:sz="0" w:space="0" w:color="auto"/>
        </w:rPr>
        <w:t>层纱</w:t>
      </w:r>
      <w:r>
        <w:rPr>
          <w:rFonts w:ascii="宋体" w:eastAsia="宋体" w:hAnsi="MS Mincho" w:cs="宋体"/>
          <w:sz w:val="28"/>
          <w:bdr w:val="none" w:sz="0" w:space="0" w:color="auto"/>
        </w:rPr>
        <w:t>，想告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，任我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，你依旧无法停止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sz w:val="28"/>
          <w:bdr w:val="none" w:sz="0" w:space="0" w:color="auto"/>
        </w:rPr>
        <w:t>是本能，它超越生死。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https://d.book118.com/946000045210010052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4600004521001005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高中课前演讲稿15篇</dc:title>
  <dc:subject>演讲稿可以提高演讲人的自信心，有助发言人更好地展现自己。在充满活力，日益开放的今天，我们可以使用演讲稿的机会越来越多，那么问题来了，到底应如何写一份恰当的演讲稿呢？下面是小编整理的高中课前演讲稿，希望</dc:subject>
  <cp:keywords>高中课前演讲稿</cp:keywords>
  <cp:revision>0</cp:revision>
</cp:coreProperties>
</file>