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 xml:space="preserve"> 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心中有不少心得体会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于心，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就可以提高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心得体会是如何写的吧，以下是小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》，我从中受益匪浅，要想做一个好老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，不但但是知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予，更是要付出更多的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情，来感化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的巨大潜能。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立一个信念天下没有笨的学生，学生的心灵都是美好的、善良的。我要毫不犹豫地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我的学生，不管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，不管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如何，不管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相如何、性格如何，我都要公平地，全心全意地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呢？当我自己是一个学生的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候，我深知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是不愿意自己被老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忘，希望自己在班上、在老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大家看，我是多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秀。其</w:t>
      </w:r>
      <w:r>
        <w:rPr>
          <w:rFonts w:ascii="宋体" w:eastAsia="宋体" w:hAnsi="SimSun" w:cs="宋体"/>
          <w:sz w:val="28"/>
          <w:bdr w:val="none" w:sz="0" w:space="0" w:color="auto"/>
        </w:rPr>
        <w:t>实这种</w:t>
      </w:r>
      <w:r>
        <w:rPr>
          <w:rFonts w:ascii="宋体" w:eastAsia="宋体" w:hAnsi="MS Mincho" w:cs="宋体"/>
          <w:sz w:val="28"/>
          <w:bdr w:val="none" w:sz="0" w:space="0" w:color="auto"/>
        </w:rPr>
        <w:t>需要是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个学生的正常的心理需要，作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，是不能忽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一点的。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我要毫不犹豫地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我的教学，如何去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得我去思索探究学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。当我是学生的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候，我常常会有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往往是因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讨厌这</w:t>
      </w:r>
      <w:r>
        <w:rPr>
          <w:rFonts w:ascii="宋体" w:eastAsia="宋体" w:hAnsi="MS Mincho" w:cs="宋体"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讨厌</w:t>
      </w:r>
      <w:r>
        <w:rPr>
          <w:rFonts w:ascii="宋体" w:eastAsia="宋体" w:hAnsi="MS Mincho" w:cs="宋体"/>
          <w:sz w:val="28"/>
          <w:bdr w:val="none" w:sz="0" w:space="0" w:color="auto"/>
        </w:rPr>
        <w:t>呢？上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枯燥呆板，布置大量作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含量低、知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窄、知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老化、不懂装懂、架子大、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、教学方法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一、学生学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极性低等，往往是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的共同特征。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然不能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过现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代教育的新一代老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，我要有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代的教学。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首先，我要学会研究教学怎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内最有效的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我的学生能有最大的收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的接受，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情、有主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望、有探究学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的能力以及有提升内心世界的愿望。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做呢？以下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问题这节课</w:t>
      </w:r>
      <w:r>
        <w:rPr>
          <w:rFonts w:ascii="宋体" w:eastAsia="宋体" w:hAnsi="MS Mincho" w:cs="宋体"/>
          <w:sz w:val="28"/>
          <w:bdr w:val="none" w:sz="0" w:space="0" w:color="auto"/>
        </w:rPr>
        <w:t>我要教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？最重要的是什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教的是什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？学生最易接受的是什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接受的是什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性？最大限度地激起学生求知的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我的数学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是否合理、完善，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有没有更好的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方案呢？其他老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又是怎</w:t>
      </w:r>
      <w:r>
        <w:rPr>
          <w:rFonts w:ascii="宋体" w:eastAsia="宋体" w:hAnsi="SimSun" w:cs="宋体"/>
          <w:sz w:val="28"/>
          <w:bdr w:val="none" w:sz="0" w:space="0" w:color="auto"/>
        </w:rPr>
        <w:t>样设计</w:t>
      </w:r>
      <w:r>
        <w:rPr>
          <w:rFonts w:ascii="宋体" w:eastAsia="宋体" w:hAnsi="MS Mincho" w:cs="宋体"/>
          <w:sz w:val="28"/>
          <w:bdr w:val="none" w:sz="0" w:space="0" w:color="auto"/>
        </w:rPr>
        <w:t>的呢？哪一点是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的呢？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好呢？好在哪里？在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堂上如何有效地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学生有一个美味的精神享受？如果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事件，我有什</w:t>
      </w:r>
      <w:r>
        <w:rPr>
          <w:rFonts w:ascii="宋体" w:eastAsia="宋体" w:hAnsi="SimSun" w:cs="宋体"/>
          <w:sz w:val="28"/>
          <w:bdr w:val="none" w:sz="0" w:space="0" w:color="auto"/>
        </w:rPr>
        <w:t>么应变</w:t>
      </w:r>
      <w:r>
        <w:rPr>
          <w:rFonts w:ascii="宋体" w:eastAsia="宋体" w:hAnsi="MS Mincho" w:cs="宋体"/>
          <w:sz w:val="28"/>
          <w:bdr w:val="none" w:sz="0" w:space="0" w:color="auto"/>
        </w:rPr>
        <w:t>措施呢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我都</w:t>
      </w:r>
      <w:r>
        <w:rPr>
          <w:rFonts w:ascii="宋体" w:eastAsia="宋体" w:hAnsi="SimSun" w:cs="宋体"/>
          <w:sz w:val="28"/>
          <w:bdr w:val="none" w:sz="0" w:space="0" w:color="auto"/>
        </w:rPr>
        <w:t>应该认</w:t>
      </w:r>
      <w:r>
        <w:rPr>
          <w:rFonts w:ascii="宋体" w:eastAsia="宋体" w:hAnsi="MS Mincho" w:cs="宋体"/>
          <w:sz w:val="28"/>
          <w:bdr w:val="none" w:sz="0" w:space="0" w:color="auto"/>
        </w:rPr>
        <w:t>有效地真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待，作好充分的思考与准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要花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和努力，但是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做的如何也直接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系到我的教学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量、教学效果。作好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，是至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重要的，好的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始是成功的一半。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始展示自己才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候了。所以我首先要在精神面貌上作好文章。当一个良好的精神面貌展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在学生面前，不</w:t>
      </w:r>
      <w:r>
        <w:rPr>
          <w:rFonts w:ascii="宋体" w:eastAsia="宋体" w:hAnsi="SimSun" w:cs="宋体"/>
          <w:sz w:val="28"/>
          <w:bdr w:val="none" w:sz="0" w:space="0" w:color="auto"/>
        </w:rPr>
        <w:t>仅给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来信心，也可以鼓舞士气。当我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入角色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，依据教学</w:t>
      </w:r>
      <w:r>
        <w:rPr>
          <w:rFonts w:ascii="宋体" w:eastAsia="宋体" w:hAnsi="SimSun" w:cs="宋体"/>
          <w:sz w:val="28"/>
          <w:bdr w:val="none" w:sz="0" w:space="0" w:color="auto"/>
        </w:rPr>
        <w:t>设计进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学，那是必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的，但我不能死抱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而不知灵活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察我的学生，从他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的眼神、表情、声音和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作，来判断自己的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情况和学生的接受能力以及快速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是否与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期效果吻合。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的快速运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之后，及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适当地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整我的教学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。学生是否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，精神状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是否良好，直接影响到我的教学效果，所以，当学生士气低迷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堂气氛沉</w:t>
      </w:r>
      <w:r>
        <w:rPr>
          <w:rFonts w:ascii="宋体" w:eastAsia="宋体" w:hAnsi="SimSun" w:cs="宋体"/>
          <w:sz w:val="28"/>
          <w:bdr w:val="none" w:sz="0" w:space="0" w:color="auto"/>
        </w:rPr>
        <w:t>闷时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样调动</w:t>
      </w:r>
      <w:r>
        <w:rPr>
          <w:rFonts w:ascii="宋体" w:eastAsia="宋体" w:hAnsi="MS Mincho" w:cs="宋体"/>
          <w:sz w:val="28"/>
          <w:bdr w:val="none" w:sz="0" w:space="0" w:color="auto"/>
        </w:rPr>
        <w:t>气氛，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起来；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当学生情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涨时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当学生提出了奇怪的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以解答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与学生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不吻合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同学故意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做呢；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当学生犯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，我又能否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松有效地教育好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一学生；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提升我的人格魅力？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种协调</w:t>
      </w:r>
      <w:r>
        <w:rPr>
          <w:rFonts w:ascii="宋体" w:eastAsia="宋体" w:hAnsi="MS Mincho" w:cs="宋体"/>
          <w:sz w:val="28"/>
          <w:bdr w:val="none" w:sz="0" w:space="0" w:color="auto"/>
        </w:rPr>
        <w:t>、融洽、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的气氛，在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我自己、我的学生最大的空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教学的、学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的、思考的、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造的、自由的以达到一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，我要虚心地向他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合作，我要始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精神。集体的力量与智慧是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堂的四十五分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的从学生那里得到反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，而且，我自己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要不断地反省思索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教学当中，遇到的事件很多，但可以分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事件和偶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事件的解决，更多的是依靠一</w:t>
      </w:r>
      <w:r>
        <w:rPr>
          <w:rFonts w:ascii="宋体" w:eastAsia="宋体" w:hAnsi="SimSun" w:cs="宋体"/>
          <w:sz w:val="28"/>
          <w:bdr w:val="none" w:sz="0" w:space="0" w:color="auto"/>
        </w:rPr>
        <w:t>种经验积</w:t>
      </w:r>
      <w:r>
        <w:rPr>
          <w:rFonts w:ascii="宋体" w:eastAsia="宋体" w:hAnsi="MS Mincho" w:cs="宋体"/>
          <w:sz w:val="28"/>
          <w:bdr w:val="none" w:sz="0" w:space="0" w:color="auto"/>
        </w:rPr>
        <w:t>累；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事件的解决，更多的是取决于我的智慧、机智、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能力的高低。所以，在不断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行教学的研究。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教学水平的提高，是在不断的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解决中提高。</w:t>
      </w:r>
      <w:r>
        <w:rPr>
          <w:rFonts w:ascii="宋体" w:eastAsia="宋体" w:hAnsi="SimSun" w:cs="宋体"/>
          <w:sz w:val="28"/>
          <w:bdr w:val="none" w:sz="0" w:space="0" w:color="auto"/>
        </w:rPr>
        <w:t>围绕问题</w:t>
      </w:r>
      <w:r>
        <w:rPr>
          <w:rFonts w:ascii="宋体" w:eastAsia="宋体" w:hAnsi="MS Mincho" w:cs="宋体"/>
          <w:sz w:val="28"/>
          <w:bdr w:val="none" w:sz="0" w:space="0" w:color="auto"/>
        </w:rPr>
        <w:t>的解决而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行研究，，把普遍的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类总结</w:t>
      </w:r>
      <w:r>
        <w:rPr>
          <w:rFonts w:ascii="宋体" w:eastAsia="宋体" w:hAnsi="MS Mincho" w:cs="宋体"/>
          <w:sz w:val="28"/>
          <w:bdr w:val="none" w:sz="0" w:space="0" w:color="auto"/>
        </w:rPr>
        <w:t>，并且把一些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得研究的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  <w:r>
        <w:rPr>
          <w:rFonts w:ascii="宋体" w:eastAsia="宋体" w:hAnsi="SimSun" w:cs="宋体"/>
          <w:sz w:val="28"/>
          <w:bdr w:val="none" w:sz="0" w:space="0" w:color="auto"/>
        </w:rPr>
        <w:t>为课题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做大、做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、做真，眼光高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地看待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搞教研，不断的学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《做教学教研的追梦人》一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我受到了很大启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合我最近二十年的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深有感触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 xml:space="preserve">. </w:t>
      </w:r>
      <w:r>
        <w:rPr>
          <w:rFonts w:ascii="宋体" w:eastAsia="宋体" w:hAnsi="MS Mincho" w:cs="宋体"/>
          <w:sz w:val="28"/>
          <w:bdr w:val="none" w:sz="0" w:space="0" w:color="auto"/>
        </w:rPr>
        <w:t>《做教学教研的追梦人》。我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站在教</w:t>
      </w:r>
      <w:r>
        <w:rPr>
          <w:rFonts w:ascii="宋体" w:eastAsia="宋体" w:hAnsi="SimSun" w:cs="宋体"/>
          <w:sz w:val="28"/>
          <w:bdr w:val="none" w:sz="0" w:space="0" w:color="auto"/>
        </w:rPr>
        <w:t>师岗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不想做一个好老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做一个卓越的老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所追求的梦想。我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在座的追梦人，在平凡的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位，用自己的智慧与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动诠释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里，与各位老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样开</w:t>
      </w:r>
      <w:r>
        <w:rPr>
          <w:rFonts w:ascii="宋体" w:eastAsia="宋体" w:hAnsi="MS Mincho" w:cs="宋体"/>
          <w:sz w:val="28"/>
          <w:bdr w:val="none" w:sz="0" w:space="0" w:color="auto"/>
        </w:rPr>
        <w:t>展学生管理工作，与大家交流。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一、制定好自己的工作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划，制定好学期目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划，包括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天都要做什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周都要完成什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当一天要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束了，一周要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束了，反思一下，自己做的怎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，做到了什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哪些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没有做到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以后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要求学生做到，自己也要做到，特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成教育，在学生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程中，重点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予学生思想的疏通与做事方法的指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，做到有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，有方法指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，有小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一个同学争做一个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秀的好集体，好学生。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例如：制定周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周都有一个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，比如第一周要求：把室内外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，要求学生自己添加：怎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完成的又快又好，学生就各抒已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，提出方案、措施，做得好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励，做的合格不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，做的不合格，只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提出合理方案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这样每</w:t>
      </w:r>
      <w:r>
        <w:rPr>
          <w:rFonts w:ascii="宋体" w:eastAsia="宋体" w:hAnsi="MS Mincho" w:cs="宋体"/>
          <w:sz w:val="28"/>
          <w:bdr w:val="none" w:sz="0" w:space="0" w:color="auto"/>
        </w:rPr>
        <w:t>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都有事去做，班里就很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然是井然有序了。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二、做通学生的思想工作，做学生的知心朋友。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知己知彼，百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不殆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做学生的朋友，我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了解学生，要想了解他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，就要多与学生交流，多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是当孩子言行不符合学生的行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，我就能迅速的找到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的根源。帮助孩子分析自身的不足之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，帮孩子很快找到解决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的方法。例如：我班有几个孩子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愁，最近他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功于抓住学生的喜好入手，最近孩子喜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身心有益，你就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他去做，做完后就是写日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了，就是写你喜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做的，怎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做就怎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写，在我的鼓励下，他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写出有内容的日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的方法，从此孩子不在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发憷</w:t>
      </w:r>
      <w:r>
        <w:rPr>
          <w:rFonts w:ascii="宋体" w:eastAsia="宋体" w:hAnsi="MS Mincho" w:cs="宋体"/>
          <w:sz w:val="28"/>
          <w:bdr w:val="none" w:sz="0" w:space="0" w:color="auto"/>
        </w:rPr>
        <w:t>了，孩子</w:t>
      </w:r>
      <w:r>
        <w:rPr>
          <w:rFonts w:ascii="宋体" w:eastAsia="宋体" w:hAnsi="SimSun" w:cs="宋体"/>
          <w:sz w:val="28"/>
          <w:bdr w:val="none" w:sz="0" w:space="0" w:color="auto"/>
        </w:rPr>
        <w:t>们这样坚</w:t>
      </w:r>
      <w:r>
        <w:rPr>
          <w:rFonts w:ascii="宋体" w:eastAsia="宋体" w:hAnsi="MS Mincho" w:cs="宋体"/>
          <w:sz w:val="28"/>
          <w:bdr w:val="none" w:sz="0" w:space="0" w:color="auto"/>
        </w:rPr>
        <w:t>持着，即磨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孩子毅力，又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学生的文笔，又了解学生的思想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，真是一箭三雕。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三、做一个学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性的教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自己不断充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电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一个好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，三个帮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靠的是大家努力，首先向身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。在工作中遇到有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，我就要多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教，便向我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种绝</w:t>
      </w:r>
      <w:r>
        <w:rPr>
          <w:rFonts w:ascii="宋体" w:eastAsia="宋体" w:hAnsi="MS Mincho" w:cs="宋体"/>
          <w:sz w:val="28"/>
          <w:bdr w:val="none" w:sz="0" w:space="0" w:color="auto"/>
        </w:rPr>
        <w:t>技、大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智慧的老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教。其次，向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本中所求的知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向网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中要所求的知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向学生要所求的知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----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之，教育就是无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不有。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大家做一个有目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，有行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，有反思，有收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过种</w:t>
      </w:r>
      <w:r>
        <w:rPr>
          <w:rFonts w:ascii="宋体" w:eastAsia="宋体" w:hAnsi="MS Mincho" w:cs="宋体"/>
          <w:sz w:val="28"/>
          <w:bdr w:val="none" w:sz="0" w:space="0" w:color="auto"/>
        </w:rPr>
        <w:t>幸福、完整的教育生活。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，一个人的精神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育史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上就是一个人的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史，而一个民族的精神境界，在很大程度上取决于全民族的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在一定意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就意味着教育，甚至意味着学校。教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的前提，而且是整个教育的前提在学校的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中使我受益匪浅。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个人体会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如下：首先，敢于正确面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学生了解一个真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其次，做一个有丰富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好的人第三，做一个善于反省的人。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中国文化中有一个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反省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，荀子曰：君子日三省乎己。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的教学，包括我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的学生，包括我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自身都有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全面的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，但是真正会去反思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，反思是一个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进过</w:t>
      </w:r>
      <w:r>
        <w:rPr>
          <w:rFonts w:ascii="宋体" w:eastAsia="宋体" w:hAnsi="MS Mincho" w:cs="宋体"/>
          <w:sz w:val="28"/>
          <w:bdr w:val="none" w:sz="0" w:space="0" w:color="auto"/>
        </w:rPr>
        <w:t>程；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了我很大的影响，其中的新理念，新方法，新建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，都有其独特的内涵，今后我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在成功与家庭背景、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族民族、血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状况，甚至是教育成果之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不存在任何研究意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上的相互</w:t>
      </w:r>
      <w:r>
        <w:rPr>
          <w:rFonts w:ascii="宋体" w:eastAsia="宋体" w:hAnsi="SimSun" w:cs="宋体"/>
          <w:sz w:val="28"/>
          <w:bdr w:val="none" w:sz="0" w:space="0" w:color="auto"/>
        </w:rPr>
        <w:t>关联</w:t>
      </w:r>
      <w:r>
        <w:rPr>
          <w:rFonts w:ascii="宋体" w:eastAsia="宋体" w:hAnsi="MS Mincho" w:cs="宋体"/>
          <w:sz w:val="28"/>
          <w:bdr w:val="none" w:sz="0" w:space="0" w:color="auto"/>
        </w:rPr>
        <w:t>，只有一个因素与成功相</w:t>
      </w:r>
      <w:r>
        <w:rPr>
          <w:rFonts w:ascii="宋体" w:eastAsia="宋体" w:hAnsi="SimSun" w:cs="宋体"/>
          <w:sz w:val="28"/>
          <w:bdr w:val="none" w:sz="0" w:space="0" w:color="auto"/>
        </w:rPr>
        <w:t>关联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，那就是：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所有生物活着都是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了生存，他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一整天本能的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找食物和住所并逃避捕食者。人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有一个成功的本能，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于其他生物的不同之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成功而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斗，如果你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和表</w:t>
      </w:r>
      <w:r>
        <w:rPr>
          <w:rFonts w:ascii="宋体" w:eastAsia="宋体" w:hAnsi="SimSun" w:cs="宋体"/>
          <w:sz w:val="28"/>
          <w:bdr w:val="none" w:sz="0" w:space="0" w:color="auto"/>
        </w:rPr>
        <w:t>现设</w:t>
      </w:r>
      <w:r>
        <w:rPr>
          <w:rFonts w:ascii="宋体" w:eastAsia="宋体" w:hAnsi="MS Mincho" w:cs="宋体"/>
          <w:sz w:val="28"/>
          <w:bdr w:val="none" w:sz="0" w:space="0" w:color="auto"/>
        </w:rPr>
        <w:t>置很高的期望，你自己也遵守，你就可以同学生一起完成任何事情。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期望：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极或高期望；消极或低期望。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极与消极的期望，知道你可以，或无法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？被称之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期望，期望就是你相信将会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生，或不会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极的期望：一个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者，相信无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你教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或者无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，都能走向成功，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取得成就，如果你期望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得成功，你会不断的流行病意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到帮助你，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消极的期望：一个悲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的人会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，不管你交什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，或者不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做，都没有什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效果，或真会失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，何必麻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去做任何事，或者去教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人呢，如果你期望失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是在不断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找理由和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据来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构合理，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精良，具有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教育教学能力，高素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的研究型教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伍。要建</w:t>
      </w:r>
      <w:r>
        <w:rPr>
          <w:rFonts w:ascii="宋体" w:eastAsia="宋体" w:hAnsi="SimSun" w:cs="宋体"/>
          <w:sz w:val="28"/>
          <w:bdr w:val="none" w:sz="0" w:space="0" w:color="auto"/>
        </w:rPr>
        <w:t>设这样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的教研无疑是一条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有效的途径之一。学科教研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是学校中各学科教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师发挥</w:t>
      </w:r>
      <w:r>
        <w:rPr>
          <w:rFonts w:ascii="宋体" w:eastAsia="宋体" w:hAnsi="MS Mincho" w:cs="宋体"/>
          <w:sz w:val="28"/>
          <w:bdr w:val="none" w:sz="0" w:space="0" w:color="auto"/>
        </w:rPr>
        <w:t>集体智慧，提高教学水平和教学效益的教学研究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，是同一学科教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展教学研究的一个重要基地。学科教研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的教学研究是以新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程精神</w:t>
      </w:r>
      <w:r>
        <w:rPr>
          <w:rFonts w:ascii="宋体" w:eastAsia="宋体" w:hAnsi="SimSun" w:cs="宋体"/>
          <w:sz w:val="28"/>
          <w:bdr w:val="none" w:sz="0" w:space="0" w:color="auto"/>
        </w:rPr>
        <w:t>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向，以促</w:t>
      </w:r>
      <w:r>
        <w:rPr>
          <w:rFonts w:ascii="宋体" w:eastAsia="宋体" w:hAnsi="SimSun" w:cs="宋体"/>
          <w:sz w:val="28"/>
          <w:bdr w:val="none" w:sz="0" w:space="0" w:color="auto"/>
        </w:rPr>
        <w:t>进每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程中遇到的各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问题为对</w:t>
      </w:r>
      <w:r>
        <w:rPr>
          <w:rFonts w:ascii="宋体" w:eastAsia="宋体" w:hAnsi="MS Mincho" w:cs="宋体"/>
          <w:sz w:val="28"/>
          <w:bdr w:val="none" w:sz="0" w:space="0" w:color="auto"/>
        </w:rPr>
        <w:t>象，以教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研究主体的理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践性研究。教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，能把知</w:t>
      </w:r>
      <w:r>
        <w:rPr>
          <w:rFonts w:ascii="宋体" w:eastAsia="宋体" w:hAnsi="SimSun" w:cs="宋体"/>
          <w:sz w:val="28"/>
          <w:bdr w:val="none" w:sz="0" w:space="0" w:color="auto"/>
        </w:rPr>
        <w:t>识转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所需的技能、技巧，促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教育教学能力的形成和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硬的教育基本功，才能保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的完成，并取得更佳的教学效果。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本学期化学教研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在学校以及教科室的指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展了很有成效的教研活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都反映，活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次，有主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，有内容，体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上的校本研修。反思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两点有效的提高活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效率的策略。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我很担心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不好将想法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化学教研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有一定的科研意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和能力，多名老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有着很多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誉，大家也都很有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情况下，如果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成其他学校的教研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，可能有一些老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讨论时</w:t>
      </w:r>
      <w:r>
        <w:rPr>
          <w:rFonts w:ascii="宋体" w:eastAsia="宋体" w:hAnsi="MS Mincho" w:cs="宋体"/>
          <w:sz w:val="28"/>
          <w:bdr w:val="none" w:sz="0" w:space="0" w:color="auto"/>
        </w:rPr>
        <w:t>会很沉默、不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担心自己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不好，不能在</w:t>
      </w:r>
      <w:r>
        <w:rPr>
          <w:rFonts w:ascii="宋体" w:eastAsia="宋体" w:hAnsi="SimSun" w:cs="宋体"/>
          <w:sz w:val="28"/>
          <w:bdr w:val="none" w:sz="0" w:space="0" w:color="auto"/>
        </w:rPr>
        <w:t>讨论时</w:t>
      </w:r>
      <w:r>
        <w:rPr>
          <w:rFonts w:ascii="宋体" w:eastAsia="宋体" w:hAnsi="MS Mincho" w:cs="宋体"/>
          <w:sz w:val="28"/>
          <w:bdr w:val="none" w:sz="0" w:space="0" w:color="auto"/>
        </w:rPr>
        <w:t>聚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，并将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引向深入。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</w:t>
      </w:r>
      <w:r>
        <w:rPr>
          <w:rFonts w:ascii="宋体" w:eastAsia="宋体" w:hAnsi="SimSun" w:cs="宋体"/>
          <w:sz w:val="28"/>
          <w:bdr w:val="none" w:sz="0" w:space="0" w:color="auto"/>
        </w:rPr>
        <w:t>鳌</w:t>
      </w:r>
      <w:r>
        <w:rPr>
          <w:rFonts w:ascii="宋体" w:eastAsia="宋体" w:hAnsi="MS Mincho" w:cs="宋体"/>
          <w:sz w:val="28"/>
          <w:bdr w:val="none" w:sz="0" w:space="0" w:color="auto"/>
        </w:rPr>
        <w:t>江中学化学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一直有着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，本学期在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下，化学</w:t>
      </w:r>
      <w:r>
        <w:rPr>
          <w:rFonts w:ascii="宋体" w:eastAsia="宋体" w:hAnsi="SimSun" w:cs="宋体"/>
          <w:sz w:val="28"/>
          <w:bdr w:val="none" w:sz="0" w:space="0" w:color="auto"/>
        </w:rPr>
        <w:t>组每</w:t>
      </w:r>
      <w:r>
        <w:rPr>
          <w:rFonts w:ascii="宋体" w:eastAsia="宋体" w:hAnsi="MS Mincho" w:cs="宋体"/>
          <w:sz w:val="28"/>
          <w:bdr w:val="none" w:sz="0" w:space="0" w:color="auto"/>
        </w:rPr>
        <w:t>次都是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所欲言，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都不是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只是想把正在探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西表达出来，并不是接受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前要做好充分的准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比如指定主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或者是参加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先来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话语顺</w:t>
      </w:r>
      <w:r>
        <w:rPr>
          <w:rFonts w:ascii="宋体" w:eastAsia="宋体" w:hAnsi="MS Mincho" w:cs="宋体"/>
          <w:sz w:val="28"/>
          <w:bdr w:val="none" w:sz="0" w:space="0" w:color="auto"/>
        </w:rPr>
        <w:t>序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整出效果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动经</w:t>
      </w:r>
      <w:r>
        <w:rPr>
          <w:rFonts w:ascii="宋体" w:eastAsia="宋体" w:hAnsi="MS Mincho" w:cs="宋体"/>
          <w:sz w:val="28"/>
          <w:bdr w:val="none" w:sz="0" w:space="0" w:color="auto"/>
        </w:rPr>
        <w:t>常会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来展</w:t>
      </w:r>
      <w:r>
        <w:rPr>
          <w:rFonts w:ascii="宋体" w:eastAsia="宋体" w:hAnsi="SimSun" w:cs="宋体"/>
          <w:sz w:val="28"/>
          <w:bdr w:val="none" w:sz="0" w:space="0" w:color="auto"/>
        </w:rPr>
        <w:t>开评课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先来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言呢，按照以往的</w:t>
      </w: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者先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思路，然后同年段老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教材比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熟悉，其他年段老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充，或者</w:t>
      </w:r>
      <w:r>
        <w:rPr>
          <w:rFonts w:ascii="宋体" w:eastAsia="宋体" w:hAnsi="SimSun" w:cs="宋体"/>
          <w:sz w:val="28"/>
          <w:bdr w:val="none" w:sz="0" w:space="0" w:color="auto"/>
        </w:rPr>
        <w:t>组长让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充，</w:t>
      </w:r>
      <w:r>
        <w:rPr>
          <w:rFonts w:ascii="宋体" w:eastAsia="宋体" w:hAnsi="SimSun" w:cs="宋体"/>
          <w:sz w:val="28"/>
          <w:bdr w:val="none" w:sz="0" w:space="0" w:color="auto"/>
        </w:rPr>
        <w:t>这种发</w:t>
      </w:r>
      <w:r>
        <w:rPr>
          <w:rFonts w:ascii="宋体" w:eastAsia="宋体" w:hAnsi="MS Mincho" w:cs="宋体"/>
          <w:sz w:val="28"/>
          <w:bdr w:val="none" w:sz="0" w:space="0" w:color="auto"/>
        </w:rPr>
        <w:t>言形式的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点是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到位，先有完整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析，再有</w:t>
      </w:r>
      <w:r>
        <w:rPr>
          <w:rFonts w:ascii="宋体" w:eastAsia="宋体" w:hAnsi="SimSun" w:cs="宋体"/>
          <w:sz w:val="28"/>
          <w:bdr w:val="none" w:sz="0" w:space="0" w:color="auto"/>
        </w:rPr>
        <w:t>细节补</w:t>
      </w:r>
      <w:r>
        <w:rPr>
          <w:rFonts w:ascii="宋体" w:eastAsia="宋体" w:hAnsi="MS Mincho" w:cs="宋体"/>
          <w:sz w:val="28"/>
          <w:bdr w:val="none" w:sz="0" w:space="0" w:color="auto"/>
        </w:rPr>
        <w:t>充。缺点是后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到的老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少，尤其是可能会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本不多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更没有机会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解，得到的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机会更少了。我在想，是不是可以</w:t>
      </w:r>
      <w:r>
        <w:rPr>
          <w:rFonts w:ascii="宋体" w:eastAsia="宋体" w:hAnsi="SimSun" w:cs="宋体"/>
          <w:sz w:val="28"/>
          <w:bdr w:val="none" w:sz="0" w:space="0" w:color="auto"/>
        </w:rPr>
        <w:t>换种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，再由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</w:t>
      </w:r>
      <w:r>
        <w:rPr>
          <w:rFonts w:ascii="宋体" w:eastAsia="宋体" w:hAnsi="SimSun" w:cs="宋体"/>
          <w:sz w:val="28"/>
          <w:bdr w:val="none" w:sz="0" w:space="0" w:color="auto"/>
        </w:rPr>
        <w:t>师补</w:t>
      </w:r>
      <w:r>
        <w:rPr>
          <w:rFonts w:ascii="宋体" w:eastAsia="宋体" w:hAnsi="MS Mincho" w:cs="宋体"/>
          <w:sz w:val="28"/>
          <w:bdr w:val="none" w:sz="0" w:space="0" w:color="auto"/>
        </w:rPr>
        <w:t>充，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会更多的把机会留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人，更多的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。大家也会意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到，青年老</w:t>
      </w:r>
      <w:r>
        <w:rPr>
          <w:rFonts w:ascii="宋体" w:eastAsia="宋体" w:hAnsi="SimSun" w:cs="宋体"/>
          <w:sz w:val="28"/>
          <w:bdr w:val="none" w:sz="0" w:space="0" w:color="auto"/>
        </w:rPr>
        <w:t>师们讲</w:t>
      </w:r>
      <w:r>
        <w:rPr>
          <w:rFonts w:ascii="宋体" w:eastAsia="宋体" w:hAnsi="MS Mincho" w:cs="宋体"/>
          <w:sz w:val="28"/>
          <w:bdr w:val="none" w:sz="0" w:space="0" w:color="auto"/>
        </w:rPr>
        <w:t>得蛮好的，重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请经验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</w:t>
      </w:r>
      <w:r>
        <w:rPr>
          <w:rFonts w:ascii="宋体" w:eastAsia="宋体" w:hAnsi="SimSun" w:cs="宋体"/>
          <w:sz w:val="28"/>
          <w:bdr w:val="none" w:sz="0" w:space="0" w:color="auto"/>
        </w:rPr>
        <w:t>师压</w:t>
      </w:r>
      <w:r>
        <w:rPr>
          <w:rFonts w:ascii="宋体" w:eastAsia="宋体" w:hAnsi="MS Mincho" w:cs="宋体"/>
          <w:sz w:val="28"/>
          <w:bdr w:val="none" w:sz="0" w:space="0" w:color="auto"/>
        </w:rPr>
        <w:t>台，表面看是打破了以往的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，其真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群体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提供了一个有益的空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使得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控制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不再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掌握在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丰富者手中，而是掌握在整个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的独立思考都成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种资</w:t>
      </w:r>
      <w:r>
        <w:rPr>
          <w:rFonts w:ascii="宋体" w:eastAsia="宋体" w:hAnsi="MS Mincho" w:cs="宋体"/>
          <w:sz w:val="28"/>
          <w:bdr w:val="none" w:sz="0" w:space="0" w:color="auto"/>
        </w:rPr>
        <w:t>源，成</w:t>
      </w:r>
      <w:r>
        <w:rPr>
          <w:rFonts w:ascii="宋体" w:eastAsia="宋体" w:hAnsi="SimSun" w:cs="宋体"/>
          <w:sz w:val="28"/>
          <w:bdr w:val="none" w:sz="0" w:space="0" w:color="auto"/>
        </w:rPr>
        <w:t>为对摆</w:t>
      </w:r>
      <w:r>
        <w:rPr>
          <w:rFonts w:ascii="宋体" w:eastAsia="宋体" w:hAnsi="MS Mincho" w:cs="宋体"/>
          <w:sz w:val="28"/>
          <w:bdr w:val="none" w:sz="0" w:space="0" w:color="auto"/>
        </w:rPr>
        <w:t>在桌面上的不同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迎接方式，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而使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都有可能在自己原有的水准之上有所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同伴互助的集体学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，它的有效展</w:t>
      </w:r>
      <w:r>
        <w:rPr>
          <w:rFonts w:ascii="宋体" w:eastAsia="宋体" w:hAnsi="SimSun" w:cs="宋体"/>
          <w:sz w:val="28"/>
          <w:bdr w:val="none" w:sz="0" w:space="0" w:color="auto"/>
        </w:rPr>
        <w:t>开关涉</w:t>
      </w:r>
      <w:r>
        <w:rPr>
          <w:rFonts w:ascii="宋体" w:eastAsia="宋体" w:hAnsi="MS Mincho" w:cs="宋体"/>
          <w:sz w:val="28"/>
          <w:bdr w:val="none" w:sz="0" w:space="0" w:color="auto"/>
        </w:rPr>
        <w:t>到有着同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同一件事情有着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情的工作伙伴的参与，如何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参与的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个人都卷入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来，需要一定的策略，也需要有个培植能力和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，要使教研活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需要在一定的理念指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《人因思而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》，篇幅并不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，然而文中所</w:t>
      </w:r>
      <w:r>
        <w:rPr>
          <w:rFonts w:ascii="宋体" w:eastAsia="宋体" w:hAnsi="SimSun" w:cs="宋体"/>
          <w:sz w:val="28"/>
          <w:bdr w:val="none" w:sz="0" w:space="0" w:color="auto"/>
        </w:rPr>
        <w:t>阐发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却极有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，表达的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角也</w:t>
      </w:r>
      <w:r>
        <w:rPr>
          <w:rFonts w:ascii="宋体" w:eastAsia="宋体" w:hAnsi="SimSun" w:cs="宋体"/>
          <w:sz w:val="28"/>
          <w:bdr w:val="none" w:sz="0" w:space="0" w:color="auto"/>
        </w:rPr>
        <w:t>颇为</w:t>
      </w:r>
      <w:r>
        <w:rPr>
          <w:rFonts w:ascii="宋体" w:eastAsia="宋体" w:hAnsi="MS Mincho" w:cs="宋体"/>
          <w:sz w:val="28"/>
          <w:bdr w:val="none" w:sz="0" w:space="0" w:color="auto"/>
        </w:rPr>
        <w:t>独特，富有新意。真没想到，一篇理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文章，居然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我看了又看，一方面折服于文章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点的正确，另一方面，作者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点所展露的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密的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人羡煞。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篇即指出：教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思考起来是教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堂教学改革的前提。接着，从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要思想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思想什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如何思想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三个方面展</w:t>
      </w:r>
      <w:r>
        <w:rPr>
          <w:rFonts w:ascii="宋体" w:eastAsia="宋体" w:hAnsi="SimSun" w:cs="宋体"/>
          <w:sz w:val="28"/>
          <w:bdr w:val="none" w:sz="0" w:space="0" w:color="auto"/>
        </w:rPr>
        <w:t>开论</w:t>
      </w:r>
      <w:r>
        <w:rPr>
          <w:rFonts w:ascii="宋体" w:eastAsia="宋体" w:hAnsi="MS Mincho" w:cs="宋体"/>
          <w:sz w:val="28"/>
          <w:bdr w:val="none" w:sz="0" w:space="0" w:color="auto"/>
        </w:rPr>
        <w:t>述，重点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如何思想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。作者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如何思考提供了四个参照系：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之思，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。反思之思，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。教育哲学之思，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比之思。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反思之思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教育哲学之思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两个方面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，思路独特，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点精深独到，直抵人心。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反思之思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？作者是</w:t>
      </w:r>
      <w:r>
        <w:rPr>
          <w:rFonts w:ascii="宋体" w:eastAsia="宋体" w:hAnsi="SimSun" w:cs="宋体"/>
          <w:sz w:val="28"/>
          <w:bdr w:val="none" w:sz="0" w:space="0" w:color="auto"/>
        </w:rPr>
        <w:t>这样论</w:t>
      </w:r>
      <w:r>
        <w:rPr>
          <w:rFonts w:ascii="宋体" w:eastAsia="宋体" w:hAnsi="MS Mincho" w:cs="宋体"/>
          <w:sz w:val="28"/>
          <w:bdr w:val="none" w:sz="0" w:space="0" w:color="auto"/>
        </w:rPr>
        <w:t>述的：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是重要的，但未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反思的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可能是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hAnsi="MS Mincho" w:cs="宋体"/>
          <w:sz w:val="28"/>
          <w:bdr w:val="none" w:sz="0" w:space="0" w:color="auto"/>
        </w:rPr>
        <w:t>浅、狭隘甚至是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的。如果</w:t>
      </w:r>
      <w:r>
        <w:rPr>
          <w:rFonts w:ascii="宋体" w:eastAsia="宋体" w:hAnsi="SimSun" w:cs="宋体"/>
          <w:sz w:val="28"/>
          <w:bdr w:val="none" w:sz="0" w:space="0" w:color="auto"/>
        </w:rPr>
        <w:t>说经验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象是行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的目的在于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，反思的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，反思的目的在于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和批判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经验变</w:t>
      </w:r>
      <w:r>
        <w:rPr>
          <w:rFonts w:ascii="宋体" w:eastAsia="宋体" w:hAnsi="MS Mincho" w:cs="宋体"/>
          <w:sz w:val="28"/>
          <w:bdr w:val="none" w:sz="0" w:space="0" w:color="auto"/>
        </w:rPr>
        <w:t>得合理和有效。我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可以把改造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的思考看成是反思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之思。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，反思之思是</w:t>
      </w:r>
      <w:r>
        <w:rPr>
          <w:rFonts w:ascii="宋体" w:eastAsia="宋体" w:hAnsi="SimSun" w:cs="宋体"/>
          <w:sz w:val="28"/>
          <w:bdr w:val="none" w:sz="0" w:space="0" w:color="auto"/>
        </w:rPr>
        <w:t>对习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常、理所当然的既有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的重新思考。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步说</w:t>
      </w:r>
      <w:r>
        <w:rPr>
          <w:rFonts w:ascii="宋体" w:eastAsia="宋体" w:hAnsi="MS Mincho" w:cs="宋体"/>
          <w:sz w:val="28"/>
          <w:bdr w:val="none" w:sz="0" w:space="0" w:color="auto"/>
        </w:rPr>
        <w:t>明反思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之思之必要，作者拿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坐井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个众所周知的寓言作了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明，形象而深刻：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天不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井口那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看成青蛙的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，要改造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，从井里跳出来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察不失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有效的途径。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是，青蛙何以想到跳出自己的井？在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就成了推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者，是小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天大得很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引起青蛙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天不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井口那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的原有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不要把小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看成正确意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的提供者，因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也未必知道真正的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只是不同于青蛙原有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的提供者。由此看反思的条件，反思需要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提供不同的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刺激和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照。定位不同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的提供者，可以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，周遭世界的新事件是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他人的不同意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，自我的批判意</w:t>
      </w:r>
      <w:r>
        <w:rPr>
          <w:rFonts w:ascii="宋体" w:eastAsia="宋体" w:hAnsi="SimSun" w:cs="宋体"/>
          <w:sz w:val="28"/>
          <w:bdr w:val="none" w:sz="0" w:space="0" w:color="auto"/>
        </w:rPr>
        <w:t>识带</w:t>
      </w:r>
      <w:r>
        <w:rPr>
          <w:rFonts w:ascii="宋体" w:eastAsia="宋体" w:hAnsi="MS Mincho" w:cs="宋体"/>
          <w:sz w:val="28"/>
          <w:bdr w:val="none" w:sz="0" w:space="0" w:color="auto"/>
        </w:rPr>
        <w:t>来的不同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要改造我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，需要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找自己的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改造，我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他人反思的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作者由寓言中的小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日常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提供新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，促成教</w:t>
      </w:r>
      <w:r>
        <w:rPr>
          <w:rFonts w:ascii="宋体" w:eastAsia="宋体" w:hAnsi="SimSun" w:cs="宋体"/>
          <w:sz w:val="28"/>
          <w:bdr w:val="none" w:sz="0" w:space="0" w:color="auto"/>
        </w:rPr>
        <w:t>师对对实</w:t>
      </w:r>
      <w:r>
        <w:rPr>
          <w:rFonts w:ascii="宋体" w:eastAsia="宋体" w:hAnsi="MS Mincho" w:cs="宋体"/>
          <w:sz w:val="28"/>
          <w:bdr w:val="none" w:sz="0" w:space="0" w:color="auto"/>
        </w:rPr>
        <w:t>践与既有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不断的反思，并列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的表达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具有多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线实</w:t>
      </w:r>
      <w:r>
        <w:rPr>
          <w:rFonts w:ascii="宋体" w:eastAsia="宋体" w:hAnsi="MS Mincho" w:cs="宋体"/>
          <w:sz w:val="28"/>
          <w:bdr w:val="none" w:sz="0" w:space="0" w:color="auto"/>
        </w:rPr>
        <w:t>践者如我等，深以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然并被其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点完全俘</w:t>
      </w:r>
      <w:r>
        <w:rPr>
          <w:rFonts w:ascii="宋体" w:eastAsia="宋体" w:hAnsi="SimSun" w:cs="宋体"/>
          <w:sz w:val="28"/>
          <w:bdr w:val="none" w:sz="0" w:space="0" w:color="auto"/>
        </w:rPr>
        <w:t>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作者的思考并未到此止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，接着再向深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探求：即使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常撞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的思想，如果教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缺少了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，死守成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不放，也不能促成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的有效提升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经验远远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，在小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天大得很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面前，如果青蛙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我坐在井里，天天看到天，我是不会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，它就不会跳出自己的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井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，也就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原有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和批判的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度。要反思，就需要想一想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我天天坐在井里，会不会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常提出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</w:t>
      </w:r>
      <w:r>
        <w:rPr>
          <w:rFonts w:ascii="宋体" w:eastAsia="宋体" w:hAnsi="MS Mincho" w:cs="宋体"/>
          <w:sz w:val="28"/>
          <w:bdr w:val="none" w:sz="0" w:space="0" w:color="auto"/>
        </w:rPr>
        <w:t>教？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一些老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的答案是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教参上就建</w:t>
      </w:r>
      <w:r>
        <w:rPr>
          <w:rFonts w:ascii="宋体" w:eastAsia="宋体" w:hAnsi="SimSun" w:cs="宋体"/>
          <w:sz w:val="28"/>
          <w:bdr w:val="none" w:sz="0" w:space="0" w:color="auto"/>
        </w:rPr>
        <w:t>议这样</w:t>
      </w:r>
      <w:r>
        <w:rPr>
          <w:rFonts w:ascii="宋体" w:eastAsia="宋体" w:hAnsi="MS Mincho" w:cs="宋体"/>
          <w:sz w:val="28"/>
          <w:bdr w:val="none" w:sz="0" w:space="0" w:color="auto"/>
        </w:rPr>
        <w:t>教，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的回答，同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可以提出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一直都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教，就一定合理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’‘</w:t>
      </w:r>
      <w:r>
        <w:rPr>
          <w:rFonts w:ascii="宋体" w:eastAsia="宋体" w:hAnsi="MS Mincho" w:cs="宋体"/>
          <w:sz w:val="28"/>
          <w:bdr w:val="none" w:sz="0" w:space="0" w:color="auto"/>
        </w:rPr>
        <w:t>教参上的教法就没有</w:t>
      </w:r>
      <w:r>
        <w:rPr>
          <w:rFonts w:ascii="宋体" w:eastAsia="宋体" w:hAnsi="SimSun" w:cs="宋体"/>
          <w:sz w:val="28"/>
          <w:bdr w:val="none" w:sz="0" w:space="0" w:color="auto"/>
        </w:rPr>
        <w:t>问题吗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，要改造自己的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原有的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以上所摘，只是作者从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反思之思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度所展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教育哲学之思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下，作者提出的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于教育原点的哲学命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，有如当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棒喝。令天天沉浸于事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圈中、只</w:t>
      </w:r>
      <w:r>
        <w:rPr>
          <w:rFonts w:ascii="宋体" w:eastAsia="宋体" w:hAnsi="SimSun" w:cs="宋体"/>
          <w:sz w:val="28"/>
          <w:bdr w:val="none" w:sz="0" w:space="0" w:color="auto"/>
        </w:rPr>
        <w:t>见树</w:t>
      </w:r>
      <w:r>
        <w:rPr>
          <w:rFonts w:ascii="宋体" w:eastAsia="宋体" w:hAnsi="MS Mincho" w:cs="宋体"/>
          <w:sz w:val="28"/>
          <w:bdr w:val="none" w:sz="0" w:space="0" w:color="auto"/>
        </w:rPr>
        <w:t>木不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森林如我者猛醒，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察到，教育者或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一切人，要有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常跳出自我的圈子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自我的思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自己的工作更清醒，更富理性也更有成效。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反思之思固然重要，但</w:t>
      </w:r>
      <w:r>
        <w:rPr>
          <w:rFonts w:ascii="宋体" w:eastAsia="宋体" w:hAnsi="SimSun" w:cs="宋体"/>
          <w:sz w:val="28"/>
          <w:bdr w:val="none" w:sz="0" w:space="0" w:color="auto"/>
        </w:rPr>
        <w:t>对为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要运用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率自己的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的思考更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根本。我把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教育根本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极的价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看成教育哲学之思。比如，天天和学生打交道，我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是学生？学生学什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，我找到了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的答案：狭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的学生是在学校里，在成人和老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生存的本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得生活的智慧，体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生命的意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的人；学生到学校里来是学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的，而不是学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的；教育是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的，而不是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育分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的。想清楚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就找到了教什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和学什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学的内在依据，从此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始了脚下有根、心中有魂的教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生活，也使自己找到了</w:t>
      </w:r>
      <w:r>
        <w:rPr>
          <w:rFonts w:ascii="宋体" w:eastAsia="宋体" w:hAnsi="SimSun" w:cs="宋体"/>
          <w:sz w:val="28"/>
          <w:bdr w:val="none" w:sz="0" w:space="0" w:color="auto"/>
        </w:rPr>
        <w:t>统领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种经验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SimSun" w:cs="宋体"/>
          <w:sz w:val="28"/>
          <w:bdr w:val="none" w:sz="0" w:space="0" w:color="auto"/>
        </w:rPr>
        <w:t>帅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 xml:space="preserve"> 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有效教学有三个基本要素：有效果，有效率，有效益。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合起来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，有效教学是指教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以尽可能少的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、精力和物力投入，取得尽可能多的教学效果，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足社会和个人的教育价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有效教学呢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到首先要有效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到三</w:t>
      </w:r>
      <w:r>
        <w:rPr>
          <w:rFonts w:ascii="宋体" w:eastAsia="宋体" w:hAnsi="SimSun" w:cs="宋体"/>
          <w:sz w:val="28"/>
          <w:bdr w:val="none" w:sz="0" w:space="0" w:color="auto"/>
        </w:rPr>
        <w:t>种计</w:t>
      </w:r>
      <w:r>
        <w:rPr>
          <w:rFonts w:ascii="宋体" w:eastAsia="宋体" w:hAnsi="MS Mincho" w:cs="宋体"/>
          <w:sz w:val="28"/>
          <w:bdr w:val="none" w:sz="0" w:space="0" w:color="auto"/>
        </w:rPr>
        <w:t>划的制定，作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能力。具体到日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划的制定，也提出要考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三个要素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者，包括了解学生个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差异及学生需要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学科内容及其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里指出教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任，尽管教科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定了教学内容，但是教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水平和情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教材再度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提出了教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如何利用教材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即要用教材而不是教教材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和教学方法，文中指出教学目</w:t>
      </w:r>
      <w:r>
        <w:rPr>
          <w:rFonts w:ascii="宋体" w:eastAsia="宋体" w:hAnsi="SimSun" w:cs="宋体"/>
          <w:sz w:val="28"/>
          <w:bdr w:val="none" w:sz="0" w:space="0" w:color="auto"/>
        </w:rPr>
        <w:t>标关键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既不至于太抽象而令学生无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于衷，又不至于太具体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碎而令学生不得要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。具体教学目</w:t>
      </w:r>
      <w:r>
        <w:rPr>
          <w:rFonts w:ascii="宋体" w:eastAsia="宋体" w:hAnsi="SimSun" w:cs="宋体"/>
          <w:sz w:val="28"/>
          <w:bdr w:val="none" w:sz="0" w:space="0" w:color="auto"/>
        </w:rPr>
        <w:t>标应该</w:t>
      </w:r>
      <w:r>
        <w:rPr>
          <w:rFonts w:ascii="宋体" w:eastAsia="宋体" w:hAnsi="MS Mincho" w:cs="宋体"/>
          <w:sz w:val="28"/>
          <w:bdr w:val="none" w:sz="0" w:space="0" w:color="auto"/>
        </w:rPr>
        <w:t>以激励学生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情的学</w:t>
      </w:r>
      <w:r>
        <w:rPr>
          <w:rFonts w:ascii="宋体" w:eastAsia="宋体" w:hAnsi="SimSun" w:cs="宋体"/>
          <w:sz w:val="28"/>
          <w:bdr w:val="none" w:sz="0" w:space="0" w:color="auto"/>
        </w:rPr>
        <w:t>习为标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形式及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堂管理因素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合，很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松地指出教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是一个象受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迎的男女演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合型的天才。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其次，有效指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了有效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授与有效提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听。在有效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述中教了我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技巧，感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用。象一位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者在循循教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浏览</w:t>
      </w:r>
      <w:r>
        <w:rPr>
          <w:rFonts w:ascii="宋体" w:eastAsia="宋体" w:hAnsi="MS Mincho" w:cs="宋体"/>
          <w:sz w:val="28"/>
          <w:bdr w:val="none" w:sz="0" w:space="0" w:color="auto"/>
        </w:rPr>
        <w:t>了刘教授的博客，其中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加入的条件有几条要求很耐人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味。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写：接受我的新生活建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  <w:r>
        <w:rPr>
          <w:rFonts w:ascii="宋体" w:eastAsia="宋体" w:hAnsi="MS Mincho" w:cs="宋体"/>
          <w:sz w:val="28"/>
          <w:bdr w:val="none" w:sz="0" w:space="0" w:color="auto"/>
        </w:rPr>
        <w:t>、把体育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当成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等大事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的人提供帮助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  <w:r>
        <w:rPr>
          <w:rFonts w:ascii="宋体" w:eastAsia="宋体" w:hAnsi="MS Mincho" w:cs="宋体"/>
          <w:sz w:val="28"/>
          <w:bdr w:val="none" w:sz="0" w:space="0" w:color="auto"/>
        </w:rPr>
        <w:t>、不破坏、不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霍自然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cs="宋体"/>
          <w:sz w:val="28"/>
          <w:bdr w:val="none" w:sz="0" w:space="0" w:color="auto"/>
        </w:rPr>
        <w:t xml:space="preserve"> 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容他人的生活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，尊重文化多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  <w:r>
        <w:rPr>
          <w:rFonts w:ascii="宋体" w:eastAsia="宋体" w:hAnsi="MS Mincho" w:cs="宋体"/>
          <w:sz w:val="28"/>
          <w:bdr w:val="none" w:sz="0" w:space="0" w:color="auto"/>
        </w:rPr>
        <w:t>、保</w:t>
      </w:r>
      <w:r>
        <w:rPr>
          <w:rFonts w:ascii="宋体" w:eastAsia="宋体" w:hAnsi="SimSun" w:cs="宋体"/>
          <w:sz w:val="28"/>
          <w:bdr w:val="none" w:sz="0" w:space="0" w:color="auto"/>
        </w:rPr>
        <w:t>护动</w:t>
      </w:r>
      <w:r>
        <w:rPr>
          <w:rFonts w:ascii="宋体" w:eastAsia="宋体" w:hAnsi="MS Mincho" w:cs="宋体"/>
          <w:sz w:val="28"/>
          <w:bdr w:val="none" w:sz="0" w:space="0" w:color="auto"/>
        </w:rPr>
        <w:t>物，尊重生物多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性。感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刘教授更加有血有肉，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起文章来更感</w:t>
      </w:r>
      <w:r>
        <w:rPr>
          <w:rFonts w:ascii="宋体" w:eastAsia="宋体" w:hAnsi="SimSun" w:cs="宋体"/>
          <w:sz w:val="28"/>
          <w:bdr w:val="none" w:sz="0" w:space="0" w:color="auto"/>
        </w:rPr>
        <w:t>觉亲</w:t>
      </w:r>
      <w:r>
        <w:rPr>
          <w:rFonts w:ascii="宋体" w:eastAsia="宋体" w:hAnsi="MS Mincho" w:cs="宋体"/>
          <w:sz w:val="28"/>
          <w:bdr w:val="none" w:sz="0" w:space="0" w:color="auto"/>
        </w:rPr>
        <w:t>切，似乎再听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的感受，仿佛看到教授写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是的情景。文中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于保持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奏的策略也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的很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致。如教学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奏与任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度或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程度相适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度及不同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度要重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，要保</w:t>
      </w:r>
      <w:r>
        <w:rPr>
          <w:rFonts w:ascii="宋体" w:eastAsia="宋体" w:hAnsi="SimSun" w:cs="宋体"/>
          <w:sz w:val="28"/>
          <w:bdr w:val="none" w:sz="0" w:space="0" w:color="auto"/>
        </w:rPr>
        <w:t>证过</w:t>
      </w:r>
      <w:r>
        <w:rPr>
          <w:rFonts w:ascii="宋体" w:eastAsia="宋体" w:hAnsi="MS Mincho" w:cs="宋体"/>
          <w:sz w:val="28"/>
          <w:bdr w:val="none" w:sz="0" w:space="0" w:color="auto"/>
        </w:rPr>
        <w:t>度数量不多，尽可能有条理，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简单语</w:t>
      </w:r>
      <w:r>
        <w:rPr>
          <w:rFonts w:ascii="宋体" w:eastAsia="宋体" w:hAnsi="MS Mincho" w:cs="宋体"/>
          <w:sz w:val="28"/>
          <w:bdr w:val="none" w:sz="0" w:space="0" w:color="auto"/>
        </w:rPr>
        <w:t>文不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https://d.book118.com/955342104224011114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534210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教师读书心得 15篇</dc:title>
  <dc:subject>心中有不少心得体会时，将其记录在心得体会里，让自己铭记于心，这样我们就可以提高对思维的训练。一起来学习心得体会是如何写的吧，以下是小编帮大家整理的教师读书心得 ，仅供参考，希望能够帮助到大家。教师读书</dc:subject>
  <cp:keywords>教师读书心得</cp:keywords>
  <cp:revision>0</cp:revision>
</cp:coreProperties>
</file>