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师节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的校园广播稿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有在学校广播站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的学生，广播前一般都会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先做好广播稿，漂亮的广播稿会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来更好的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目效果，那</w:t>
      </w:r>
      <w:r>
        <w:rPr>
          <w:rFonts w:ascii="宋体" w:eastAsia="宋体" w:hAnsi="SimSun" w:cs="宋体"/>
          <w:sz w:val="28"/>
          <w:bdr w:val="none" w:sz="0" w:space="0" w:color="auto"/>
        </w:rPr>
        <w:t>么问题</w:t>
      </w:r>
      <w:r>
        <w:rPr>
          <w:rFonts w:ascii="宋体" w:eastAsia="宋体" w:hAnsi="MS Mincho" w:cs="宋体"/>
          <w:sz w:val="28"/>
          <w:bdr w:val="none" w:sz="0" w:space="0" w:color="auto"/>
        </w:rPr>
        <w:t>来了，广播稿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大家收集的教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的校园广播稿，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迎大家分享。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的校园广播稿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金秋九月，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果累累，校园里到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是学子</w:t>
      </w:r>
      <w:r>
        <w:rPr>
          <w:rFonts w:ascii="宋体" w:eastAsia="宋体" w:hAnsi="SimSun" w:cs="宋体"/>
          <w:sz w:val="28"/>
          <w:bdr w:val="none" w:sz="0" w:space="0" w:color="auto"/>
        </w:rPr>
        <w:t>们欢庆</w:t>
      </w:r>
      <w:r>
        <w:rPr>
          <w:rFonts w:ascii="宋体" w:eastAsia="宋体" w:hAnsi="MS Mincho" w:cs="宋体"/>
          <w:sz w:val="28"/>
          <w:bdr w:val="none" w:sz="0" w:space="0" w:color="auto"/>
        </w:rPr>
        <w:t>的笑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，空气中</w:t>
      </w:r>
      <w:r>
        <w:rPr>
          <w:rFonts w:ascii="宋体" w:eastAsia="宋体" w:hAnsi="SimSun" w:cs="宋体"/>
          <w:sz w:val="28"/>
          <w:bdr w:val="none" w:sz="0" w:space="0" w:color="auto"/>
        </w:rPr>
        <w:t>飘荡</w:t>
      </w:r>
      <w:r>
        <w:rPr>
          <w:rFonts w:ascii="宋体" w:eastAsia="宋体" w:hAnsi="MS Mincho" w:cs="宋体"/>
          <w:sz w:val="28"/>
          <w:bdr w:val="none" w:sz="0" w:space="0" w:color="auto"/>
        </w:rPr>
        <w:t>着丰收的喜悦，九月的天空分外清澈高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，金色的阳光下有一群默默无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的身影，她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最美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的身影，那就是朴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勤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的人民教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培育了一代又一代学子，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光交替、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迁，老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也在日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一日的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台前日</w:t>
      </w:r>
      <w:r>
        <w:rPr>
          <w:rFonts w:ascii="宋体" w:eastAsia="宋体" w:hAnsi="SimSun" w:cs="宋体"/>
          <w:sz w:val="28"/>
          <w:bdr w:val="none" w:sz="0" w:space="0" w:color="auto"/>
        </w:rPr>
        <w:t>渐苍</w:t>
      </w:r>
      <w:r>
        <w:rPr>
          <w:rFonts w:ascii="宋体" w:eastAsia="宋体" w:hAnsi="MS Mincho" w:cs="宋体"/>
          <w:sz w:val="28"/>
          <w:bdr w:val="none" w:sz="0" w:space="0" w:color="auto"/>
        </w:rPr>
        <w:t>老，多想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一声：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，不管再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多少年，不管我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过远</w:t>
      </w:r>
      <w:r>
        <w:rPr>
          <w:rFonts w:ascii="宋体" w:eastAsia="宋体" w:hAnsi="MS Mincho" w:cs="宋体"/>
          <w:sz w:val="28"/>
          <w:bdr w:val="none" w:sz="0" w:space="0" w:color="auto"/>
        </w:rPr>
        <w:t>，您永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的人</w:t>
      </w:r>
      <w:r>
        <w:rPr>
          <w:rFonts w:ascii="宋体" w:eastAsia="宋体" w:cs="宋体"/>
          <w:sz w:val="28"/>
          <w:bdr w:val="none" w:sz="0" w:space="0" w:color="auto"/>
        </w:rPr>
        <w:t>!”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始广播了，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迎您的收听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了一个愉快的暑假，我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又回到了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的校园。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祝愿所有的同学在新学年学</w:t>
      </w:r>
      <w:r>
        <w:rPr>
          <w:rFonts w:ascii="宋体" w:eastAsia="宋体" w:hAnsi="SimSun" w:cs="宋体"/>
          <w:sz w:val="28"/>
          <w:bdr w:val="none" w:sz="0" w:space="0" w:color="auto"/>
        </w:rPr>
        <w:t>业进步</w:t>
      </w:r>
      <w:r>
        <w:rPr>
          <w:rFonts w:ascii="宋体" w:eastAsia="宋体" w:hAnsi="MS Mincho" w:cs="宋体"/>
          <w:sz w:val="28"/>
          <w:bdr w:val="none" w:sz="0" w:space="0" w:color="auto"/>
        </w:rPr>
        <w:t>，健康成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乙：，你知道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日子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甲：我当然知道，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个人从稚嫩走向成熟，由父母的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渡到老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的指引，一位又一位的老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们认识</w:t>
      </w:r>
      <w:r>
        <w:rPr>
          <w:rFonts w:ascii="宋体" w:eastAsia="宋体" w:hAnsi="MS Mincho" w:cs="宋体"/>
          <w:sz w:val="28"/>
          <w:bdr w:val="none" w:sz="0" w:space="0" w:color="auto"/>
        </w:rPr>
        <w:t>世界，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人生。在第二十五个教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代表全体少先</w:t>
      </w:r>
      <w:r>
        <w:rPr>
          <w:rFonts w:ascii="宋体" w:eastAsia="宋体" w:hAnsi="SimSun" w:cs="宋体"/>
          <w:sz w:val="28"/>
          <w:bdr w:val="none" w:sz="0" w:space="0" w:color="auto"/>
        </w:rPr>
        <w:t>队员</w:t>
      </w:r>
      <w:r>
        <w:rPr>
          <w:rFonts w:ascii="宋体" w:eastAsia="宋体" w:hAnsi="MS Mincho" w:cs="宋体"/>
          <w:sz w:val="28"/>
          <w:bdr w:val="none" w:sz="0" w:space="0" w:color="auto"/>
        </w:rPr>
        <w:t>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献上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甲：在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祝愿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身体健康，家庭幸福，万事如意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乙：下面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送上一首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歌，名字叫做《献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的歌》。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把雨露撒遍大地，催促小小的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是您，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把幼苗辛勤哺育，</w:t>
      </w:r>
      <w:r>
        <w:rPr>
          <w:rFonts w:ascii="宋体" w:eastAsia="宋体" w:hAnsi="SimSun" w:cs="宋体"/>
          <w:sz w:val="28"/>
          <w:bdr w:val="none" w:sz="0" w:space="0" w:color="auto"/>
        </w:rPr>
        <w:t>为长</w:t>
      </w:r>
      <w:r>
        <w:rPr>
          <w:rFonts w:ascii="宋体" w:eastAsia="宋体" w:hAnsi="MS Mincho" w:cs="宋体"/>
          <w:sz w:val="28"/>
          <w:bdr w:val="none" w:sz="0" w:space="0" w:color="auto"/>
        </w:rPr>
        <w:t>成参天大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打好根基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是您，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甲：是</w:t>
      </w:r>
      <w:r>
        <w:rPr>
          <w:rFonts w:ascii="宋体" w:eastAsia="宋体" w:hAnsi="SimSun" w:cs="宋体"/>
          <w:sz w:val="28"/>
          <w:bdr w:val="none" w:sz="0" w:space="0" w:color="auto"/>
        </w:rPr>
        <w:t>谁对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殷勤叮嘱，指引我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走上人生的光明大道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是您，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乙：您就像一位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大的园丁，用自己辛勤的汗水，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园桃李的芬芳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您就像一支蜡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，用一生的心血，启迪无数蒙昧的心灵。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甲：您的教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，如春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化雨，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伴我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求知的年月，您的祝福，如海上明月，引我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找到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航的方向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信任您，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请继续给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们爱</w:t>
      </w:r>
      <w:r>
        <w:rPr>
          <w:rFonts w:ascii="宋体" w:eastAsia="宋体" w:hAnsi="MS Mincho" w:cs="宋体"/>
          <w:sz w:val="28"/>
          <w:bdr w:val="none" w:sz="0" w:space="0" w:color="auto"/>
        </w:rPr>
        <w:t>戴您，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接受我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、感激和祝福，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合：祝福您，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，祝您健康，快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甲：下面，我向同学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推荐祝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的十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方式，有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趣的同学不妨一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一封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邮</w:t>
      </w:r>
      <w:r>
        <w:rPr>
          <w:rFonts w:ascii="宋体" w:eastAsia="宋体" w:hAnsi="MS Mincho" w:cs="宋体"/>
          <w:sz w:val="28"/>
          <w:bdr w:val="none" w:sz="0" w:space="0" w:color="auto"/>
        </w:rPr>
        <w:t>件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写一封表露自己感激之情的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笔信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、自己制作一个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卡，送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、早上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到老</w:t>
      </w:r>
      <w:r>
        <w:rPr>
          <w:rFonts w:ascii="宋体" w:eastAsia="宋体" w:hAnsi="SimSun" w:cs="宋体"/>
          <w:sz w:val="28"/>
          <w:bdr w:val="none" w:sz="0" w:space="0" w:color="auto"/>
        </w:rPr>
        <w:t>师时</w:t>
      </w:r>
      <w:r>
        <w:rPr>
          <w:rFonts w:ascii="宋体" w:eastAsia="宋体" w:hAnsi="MS Mincho" w:cs="宋体"/>
          <w:sz w:val="28"/>
          <w:bdr w:val="none" w:sz="0" w:space="0" w:color="auto"/>
        </w:rPr>
        <w:t>送上一声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画一幅</w:t>
      </w:r>
      <w:r>
        <w:rPr>
          <w:rFonts w:ascii="宋体" w:eastAsia="宋体" w:hAnsi="SimSun" w:cs="宋体"/>
          <w:sz w:val="28"/>
          <w:bdr w:val="none" w:sz="0" w:space="0" w:color="auto"/>
        </w:rPr>
        <w:t>铅</w:t>
      </w:r>
      <w:r>
        <w:rPr>
          <w:rFonts w:ascii="宋体" w:eastAsia="宋体" w:hAnsi="MS Mincho" w:cs="宋体"/>
          <w:sz w:val="28"/>
          <w:bdr w:val="none" w:sz="0" w:space="0" w:color="auto"/>
        </w:rPr>
        <w:t>笔画，再加上一行深情的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，能看到黑板上写的是祝教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、一份自己决心改正缺点追求上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的日程表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、以全班同学的名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台上放一束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师买</w:t>
      </w:r>
      <w:r>
        <w:rPr>
          <w:rFonts w:ascii="宋体" w:eastAsia="宋体" w:hAnsi="MS Mincho" w:cs="宋体"/>
          <w:sz w:val="28"/>
          <w:bdr w:val="none" w:sz="0" w:space="0" w:color="auto"/>
        </w:rPr>
        <w:t>一包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喉糖或一杯凉茶，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好嗓子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送上一支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笔，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日夜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累的批改。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：一日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得尊敬的人，在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我代表琅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小学的全体同学向老</w:t>
      </w:r>
      <w:r>
        <w:rPr>
          <w:rFonts w:ascii="宋体" w:eastAsia="宋体" w:hAnsi="SimSun" w:cs="宋体"/>
          <w:sz w:val="28"/>
          <w:bdr w:val="none" w:sz="0" w:space="0" w:color="auto"/>
        </w:rPr>
        <w:t>师们问</w:t>
      </w:r>
      <w:r>
        <w:rPr>
          <w:rFonts w:ascii="宋体" w:eastAsia="宋体" w:hAnsi="MS Mincho" w:cs="宋体"/>
          <w:sz w:val="28"/>
          <w:bdr w:val="none" w:sz="0" w:space="0" w:color="auto"/>
        </w:rPr>
        <w:t>声好：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，祝您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您辛苦了，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cs="宋体"/>
          <w:sz w:val="28"/>
          <w:bdr w:val="none" w:sz="0" w:space="0" w:color="auto"/>
        </w:rPr>
        <w:t>!”</w:t>
      </w:r>
      <w:r>
        <w:rPr>
          <w:rFonts w:ascii="宋体" w:eastAsia="宋体" w:hAnsi="MS Mincho" w:cs="宋体"/>
          <w:sz w:val="28"/>
          <w:bdr w:val="none" w:sz="0" w:space="0" w:color="auto"/>
        </w:rPr>
        <w:t>下面送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一首歌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播放歌曲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巾广播站此次播音到此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你的收听，再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的校园广播稿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歌曲：《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当我走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窗前》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，今天是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日星期四，小学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学年第二期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巾广播又和大家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面了。我是来自五年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的主持人</w:t>
      </w:r>
      <w:r>
        <w:rPr>
          <w:rFonts w:ascii="宋体" w:eastAsia="宋体" w:cs="宋体"/>
          <w:sz w:val="28"/>
          <w:bdr w:val="none" w:sz="0" w:space="0" w:color="auto"/>
        </w:rPr>
        <w:t>( )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乙：我是来自五年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的主持人</w:t>
      </w:r>
      <w:r>
        <w:rPr>
          <w:rFonts w:ascii="宋体" w:eastAsia="宋体" w:cs="宋体"/>
          <w:sz w:val="28"/>
          <w:bdr w:val="none" w:sz="0" w:space="0" w:color="auto"/>
        </w:rPr>
        <w:t>( )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着喜悦的心情，我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又迎来了新的学期，又回到了大家熟悉而美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的校园。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乙：新学期，老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都在期待着我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健康地成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，希望着我</w:t>
      </w:r>
      <w:r>
        <w:rPr>
          <w:rFonts w:ascii="宋体" w:eastAsia="宋体" w:hAnsi="SimSun" w:cs="宋体"/>
          <w:sz w:val="28"/>
          <w:bdr w:val="none" w:sz="0" w:space="0" w:color="auto"/>
        </w:rPr>
        <w:t>们长</w:t>
      </w:r>
      <w:r>
        <w:rPr>
          <w:rFonts w:ascii="宋体" w:eastAsia="宋体" w:hAnsi="MS Mincho" w:cs="宋体"/>
          <w:sz w:val="28"/>
          <w:bdr w:val="none" w:sz="0" w:space="0" w:color="auto"/>
        </w:rPr>
        <w:t>得更高、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得更懂事。而我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，也一定会用自己的行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培育我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甲：下周一就是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又将迎来第</w:t>
      </w:r>
      <w:r>
        <w:rPr>
          <w:rFonts w:ascii="宋体" w:eastAsia="宋体" w:cs="宋体"/>
          <w:sz w:val="28"/>
          <w:bdr w:val="none" w:sz="0" w:space="0" w:color="auto"/>
        </w:rPr>
        <w:t>28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此刻，您在想些什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在思考，明天的那堂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的透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hAnsi="MS Mincho" w:cs="宋体"/>
          <w:sz w:val="28"/>
          <w:bdr w:val="none" w:sz="0" w:space="0" w:color="auto"/>
        </w:rPr>
        <w:t>算，班里的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得更周</w:t>
      </w:r>
      <w:r>
        <w:rPr>
          <w:rFonts w:ascii="宋体" w:eastAsia="宋体" w:hAnsi="SimSun" w:cs="宋体"/>
          <w:sz w:val="28"/>
          <w:bdr w:val="none" w:sz="0" w:space="0" w:color="auto"/>
        </w:rPr>
        <w:t>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，您什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都没有想，教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的天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，埋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苦干早已是家常便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没有厚礼献上，就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接受我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的祝福：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祝您：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乙：有人把教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比做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着自己，明亮了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甲：也有人把教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比做指路灯，兢兢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，指明着人生方向。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乙：是啊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，是你</w:t>
      </w:r>
      <w:r>
        <w:rPr>
          <w:rFonts w:ascii="宋体" w:eastAsia="宋体" w:hAnsi="SimSun" w:cs="宋体"/>
          <w:sz w:val="28"/>
          <w:bdr w:val="none" w:sz="0" w:space="0" w:color="auto"/>
        </w:rPr>
        <w:t>们带领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从无知的昨天引向幸福的今天、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的明天，培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造就出一代又一代国家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甲：同学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此刻，我相信你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心中一定有很多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要想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你的老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吧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用一首《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大后我就成了你》来表达我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的心声吧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歌曲：《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大后我就成了你》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天不知要称呼多少次，老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灵魂的工程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，是祖国大花园的园丁。老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用世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最崇高的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孕育着我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这爱</w:t>
      </w:r>
      <w:r>
        <w:rPr>
          <w:rFonts w:ascii="宋体" w:eastAsia="宋体" w:hAnsi="MS Mincho" w:cs="宋体"/>
          <w:sz w:val="28"/>
          <w:bdr w:val="none" w:sz="0" w:space="0" w:color="auto"/>
        </w:rPr>
        <w:t>，比父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峻，比母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微，比友情更</w:t>
      </w:r>
      <w:r>
        <w:rPr>
          <w:rFonts w:ascii="宋体" w:eastAsia="宋体" w:hAnsi="SimSun" w:cs="宋体"/>
          <w:sz w:val="28"/>
          <w:bdr w:val="none" w:sz="0" w:space="0" w:color="auto"/>
        </w:rPr>
        <w:t>纯洁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败时</w:t>
      </w:r>
      <w:r>
        <w:rPr>
          <w:rFonts w:ascii="宋体" w:eastAsia="宋体" w:hAnsi="MS Mincho" w:cs="宋体"/>
          <w:sz w:val="28"/>
          <w:bdr w:val="none" w:sz="0" w:space="0" w:color="auto"/>
        </w:rPr>
        <w:t>，是老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以鼓励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，又是老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共同分享成功的喜悦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迷惑不解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象航灯，照亮我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的道路，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平障碍。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就要到了，我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以何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方式来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日才更有意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乙：想必大家一定有了很多想法，下面向大家推荐几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之情，又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方便的祝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方式，同学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不妨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一封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邮</w:t>
      </w:r>
      <w:r>
        <w:rPr>
          <w:rFonts w:ascii="宋体" w:eastAsia="宋体" w:hAnsi="MS Mincho" w:cs="宋体"/>
          <w:sz w:val="28"/>
          <w:bdr w:val="none" w:sz="0" w:space="0" w:color="auto"/>
        </w:rPr>
        <w:t>件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写一封表露自己感激之情的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笔信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、自己制作一个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卡，送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到老</w:t>
      </w:r>
      <w:r>
        <w:rPr>
          <w:rFonts w:ascii="宋体" w:eastAsia="宋体" w:hAnsi="SimSun" w:cs="宋体"/>
          <w:sz w:val="28"/>
          <w:bdr w:val="none" w:sz="0" w:space="0" w:color="auto"/>
        </w:rPr>
        <w:t>师时</w:t>
      </w:r>
      <w:r>
        <w:rPr>
          <w:rFonts w:ascii="宋体" w:eastAsia="宋体" w:hAnsi="MS Mincho" w:cs="宋体"/>
          <w:sz w:val="28"/>
          <w:bdr w:val="none" w:sz="0" w:space="0" w:color="auto"/>
        </w:rPr>
        <w:t>送上一声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，祝你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、在黑板上写上教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一个惊喜。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、送上一份自己决心改正缺点追求上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的日程表。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乙：其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，尊敬老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并不指在教</w:t>
      </w:r>
      <w:r>
        <w:rPr>
          <w:rFonts w:ascii="宋体" w:eastAsia="宋体" w:hAnsi="SimSun" w:cs="宋体"/>
          <w:sz w:val="28"/>
          <w:bdr w:val="none" w:sz="0" w:space="0" w:color="auto"/>
        </w:rPr>
        <w:t>师节这</w:t>
      </w:r>
      <w:r>
        <w:rPr>
          <w:rFonts w:ascii="宋体" w:eastAsia="宋体" w:hAnsi="MS Mincho" w:cs="宋体"/>
          <w:sz w:val="28"/>
          <w:bdr w:val="none" w:sz="0" w:space="0" w:color="auto"/>
        </w:rPr>
        <w:t>天送上祝福，而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一天中都有所表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，上</w:t>
      </w:r>
      <w:r>
        <w:rPr>
          <w:rFonts w:ascii="宋体" w:eastAsia="宋体" w:hAnsi="SimSun" w:cs="宋体"/>
          <w:sz w:val="28"/>
          <w:bdr w:val="none" w:sz="0" w:space="0" w:color="auto"/>
        </w:rPr>
        <w:t>课认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，遵守班</w:t>
      </w:r>
      <w:r>
        <w:rPr>
          <w:rFonts w:ascii="宋体" w:eastAsia="宋体" w:hAnsi="SimSun" w:cs="宋体"/>
          <w:sz w:val="28"/>
          <w:bdr w:val="none" w:sz="0" w:space="0" w:color="auto"/>
        </w:rPr>
        <w:t>级纪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律，做老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的小帮手，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少操心，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些都是献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最好的礼物。【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巾广播稿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】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巾广播稿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。也是老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最喜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的礼物。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甲：最后，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再次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师们说</w:t>
      </w:r>
      <w:r>
        <w:rPr>
          <w:rFonts w:ascii="宋体" w:eastAsia="宋体" w:hAnsi="MS Mincho" w:cs="宋体"/>
          <w:sz w:val="28"/>
          <w:bdr w:val="none" w:sz="0" w:space="0" w:color="auto"/>
        </w:rPr>
        <w:t>声：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!”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，您辛苦了</w:t>
      </w:r>
      <w:r>
        <w:rPr>
          <w:rFonts w:ascii="宋体" w:eastAsia="宋体" w:cs="宋体"/>
          <w:sz w:val="28"/>
          <w:bdr w:val="none" w:sz="0" w:space="0" w:color="auto"/>
        </w:rPr>
        <w:t>!”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目最后，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在祝福您，教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首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歌中道出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的祝福、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束今天的广播。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窗外的</w:t>
      </w:r>
      <w:r>
        <w:rPr>
          <w:rFonts w:ascii="宋体" w:eastAsia="宋体" w:hAnsi="SimSun" w:cs="宋体"/>
          <w:sz w:val="28"/>
          <w:bdr w:val="none" w:sz="0" w:space="0" w:color="auto"/>
        </w:rPr>
        <w:t>风说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同我来吧，我引你向上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升。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跟我走吧，我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你架座彩虹。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园中的花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和我相伴，我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编织锦绣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河里的浪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随我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行，我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你美好前程。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吹不乱你的思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云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留不住你的痴情，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遮不断你的憧憬，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浪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冲不</w:t>
      </w:r>
      <w:r>
        <w:rPr>
          <w:rFonts w:ascii="宋体" w:eastAsia="宋体" w:hAnsi="SimSun" w:cs="宋体"/>
          <w:sz w:val="28"/>
          <w:bdr w:val="none" w:sz="0" w:space="0" w:color="auto"/>
        </w:rPr>
        <w:t>垮</w:t>
      </w:r>
      <w:r>
        <w:rPr>
          <w:rFonts w:ascii="宋体" w:eastAsia="宋体" w:hAnsi="MS Mincho" w:cs="宋体"/>
          <w:sz w:val="28"/>
          <w:bdr w:val="none" w:sz="0" w:space="0" w:color="auto"/>
        </w:rPr>
        <w:t>你的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那是因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守着一个神圣的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一片片心田正等待着你去播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那是因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有着一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无垠的沃土，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生命之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深深扎根孩子心中。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冬去春来，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月不停，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粉</w:t>
      </w:r>
      <w:r>
        <w:rPr>
          <w:rFonts w:ascii="宋体" w:eastAsia="宋体" w:hAnsi="SimSun" w:cs="宋体"/>
          <w:sz w:val="28"/>
          <w:bdr w:val="none" w:sz="0" w:space="0" w:color="auto"/>
        </w:rPr>
        <w:t>尘</w:t>
      </w:r>
      <w:r>
        <w:rPr>
          <w:rFonts w:ascii="宋体" w:eastAsia="宋体" w:hAnsi="MS Mincho" w:cs="宋体"/>
          <w:sz w:val="28"/>
          <w:bdr w:val="none" w:sz="0" w:space="0" w:color="auto"/>
        </w:rPr>
        <w:t>染白了你的双</w:t>
      </w:r>
      <w:r>
        <w:rPr>
          <w:rFonts w:ascii="宋体" w:eastAsia="宋体" w:hAnsi="SimSun" w:cs="宋体"/>
          <w:sz w:val="28"/>
          <w:bdr w:val="none" w:sz="0" w:space="0" w:color="auto"/>
        </w:rPr>
        <w:t>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台挽留住你的身影，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辛苦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弯了你的脊背，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勤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了你的面容。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辞却了来自八方的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惑，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心如磁石指向不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行程。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走了你的青春年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如今依然是激情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、两袖清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多少次睡梦中心系着教室，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多少回灯光下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醒了晨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多少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汗水在少年成才的路上跳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多少滴心血把青年的理想染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着祖国的希望在科学的峻</w:t>
      </w:r>
      <w:r>
        <w:rPr>
          <w:rFonts w:ascii="宋体" w:eastAsia="宋体" w:hAnsi="SimSun" w:cs="宋体"/>
          <w:sz w:val="28"/>
          <w:bdr w:val="none" w:sz="0" w:space="0" w:color="auto"/>
        </w:rPr>
        <w:t>岭</w:t>
      </w:r>
      <w:r>
        <w:rPr>
          <w:rFonts w:ascii="宋体" w:eastAsia="宋体" w:hAnsi="MS Mincho" w:cs="宋体"/>
          <w:sz w:val="28"/>
          <w:bdr w:val="none" w:sz="0" w:space="0" w:color="auto"/>
        </w:rPr>
        <w:t>上攀登，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着民族的未来在知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的迷</w:t>
      </w:r>
      <w:r>
        <w:rPr>
          <w:rFonts w:ascii="宋体" w:eastAsia="宋体" w:hAnsi="SimSun" w:cs="宋体"/>
          <w:sz w:val="28"/>
          <w:bdr w:val="none" w:sz="0" w:space="0" w:color="auto"/>
        </w:rPr>
        <w:t>宫</w:t>
      </w:r>
      <w:r>
        <w:rPr>
          <w:rFonts w:ascii="宋体" w:eastAsia="宋体" w:hAnsi="MS Mincho" w:cs="宋体"/>
          <w:sz w:val="28"/>
          <w:bdr w:val="none" w:sz="0" w:space="0" w:color="auto"/>
        </w:rPr>
        <w:t>里穿行。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著的追求穿透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史的云</w:t>
      </w:r>
      <w:r>
        <w:rPr>
          <w:rFonts w:ascii="宋体" w:eastAsia="宋体" w:hAnsi="SimSun" w:cs="宋体"/>
          <w:sz w:val="28"/>
          <w:bdr w:val="none" w:sz="0" w:space="0" w:color="auto"/>
        </w:rPr>
        <w:t>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炽热</w:t>
      </w:r>
      <w:r>
        <w:rPr>
          <w:rFonts w:ascii="宋体" w:eastAsia="宋体" w:hAnsi="MS Mincho" w:cs="宋体"/>
          <w:sz w:val="28"/>
          <w:bdr w:val="none" w:sz="0" w:space="0" w:color="auto"/>
        </w:rPr>
        <w:t>的希望照亮广袤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用真理</w:t>
      </w:r>
      <w:r>
        <w:rPr>
          <w:rFonts w:ascii="宋体" w:eastAsia="宋体" w:hAnsi="SimSun" w:cs="宋体"/>
          <w:sz w:val="28"/>
          <w:bdr w:val="none" w:sz="0" w:space="0" w:color="auto"/>
        </w:rPr>
        <w:t>驱</w:t>
      </w:r>
      <w:r>
        <w:rPr>
          <w:rFonts w:ascii="宋体" w:eastAsia="宋体" w:hAnsi="MS Mincho" w:cs="宋体"/>
          <w:sz w:val="28"/>
          <w:bdr w:val="none" w:sz="0" w:space="0" w:color="auto"/>
        </w:rPr>
        <w:t>散迷惘，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情熔化寒冷，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智慧</w:t>
      </w:r>
      <w:r>
        <w:rPr>
          <w:rFonts w:ascii="宋体" w:eastAsia="宋体" w:hAnsi="SimSun" w:cs="宋体"/>
          <w:sz w:val="28"/>
          <w:bdr w:val="none" w:sz="0" w:space="0" w:color="auto"/>
        </w:rPr>
        <w:t>拨</w:t>
      </w:r>
      <w:r>
        <w:rPr>
          <w:rFonts w:ascii="宋体" w:eastAsia="宋体" w:hAnsi="MS Mincho" w:cs="宋体"/>
          <w:sz w:val="28"/>
          <w:bdr w:val="none" w:sz="0" w:space="0" w:color="auto"/>
        </w:rPr>
        <w:t>响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根心弦，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正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占</w:t>
      </w:r>
      <w:r>
        <w:rPr>
          <w:rFonts w:ascii="宋体" w:eastAsia="宋体" w:hAnsi="SimSun" w:cs="宋体"/>
          <w:sz w:val="28"/>
          <w:bdr w:val="none" w:sz="0" w:space="0" w:color="auto"/>
        </w:rPr>
        <w:t>领每颗</w:t>
      </w:r>
      <w:r>
        <w:rPr>
          <w:rFonts w:ascii="宋体" w:eastAsia="宋体" w:hAnsi="MS Mincho" w:cs="宋体"/>
          <w:sz w:val="28"/>
          <w:bdr w:val="none" w:sz="0" w:space="0" w:color="auto"/>
        </w:rPr>
        <w:t>心灵。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撒向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黑板上写下炎黄子</w:t>
      </w:r>
      <w:r>
        <w:rPr>
          <w:rFonts w:ascii="宋体" w:eastAsia="宋体" w:hAnsi="SimSun" w:cs="宋体"/>
          <w:sz w:val="28"/>
          <w:bdr w:val="none" w:sz="0" w:space="0" w:color="auto"/>
        </w:rPr>
        <w:t>孙</w:t>
      </w:r>
      <w:r>
        <w:rPr>
          <w:rFonts w:ascii="宋体" w:eastAsia="宋体" w:hAnsi="MS Mincho" w:cs="宋体"/>
          <w:sz w:val="28"/>
          <w:bdr w:val="none" w:sz="0" w:space="0" w:color="auto"/>
        </w:rPr>
        <w:t>的神往，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堂里托起共和国的黎明。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征从你的脚下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的期待在你的笔端</w:t>
      </w:r>
      <w:r>
        <w:rPr>
          <w:rFonts w:ascii="宋体" w:eastAsia="宋体" w:hAnsi="SimSun" w:cs="宋体"/>
          <w:sz w:val="28"/>
          <w:bdr w:val="none" w:sz="0" w:space="0" w:color="auto"/>
        </w:rPr>
        <w:t>诞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大厦在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里奠基，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擎天的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里生成。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芬芳的桃李描</w:t>
      </w:r>
      <w:r>
        <w:rPr>
          <w:rFonts w:ascii="宋体" w:eastAsia="宋体" w:hAnsi="SimSun" w:cs="宋体"/>
          <w:sz w:val="28"/>
          <w:bdr w:val="none" w:sz="0" w:space="0" w:color="auto"/>
        </w:rPr>
        <w:t>绘锦绣</w:t>
      </w:r>
      <w:r>
        <w:rPr>
          <w:rFonts w:ascii="宋体" w:eastAsia="宋体" w:hAnsi="MS Mincho" w:cs="宋体"/>
          <w:sz w:val="28"/>
          <w:bdr w:val="none" w:sz="0" w:space="0" w:color="auto"/>
        </w:rPr>
        <w:t>大地，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纯洁</w:t>
      </w:r>
      <w:r>
        <w:rPr>
          <w:rFonts w:ascii="宋体" w:eastAsia="宋体" w:hAnsi="MS Mincho" w:cs="宋体"/>
          <w:sz w:val="28"/>
          <w:bdr w:val="none" w:sz="0" w:space="0" w:color="auto"/>
        </w:rPr>
        <w:t>的童心点亮人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繁星。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，祝福您，愿您身体健康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，祝福您，愿您永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的校园广播稿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个人都从幼年一</w:t>
      </w:r>
      <w:r>
        <w:rPr>
          <w:rFonts w:ascii="宋体" w:eastAsia="宋体" w:hAnsi="SimSun" w:cs="宋体"/>
          <w:sz w:val="28"/>
          <w:bdr w:val="none" w:sz="0" w:space="0" w:color="auto"/>
        </w:rPr>
        <w:t>步步</w:t>
      </w:r>
      <w:r>
        <w:rPr>
          <w:rFonts w:ascii="宋体" w:eastAsia="宋体" w:hAnsi="MS Mincho" w:cs="宋体"/>
          <w:sz w:val="28"/>
          <w:bdr w:val="none" w:sz="0" w:space="0" w:color="auto"/>
        </w:rPr>
        <w:t>走向成熟，就像沿着一条河流逆勇而上。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年少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都曾有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一些美妙、</w:t>
      </w:r>
      <w:r>
        <w:rPr>
          <w:rFonts w:ascii="宋体" w:eastAsia="宋体" w:hAnsi="SimSun" w:cs="宋体"/>
          <w:sz w:val="28"/>
          <w:bdr w:val="none" w:sz="0" w:space="0" w:color="auto"/>
        </w:rPr>
        <w:t>绮丽</w:t>
      </w:r>
      <w:r>
        <w:rPr>
          <w:rFonts w:ascii="宋体" w:eastAsia="宋体" w:hAnsi="MS Mincho" w:cs="宋体"/>
          <w:sz w:val="28"/>
          <w:bdr w:val="none" w:sz="0" w:space="0" w:color="auto"/>
        </w:rPr>
        <w:t>而又略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天真和不切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的幻想，就像河流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那些五光十色的</w:t>
      </w:r>
      <w:r>
        <w:rPr>
          <w:rFonts w:ascii="宋体" w:eastAsia="宋体" w:hAnsi="SimSun" w:cs="宋体"/>
          <w:sz w:val="28"/>
          <w:bdr w:val="none" w:sz="0" w:space="0" w:color="auto"/>
        </w:rPr>
        <w:t>鹅</w:t>
      </w:r>
      <w:r>
        <w:rPr>
          <w:rFonts w:ascii="宋体" w:eastAsia="宋体" w:hAnsi="MS Mincho" w:cs="宋体"/>
          <w:sz w:val="28"/>
          <w:bdr w:val="none" w:sz="0" w:space="0" w:color="auto"/>
        </w:rPr>
        <w:t>卵石。我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都曾陶醉于那些</w:t>
      </w:r>
      <w:r>
        <w:rPr>
          <w:rFonts w:ascii="宋体" w:eastAsia="宋体" w:hAnsi="SimSun" w:cs="宋体"/>
          <w:sz w:val="28"/>
          <w:bdr w:val="none" w:sz="0" w:space="0" w:color="auto"/>
        </w:rPr>
        <w:t>绚丽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色中。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地，我</w:t>
      </w:r>
      <w:r>
        <w:rPr>
          <w:rFonts w:ascii="宋体" w:eastAsia="宋体" w:hAnsi="SimSun" w:cs="宋体"/>
          <w:sz w:val="28"/>
          <w:bdr w:val="none" w:sz="0" w:space="0" w:color="auto"/>
        </w:rPr>
        <w:t>们长</w:t>
      </w:r>
      <w:r>
        <w:rPr>
          <w:rFonts w:ascii="宋体" w:eastAsia="宋体" w:hAnsi="MS Mincho" w:cs="宋体"/>
          <w:sz w:val="28"/>
          <w:bdr w:val="none" w:sz="0" w:space="0" w:color="auto"/>
        </w:rPr>
        <w:t>大了，目光由脚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鹅</w:t>
      </w:r>
      <w:r>
        <w:rPr>
          <w:rFonts w:ascii="宋体" w:eastAsia="宋体" w:hAnsi="MS Mincho" w:cs="宋体"/>
          <w:sz w:val="28"/>
          <w:bdr w:val="none" w:sz="0" w:space="0" w:color="auto"/>
        </w:rPr>
        <w:t>卵石移向前方。河流的源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，屹立着一座雄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高峻的雪山，令人神往。我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把它称之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理想。一个最美的字眼</w:t>
      </w:r>
      <w:r>
        <w:rPr>
          <w:rFonts w:ascii="宋体" w:eastAsia="宋体" w:cs="宋体"/>
          <w:sz w:val="28"/>
          <w:bdr w:val="none" w:sz="0" w:space="0" w:color="auto"/>
        </w:rPr>
        <w:t>!~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理想，包含着我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未来的向往，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未来的希望，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未来美好的憧憬。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金色的童年，沉淀着儿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、沉淀着淡淡的稻香。就像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年的女儿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，愈久愈香，愈久愈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人不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足于回味。小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侯的我，最大的理想就是爸爸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能多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些玩具和好吃的。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在看来，才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得儿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的我多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的天真。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大后，才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地明白：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理想，不在于一</w:t>
      </w:r>
      <w:r>
        <w:rPr>
          <w:rFonts w:ascii="宋体" w:eastAsia="宋体" w:hAnsi="SimSun" w:cs="宋体"/>
          <w:sz w:val="28"/>
          <w:bdr w:val="none" w:sz="0" w:space="0" w:color="auto"/>
        </w:rPr>
        <w:t>朵娇</w:t>
      </w:r>
      <w:r>
        <w:rPr>
          <w:rFonts w:ascii="宋体" w:eastAsia="宋体" w:hAnsi="MS Mincho" w:cs="宋体"/>
          <w:sz w:val="28"/>
          <w:bdr w:val="none" w:sz="0" w:space="0" w:color="auto"/>
        </w:rPr>
        <w:t>嫩的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花，需要我</w:t>
      </w:r>
      <w:r>
        <w:rPr>
          <w:rFonts w:ascii="宋体" w:eastAsia="宋体" w:hAnsi="SimSun" w:cs="宋体"/>
          <w:sz w:val="28"/>
          <w:bdr w:val="none" w:sz="0" w:space="0" w:color="auto"/>
        </w:rPr>
        <w:t>们渴</w:t>
      </w:r>
      <w:r>
        <w:rPr>
          <w:rFonts w:ascii="宋体" w:eastAsia="宋体" w:hAnsi="MS Mincho" w:cs="宋体"/>
          <w:sz w:val="28"/>
          <w:bdr w:val="none" w:sz="0" w:space="0" w:color="auto"/>
        </w:rPr>
        <w:t>望的目光去滋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，更需要我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的心灵去呵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的确，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个人都有理想，但要</w:t>
      </w:r>
      <w:r>
        <w:rPr>
          <w:rFonts w:ascii="宋体" w:eastAsia="宋体" w:hAnsi="SimSun" w:cs="宋体"/>
          <w:sz w:val="28"/>
          <w:bdr w:val="none" w:sz="0" w:space="0" w:color="auto"/>
        </w:rPr>
        <w:t>让这</w:t>
      </w:r>
      <w:r>
        <w:rPr>
          <w:rFonts w:ascii="宋体" w:eastAsia="宋体" w:hAnsi="MS Mincho" w:cs="宋体"/>
          <w:sz w:val="28"/>
          <w:bdr w:val="none" w:sz="0" w:space="0" w:color="auto"/>
        </w:rPr>
        <w:t>美好的理想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关键还</w:t>
      </w:r>
      <w:r>
        <w:rPr>
          <w:rFonts w:ascii="宋体" w:eastAsia="宋体" w:hAnsi="MS Mincho" w:cs="宋体"/>
          <w:sz w:val="28"/>
          <w:bdr w:val="none" w:sz="0" w:space="0" w:color="auto"/>
        </w:rPr>
        <w:t>要看自己。在失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中振作，在振作中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中取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才是我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要的精神。俗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有志者，事竟成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。我相信，只要我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努力塌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，一定会使自己的理想成真</w:t>
      </w:r>
      <w:r>
        <w:rPr>
          <w:rFonts w:ascii="宋体" w:eastAsia="宋体" w:cs="宋体"/>
          <w:sz w:val="28"/>
          <w:bdr w:val="none" w:sz="0" w:space="0" w:color="auto"/>
        </w:rPr>
        <w:t>!~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理想是石，敲出星星之火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理想是灯，照亮夜行的路。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理想是火，点燃熄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的灯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理想是路，引你走向黎明。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当然，理想也是一股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用不气</w:t>
      </w:r>
      <w:r>
        <w:rPr>
          <w:rFonts w:ascii="宋体" w:eastAsia="宋体" w:hAnsi="SimSun" w:cs="宋体"/>
          <w:sz w:val="28"/>
          <w:bdr w:val="none" w:sz="0" w:space="0" w:color="auto"/>
        </w:rPr>
        <w:t>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理想插上翅膀，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一起放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自己的理想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今天，和大家聊的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是：《自信》。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个世界上，通常有两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人，一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极向上，斗志昂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，做任何事情都能成功。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人垂</w:t>
      </w:r>
      <w:r>
        <w:rPr>
          <w:rFonts w:ascii="宋体" w:eastAsia="宋体" w:hAnsi="SimSun" w:cs="宋体"/>
          <w:sz w:val="28"/>
          <w:bdr w:val="none" w:sz="0" w:space="0" w:color="auto"/>
        </w:rPr>
        <w:t>头丧</w:t>
      </w:r>
      <w:r>
        <w:rPr>
          <w:rFonts w:ascii="宋体" w:eastAsia="宋体" w:hAnsi="MS Mincho" w:cs="宋体"/>
          <w:sz w:val="28"/>
          <w:bdr w:val="none" w:sz="0" w:space="0" w:color="auto"/>
        </w:rPr>
        <w:t>气，整天跟在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人后面走，生怕自己走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了路，做起事情来却没有一件成功的。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比一下，</w:t>
      </w:r>
      <w:r>
        <w:rPr>
          <w:rFonts w:ascii="宋体" w:eastAsia="宋体" w:hAnsi="SimSun" w:cs="宋体"/>
          <w:sz w:val="28"/>
          <w:bdr w:val="none" w:sz="0" w:space="0" w:color="auto"/>
        </w:rPr>
        <w:t>队员们</w:t>
      </w:r>
      <w:r>
        <w:rPr>
          <w:rFonts w:ascii="宋体" w:eastAsia="宋体" w:hAnsi="MS Mincho" w:cs="宋体"/>
          <w:sz w:val="28"/>
          <w:bdr w:val="none" w:sz="0" w:space="0" w:color="auto"/>
        </w:rPr>
        <w:t>，你自己属于哪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男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不管你属于哪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人，有一个事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你要清楚：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个世界上没有十全十美的人，即使是那些已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做出非凡成就的成功人士，也有一些缺点或者缺憾。但是，他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么这么优</w:t>
      </w:r>
      <w:r>
        <w:rPr>
          <w:rFonts w:ascii="宋体" w:eastAsia="宋体" w:hAnsi="MS Mincho" w:cs="宋体"/>
          <w:sz w:val="28"/>
          <w:bdr w:val="none" w:sz="0" w:space="0" w:color="auto"/>
        </w:rPr>
        <w:t>秀呢原因很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，除了自己的不懈努力外，就是自信。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有一个叫做彼得的孩子从小双目失明，那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候他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不知道失明的后果。当他</w:t>
      </w:r>
      <w:r>
        <w:rPr>
          <w:rFonts w:ascii="宋体" w:eastAsia="宋体" w:hAnsi="SimSun" w:cs="宋体"/>
          <w:sz w:val="28"/>
          <w:bdr w:val="none" w:sz="0" w:space="0" w:color="auto"/>
        </w:rPr>
        <w:t>渐渐长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候，知道自己将永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看不到世界。他十分沮</w:t>
      </w:r>
      <w:r>
        <w:rPr>
          <w:rFonts w:ascii="宋体" w:eastAsia="宋体" w:hAnsi="SimSun" w:cs="宋体"/>
          <w:sz w:val="28"/>
          <w:bdr w:val="none" w:sz="0" w:space="0" w:color="auto"/>
        </w:rPr>
        <w:t>丧</w:t>
      </w:r>
      <w:r>
        <w:rPr>
          <w:rFonts w:ascii="宋体" w:eastAsia="宋体" w:hAnsi="MS Mincho" w:cs="宋体"/>
          <w:sz w:val="28"/>
          <w:bdr w:val="none" w:sz="0" w:space="0" w:color="auto"/>
        </w:rPr>
        <w:t>，感到自己的未来很渺茫，</w:t>
      </w:r>
      <w:r>
        <w:rPr>
          <w:rFonts w:ascii="宋体" w:eastAsia="宋体" w:hAnsi="SimSun" w:cs="宋体"/>
          <w:sz w:val="28"/>
          <w:bdr w:val="none" w:sz="0" w:space="0" w:color="auto"/>
        </w:rPr>
        <w:t>总觉</w:t>
      </w:r>
      <w:r>
        <w:rPr>
          <w:rFonts w:ascii="宋体" w:eastAsia="宋体" w:hAnsi="MS Mincho" w:cs="宋体"/>
          <w:sz w:val="28"/>
          <w:bdr w:val="none" w:sz="0" w:space="0" w:color="auto"/>
        </w:rPr>
        <w:t>得自己不如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上帝啊，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这样对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道是我做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了什</w:t>
      </w:r>
      <w:r>
        <w:rPr>
          <w:rFonts w:ascii="宋体" w:eastAsia="宋体" w:hAnsi="SimSun" w:cs="宋体"/>
          <w:sz w:val="28"/>
          <w:bdr w:val="none" w:sz="0" w:space="0" w:color="auto"/>
        </w:rPr>
        <w:t>么吗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彼得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悲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地感</w:t>
      </w:r>
      <w:r>
        <w:rPr>
          <w:rFonts w:ascii="宋体" w:eastAsia="宋体" w:hAnsi="SimSun" w:cs="宋体"/>
          <w:sz w:val="28"/>
          <w:bdr w:val="none" w:sz="0" w:space="0" w:color="auto"/>
        </w:rPr>
        <w:t>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我看不到小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，看不到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木，看不</w:t>
      </w:r>
      <w:r>
        <w:rPr>
          <w:rFonts w:ascii="宋体" w:eastAsia="宋体" w:hAnsi="SimSun" w:cs="宋体"/>
          <w:sz w:val="28"/>
          <w:bdr w:val="none" w:sz="0" w:space="0" w:color="auto"/>
        </w:rPr>
        <w:t>见颜</w:t>
      </w:r>
      <w:r>
        <w:rPr>
          <w:rFonts w:ascii="宋体" w:eastAsia="宋体" w:hAnsi="MS Mincho" w:cs="宋体"/>
          <w:sz w:val="28"/>
          <w:bdr w:val="none" w:sz="0" w:space="0" w:color="auto"/>
        </w:rPr>
        <w:t>色。失去了光明，我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能干什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他的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人和朋友，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多好心人都来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他、照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他。当他坐公共汽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候，常常有人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座。当他</w:t>
      </w:r>
      <w:r>
        <w:rPr>
          <w:rFonts w:ascii="宋体" w:eastAsia="宋体" w:hAnsi="SimSun" w:cs="宋体"/>
          <w:sz w:val="28"/>
          <w:bdr w:val="none" w:sz="0" w:space="0" w:color="auto"/>
        </w:rPr>
        <w:t>过马</w:t>
      </w:r>
      <w:r>
        <w:rPr>
          <w:rFonts w:ascii="宋体" w:eastAsia="宋体" w:hAnsi="MS Mincho" w:cs="宋体"/>
          <w:sz w:val="28"/>
          <w:bdr w:val="none" w:sz="0" w:space="0" w:color="auto"/>
        </w:rPr>
        <w:t>路的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候，会有人来</w:t>
      </w:r>
      <w:r>
        <w:rPr>
          <w:rFonts w:ascii="宋体" w:eastAsia="宋体" w:hAnsi="SimSun" w:cs="宋体"/>
          <w:sz w:val="28"/>
          <w:bdr w:val="none" w:sz="0" w:space="0" w:color="auto"/>
        </w:rPr>
        <w:t>搀</w:t>
      </w:r>
      <w:r>
        <w:rPr>
          <w:rFonts w:ascii="宋体" w:eastAsia="宋体" w:hAnsi="MS Mincho" w:cs="宋体"/>
          <w:sz w:val="28"/>
          <w:bdr w:val="none" w:sz="0" w:space="0" w:color="auto"/>
        </w:rPr>
        <w:t>扶他。但彼得把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一切都看成是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他的同情和怜</w:t>
      </w:r>
      <w:r>
        <w:rPr>
          <w:rFonts w:ascii="宋体" w:eastAsia="宋体" w:hAnsi="SimSun" w:cs="宋体"/>
          <w:sz w:val="28"/>
          <w:bdr w:val="none" w:sz="0" w:space="0" w:color="auto"/>
        </w:rPr>
        <w:t>悯</w:t>
      </w:r>
      <w:r>
        <w:rPr>
          <w:rFonts w:ascii="宋体" w:eastAsia="宋体" w:hAnsi="MS Mincho" w:cs="宋体"/>
          <w:sz w:val="28"/>
          <w:bdr w:val="none" w:sz="0" w:space="0" w:color="auto"/>
        </w:rPr>
        <w:t>。他不愿意一直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被同情和怜</w:t>
      </w:r>
      <w:r>
        <w:rPr>
          <w:rFonts w:ascii="宋体" w:eastAsia="宋体" w:hAnsi="SimSun" w:cs="宋体"/>
          <w:sz w:val="28"/>
          <w:bdr w:val="none" w:sz="0" w:space="0" w:color="auto"/>
        </w:rPr>
        <w:t>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直到有一天，一件事情改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了他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自己和世界的看法。那是莱恩神甫告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他的一句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世界上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个人都是被上帝咬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的苹果，都是有缺陷的。有的人缺陷比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上帝特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他的芬芳。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我真的是上帝咬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的苹果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疑地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莱恩神甫。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是的，你不是上帝的弃儿。但是上帝肯定不愿意看到他喜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的苹果，在自卑和悲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失望中度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他的一生。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莱恩神甫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地回答。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你，神甫，你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我找到了力量。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彼得高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神甫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道。从此他把失明看做是上帝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自己的特殊</w:t>
      </w:r>
      <w:r>
        <w:rPr>
          <w:rFonts w:ascii="宋体" w:eastAsia="宋体" w:hAnsi="SimSun" w:cs="宋体"/>
          <w:sz w:val="28"/>
          <w:bdr w:val="none" w:sz="0" w:space="0" w:color="auto"/>
        </w:rPr>
        <w:t>钟爱</w:t>
      </w:r>
      <w:r>
        <w:rPr>
          <w:rFonts w:ascii="宋体" w:eastAsia="宋体" w:hAnsi="MS Mincho" w:cs="宋体"/>
          <w:sz w:val="28"/>
          <w:bdr w:val="none" w:sz="0" w:space="0" w:color="auto"/>
        </w:rPr>
        <w:t>，于是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始振作起来。若干年后，他成了当地著名的德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双馨的盲人推拿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，被人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广</w:t>
      </w:r>
      <w:r>
        <w:rPr>
          <w:rFonts w:ascii="宋体" w:eastAsia="宋体" w:hAnsi="SimSun" w:cs="宋体"/>
          <w:sz w:val="28"/>
          <w:bdr w:val="none" w:sz="0" w:space="0" w:color="auto"/>
        </w:rPr>
        <w:t>为传颂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上帝知道了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件事后，笑着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我很喜</w:t>
      </w:r>
      <w:r>
        <w:rPr>
          <w:rFonts w:ascii="宋体" w:eastAsia="宋体" w:hAnsi="SimSun" w:cs="宋体"/>
          <w:sz w:val="28"/>
          <w:bdr w:val="none" w:sz="0" w:space="0" w:color="auto"/>
        </w:rPr>
        <w:t>欢这</w:t>
      </w:r>
      <w:r>
        <w:rPr>
          <w:rFonts w:ascii="宋体" w:eastAsia="宋体" w:hAnsi="MS Mincho" w:cs="宋体"/>
          <w:sz w:val="28"/>
          <w:bdr w:val="none" w:sz="0" w:space="0" w:color="auto"/>
        </w:rPr>
        <w:t>个美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而睿智的比</w:t>
      </w:r>
      <w:r>
        <w:rPr>
          <w:rFonts w:ascii="宋体" w:eastAsia="宋体" w:hAnsi="SimSun" w:cs="宋体"/>
          <w:sz w:val="28"/>
          <w:bdr w:val="none" w:sz="0" w:space="0" w:color="auto"/>
        </w:rPr>
        <w:t>喻</w:t>
      </w:r>
      <w:r>
        <w:rPr>
          <w:rFonts w:ascii="宋体" w:eastAsia="宋体" w:hAnsi="MS Mincho" w:cs="宋体"/>
          <w:sz w:val="28"/>
          <w:bdr w:val="none" w:sz="0" w:space="0" w:color="auto"/>
        </w:rPr>
        <w:t>。我从没有放弃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任何苹果。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男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彼得是身体有缺陷的孩子，他不能像正常人那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看到美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景。</w:t>
      </w:r>
      <w:r>
        <w:rPr>
          <w:rFonts w:ascii="宋体" w:eastAsia="宋体" w:hAnsi="SimSun" w:cs="宋体"/>
          <w:sz w:val="28"/>
          <w:bdr w:val="none" w:sz="0" w:space="0" w:color="auto"/>
        </w:rPr>
        <w:t>刚开</w:t>
      </w:r>
      <w:r>
        <w:rPr>
          <w:rFonts w:ascii="宋体" w:eastAsia="宋体" w:hAnsi="MS Mincho" w:cs="宋体"/>
          <w:sz w:val="28"/>
          <w:bdr w:val="none" w:sz="0" w:space="0" w:color="auto"/>
        </w:rPr>
        <w:t>始的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候，他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自己失去了信心，悲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自己的世界会一直黑暗下去。当他听了神甫的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后，深受启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到自己并不是一个被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弃的孩子，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勇敢地振作起来。重新找到信心的彼得最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社会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世界有用的人，度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了一个有价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的成功人生。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生活的周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多像彼得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的人，他</w:t>
      </w:r>
      <w:r>
        <w:rPr>
          <w:rFonts w:ascii="宋体" w:eastAsia="宋体" w:hAnsi="SimSun" w:cs="宋体"/>
          <w:sz w:val="28"/>
          <w:bdr w:val="none" w:sz="0" w:space="0" w:color="auto"/>
        </w:rPr>
        <w:t>们虽</w:t>
      </w:r>
      <w:r>
        <w:rPr>
          <w:rFonts w:ascii="宋体" w:eastAsia="宋体" w:hAnsi="MS Mincho" w:cs="宋体"/>
          <w:sz w:val="28"/>
          <w:bdr w:val="none" w:sz="0" w:space="0" w:color="auto"/>
        </w:rPr>
        <w:t>然眼睛看不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，或者不能走路，或者不能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，但是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些勇敢的人始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相信自己的能力，他</w:t>
      </w:r>
      <w:r>
        <w:rPr>
          <w:rFonts w:ascii="宋体" w:eastAsia="宋体" w:hAnsi="SimSun" w:cs="宋体"/>
          <w:sz w:val="28"/>
          <w:bdr w:val="none" w:sz="0" w:space="0" w:color="auto"/>
        </w:rPr>
        <w:t>们奋</w:t>
      </w:r>
      <w:r>
        <w:rPr>
          <w:rFonts w:ascii="宋体" w:eastAsia="宋体" w:hAnsi="MS Mincho" w:cs="宋体"/>
          <w:sz w:val="28"/>
          <w:bdr w:val="none" w:sz="0" w:space="0" w:color="auto"/>
        </w:rPr>
        <w:t>斗着，甚至做出了比健全的人更出色的成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的精神感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多人，激励了大家一起努力。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些人，不正像我</w:t>
      </w:r>
      <w:r>
        <w:rPr>
          <w:rFonts w:ascii="宋体" w:eastAsia="宋体" w:hAnsi="SimSun" w:cs="宋体"/>
          <w:sz w:val="28"/>
          <w:bdr w:val="none" w:sz="0" w:space="0" w:color="auto"/>
        </w:rPr>
        <w:t>们经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是金子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个人身上都有一些不足之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，但你要相信我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就是那些</w:t>
      </w:r>
      <w:r>
        <w:rPr>
          <w:rFonts w:ascii="宋体" w:eastAsia="宋体" w:hAnsi="SimSun" w:cs="宋体"/>
          <w:sz w:val="28"/>
          <w:bdr w:val="none" w:sz="0" w:space="0" w:color="auto"/>
        </w:rPr>
        <w:t>闪闪发</w:t>
      </w:r>
      <w:r>
        <w:rPr>
          <w:rFonts w:ascii="宋体" w:eastAsia="宋体" w:hAnsi="MS Mincho" w:cs="宋体"/>
          <w:sz w:val="28"/>
          <w:bdr w:val="none" w:sz="0" w:space="0" w:color="auto"/>
        </w:rPr>
        <w:t>光的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金子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，你要永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相信自己是最棒的。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有个小女孩感到自卑，因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她的耳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上有个小疤痕。女孩去找心理医生咨</w:t>
      </w:r>
      <w:r>
        <w:rPr>
          <w:rFonts w:ascii="宋体" w:eastAsia="宋体" w:hAnsi="SimSun" w:cs="宋体"/>
          <w:sz w:val="28"/>
          <w:bdr w:val="none" w:sz="0" w:space="0" w:color="auto"/>
        </w:rPr>
        <w:t>询</w:t>
      </w:r>
      <w:r>
        <w:rPr>
          <w:rFonts w:ascii="宋体" w:eastAsia="宋体" w:hAnsi="MS Mincho" w:cs="宋体"/>
          <w:sz w:val="28"/>
          <w:bdr w:val="none" w:sz="0" w:space="0" w:color="auto"/>
        </w:rPr>
        <w:t>，医生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她疤痕有多大，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人看得到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女孩回答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疤痕不大，而且已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被她用</w:t>
      </w:r>
      <w:r>
        <w:rPr>
          <w:rFonts w:ascii="宋体" w:eastAsia="宋体" w:hAnsi="SimSun" w:cs="宋体"/>
          <w:sz w:val="28"/>
          <w:bdr w:val="none" w:sz="0" w:space="0" w:color="auto"/>
        </w:rPr>
        <w:t>长发</w:t>
      </w:r>
      <w:r>
        <w:rPr>
          <w:rFonts w:ascii="宋体" w:eastAsia="宋体" w:hAnsi="MS Mincho" w:cs="宋体"/>
          <w:sz w:val="28"/>
          <w:bdr w:val="none" w:sz="0" w:space="0" w:color="auto"/>
        </w:rPr>
        <w:t>盖住了。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医生感到不可理解，便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她：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既然盖住了，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么还</w:t>
      </w:r>
      <w:r>
        <w:rPr>
          <w:rFonts w:ascii="宋体" w:eastAsia="宋体" w:hAnsi="MS Mincho" w:cs="宋体"/>
          <w:sz w:val="28"/>
          <w:bdr w:val="none" w:sz="0" w:space="0" w:color="auto"/>
        </w:rPr>
        <w:t>耿耿于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女孩很无奈地回答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我比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人多了一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疤，怎能不自卑和苦</w:t>
      </w:r>
      <w:r>
        <w:rPr>
          <w:rFonts w:ascii="宋体" w:eastAsia="宋体" w:hAnsi="SimSun" w:cs="宋体"/>
          <w:sz w:val="28"/>
          <w:bdr w:val="none" w:sz="0" w:space="0" w:color="auto"/>
        </w:rPr>
        <w:t>恼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个女孩就因</w:t>
      </w:r>
      <w:r>
        <w:rPr>
          <w:rFonts w:ascii="宋体" w:eastAsia="宋体" w:hAnsi="SimSun" w:cs="宋体"/>
          <w:sz w:val="28"/>
          <w:bdr w:val="none" w:sz="0" w:space="0" w:color="auto"/>
        </w:rPr>
        <w:t>为这么</w:t>
      </w:r>
      <w:r>
        <w:rPr>
          <w:rFonts w:ascii="宋体" w:eastAsia="宋体" w:hAnsi="MS Mincho" w:cs="宋体"/>
          <w:sz w:val="28"/>
          <w:bdr w:val="none" w:sz="0" w:space="0" w:color="auto"/>
        </w:rPr>
        <w:t>一个小疤痕而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期被自卑和苦</w:t>
      </w:r>
      <w:r>
        <w:rPr>
          <w:rFonts w:ascii="宋体" w:eastAsia="宋体" w:hAnsi="SimSun" w:cs="宋体"/>
          <w:sz w:val="28"/>
          <w:bdr w:val="none" w:sz="0" w:space="0" w:color="auto"/>
        </w:rPr>
        <w:t>恼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得自己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不如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人，做什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事情都没有信心，当然，她的生活也就一直是黯淡的。其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个女孩的小疤痕和拿破</w:t>
      </w:r>
      <w:r>
        <w:rPr>
          <w:rFonts w:ascii="宋体" w:eastAsia="宋体" w:hAnsi="SimSun" w:cs="宋体"/>
          <w:sz w:val="28"/>
          <w:bdr w:val="none" w:sz="0" w:space="0" w:color="auto"/>
        </w:rPr>
        <w:t>仑</w:t>
      </w:r>
      <w:r>
        <w:rPr>
          <w:rFonts w:ascii="宋体" w:eastAsia="宋体" w:hAnsi="MS Mincho" w:cs="宋体"/>
          <w:sz w:val="28"/>
          <w:bdr w:val="none" w:sz="0" w:space="0" w:color="auto"/>
        </w:rPr>
        <w:t>的矮孝林肯的丑陋、</w:t>
      </w:r>
      <w:r>
        <w:rPr>
          <w:rFonts w:ascii="宋体" w:eastAsia="宋体" w:hAnsi="SimSun" w:cs="宋体"/>
          <w:sz w:val="28"/>
          <w:bdr w:val="none" w:sz="0" w:space="0" w:color="auto"/>
        </w:rPr>
        <w:t>罗</w:t>
      </w:r>
      <w:r>
        <w:rPr>
          <w:rFonts w:ascii="宋体" w:eastAsia="宋体" w:hAnsi="MS Mincho" w:cs="宋体"/>
          <w:sz w:val="28"/>
          <w:bdr w:val="none" w:sz="0" w:space="0" w:color="auto"/>
        </w:rPr>
        <w:t>斯福的</w:t>
      </w:r>
      <w:r>
        <w:rPr>
          <w:rFonts w:ascii="宋体" w:eastAsia="宋体" w:hAnsi="SimSun" w:cs="宋体"/>
          <w:sz w:val="28"/>
          <w:bdr w:val="none" w:sz="0" w:space="0" w:color="auto"/>
        </w:rPr>
        <w:t>瘫痪</w:t>
      </w:r>
      <w:r>
        <w:rPr>
          <w:rFonts w:ascii="宋体" w:eastAsia="宋体" w:hAnsi="MS Mincho" w:cs="宋体"/>
          <w:sz w:val="28"/>
          <w:bdr w:val="none" w:sz="0" w:space="0" w:color="auto"/>
        </w:rPr>
        <w:t>比起来，又算得了什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自卑的是他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吧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没有因此而自卑，反倒各自都</w:t>
      </w:r>
      <w:r>
        <w:rPr>
          <w:rFonts w:ascii="宋体" w:eastAsia="宋体" w:hAnsi="SimSun" w:cs="宋体"/>
          <w:sz w:val="28"/>
          <w:bdr w:val="none" w:sz="0" w:space="0" w:color="auto"/>
        </w:rPr>
        <w:t>闯</w:t>
      </w:r>
      <w:r>
        <w:rPr>
          <w:rFonts w:ascii="宋体" w:eastAsia="宋体" w:hAnsi="MS Mincho" w:cs="宋体"/>
          <w:sz w:val="28"/>
          <w:bdr w:val="none" w:sz="0" w:space="0" w:color="auto"/>
        </w:rPr>
        <w:t>出一番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煌的成就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所以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，自卑就像是加在心灵上的一把</w:t>
      </w:r>
      <w:r>
        <w:rPr>
          <w:rFonts w:ascii="宋体" w:eastAsia="宋体" w:hAnsi="SimSun" w:cs="宋体"/>
          <w:sz w:val="28"/>
          <w:bdr w:val="none" w:sz="0" w:space="0" w:color="auto"/>
        </w:rPr>
        <w:t>锁</w:t>
      </w:r>
      <w:r>
        <w:rPr>
          <w:rFonts w:ascii="宋体" w:eastAsia="宋体" w:hAnsi="MS Mincho" w:cs="宋体"/>
          <w:sz w:val="28"/>
          <w:bdr w:val="none" w:sz="0" w:space="0" w:color="auto"/>
        </w:rPr>
        <w:t>，它</w:t>
      </w:r>
      <w:r>
        <w:rPr>
          <w:rFonts w:ascii="宋体" w:eastAsia="宋体" w:hAnsi="SimSun" w:cs="宋体"/>
          <w:sz w:val="28"/>
          <w:bdr w:val="none" w:sz="0" w:space="0" w:color="auto"/>
        </w:rPr>
        <w:t>锁</w:t>
      </w:r>
      <w:r>
        <w:rPr>
          <w:rFonts w:ascii="宋体" w:eastAsia="宋体" w:hAnsi="MS Mincho" w:cs="宋体"/>
          <w:sz w:val="28"/>
          <w:bdr w:val="none" w:sz="0" w:space="0" w:color="auto"/>
        </w:rPr>
        <w:t>住了人的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朗与勇敢，也</w:t>
      </w:r>
      <w:r>
        <w:rPr>
          <w:rFonts w:ascii="宋体" w:eastAsia="宋体" w:hAnsi="SimSun" w:cs="宋体"/>
          <w:sz w:val="28"/>
          <w:bdr w:val="none" w:sz="0" w:space="0" w:color="auto"/>
        </w:rPr>
        <w:t>锁</w:t>
      </w:r>
      <w:r>
        <w:rPr>
          <w:rFonts w:ascii="宋体" w:eastAsia="宋体" w:hAnsi="MS Mincho" w:cs="宋体"/>
          <w:sz w:val="28"/>
          <w:bdr w:val="none" w:sz="0" w:space="0" w:color="auto"/>
        </w:rPr>
        <w:t>住了人的前途。没有自信，便没有成功。一个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得了巨大成功的人，首先是因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他自信。自信使不可能成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可能，使不可能成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毫无希望。一分自信，一分成功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十分自信，十分成功。当你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信心地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我一定能行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多大的困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都会迎刃而解。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男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当然，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得提醒大家的是，自信不是那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盲目的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，更不是虚弱的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傲。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虚无</w:t>
      </w:r>
      <w:r>
        <w:rPr>
          <w:rFonts w:ascii="宋体" w:eastAsia="宋体" w:hAnsi="SimSun" w:cs="宋体"/>
          <w:sz w:val="28"/>
          <w:bdr w:val="none" w:sz="0" w:space="0" w:color="auto"/>
        </w:rPr>
        <w:t>缥缈</w:t>
      </w:r>
      <w:r>
        <w:rPr>
          <w:rFonts w:ascii="宋体" w:eastAsia="宋体" w:hAnsi="MS Mincho" w:cs="宋体"/>
          <w:sz w:val="28"/>
          <w:bdr w:val="none" w:sz="0" w:space="0" w:color="auto"/>
        </w:rPr>
        <w:t>的自信是建立在周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的人不如自己的基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，一旦有人超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自己，而自己无法再保持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先地位，自信心便</w:t>
      </w:r>
      <w:r>
        <w:rPr>
          <w:rFonts w:ascii="宋体" w:eastAsia="宋体" w:hAnsi="SimSun" w:cs="宋体"/>
          <w:sz w:val="28"/>
          <w:bdr w:val="none" w:sz="0" w:space="0" w:color="auto"/>
        </w:rPr>
        <w:t>轰</w:t>
      </w:r>
      <w:r>
        <w:rPr>
          <w:rFonts w:ascii="宋体" w:eastAsia="宋体" w:hAnsi="MS Mincho" w:cs="宋体"/>
          <w:sz w:val="28"/>
          <w:bdr w:val="none" w:sz="0" w:space="0" w:color="auto"/>
        </w:rPr>
        <w:t>然倒塌。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所以，如果你想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种灿烂</w:t>
      </w:r>
      <w:r>
        <w:rPr>
          <w:rFonts w:ascii="宋体" w:eastAsia="宋体" w:hAnsi="MS Mincho" w:cs="宋体"/>
          <w:sz w:val="28"/>
          <w:bdr w:val="none" w:sz="0" w:space="0" w:color="auto"/>
        </w:rPr>
        <w:t>的日子，如果你想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交更多的朋友，那就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住：抛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心灵上自卑的枷</w:t>
      </w:r>
      <w:r>
        <w:rPr>
          <w:rFonts w:ascii="宋体" w:eastAsia="宋体" w:hAnsi="SimSun" w:cs="宋体"/>
          <w:sz w:val="28"/>
          <w:bdr w:val="none" w:sz="0" w:space="0" w:color="auto"/>
        </w:rPr>
        <w:t>锁</w:t>
      </w:r>
      <w:r>
        <w:rPr>
          <w:rFonts w:ascii="宋体" w:eastAsia="宋体" w:hAnsi="MS Mincho" w:cs="宋体"/>
          <w:sz w:val="28"/>
          <w:bdr w:val="none" w:sz="0" w:space="0" w:color="auto"/>
        </w:rPr>
        <w:t>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走向阳光，用行</w:t>
      </w:r>
      <w:r>
        <w:rPr>
          <w:rFonts w:ascii="宋体" w:eastAsia="宋体" w:hAnsi="SimSun" w:cs="宋体"/>
          <w:sz w:val="28"/>
          <w:bdr w:val="none" w:sz="0" w:space="0" w:color="auto"/>
        </w:rPr>
        <w:t>动证</w:t>
      </w:r>
      <w:r>
        <w:rPr>
          <w:rFonts w:ascii="宋体" w:eastAsia="宋体" w:hAnsi="MS Mincho" w:cs="宋体"/>
          <w:sz w:val="28"/>
          <w:bdr w:val="none" w:sz="0" w:space="0" w:color="auto"/>
        </w:rPr>
        <w:t>明自己的自信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最后我要感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大家的收听，下期再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的校园广播稿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始广播了，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迎您的收听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了一个愉快的暑假，我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又回到了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的校园。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祝愿所有的同学在新学年学</w:t>
      </w:r>
      <w:r>
        <w:rPr>
          <w:rFonts w:ascii="宋体" w:eastAsia="宋体" w:hAnsi="SimSun" w:cs="宋体"/>
          <w:sz w:val="28"/>
          <w:bdr w:val="none" w:sz="0" w:space="0" w:color="auto"/>
        </w:rPr>
        <w:t>业进步</w:t>
      </w:r>
      <w:r>
        <w:rPr>
          <w:rFonts w:ascii="宋体" w:eastAsia="宋体" w:hAnsi="MS Mincho" w:cs="宋体"/>
          <w:sz w:val="28"/>
          <w:bdr w:val="none" w:sz="0" w:space="0" w:color="auto"/>
        </w:rPr>
        <w:t>，健康成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乙：，你知道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日子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甲：我当然知道，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个人从稚嫩走向成熟，由父母的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渡到老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的指引，一位又一位的老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们认识</w:t>
      </w:r>
      <w:r>
        <w:rPr>
          <w:rFonts w:ascii="宋体" w:eastAsia="宋体" w:hAnsi="MS Mincho" w:cs="宋体"/>
          <w:sz w:val="28"/>
          <w:bdr w:val="none" w:sz="0" w:space="0" w:color="auto"/>
        </w:rPr>
        <w:t>世界，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人生。在第二十五个教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代表全体少先</w:t>
      </w:r>
      <w:r>
        <w:rPr>
          <w:rFonts w:ascii="宋体" w:eastAsia="宋体" w:hAnsi="SimSun" w:cs="宋体"/>
          <w:sz w:val="28"/>
          <w:bdr w:val="none" w:sz="0" w:space="0" w:color="auto"/>
        </w:rPr>
        <w:t>队员</w:t>
      </w:r>
      <w:r>
        <w:rPr>
          <w:rFonts w:ascii="宋体" w:eastAsia="宋体" w:hAnsi="MS Mincho" w:cs="宋体"/>
          <w:sz w:val="28"/>
          <w:bdr w:val="none" w:sz="0" w:space="0" w:color="auto"/>
        </w:rPr>
        <w:t>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献上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祝愿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身体健康，家庭幸福，万事如意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乙：下面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送上一首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歌，名字叫做《献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的歌》。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把雨露撒遍大地，催促小小的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是您，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把幼苗辛勤哺育，</w:t>
      </w:r>
      <w:r>
        <w:rPr>
          <w:rFonts w:ascii="宋体" w:eastAsia="宋体" w:hAnsi="SimSun" w:cs="宋体"/>
          <w:sz w:val="28"/>
          <w:bdr w:val="none" w:sz="0" w:space="0" w:color="auto"/>
        </w:rPr>
        <w:t>为长</w:t>
      </w:r>
      <w:r>
        <w:rPr>
          <w:rFonts w:ascii="宋体" w:eastAsia="宋体" w:hAnsi="MS Mincho" w:cs="宋体"/>
          <w:sz w:val="28"/>
          <w:bdr w:val="none" w:sz="0" w:space="0" w:color="auto"/>
        </w:rPr>
        <w:t>成参天大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打好根基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是您，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甲：是</w:t>
      </w:r>
      <w:r>
        <w:rPr>
          <w:rFonts w:ascii="宋体" w:eastAsia="宋体" w:hAnsi="SimSun" w:cs="宋体"/>
          <w:sz w:val="28"/>
          <w:bdr w:val="none" w:sz="0" w:space="0" w:color="auto"/>
        </w:rPr>
        <w:t>谁对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殷勤叮嘱，指引我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走上人生的光明大道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是您，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乙：您就像一位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大的园丁，用自己辛勤的汗水，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园桃李的芬芳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您就像一支蜡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，用一生的心血，启迪无数蒙昧的心灵。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甲：您的教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，如春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化雨，伴我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求知的年月，您的祝福，如海上明月，引我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找到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航的方向。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信任您，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请继续给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们爱</w:t>
      </w:r>
      <w:r>
        <w:rPr>
          <w:rFonts w:ascii="宋体" w:eastAsia="宋体" w:hAnsi="MS Mincho" w:cs="宋体"/>
          <w:sz w:val="28"/>
          <w:bdr w:val="none" w:sz="0" w:space="0" w:color="auto"/>
        </w:rPr>
        <w:t>戴您，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接受我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、感激和祝福，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合：祝福您，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，祝您健康，快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甲：下面，我向同学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推荐祝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的十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方式，有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趣的同学不妨一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一封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邮</w:t>
      </w:r>
      <w:r>
        <w:rPr>
          <w:rFonts w:ascii="宋体" w:eastAsia="宋体" w:hAnsi="MS Mincho" w:cs="宋体"/>
          <w:sz w:val="28"/>
          <w:bdr w:val="none" w:sz="0" w:space="0" w:color="auto"/>
        </w:rPr>
        <w:t>件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写一封表露自己感激之情的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笔信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、自己制作一个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卡，送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、早上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到老</w:t>
      </w:r>
      <w:r>
        <w:rPr>
          <w:rFonts w:ascii="宋体" w:eastAsia="宋体" w:hAnsi="SimSun" w:cs="宋体"/>
          <w:sz w:val="28"/>
          <w:bdr w:val="none" w:sz="0" w:space="0" w:color="auto"/>
        </w:rPr>
        <w:t>师时</w:t>
      </w:r>
      <w:r>
        <w:rPr>
          <w:rFonts w:ascii="宋体" w:eastAsia="宋体" w:hAnsi="MS Mincho" w:cs="宋体"/>
          <w:sz w:val="28"/>
          <w:bdr w:val="none" w:sz="0" w:space="0" w:color="auto"/>
        </w:rPr>
        <w:t>送上一声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画一幅</w:t>
      </w:r>
      <w:r>
        <w:rPr>
          <w:rFonts w:ascii="宋体" w:eastAsia="宋体" w:hAnsi="SimSun" w:cs="宋体"/>
          <w:sz w:val="28"/>
          <w:bdr w:val="none" w:sz="0" w:space="0" w:color="auto"/>
        </w:rPr>
        <w:t>铅</w:t>
      </w:r>
      <w:r>
        <w:rPr>
          <w:rFonts w:ascii="宋体" w:eastAsia="宋体" w:hAnsi="MS Mincho" w:cs="宋体"/>
          <w:sz w:val="28"/>
          <w:bdr w:val="none" w:sz="0" w:space="0" w:color="auto"/>
        </w:rPr>
        <w:t>笔画，再加上一行深情的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，能看到黑板上写的是祝教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、一份自己决心改正缺点追求上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的日程表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、以全班同学的名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台上放一束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师买</w:t>
      </w:r>
      <w:r>
        <w:rPr>
          <w:rFonts w:ascii="宋体" w:eastAsia="宋体" w:hAnsi="MS Mincho" w:cs="宋体"/>
          <w:sz w:val="28"/>
          <w:bdr w:val="none" w:sz="0" w:space="0" w:color="auto"/>
        </w:rPr>
        <w:t>一包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喉糖或一杯凉茶，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好嗓子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送上一支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笔，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日夜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累的批改。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乙：俗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：一日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得尊敬的人，在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我代表琅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小学的全体同学向老</w:t>
      </w:r>
      <w:r>
        <w:rPr>
          <w:rFonts w:ascii="宋体" w:eastAsia="宋体" w:hAnsi="SimSun" w:cs="宋体"/>
          <w:sz w:val="28"/>
          <w:bdr w:val="none" w:sz="0" w:space="0" w:color="auto"/>
        </w:rPr>
        <w:t>师们问</w:t>
      </w:r>
      <w:r>
        <w:rPr>
          <w:rFonts w:ascii="宋体" w:eastAsia="宋体" w:hAnsi="MS Mincho" w:cs="宋体"/>
          <w:sz w:val="28"/>
          <w:bdr w:val="none" w:sz="0" w:space="0" w:color="auto"/>
        </w:rPr>
        <w:t>声好：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，祝您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您辛苦了，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cs="宋体"/>
          <w:sz w:val="28"/>
          <w:bdr w:val="none" w:sz="0" w:space="0" w:color="auto"/>
        </w:rPr>
        <w:t>!”</w:t>
      </w:r>
      <w:r>
        <w:rPr>
          <w:rFonts w:ascii="宋体" w:eastAsia="宋体" w:hAnsi="MS Mincho" w:cs="宋体"/>
          <w:sz w:val="28"/>
          <w:bdr w:val="none" w:sz="0" w:space="0" w:color="auto"/>
        </w:rPr>
        <w:t>下面送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一首歌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播放歌曲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巾广播站此次播音到此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你的收听，再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的校园广播稿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响起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男：一季季的花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女：一年年的光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荏苒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以磨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的情</w:t>
      </w:r>
      <w:r>
        <w:rPr>
          <w:rFonts w:ascii="宋体" w:eastAsia="宋体" w:hAnsi="SimSun" w:cs="宋体"/>
          <w:sz w:val="28"/>
          <w:bdr w:val="none" w:sz="0" w:space="0" w:color="auto"/>
        </w:rPr>
        <w:t>怀见证</w:t>
      </w:r>
      <w:r>
        <w:rPr>
          <w:rFonts w:ascii="宋体" w:eastAsia="宋体" w:hAnsi="MS Mincho" w:cs="宋体"/>
          <w:sz w:val="28"/>
          <w:bdr w:val="none" w:sz="0" w:space="0" w:color="auto"/>
        </w:rPr>
        <w:t>了我成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的点滴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男：桃季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园的欣慰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台上的分分秒秒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有那神圣的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忙碌的您辛勤耕耘那三尺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男：辛酸苦辣您咽下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hAnsi="SimSun" w:cs="宋体"/>
          <w:sz w:val="28"/>
          <w:bdr w:val="none" w:sz="0" w:space="0" w:color="auto"/>
        </w:rPr>
        <w:t>艰难险</w:t>
      </w:r>
      <w:r>
        <w:rPr>
          <w:rFonts w:ascii="宋体" w:eastAsia="宋体" w:hAnsi="MS Mincho" w:cs="宋体"/>
          <w:sz w:val="28"/>
          <w:bdr w:val="none" w:sz="0" w:space="0" w:color="auto"/>
        </w:rPr>
        <w:t>阻脚下</w:t>
      </w:r>
      <w:r>
        <w:rPr>
          <w:rFonts w:ascii="宋体" w:eastAsia="宋体" w:hAnsi="SimSun" w:cs="宋体"/>
          <w:sz w:val="28"/>
          <w:bdr w:val="none" w:sz="0" w:space="0" w:color="auto"/>
        </w:rPr>
        <w:t>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</w:t>
      </w:r>
      <w:r>
        <w:rPr>
          <w:rFonts w:ascii="宋体" w:eastAsia="宋体" w:cs="宋体"/>
          <w:sz w:val="28"/>
          <w:bdr w:val="none" w:sz="0" w:space="0" w:color="auto"/>
        </w:rPr>
        <w:t>**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巾广播站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园丁</w:t>
      </w:r>
      <w:r>
        <w:rPr>
          <w:rFonts w:ascii="宋体" w:eastAsia="宋体" w:hAnsi="SimSun" w:cs="宋体"/>
          <w:sz w:val="28"/>
          <w:bdr w:val="none" w:sz="0" w:space="0" w:color="auto"/>
        </w:rPr>
        <w:t>颂庆</w:t>
      </w:r>
      <w:r>
        <w:rPr>
          <w:rFonts w:ascii="宋体" w:eastAsia="宋体" w:hAnsi="MS Mincho" w:cs="宋体"/>
          <w:sz w:val="28"/>
          <w:bdr w:val="none" w:sz="0" w:space="0" w:color="auto"/>
        </w:rPr>
        <w:t>祝第二十七个教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插播歌曲：《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大后我就成了你》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秒左右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男：又是九月，教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踏着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盈的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子已</w:t>
      </w:r>
      <w:r>
        <w:rPr>
          <w:rFonts w:ascii="宋体" w:eastAsia="宋体" w:hAnsi="SimSun" w:cs="宋体"/>
          <w:sz w:val="28"/>
          <w:bdr w:val="none" w:sz="0" w:space="0" w:color="auto"/>
        </w:rPr>
        <w:t>经缓缓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恩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的感念之中。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的生命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程中，无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，都是最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尊重和感恩的人。他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如一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微火，燃尽了自己，却照亮了和永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照亮着我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，都不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得化不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的秋意中</w:t>
      </w:r>
      <w:r>
        <w:rPr>
          <w:rFonts w:ascii="宋体" w:eastAsia="宋体" w:hAnsi="SimSun" w:cs="宋体"/>
          <w:sz w:val="28"/>
          <w:bdr w:val="none" w:sz="0" w:space="0" w:color="auto"/>
        </w:rPr>
        <w:t>酝酿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着思念与感激的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日；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候，寄托着无限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恩的情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弥漫在空气中，更多的人想到了校园，想到了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平凡中流露着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按捺不住去敬慕去</w:t>
      </w:r>
      <w:r>
        <w:rPr>
          <w:rFonts w:ascii="宋体" w:eastAsia="宋体" w:hAnsi="SimSun" w:cs="宋体"/>
          <w:sz w:val="28"/>
          <w:bdr w:val="none" w:sz="0" w:space="0" w:color="auto"/>
        </w:rPr>
        <w:t>缅怀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在的，将来的，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享受崇敬和祝福。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男：下面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听听我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全校同学送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祝福吧！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个学生，写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男：耕耘着未来，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阳光；播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着希望，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崇敬的目光充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感恩。那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全人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的仰望，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会在您的虔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、淡泊和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朴中生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出无限感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，之后把您崇敬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真的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子，善的信使，美的旗</w:t>
      </w:r>
      <w:r>
        <w:rPr>
          <w:rFonts w:ascii="宋体" w:eastAsia="宋体" w:hAnsi="SimSun" w:cs="宋体"/>
          <w:sz w:val="28"/>
          <w:bdr w:val="none" w:sz="0" w:space="0" w:color="auto"/>
        </w:rPr>
        <w:t>帜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女：三尺的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台，承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了您人生的四季；灵魂的塑造，折射了您永恒的光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的阳光，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耀了您芬芳的情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；智慧的雨露，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洒了您澎湃的激情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男：粉笔点</w:t>
      </w:r>
      <w:r>
        <w:rPr>
          <w:rFonts w:ascii="宋体" w:eastAsia="宋体" w:hAnsi="SimSun" w:cs="宋体"/>
          <w:sz w:val="28"/>
          <w:bdr w:val="none" w:sz="0" w:space="0" w:color="auto"/>
        </w:rPr>
        <w:t>拨</w:t>
      </w:r>
      <w:r>
        <w:rPr>
          <w:rFonts w:ascii="宋体" w:eastAsia="宋体" w:hAnsi="MS Mincho" w:cs="宋体"/>
          <w:sz w:val="28"/>
          <w:bdr w:val="none" w:sz="0" w:space="0" w:color="auto"/>
        </w:rPr>
        <w:t>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王国的迷津，教鞭指点了通向理想的道路，黑板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下了您的无限深情，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映出您的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辛。您不倦地撒播着文明火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，孜孜地孕育着光明人生，彰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出的云水胸襟和松柏情操，令人</w:t>
      </w:r>
      <w:r>
        <w:rPr>
          <w:rFonts w:ascii="宋体" w:eastAsia="宋体" w:hAnsi="SimSun" w:cs="宋体"/>
          <w:sz w:val="28"/>
          <w:bdr w:val="none" w:sz="0" w:space="0" w:color="auto"/>
        </w:rPr>
        <w:t>肃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月染白了</w:t>
      </w:r>
      <w:r>
        <w:rPr>
          <w:rFonts w:ascii="宋体" w:eastAsia="宋体" w:hAnsi="SimSun" w:cs="宋体"/>
          <w:sz w:val="28"/>
          <w:bdr w:val="none" w:sz="0" w:space="0" w:color="auto"/>
        </w:rPr>
        <w:t>头发</w:t>
      </w:r>
      <w:r>
        <w:rPr>
          <w:rFonts w:ascii="宋体" w:eastAsia="宋体" w:hAnsi="MS Mincho" w:cs="宋体"/>
          <w:sz w:val="28"/>
          <w:bdr w:val="none" w:sz="0" w:space="0" w:color="auto"/>
        </w:rPr>
        <w:t>，汗水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育了桃李。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年中，用心灵的付出，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竟相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幼苗茁壮成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神州大地尽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了芳菲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合：您是园丁，用辛勤的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作，收</w:t>
      </w:r>
      <w:r>
        <w:rPr>
          <w:rFonts w:ascii="宋体" w:eastAsia="宋体" w:hAnsi="SimSun" w:cs="宋体"/>
          <w:sz w:val="28"/>
          <w:bdr w:val="none" w:sz="0" w:space="0" w:color="auto"/>
        </w:rPr>
        <w:t>获满</w:t>
      </w:r>
      <w:r>
        <w:rPr>
          <w:rFonts w:ascii="宋体" w:eastAsia="宋体" w:hAnsi="MS Mincho" w:cs="宋体"/>
          <w:sz w:val="28"/>
          <w:bdr w:val="none" w:sz="0" w:space="0" w:color="auto"/>
        </w:rPr>
        <w:t>园春色；您是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着自己，照亮了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人；您是春蚕，孜孜不倦地吐着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灵魂穿上美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的衣裳。春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化雨中，把春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写成秋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，把平凡写成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：《沁园春园丁</w:t>
      </w:r>
      <w:r>
        <w:rPr>
          <w:rFonts w:ascii="宋体" w:eastAsia="宋体" w:hAnsi="SimSun" w:cs="宋体"/>
          <w:sz w:val="28"/>
          <w:bdr w:val="none" w:sz="0" w:space="0" w:color="auto"/>
        </w:rPr>
        <w:t>颂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沁园春园丁</w:t>
      </w:r>
      <w:r>
        <w:rPr>
          <w:rFonts w:ascii="宋体" w:eastAsia="宋体" w:hAnsi="SimSun" w:cs="宋体"/>
          <w:sz w:val="28"/>
          <w:bdr w:val="none" w:sz="0" w:space="0" w:color="auto"/>
        </w:rPr>
        <w:t>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夏文明，重教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科，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尽野蛮。任笔行山水，板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天地；鞭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日月，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尺方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批，青</w:t>
      </w:r>
      <w:r>
        <w:rPr>
          <w:rFonts w:ascii="宋体" w:eastAsia="宋体" w:hAnsi="SimSun" w:cs="宋体"/>
          <w:sz w:val="28"/>
          <w:bdr w:val="none" w:sz="0" w:space="0" w:color="auto"/>
        </w:rPr>
        <w:t>丝银鬓</w:t>
      </w:r>
      <w:r>
        <w:rPr>
          <w:rFonts w:ascii="宋体" w:eastAsia="宋体" w:hAnsi="MS Mincho" w:cs="宋体"/>
          <w:sz w:val="28"/>
          <w:bdr w:val="none" w:sz="0" w:space="0" w:color="auto"/>
        </w:rPr>
        <w:t>，叶茂果熟枝落残。鞠躬瘁，尽一生心血，青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人端品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先。桃李下、成蹊自不言。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通今博古，渊深似海；培桃育李，恩重如山。校苑人生，阳光事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，塑造灵魂登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攀。千秋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，看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台世界，五彩斑</w:t>
      </w:r>
      <w:r>
        <w:rPr>
          <w:rFonts w:ascii="宋体" w:eastAsia="宋体" w:hAnsi="SimSun" w:cs="宋体"/>
          <w:sz w:val="28"/>
          <w:bdr w:val="none" w:sz="0" w:space="0" w:color="auto"/>
        </w:rPr>
        <w:t>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插播歌曲：《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的窗前》童声版</w:t>
      </w:r>
      <w:r>
        <w:rPr>
          <w:rFonts w:ascii="宋体" w:eastAsia="宋体" w:cs="宋体"/>
          <w:sz w:val="28"/>
          <w:bdr w:val="none" w:sz="0" w:space="0" w:color="auto"/>
        </w:rPr>
        <w:t>――</w:t>
      </w:r>
      <w:r>
        <w:rPr>
          <w:rFonts w:ascii="宋体" w:eastAsia="宋体" w:hAnsi="MS Mincho" w:cs="宋体"/>
          <w:sz w:val="28"/>
          <w:bdr w:val="none" w:sz="0" w:space="0" w:color="auto"/>
        </w:rPr>
        <w:t>整首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天不知要称呼多少次，老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灵魂的工程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，是祖国大花园的园丁。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塑造着未来祖国的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梁。而我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就是当代的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梁，没有他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今天无私的奉献，怎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会有祖国未来的</w:t>
      </w:r>
      <w:r>
        <w:rPr>
          <w:rFonts w:ascii="宋体" w:eastAsia="宋体" w:hAnsi="SimSun" w:cs="宋体"/>
          <w:sz w:val="28"/>
          <w:bdr w:val="none" w:sz="0" w:space="0" w:color="auto"/>
        </w:rPr>
        <w:t>腾飞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了自己，照亮了我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默默地奉献着，直到泪始干。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男：老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根。他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把源源不断的知</w:t>
      </w:r>
      <w:r>
        <w:rPr>
          <w:rFonts w:ascii="宋体" w:eastAsia="宋体" w:hAnsi="SimSun" w:cs="宋体"/>
          <w:sz w:val="28"/>
          <w:bdr w:val="none" w:sz="0" w:space="0" w:color="auto"/>
        </w:rPr>
        <w:t>识输给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，直到枝繁叶茂果子挂枝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用世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最崇高的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孕育着我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这爱</w:t>
      </w:r>
      <w:r>
        <w:rPr>
          <w:rFonts w:ascii="宋体" w:eastAsia="宋体" w:hAnsi="MS Mincho" w:cs="宋体"/>
          <w:sz w:val="28"/>
          <w:bdr w:val="none" w:sz="0" w:space="0" w:color="auto"/>
        </w:rPr>
        <w:t>，比父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峻，比母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微，比友情更</w:t>
      </w:r>
      <w:r>
        <w:rPr>
          <w:rFonts w:ascii="宋体" w:eastAsia="宋体" w:hAnsi="SimSun" w:cs="宋体"/>
          <w:sz w:val="28"/>
          <w:bdr w:val="none" w:sz="0" w:space="0" w:color="auto"/>
        </w:rPr>
        <w:t>纯洁</w:t>
      </w:r>
      <w:r>
        <w:rPr>
          <w:rFonts w:ascii="宋体" w:eastAsia="宋体" w:hAnsi="MS Mincho" w:cs="宋体"/>
          <w:sz w:val="28"/>
          <w:bdr w:val="none" w:sz="0" w:space="0" w:color="auto"/>
        </w:rPr>
        <w:t>。当我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败时</w:t>
      </w:r>
      <w:r>
        <w:rPr>
          <w:rFonts w:ascii="宋体" w:eastAsia="宋体" w:hAnsi="MS Mincho" w:cs="宋体"/>
          <w:sz w:val="28"/>
          <w:bdr w:val="none" w:sz="0" w:space="0" w:color="auto"/>
        </w:rPr>
        <w:t>，是老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以鼓励；当我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，又是老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共同分享成功的喜悦；当我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迷惑不解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象航灯，照亮我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的道路，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平障碍。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是平凡而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甘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人梯。犹如石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地把我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送往知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的高峰。校园里到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可以看到他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忙碌的身影，三尺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台上，他</w:t>
      </w:r>
      <w:r>
        <w:rPr>
          <w:rFonts w:ascii="宋体" w:eastAsia="宋体" w:hAnsi="SimSun" w:cs="宋体"/>
          <w:sz w:val="28"/>
          <w:bdr w:val="none" w:sz="0" w:space="0" w:color="auto"/>
        </w:rPr>
        <w:t>们挥</w:t>
      </w:r>
      <w:r>
        <w:rPr>
          <w:rFonts w:ascii="宋体" w:eastAsia="宋体" w:hAnsi="MS Mincho" w:cs="宋体"/>
          <w:sz w:val="28"/>
          <w:bdr w:val="none" w:sz="0" w:space="0" w:color="auto"/>
        </w:rPr>
        <w:t>洒着晶</w:t>
      </w:r>
      <w:r>
        <w:rPr>
          <w:rFonts w:ascii="宋体" w:eastAsia="宋体" w:hAnsi="SimSun" w:cs="宋体"/>
          <w:sz w:val="28"/>
          <w:bdr w:val="none" w:sz="0" w:space="0" w:color="auto"/>
        </w:rPr>
        <w:t>莹</w:t>
      </w:r>
      <w:r>
        <w:rPr>
          <w:rFonts w:ascii="宋体" w:eastAsia="宋体" w:hAnsi="MS Mincho" w:cs="宋体"/>
          <w:sz w:val="28"/>
          <w:bdr w:val="none" w:sz="0" w:space="0" w:color="auto"/>
        </w:rPr>
        <w:t>的汗水；黑板上，他</w:t>
      </w:r>
      <w:r>
        <w:rPr>
          <w:rFonts w:ascii="宋体" w:eastAsia="宋体" w:hAnsi="SimSun" w:cs="宋体"/>
          <w:sz w:val="28"/>
          <w:bdr w:val="none" w:sz="0" w:space="0" w:color="auto"/>
        </w:rPr>
        <w:t>们书</w:t>
      </w:r>
      <w:r>
        <w:rPr>
          <w:rFonts w:ascii="宋体" w:eastAsia="宋体" w:hAnsi="MS Mincho" w:cs="宋体"/>
          <w:sz w:val="28"/>
          <w:bdr w:val="none" w:sz="0" w:space="0" w:color="auto"/>
        </w:rPr>
        <w:t>写着知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的篇章。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合：春蚕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然不漂亮，可晶</w:t>
      </w:r>
      <w:r>
        <w:rPr>
          <w:rFonts w:ascii="宋体" w:eastAsia="宋体" w:hAnsi="SimSun" w:cs="宋体"/>
          <w:sz w:val="28"/>
          <w:bdr w:val="none" w:sz="0" w:space="0" w:color="auto"/>
        </w:rPr>
        <w:t>莹</w:t>
      </w:r>
      <w:r>
        <w:rPr>
          <w:rFonts w:ascii="宋体" w:eastAsia="宋体" w:hAnsi="MS Mincho" w:cs="宋体"/>
          <w:sz w:val="28"/>
          <w:bdr w:val="none" w:sz="0" w:space="0" w:color="auto"/>
        </w:rPr>
        <w:t>的蚕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是它</w:t>
      </w:r>
      <w:r>
        <w:rPr>
          <w:rFonts w:ascii="宋体" w:eastAsia="宋体" w:hAnsi="SimSun" w:cs="宋体"/>
          <w:sz w:val="28"/>
          <w:bdr w:val="none" w:sz="0" w:space="0" w:color="auto"/>
        </w:rPr>
        <w:t>们创</w:t>
      </w:r>
      <w:r>
        <w:rPr>
          <w:rFonts w:ascii="宋体" w:eastAsia="宋体" w:hAnsi="MS Mincho" w:cs="宋体"/>
          <w:sz w:val="28"/>
          <w:bdr w:val="none" w:sz="0" w:space="0" w:color="auto"/>
        </w:rPr>
        <w:t>造的；蚌很容易被人</w:t>
      </w:r>
      <w:r>
        <w:rPr>
          <w:rFonts w:ascii="宋体" w:eastAsia="宋体" w:hAnsi="SimSun" w:cs="宋体"/>
          <w:sz w:val="28"/>
          <w:bdr w:val="none" w:sz="0" w:space="0" w:color="auto"/>
        </w:rPr>
        <w:t>们遗</w:t>
      </w:r>
      <w:r>
        <w:rPr>
          <w:rFonts w:ascii="宋体" w:eastAsia="宋体" w:hAnsi="MS Mincho" w:cs="宋体"/>
          <w:sz w:val="28"/>
          <w:bdr w:val="none" w:sz="0" w:space="0" w:color="auto"/>
        </w:rPr>
        <w:t>忘，可它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磨砺出了珍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的珍珠；老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也是一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园的桃李是他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成果。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合：在教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即将来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，你一定有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。把所有的情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都在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放，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念，一起感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，一起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注，一起祝福！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自己崇敬的他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表达我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想要表达的敬意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，您辛苦了！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你很神秘，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所有的</w:t>
      </w:r>
      <w:r>
        <w:rPr>
          <w:rFonts w:ascii="宋体" w:eastAsia="宋体" w:hAnsi="SimSun" w:cs="宋体"/>
          <w:sz w:val="28"/>
          <w:bdr w:val="none" w:sz="0" w:space="0" w:color="auto"/>
        </w:rPr>
        <w:t>难题</w:t>
      </w:r>
      <w:r>
        <w:rPr>
          <w:rFonts w:ascii="宋体" w:eastAsia="宋体" w:hAnsi="MS Mincho" w:cs="宋体"/>
          <w:sz w:val="28"/>
          <w:bdr w:val="none" w:sz="0" w:space="0" w:color="auto"/>
        </w:rPr>
        <w:t>成了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趣；小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你很有力，你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高高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起。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大后我就成了你，才知道那支粉笔，画出的是彩虹，落下的是泪滴。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大后我就成了你，才知道那个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起的是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人，奉献的是自己，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大后我就成了你。我就成了你。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，从今天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要从向老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动问</w:t>
      </w:r>
      <w:r>
        <w:rPr>
          <w:rFonts w:ascii="宋体" w:eastAsia="宋体" w:hAnsi="MS Mincho" w:cs="宋体"/>
          <w:sz w:val="28"/>
          <w:bdr w:val="none" w:sz="0" w:space="0" w:color="auto"/>
        </w:rPr>
        <w:t>好做起；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要从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真做作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做起；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来向身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师问</w:t>
      </w:r>
      <w:r>
        <w:rPr>
          <w:rFonts w:ascii="宋体" w:eastAsia="宋体" w:hAnsi="MS Mincho" w:cs="宋体"/>
          <w:sz w:val="28"/>
          <w:bdr w:val="none" w:sz="0" w:space="0" w:color="auto"/>
        </w:rPr>
        <w:t>好，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女：我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要用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合：今天的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大家的收听，再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男：借着今天的特</w:t>
      </w:r>
      <w:r>
        <w:rPr>
          <w:rFonts w:ascii="宋体" w:eastAsia="宋体" w:hAnsi="SimSun" w:cs="宋体"/>
          <w:sz w:val="28"/>
          <w:bdr w:val="none" w:sz="0" w:space="0" w:color="auto"/>
        </w:rPr>
        <w:t>别节</w:t>
      </w:r>
      <w:r>
        <w:rPr>
          <w:rFonts w:ascii="宋体" w:eastAsia="宋体" w:hAnsi="MS Mincho" w:cs="宋体"/>
          <w:sz w:val="28"/>
          <w:bdr w:val="none" w:sz="0" w:space="0" w:color="auto"/>
        </w:rPr>
        <w:t>目表达我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位学生的心声，也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放心，我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一定会好好学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，努力学好知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，做一名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秀的接班人！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播放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束曲目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的校园广播稿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中午好！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我是</w:t>
      </w:r>
      <w:r>
        <w:rPr>
          <w:rFonts w:ascii="宋体" w:eastAsia="宋体" w:cs="宋体"/>
          <w:sz w:val="28"/>
          <w:bdr w:val="none" w:sz="0" w:space="0" w:color="auto"/>
        </w:rPr>
        <w:t>***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：我是</w:t>
      </w:r>
      <w:r>
        <w:rPr>
          <w:rFonts w:ascii="宋体" w:eastAsia="宋体" w:cs="宋体"/>
          <w:sz w:val="28"/>
          <w:bdr w:val="none" w:sz="0" w:space="0" w:color="auto"/>
        </w:rPr>
        <w:t>***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：校园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土，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同一个青＊＊想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：有</w:t>
      </w:r>
      <w:r>
        <w:rPr>
          <w:rFonts w:ascii="宋体" w:eastAsia="宋体" w:hAnsi="SimSun" w:cs="宋体"/>
          <w:sz w:val="28"/>
          <w:bdr w:val="none" w:sz="0" w:space="0" w:color="auto"/>
        </w:rPr>
        <w:t>线电</w:t>
      </w:r>
      <w:r>
        <w:rPr>
          <w:rFonts w:ascii="宋体" w:eastAsia="宋体" w:hAnsi="MS Mincho" w:cs="宋体"/>
          <w:sz w:val="28"/>
          <w:bdr w:val="none" w:sz="0" w:space="0" w:color="auto"/>
        </w:rPr>
        <w:t>波，</w:t>
      </w:r>
      <w:r>
        <w:rPr>
          <w:rFonts w:ascii="宋体" w:eastAsia="宋体" w:hAnsi="SimSun" w:cs="宋体"/>
          <w:sz w:val="28"/>
          <w:bdr w:val="none" w:sz="0" w:space="0" w:color="auto"/>
        </w:rPr>
        <w:t>传递师</w:t>
      </w:r>
      <w:r>
        <w:rPr>
          <w:rFonts w:ascii="宋体" w:eastAsia="宋体" w:hAnsi="MS Mincho" w:cs="宋体"/>
          <w:sz w:val="28"/>
          <w:bdr w:val="none" w:sz="0" w:space="0" w:color="auto"/>
        </w:rPr>
        <w:t>生无限真情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用心</w:t>
      </w:r>
      <w:r>
        <w:rPr>
          <w:rFonts w:ascii="宋体" w:eastAsia="宋体" w:hAnsi="SimSun" w:cs="宋体"/>
          <w:sz w:val="28"/>
          <w:bdr w:val="none" w:sz="0" w:space="0" w:color="auto"/>
        </w:rPr>
        <w:t>倾诉师爱</w:t>
      </w:r>
      <w:r>
        <w:rPr>
          <w:rFonts w:ascii="宋体" w:eastAsia="宋体" w:hAnsi="MS Mincho" w:cs="宋体"/>
          <w:sz w:val="28"/>
          <w:bdr w:val="none" w:sz="0" w:space="0" w:color="auto"/>
        </w:rPr>
        <w:t>的温暖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爱传递</w:t>
      </w:r>
      <w:r>
        <w:rPr>
          <w:rFonts w:ascii="宋体" w:eastAsia="宋体" w:hAnsi="MS Mincho" w:cs="宋体"/>
          <w:sz w:val="28"/>
          <w:bdr w:val="none" w:sz="0" w:space="0" w:color="auto"/>
        </w:rPr>
        <w:t>感恩的心声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就像一株株幼苗离不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的辛勤培育；我</w:t>
      </w:r>
      <w:r>
        <w:rPr>
          <w:rFonts w:ascii="宋体" w:eastAsia="宋体" w:hAnsi="SimSun" w:cs="宋体"/>
          <w:sz w:val="28"/>
          <w:bdr w:val="none" w:sz="0" w:space="0" w:color="auto"/>
        </w:rPr>
        <w:t>们记忆</w:t>
      </w:r>
      <w:r>
        <w:rPr>
          <w:rFonts w:ascii="宋体" w:eastAsia="宋体" w:hAnsi="MS Mincho" w:cs="宋体"/>
          <w:sz w:val="28"/>
          <w:bdr w:val="none" w:sz="0" w:space="0" w:color="auto"/>
        </w:rPr>
        <w:t>里珍藏着我与老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故事，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此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把一些成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的故事</w:t>
      </w:r>
      <w:r>
        <w:rPr>
          <w:rFonts w:ascii="宋体" w:eastAsia="宋体" w:hAnsi="SimSun" w:cs="宋体"/>
          <w:sz w:val="28"/>
          <w:bdr w:val="none" w:sz="0" w:space="0" w:color="auto"/>
        </w:rPr>
        <w:t>编辑</w:t>
      </w:r>
      <w:r>
        <w:rPr>
          <w:rFonts w:ascii="宋体" w:eastAsia="宋体" w:hAnsi="MS Mincho" w:cs="宋体"/>
          <w:sz w:val="28"/>
          <w:bdr w:val="none" w:sz="0" w:space="0" w:color="auto"/>
        </w:rPr>
        <w:t>一期</w:t>
      </w:r>
      <w:r>
        <w:rPr>
          <w:rFonts w:ascii="宋体" w:eastAsia="宋体" w:hAnsi="SimSun" w:cs="宋体"/>
          <w:sz w:val="28"/>
          <w:bdr w:val="none" w:sz="0" w:space="0" w:color="auto"/>
        </w:rPr>
        <w:t>专题</w:t>
      </w:r>
      <w:r>
        <w:rPr>
          <w:rFonts w:ascii="宋体" w:eastAsia="宋体" w:hAnsi="MS Mincho" w:cs="宋体"/>
          <w:sz w:val="28"/>
          <w:bdr w:val="none" w:sz="0" w:space="0" w:color="auto"/>
        </w:rPr>
        <w:t>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伴我成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》，作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最珍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的礼物送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b:</w:t>
      </w:r>
      <w:r>
        <w:rPr>
          <w:rFonts w:ascii="宋体" w:eastAsia="宋体" w:hAnsi="MS Mincho" w:cs="宋体"/>
          <w:sz w:val="28"/>
          <w:bdr w:val="none" w:sz="0" w:space="0" w:color="auto"/>
        </w:rPr>
        <w:t>下面是八年四班的同学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您真情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述我与老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故事。</w:t>
      </w:r>
      <w:r>
        <w:rPr>
          <w:rFonts w:ascii="宋体" w:eastAsia="宋体" w:cs="宋体"/>
          <w:sz w:val="28"/>
          <w:bdr w:val="none" w:sz="0" w:space="0" w:color="auto"/>
        </w:rPr>
        <w:t xml:space="preserve"> a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***</w:t>
      </w:r>
      <w:r>
        <w:rPr>
          <w:rFonts w:ascii="宋体" w:eastAsia="宋体" w:hAnsi="MS Mincho" w:cs="宋体"/>
          <w:sz w:val="28"/>
          <w:bdr w:val="none" w:sz="0" w:space="0" w:color="auto"/>
        </w:rPr>
        <w:t>来稿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一曲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歌唱不尽您的</w:t>
      </w:r>
      <w:r>
        <w:rPr>
          <w:rFonts w:ascii="宋体" w:eastAsia="宋体" w:hAnsi="SimSun" w:cs="宋体"/>
          <w:sz w:val="28"/>
          <w:bdr w:val="none" w:sz="0" w:space="0" w:color="auto"/>
        </w:rPr>
        <w:t>华丽</w:t>
      </w:r>
      <w:r>
        <w:rPr>
          <w:rFonts w:ascii="宋体" w:eastAsia="宋体" w:hAnsi="MS Mincho" w:cs="宋体"/>
          <w:sz w:val="28"/>
          <w:bdr w:val="none" w:sz="0" w:space="0" w:color="auto"/>
        </w:rPr>
        <w:t>篇章，一支粉笔却写就了您人生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迹；三万桃李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答不尽您如山的恩情，三千青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染霜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写出您的精彩人生。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，不能忘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犯</w:t>
      </w:r>
      <w:r>
        <w:rPr>
          <w:rFonts w:ascii="宋体" w:eastAsia="宋体" w:hAnsi="SimSun" w:cs="宋体"/>
          <w:sz w:val="28"/>
          <w:bdr w:val="none" w:sz="0" w:space="0" w:color="auto"/>
        </w:rPr>
        <w:t>错时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的教鞭；不能忘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习时</w:t>
      </w:r>
      <w:r>
        <w:rPr>
          <w:rFonts w:ascii="宋体" w:eastAsia="宋体" w:hAnsi="MS Mincho" w:cs="宋体"/>
          <w:sz w:val="28"/>
          <w:bdr w:val="none" w:sz="0" w:space="0" w:color="auto"/>
        </w:rPr>
        <w:t>您欣慰的笑容；不能忘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您那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切的微笑；不能忘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败时</w:t>
      </w:r>
      <w:r>
        <w:rPr>
          <w:rFonts w:ascii="宋体" w:eastAsia="宋体" w:hAnsi="MS Mincho" w:cs="宋体"/>
          <w:sz w:val="28"/>
          <w:bdr w:val="none" w:sz="0" w:space="0" w:color="auto"/>
        </w:rPr>
        <w:t>您那眼中的泪水</w:t>
      </w:r>
      <w:r>
        <w:rPr>
          <w:rFonts w:ascii="宋体" w:eastAsia="宋体" w:cs="宋体"/>
          <w:sz w:val="28"/>
          <w:bdr w:val="none" w:sz="0" w:space="0" w:color="auto"/>
        </w:rPr>
        <w:t>??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感激您，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感激是用多少</w:t>
      </w:r>
      <w:r>
        <w:rPr>
          <w:rFonts w:ascii="宋体" w:eastAsia="宋体" w:hAnsi="SimSun" w:cs="宋体"/>
          <w:sz w:val="28"/>
          <w:bdr w:val="none" w:sz="0" w:space="0" w:color="auto"/>
        </w:rPr>
        <w:t>华丽语</w:t>
      </w:r>
      <w:r>
        <w:rPr>
          <w:rFonts w:ascii="宋体" w:eastAsia="宋体" w:hAnsi="MS Mincho" w:cs="宋体"/>
          <w:sz w:val="28"/>
          <w:bdr w:val="none" w:sz="0" w:space="0" w:color="auto"/>
        </w:rPr>
        <w:t>言都无法替代的，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恩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忘！！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得，七年</w:t>
      </w:r>
      <w:r>
        <w:rPr>
          <w:rFonts w:ascii="宋体" w:eastAsia="宋体" w:hAnsi="SimSun" w:cs="宋体"/>
          <w:sz w:val="28"/>
          <w:bdr w:val="none" w:sz="0" w:space="0" w:color="auto"/>
        </w:rPr>
        <w:t>级时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级发</w:t>
      </w:r>
      <w:r>
        <w:rPr>
          <w:rFonts w:ascii="宋体" w:eastAsia="宋体" w:hAnsi="MS Mincho" w:cs="宋体"/>
          <w:sz w:val="28"/>
          <w:bdr w:val="none" w:sz="0" w:space="0" w:color="auto"/>
        </w:rPr>
        <w:t>生了打架事件，您来到班</w:t>
      </w:r>
      <w:r>
        <w:rPr>
          <w:rFonts w:ascii="宋体" w:eastAsia="宋体" w:hAnsi="SimSun" w:cs="宋体"/>
          <w:sz w:val="28"/>
          <w:bdr w:val="none" w:sz="0" w:space="0" w:color="auto"/>
        </w:rPr>
        <w:t>级严厉</w:t>
      </w:r>
      <w:r>
        <w:rPr>
          <w:rFonts w:ascii="宋体" w:eastAsia="宋体" w:hAnsi="MS Mincho" w:cs="宋体"/>
          <w:sz w:val="28"/>
          <w:bdr w:val="none" w:sz="0" w:space="0" w:color="auto"/>
        </w:rPr>
        <w:t>地批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了犯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的同学，出手很重，我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得您狠了一点，但后来的一切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的判断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了，当我去送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您一个人</w:t>
      </w:r>
      <w:r>
        <w:rPr>
          <w:rFonts w:ascii="宋体" w:eastAsia="宋体" w:hAnsi="SimSun" w:cs="宋体"/>
          <w:sz w:val="28"/>
          <w:bdr w:val="none" w:sz="0" w:space="0" w:color="auto"/>
        </w:rPr>
        <w:t>偷偷</w:t>
      </w:r>
      <w:r>
        <w:rPr>
          <w:rFonts w:ascii="宋体" w:eastAsia="宋体" w:hAnsi="MS Mincho" w:cs="宋体"/>
          <w:sz w:val="28"/>
          <w:bdr w:val="none" w:sz="0" w:space="0" w:color="auto"/>
        </w:rPr>
        <w:t>地擦眼泪，当我叫您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，您回</w:t>
      </w:r>
      <w:r>
        <w:rPr>
          <w:rFonts w:ascii="宋体" w:eastAsia="宋体" w:hAnsi="SimSun" w:cs="宋体"/>
          <w:sz w:val="28"/>
          <w:bdr w:val="none" w:sz="0" w:space="0" w:color="auto"/>
        </w:rPr>
        <w:t>过头时</w:t>
      </w:r>
      <w:r>
        <w:rPr>
          <w:rFonts w:ascii="宋体" w:eastAsia="宋体" w:hAnsi="MS Mincho" w:cs="宋体"/>
          <w:sz w:val="28"/>
          <w:bdr w:val="none" w:sz="0" w:space="0" w:color="auto"/>
        </w:rPr>
        <w:t>，眼睛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了、</w:t>
      </w:r>
      <w:r>
        <w:rPr>
          <w:rFonts w:ascii="宋体" w:eastAsia="宋体" w:hAnsi="SimSun" w:cs="宋体"/>
          <w:sz w:val="28"/>
          <w:bdr w:val="none" w:sz="0" w:space="0" w:color="auto"/>
        </w:rPr>
        <w:t>肿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愣</w:t>
      </w:r>
      <w:r>
        <w:rPr>
          <w:rFonts w:ascii="宋体" w:eastAsia="宋体" w:hAnsi="MS Mincho" w:cs="宋体"/>
          <w:sz w:val="28"/>
          <w:bdr w:val="none" w:sz="0" w:space="0" w:color="auto"/>
        </w:rPr>
        <w:t>了，从小到大我没有看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了学生把眼睛哭</w:t>
      </w:r>
      <w:r>
        <w:rPr>
          <w:rFonts w:ascii="宋体" w:eastAsia="宋体" w:hAnsi="SimSun" w:cs="宋体"/>
          <w:sz w:val="28"/>
          <w:bdr w:val="none" w:sz="0" w:space="0" w:color="auto"/>
        </w:rPr>
        <w:t>肿</w:t>
      </w:r>
      <w:r>
        <w:rPr>
          <w:rFonts w:ascii="宋体" w:eastAsia="宋体" w:hAnsi="MS Mincho" w:cs="宋体"/>
          <w:sz w:val="28"/>
          <w:bdr w:val="none" w:sz="0" w:space="0" w:color="auto"/>
        </w:rPr>
        <w:t>的，随后，一些同学来看您，您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安慰，一个人在那默默地承受。老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无法理解您心中的苦楚，无法替您分担痛苦，只知道您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教育我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而哭，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而哭，一向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的您，却再也承受不住太多的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于把委屈</w:t>
      </w:r>
      <w:r>
        <w:rPr>
          <w:rFonts w:ascii="宋体" w:eastAsia="宋体" w:hAnsi="SimSun" w:cs="宋体"/>
          <w:sz w:val="28"/>
          <w:bdr w:val="none" w:sz="0" w:space="0" w:color="auto"/>
        </w:rPr>
        <w:t>汇</w:t>
      </w:r>
      <w:r>
        <w:rPr>
          <w:rFonts w:ascii="宋体" w:eastAsia="宋体" w:hAnsi="MS Mincho" w:cs="宋体"/>
          <w:sz w:val="28"/>
          <w:bdr w:val="none" w:sz="0" w:space="0" w:color="auto"/>
        </w:rPr>
        <w:t>集成泪水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吐出来，但您依旧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像原来一</w:t>
      </w:r>
      <w:r>
        <w:rPr>
          <w:rFonts w:ascii="宋体" w:eastAsia="宋体" w:hAnsi="SimSun" w:cs="宋体"/>
          <w:sz w:val="28"/>
          <w:bdr w:val="none" w:sz="0" w:space="0" w:color="auto"/>
        </w:rPr>
        <w:t>样给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敬佩您，我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崇拜您，我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感激您！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您的无私奉献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不尽、道不完，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有李白横溢的才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写不出您如歌的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月，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有达芬奇的丹青，也描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不出您的壮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人生，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多芬高深的造</w:t>
      </w:r>
      <w:r>
        <w:rPr>
          <w:rFonts w:ascii="宋体" w:eastAsia="宋体" w:hAnsi="SimSun" w:cs="宋体"/>
          <w:sz w:val="28"/>
          <w:bdr w:val="none" w:sz="0" w:space="0" w:color="auto"/>
        </w:rPr>
        <w:t>诣</w:t>
      </w:r>
      <w:r>
        <w:rPr>
          <w:rFonts w:ascii="宋体" w:eastAsia="宋体" w:hAnsi="MS Mincho" w:cs="宋体"/>
          <w:sz w:val="28"/>
          <w:bdr w:val="none" w:sz="0" w:space="0" w:color="auto"/>
        </w:rPr>
        <w:t>，也演奏不出您人生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歌，一</w:t>
      </w:r>
      <w:r>
        <w:rPr>
          <w:rFonts w:ascii="宋体" w:eastAsia="宋体" w:hAnsi="SimSun" w:cs="宋体"/>
          <w:sz w:val="28"/>
          <w:bdr w:val="none" w:sz="0" w:space="0" w:color="auto"/>
        </w:rPr>
        <w:t>桩桩</w:t>
      </w:r>
      <w:r>
        <w:rPr>
          <w:rFonts w:ascii="宋体" w:eastAsia="宋体" w:hAnsi="MS Mincho" w:cs="宋体"/>
          <w:sz w:val="28"/>
          <w:bdr w:val="none" w:sz="0" w:space="0" w:color="auto"/>
        </w:rPr>
        <w:t>、一幕幕皆在我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，您的嗓子不知道</w:t>
      </w:r>
      <w:r>
        <w:rPr>
          <w:rFonts w:ascii="宋体" w:eastAsia="宋体" w:hAnsi="SimSun" w:cs="宋体"/>
          <w:sz w:val="28"/>
          <w:bdr w:val="none" w:sz="0" w:space="0" w:color="auto"/>
        </w:rPr>
        <w:t>哑</w:t>
      </w:r>
      <w:r>
        <w:rPr>
          <w:rFonts w:ascii="宋体" w:eastAsia="宋体" w:hAnsi="MS Mincho" w:cs="宋体"/>
          <w:sz w:val="28"/>
          <w:bdr w:val="none" w:sz="0" w:space="0" w:color="auto"/>
        </w:rPr>
        <w:t>了多少回，需要治</w:t>
      </w:r>
      <w:r>
        <w:rPr>
          <w:rFonts w:ascii="宋体" w:eastAsia="宋体" w:hAnsi="SimSun" w:cs="宋体"/>
          <w:sz w:val="28"/>
          <w:bdr w:val="none" w:sz="0" w:space="0" w:color="auto"/>
        </w:rPr>
        <w:t>疗时</w:t>
      </w:r>
      <w:r>
        <w:rPr>
          <w:rFonts w:ascii="宋体" w:eastAsia="宋体" w:hAnsi="MS Mincho" w:cs="宋体"/>
          <w:sz w:val="28"/>
          <w:bdr w:val="none" w:sz="0" w:space="0" w:color="auto"/>
        </w:rPr>
        <w:t>，您只是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的假，然后匆匆赶回来含着口含片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。当您儿子生病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的假，回来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，短短的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，看出了深深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生情，在您眼中我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比您身体健康重要，在您眼中我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比您的儿子重要，在您的眼中班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比您的家庭重要，多</w:t>
      </w:r>
      <w:r>
        <w:rPr>
          <w:rFonts w:ascii="宋体" w:eastAsia="宋体" w:hAnsi="SimSun" w:cs="宋体"/>
          <w:sz w:val="28"/>
          <w:bdr w:val="none" w:sz="0" w:space="0" w:color="auto"/>
        </w:rPr>
        <w:t>么伟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啊，我</w:t>
      </w:r>
      <w:r>
        <w:rPr>
          <w:rFonts w:ascii="宋体" w:eastAsia="宋体" w:hAnsi="SimSun" w:cs="宋体"/>
          <w:sz w:val="28"/>
          <w:bdr w:val="none" w:sz="0" w:space="0" w:color="auto"/>
        </w:rPr>
        <w:t>们赞</w:t>
      </w:r>
      <w:r>
        <w:rPr>
          <w:rFonts w:ascii="宋体" w:eastAsia="宋体" w:hAnsi="MS Mincho" w:cs="宋体"/>
          <w:sz w:val="28"/>
          <w:bdr w:val="none" w:sz="0" w:space="0" w:color="auto"/>
        </w:rPr>
        <w:t>美您！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八年四班是我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，您是我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中有您，有我，有大家，相信我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携手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写八年四班没好明天！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饱</w:t>
      </w:r>
      <w:r>
        <w:rPr>
          <w:rFonts w:ascii="宋体" w:eastAsia="宋体" w:hAnsi="MS Mincho" w:cs="宋体"/>
          <w:sz w:val="28"/>
          <w:bdr w:val="none" w:sz="0" w:space="0" w:color="auto"/>
        </w:rPr>
        <w:t>含了八年四班全体同学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您的感激：您的工作很普通，却被誉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阳光下最光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；您的工作很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常，却被称作人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灵魂的工程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；您的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很平常，却句句感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的心，您是我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您辛苦了！！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个人的心中都有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于自己老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故事，感恩九月，感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故事，老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伴我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到来的今天，我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代表全校学生向所有辛勤工作的老</w:t>
      </w:r>
      <w:r>
        <w:rPr>
          <w:rFonts w:ascii="宋体" w:eastAsia="宋体" w:hAnsi="SimSun" w:cs="宋体"/>
          <w:sz w:val="28"/>
          <w:bdr w:val="none" w:sz="0" w:space="0" w:color="auto"/>
        </w:rPr>
        <w:t>师们说</w:t>
      </w:r>
      <w:r>
        <w:rPr>
          <w:rFonts w:ascii="宋体" w:eastAsia="宋体" w:hAnsi="MS Mincho" w:cs="宋体"/>
          <w:sz w:val="28"/>
          <w:bdr w:val="none" w:sz="0" w:space="0" w:color="auto"/>
        </w:rPr>
        <w:t>声：老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，您辛苦了！！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您，我的老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：本期广播又要和大家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了，敬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片尾曲《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的校园广播稿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我又在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台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到你了。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迎收听！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了一个愉快的暑假，我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回到了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的校园。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在此，我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祝愿所有学生在新的学年里学</w:t>
      </w:r>
      <w:r>
        <w:rPr>
          <w:rFonts w:ascii="宋体" w:eastAsia="宋体" w:hAnsi="SimSun" w:cs="宋体"/>
          <w:sz w:val="28"/>
          <w:bdr w:val="none" w:sz="0" w:space="0" w:color="auto"/>
        </w:rPr>
        <w:t>业进步</w:t>
      </w:r>
      <w:r>
        <w:rPr>
          <w:rFonts w:ascii="宋体" w:eastAsia="宋体" w:hAnsi="MS Mincho" w:cs="宋体"/>
          <w:sz w:val="28"/>
          <w:bdr w:val="none" w:sz="0" w:space="0" w:color="auto"/>
        </w:rPr>
        <w:t>，健康成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男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首先，我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来听一周校园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:xxx</w:t>
      </w:r>
      <w:r>
        <w:rPr>
          <w:rFonts w:ascii="宋体" w:eastAsia="宋体" w:hAnsi="MS Mincho" w:cs="宋体"/>
          <w:sz w:val="28"/>
          <w:bdr w:val="none" w:sz="0" w:space="0" w:color="auto"/>
        </w:rPr>
        <w:t>，你知道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号是什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日子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我当然知道，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。你知道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定在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不知道。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我来告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你。教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定在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日，考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到我国大中小学新学年</w:t>
      </w:r>
      <w:r>
        <w:rPr>
          <w:rFonts w:ascii="宋体" w:eastAsia="宋体" w:hAnsi="SimSun" w:cs="宋体"/>
          <w:sz w:val="28"/>
          <w:bdr w:val="none" w:sz="0" w:space="0" w:color="auto"/>
        </w:rPr>
        <w:t>刚刚开</w:t>
      </w:r>
      <w:r>
        <w:rPr>
          <w:rFonts w:ascii="宋体" w:eastAsia="宋体" w:hAnsi="MS Mincho" w:cs="宋体"/>
          <w:sz w:val="28"/>
          <w:bdr w:val="none" w:sz="0" w:space="0" w:color="auto"/>
        </w:rPr>
        <w:t>始，学校要有新气象。大一入学就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始尊重老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教学，可以交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教得好，学生学得好。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造良好氛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。因此，从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日起，中国恢</w:t>
      </w:r>
      <w:r>
        <w:rPr>
          <w:rFonts w:ascii="宋体" w:eastAsia="宋体" w:hAnsi="SimSun" w:cs="宋体"/>
          <w:sz w:val="28"/>
          <w:bdr w:val="none" w:sz="0" w:space="0" w:color="auto"/>
        </w:rPr>
        <w:t>复设</w:t>
      </w:r>
      <w:r>
        <w:rPr>
          <w:rFonts w:ascii="宋体" w:eastAsia="宋体" w:hAnsi="MS Mincho" w:cs="宋体"/>
          <w:sz w:val="28"/>
          <w:bdr w:val="none" w:sz="0" w:space="0" w:color="auto"/>
        </w:rPr>
        <w:t>立第一个教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，从此，教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有了自己的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哦，我明白了。同学，你知道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个人都从不成熟到成熟，从父母的手到老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，一个又一个老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们认识</w:t>
      </w:r>
      <w:r>
        <w:rPr>
          <w:rFonts w:ascii="宋体" w:eastAsia="宋体" w:hAnsi="MS Mincho" w:cs="宋体"/>
          <w:sz w:val="28"/>
          <w:bdr w:val="none" w:sz="0" w:space="0" w:color="auto"/>
        </w:rPr>
        <w:t>世界，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结论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此第</w:t>
      </w:r>
      <w:r>
        <w:rPr>
          <w:rFonts w:ascii="宋体" w:eastAsia="宋体" w:cs="宋体"/>
          <w:sz w:val="28"/>
          <w:bdr w:val="none" w:sz="0" w:space="0" w:color="auto"/>
        </w:rPr>
        <w:t>26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，我祝愿我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新区第二小学的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身体健康，家庭幸福，万事如意！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所有老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的一首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。叫《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者之歌》。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把雨露撒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大地，催小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芽？是你，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辛苦的</w:t>
      </w:r>
      <w:r>
        <w:rPr>
          <w:rFonts w:ascii="宋体" w:eastAsia="宋体" w:hAnsi="SimSun" w:cs="宋体"/>
          <w:sz w:val="28"/>
          <w:bdr w:val="none" w:sz="0" w:space="0" w:color="auto"/>
        </w:rPr>
        <w:t>调养</w:t>
      </w:r>
      <w:r>
        <w:rPr>
          <w:rFonts w:ascii="宋体" w:eastAsia="宋体" w:hAnsi="MS Mincho" w:cs="宋体"/>
          <w:sz w:val="28"/>
          <w:bdr w:val="none" w:sz="0" w:space="0" w:color="auto"/>
        </w:rPr>
        <w:t>幼苗，</w:t>
      </w:r>
      <w:r>
        <w:rPr>
          <w:rFonts w:ascii="宋体" w:eastAsia="宋体" w:hAnsi="SimSun" w:cs="宋体"/>
          <w:sz w:val="28"/>
          <w:bdr w:val="none" w:sz="0" w:space="0" w:color="auto"/>
        </w:rPr>
        <w:t>为长</w:t>
      </w:r>
      <w:r>
        <w:rPr>
          <w:rFonts w:ascii="宋体" w:eastAsia="宋体" w:hAnsi="MS Mincho" w:cs="宋体"/>
          <w:sz w:val="28"/>
          <w:bdr w:val="none" w:sz="0" w:space="0" w:color="auto"/>
        </w:rPr>
        <w:t>成参天大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打下了良好的基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？是你，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委婉的告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，指引我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走向人生的光明之路？是你，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你就像一个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大的园丁，用辛勤的汗水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来了花园里桃李的芬芳。你就像一支蜡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，用你一生的心血，照亮无数无知的心。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你的教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，像春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和雨，陪伴我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求知的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月，你的祝福，像海上的明月，指引我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找到航行的方向。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信任你，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请继续给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们爱</w:t>
      </w:r>
      <w:r>
        <w:rPr>
          <w:rFonts w:ascii="宋体" w:eastAsia="宋体" w:hAnsi="MS Mincho" w:cs="宋体"/>
          <w:sz w:val="28"/>
          <w:bdr w:val="none" w:sz="0" w:space="0" w:color="auto"/>
        </w:rPr>
        <w:t>你，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接受我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和祝福。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，祝你永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健康、幸福、青春！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里，我推荐十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方式来祝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趣的学生不妨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师发邮</w:t>
      </w:r>
      <w:r>
        <w:rPr>
          <w:rFonts w:ascii="宋体" w:eastAsia="宋体" w:hAnsi="MS Mincho" w:cs="宋体"/>
          <w:sz w:val="28"/>
          <w:bdr w:val="none" w:sz="0" w:space="0" w:color="auto"/>
        </w:rPr>
        <w:t>件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写一封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笔信，表示感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做一</w:t>
      </w:r>
      <w:r>
        <w:rPr>
          <w:rFonts w:ascii="宋体" w:eastAsia="宋体" w:hAnsi="SimSun" w:cs="宋体"/>
          <w:sz w:val="28"/>
          <w:bdr w:val="none" w:sz="0" w:space="0" w:color="auto"/>
        </w:rPr>
        <w:t>张贺</w:t>
      </w:r>
      <w:r>
        <w:rPr>
          <w:rFonts w:ascii="宋体" w:eastAsia="宋体" w:hAnsi="MS Mincho" w:cs="宋体"/>
          <w:sz w:val="28"/>
          <w:bdr w:val="none" w:sz="0" w:space="0" w:color="auto"/>
        </w:rPr>
        <w:t>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早上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送上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画一</w:t>
      </w:r>
      <w:r>
        <w:rPr>
          <w:rFonts w:ascii="宋体" w:eastAsia="宋体" w:hAnsi="SimSun" w:cs="宋体"/>
          <w:sz w:val="28"/>
          <w:bdr w:val="none" w:sz="0" w:space="0" w:color="auto"/>
        </w:rPr>
        <w:t>张铅</w:t>
      </w:r>
      <w:r>
        <w:rPr>
          <w:rFonts w:ascii="宋体" w:eastAsia="宋体" w:hAnsi="MS Mincho" w:cs="宋体"/>
          <w:sz w:val="28"/>
          <w:bdr w:val="none" w:sz="0" w:space="0" w:color="auto"/>
        </w:rPr>
        <w:t>笔画，加上一行深情的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6.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教室，可以看到黑板上写的是教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7.</w:t>
      </w:r>
      <w:r>
        <w:rPr>
          <w:rFonts w:ascii="宋体" w:eastAsia="宋体" w:hAnsi="MS Mincho" w:cs="宋体"/>
          <w:sz w:val="28"/>
          <w:bdr w:val="none" w:sz="0" w:space="0" w:color="auto"/>
        </w:rPr>
        <w:t>一份你决心改正缺点，追求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划表；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8.</w:t>
      </w:r>
      <w:r>
        <w:rPr>
          <w:rFonts w:ascii="宋体" w:eastAsia="宋体" w:hAnsi="MS Mincho" w:cs="宋体"/>
          <w:sz w:val="28"/>
          <w:bdr w:val="none" w:sz="0" w:space="0" w:color="auto"/>
        </w:rPr>
        <w:t>以全班的名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:“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9.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师买</w:t>
      </w:r>
      <w:r>
        <w:rPr>
          <w:rFonts w:ascii="宋体" w:eastAsia="宋体" w:hAnsi="MS Mincho" w:cs="宋体"/>
          <w:sz w:val="28"/>
          <w:bdr w:val="none" w:sz="0" w:space="0" w:color="auto"/>
        </w:rPr>
        <w:t>一包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喉片或者一杯凉茶保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嗓子；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10.</w:t>
      </w:r>
      <w:r>
        <w:rPr>
          <w:rFonts w:ascii="宋体" w:eastAsia="宋体" w:hAnsi="MS Mincho" w:cs="宋体"/>
          <w:sz w:val="28"/>
          <w:bdr w:val="none" w:sz="0" w:space="0" w:color="auto"/>
        </w:rPr>
        <w:t>送一支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日夜批改。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，一日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，一生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最可敬的人。在此，我代表新区二小学全体同学向老</w:t>
      </w:r>
      <w:r>
        <w:rPr>
          <w:rFonts w:ascii="宋体" w:eastAsia="宋体" w:hAnsi="SimSun" w:cs="宋体"/>
          <w:sz w:val="28"/>
          <w:bdr w:val="none" w:sz="0" w:space="0" w:color="auto"/>
        </w:rPr>
        <w:t>师问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:“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，祝您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大家的辛苦！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今天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故事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cs="宋体"/>
          <w:sz w:val="28"/>
          <w:bdr w:val="none" w:sz="0" w:space="0" w:color="auto"/>
        </w:rPr>
        <w:t>·</w:t>
      </w:r>
      <w:r>
        <w:rPr>
          <w:rFonts w:ascii="宋体" w:eastAsia="宋体" w:hAnsi="MS Mincho" w:cs="宋体"/>
          <w:sz w:val="28"/>
          <w:bdr w:val="none" w:sz="0" w:space="0" w:color="auto"/>
        </w:rPr>
        <w:t>雪梨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男人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在宋朝，有一个有学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的人叫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洋。他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非常尊敬，一直虚心好学。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cs="宋体"/>
          <w:sz w:val="28"/>
          <w:bdr w:val="none" w:sz="0" w:space="0" w:color="auto"/>
        </w:rPr>
        <w:t>·</w:t>
      </w:r>
      <w:r>
        <w:rPr>
          <w:rFonts w:ascii="宋体" w:eastAsia="宋体" w:hAnsi="MS Mincho" w:cs="宋体"/>
          <w:sz w:val="28"/>
          <w:bdr w:val="none" w:sz="0" w:space="0" w:color="auto"/>
        </w:rPr>
        <w:t>雪梨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他尊敬老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是个小故事。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洋十几</w:t>
      </w:r>
      <w:r>
        <w:rPr>
          <w:rFonts w:ascii="宋体" w:eastAsia="宋体" w:hAnsi="SimSun" w:cs="宋体"/>
          <w:sz w:val="28"/>
          <w:bdr w:val="none" w:sz="0" w:space="0" w:color="auto"/>
        </w:rPr>
        <w:t>岁时</w:t>
      </w:r>
      <w:r>
        <w:rPr>
          <w:rFonts w:ascii="宋体" w:eastAsia="宋体" w:hAnsi="MS Mincho" w:cs="宋体"/>
          <w:sz w:val="28"/>
          <w:bdr w:val="none" w:sz="0" w:space="0" w:color="auto"/>
        </w:rPr>
        <w:t>非常努力。后来中了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士，他不想当官，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拜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求教学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，程</w:t>
      </w:r>
      <w:r>
        <w:rPr>
          <w:rFonts w:ascii="宋体" w:eastAsia="宋体" w:hAnsi="SimSun" w:cs="宋体"/>
          <w:sz w:val="28"/>
          <w:bdr w:val="none" w:sz="0" w:space="0" w:color="auto"/>
        </w:rPr>
        <w:t>颢</w:t>
      </w:r>
      <w:r>
        <w:rPr>
          <w:rFonts w:ascii="宋体" w:eastAsia="宋体" w:hAnsi="MS Mincho" w:cs="宋体"/>
          <w:sz w:val="28"/>
          <w:bdr w:val="none" w:sz="0" w:space="0" w:color="auto"/>
        </w:rPr>
        <w:t>和程</w:t>
      </w:r>
      <w:r>
        <w:rPr>
          <w:rFonts w:ascii="宋体" w:eastAsia="宋体" w:hAnsi="SimSun" w:cs="宋体"/>
          <w:sz w:val="28"/>
          <w:bdr w:val="none" w:sz="0" w:space="0" w:color="auto"/>
        </w:rPr>
        <w:t>颐</w:t>
      </w:r>
      <w:r>
        <w:rPr>
          <w:rFonts w:ascii="宋体" w:eastAsia="宋体" w:hAnsi="MS Mincho" w:cs="宋体"/>
          <w:sz w:val="28"/>
          <w:bdr w:val="none" w:sz="0" w:space="0" w:color="auto"/>
        </w:rPr>
        <w:t>是中国著名的学者。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洋第一次拜程</w:t>
      </w:r>
      <w:r>
        <w:rPr>
          <w:rFonts w:ascii="宋体" w:eastAsia="宋体" w:hAnsi="SimSun" w:cs="宋体"/>
          <w:sz w:val="28"/>
          <w:bdr w:val="none" w:sz="0" w:space="0" w:color="auto"/>
        </w:rPr>
        <w:t>颢为师</w:t>
      </w:r>
      <w:r>
        <w:rPr>
          <w:rFonts w:ascii="宋体" w:eastAsia="宋体" w:hAnsi="MS Mincho" w:cs="宋体"/>
          <w:sz w:val="28"/>
          <w:bdr w:val="none" w:sz="0" w:space="0" w:color="auto"/>
        </w:rPr>
        <w:t>，学到了很多知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。四年后，程浩去世了。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继续读书</w:t>
      </w:r>
      <w:r>
        <w:rPr>
          <w:rFonts w:ascii="宋体" w:eastAsia="宋体" w:hAnsi="MS Mincho" w:cs="宋体"/>
          <w:sz w:val="28"/>
          <w:bdr w:val="none" w:sz="0" w:space="0" w:color="auto"/>
        </w:rPr>
        <w:t>，他拜程</w:t>
      </w:r>
      <w:r>
        <w:rPr>
          <w:rFonts w:ascii="宋体" w:eastAsia="宋体" w:hAnsi="SimSun" w:cs="宋体"/>
          <w:sz w:val="28"/>
          <w:bdr w:val="none" w:sz="0" w:space="0" w:color="auto"/>
        </w:rPr>
        <w:t>颐为师</w:t>
      </w:r>
      <w:r>
        <w:rPr>
          <w:rFonts w:ascii="宋体" w:eastAsia="宋体" w:hAnsi="MS Mincho" w:cs="宋体"/>
          <w:sz w:val="28"/>
          <w:bdr w:val="none" w:sz="0" w:space="0" w:color="auto"/>
        </w:rPr>
        <w:t>。那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洋已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四十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了，但他仍然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么谦逊</w:t>
      </w:r>
      <w:r>
        <w:rPr>
          <w:rFonts w:ascii="宋体" w:eastAsia="宋体" w:hAnsi="MS Mincho" w:cs="宋体"/>
          <w:sz w:val="28"/>
          <w:bdr w:val="none" w:sz="0" w:space="0" w:color="auto"/>
        </w:rPr>
        <w:t>和尊敬。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男人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有一天，天空</w:t>
      </w:r>
      <w:r>
        <w:rPr>
          <w:rFonts w:ascii="宋体" w:eastAsia="宋体" w:hAnsi="SimSun" w:cs="宋体"/>
          <w:sz w:val="28"/>
          <w:bdr w:val="none" w:sz="0" w:space="0" w:color="auto"/>
        </w:rPr>
        <w:t>乌</w:t>
      </w:r>
      <w:r>
        <w:rPr>
          <w:rFonts w:ascii="宋体" w:eastAsia="宋体" w:hAnsi="MS Mincho" w:cs="宋体"/>
          <w:sz w:val="28"/>
          <w:bdr w:val="none" w:sz="0" w:space="0" w:color="auto"/>
        </w:rPr>
        <w:t>云密布，一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大雪即将来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。午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后，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洋去程毅的家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。看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颐</w:t>
      </w:r>
      <w:r>
        <w:rPr>
          <w:rFonts w:ascii="宋体" w:eastAsia="宋体" w:hAnsi="MS Mincho" w:cs="宋体"/>
          <w:sz w:val="28"/>
          <w:bdr w:val="none" w:sz="0" w:space="0" w:color="auto"/>
        </w:rPr>
        <w:t>在午睡。他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不想打</w:t>
      </w:r>
      <w:r>
        <w:rPr>
          <w:rFonts w:ascii="宋体" w:eastAsia="宋体" w:hAnsi="SimSun" w:cs="宋体"/>
          <w:sz w:val="28"/>
          <w:bdr w:val="none" w:sz="0" w:space="0" w:color="auto"/>
        </w:rPr>
        <w:t>扰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的午睡，就默默地站在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外等着。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天上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着雪和</w:t>
      </w:r>
      <w:r>
        <w:rPr>
          <w:rFonts w:ascii="宋体" w:eastAsia="宋体" w:hAnsi="SimSun" w:cs="宋体"/>
          <w:sz w:val="28"/>
          <w:bdr w:val="none" w:sz="0" w:space="0" w:color="auto"/>
        </w:rPr>
        <w:t>鹅</w:t>
      </w:r>
      <w:r>
        <w:rPr>
          <w:rFonts w:ascii="宋体" w:eastAsia="宋体" w:hAnsi="MS Mincho" w:cs="宋体"/>
          <w:sz w:val="28"/>
          <w:bdr w:val="none" w:sz="0" w:space="0" w:color="auto"/>
        </w:rPr>
        <w:t>毛。雪花在他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舞。他冷得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抖。他仍然站在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外等着。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了很久，程</w:t>
      </w:r>
      <w:r>
        <w:rPr>
          <w:rFonts w:ascii="宋体" w:eastAsia="宋体" w:hAnsi="SimSun" w:cs="宋体"/>
          <w:sz w:val="28"/>
          <w:bdr w:val="none" w:sz="0" w:space="0" w:color="auto"/>
        </w:rPr>
        <w:t>颐</w:t>
      </w:r>
      <w:r>
        <w:rPr>
          <w:rFonts w:ascii="宋体" w:eastAsia="宋体" w:hAnsi="MS Mincho" w:cs="宋体"/>
          <w:sz w:val="28"/>
          <w:bdr w:val="none" w:sz="0" w:space="0" w:color="auto"/>
        </w:rPr>
        <w:t>醒了，才知道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洋已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外的雪地里等了很久，于是他赶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把他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叫了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外的雪已</w:t>
      </w:r>
      <w:r>
        <w:rPr>
          <w:rFonts w:ascii="宋体" w:eastAsia="宋体" w:hAnsi="SimSun" w:cs="宋体"/>
          <w:sz w:val="28"/>
          <w:bdr w:val="none" w:sz="0" w:space="0" w:color="auto"/>
        </w:rPr>
        <w:t>经积</w:t>
      </w:r>
      <w:r>
        <w:rPr>
          <w:rFonts w:ascii="宋体" w:eastAsia="宋体" w:hAnsi="MS Mincho" w:cs="宋体"/>
          <w:sz w:val="28"/>
          <w:bdr w:val="none" w:sz="0" w:space="0" w:color="auto"/>
        </w:rPr>
        <w:t>了一尺多厚了。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洋尊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重道的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良品德一直受到人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的称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。正是因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他能尊敬老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，虚心求教，学</w:t>
      </w:r>
      <w:r>
        <w:rPr>
          <w:rFonts w:ascii="宋体" w:eastAsia="宋体" w:hAnsi="SimSun" w:cs="宋体"/>
          <w:sz w:val="28"/>
          <w:bdr w:val="none" w:sz="0" w:space="0" w:color="auto"/>
        </w:rPr>
        <w:t>术进步</w:t>
      </w:r>
      <w:r>
        <w:rPr>
          <w:rFonts w:ascii="宋体" w:eastAsia="宋体" w:hAnsi="MS Mincho" w:cs="宋体"/>
          <w:sz w:val="28"/>
          <w:bdr w:val="none" w:sz="0" w:space="0" w:color="auto"/>
        </w:rPr>
        <w:t>神速，最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国内知名学者。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男人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次我走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你的窗前，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有你疲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的身影，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https://d.book118.com/956225134144010054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4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5622513414401005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教师节的校园广播稿15篇</dc:title>
  <dc:subject>有在学校广播站锻炼的学生，广播前一般都会预先做好广播稿，漂亮的广播稿会带来更好的节目效果，那么问题来了，广播稿应该怎么写？以下是小编为大家收集的教师节的校园广播稿，欢迎大家分享。教师节的校园广播稿1金</dc:subject>
  <cp:keywords>教师节的校园广播稿</cp:keywords>
  <cp:revision>0</cp:revision>
</cp:coreProperties>
</file>