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班主任典型事迹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在学</w:t>
      </w:r>
      <w:r>
        <w:rPr>
          <w:rFonts w:ascii="宋体" w:eastAsia="宋体" w:hAnsi="SimSun" w:cs="宋体"/>
          <w:sz w:val="28"/>
          <w:bdr w:val="none" w:sz="0" w:space="0" w:color="auto"/>
        </w:rPr>
        <w:t>习</w:t>
      </w:r>
      <w:r>
        <w:rPr>
          <w:rFonts w:ascii="宋体" w:eastAsia="宋体" w:hAnsi="MS Mincho" w:cs="宋体"/>
          <w:sz w:val="28"/>
          <w:bdr w:val="none" w:sz="0" w:space="0" w:color="auto"/>
        </w:rPr>
        <w:t>、工作或生活中，大家都不可避免地要接触到事迹吧，从先</w:t>
      </w:r>
      <w:r>
        <w:rPr>
          <w:rFonts w:ascii="宋体" w:eastAsia="宋体" w:hAnsi="SimSun" w:cs="宋体"/>
          <w:sz w:val="28"/>
          <w:bdr w:val="none" w:sz="0" w:space="0" w:color="auto"/>
        </w:rPr>
        <w:t>进对</w:t>
      </w:r>
      <w:r>
        <w:rPr>
          <w:rFonts w:ascii="宋体" w:eastAsia="宋体" w:hAnsi="MS Mincho" w:cs="宋体"/>
          <w:sz w:val="28"/>
          <w:bdr w:val="none" w:sz="0" w:space="0" w:color="auto"/>
        </w:rPr>
        <w:t>象的形成和内涵上来分，事迹可分</w:t>
      </w:r>
      <w:r>
        <w:rPr>
          <w:rFonts w:ascii="宋体" w:eastAsia="宋体" w:hAnsi="SimSun" w:cs="宋体"/>
          <w:sz w:val="28"/>
          <w:bdr w:val="none" w:sz="0" w:space="0" w:color="auto"/>
        </w:rPr>
        <w:t>为</w:t>
      </w:r>
      <w:r>
        <w:rPr>
          <w:rFonts w:ascii="宋体" w:eastAsia="宋体" w:hAnsi="MS Mincho" w:cs="宋体"/>
          <w:sz w:val="28"/>
          <w:bdr w:val="none" w:sz="0" w:space="0" w:color="auto"/>
        </w:rPr>
        <w:t>在一个</w:t>
      </w:r>
      <w:r>
        <w:rPr>
          <w:rFonts w:ascii="宋体" w:eastAsia="宋体" w:hAnsi="SimSun" w:cs="宋体"/>
          <w:sz w:val="28"/>
          <w:bdr w:val="none" w:sz="0" w:space="0" w:color="auto"/>
        </w:rPr>
        <w:t>较长时间</w:t>
      </w:r>
      <w:r>
        <w:rPr>
          <w:rFonts w:ascii="宋体" w:eastAsia="宋体" w:hAnsi="MS Mincho" w:cs="宋体"/>
          <w:sz w:val="28"/>
          <w:bdr w:val="none" w:sz="0" w:space="0" w:color="auto"/>
        </w:rPr>
        <w:t>内形成的先</w:t>
      </w:r>
      <w:r>
        <w:rPr>
          <w:rFonts w:ascii="宋体" w:eastAsia="宋体" w:hAnsi="SimSun" w:cs="宋体"/>
          <w:sz w:val="28"/>
          <w:bdr w:val="none" w:sz="0" w:space="0" w:color="auto"/>
        </w:rPr>
        <w:t>进</w:t>
      </w:r>
      <w:r>
        <w:rPr>
          <w:rFonts w:ascii="宋体" w:eastAsia="宋体" w:hAnsi="MS Mincho" w:cs="宋体"/>
          <w:sz w:val="28"/>
          <w:bdr w:val="none" w:sz="0" w:space="0" w:color="auto"/>
        </w:rPr>
        <w:t>事迹的材料和在一</w:t>
      </w:r>
      <w:r>
        <w:rPr>
          <w:rFonts w:ascii="宋体" w:eastAsia="宋体" w:hAnsi="SimSun" w:cs="宋体"/>
          <w:sz w:val="28"/>
          <w:bdr w:val="none" w:sz="0" w:space="0" w:color="auto"/>
        </w:rPr>
        <w:t>时</w:t>
      </w:r>
      <w:r>
        <w:rPr>
          <w:rFonts w:ascii="宋体" w:eastAsia="宋体" w:hAnsi="MS Mincho" w:cs="宋体"/>
          <w:sz w:val="28"/>
          <w:bdr w:val="none" w:sz="0" w:space="0" w:color="auto"/>
        </w:rPr>
        <w:t>因突</w:t>
      </w:r>
      <w:r>
        <w:rPr>
          <w:rFonts w:ascii="宋体" w:eastAsia="宋体" w:hAnsi="SimSun" w:cs="宋体"/>
          <w:sz w:val="28"/>
          <w:bdr w:val="none" w:sz="0" w:space="0" w:color="auto"/>
        </w:rPr>
        <w:t>发</w:t>
      </w:r>
      <w:r>
        <w:rPr>
          <w:rFonts w:ascii="宋体" w:eastAsia="宋体" w:hAnsi="MS Mincho" w:cs="宋体"/>
          <w:sz w:val="28"/>
          <w:bdr w:val="none" w:sz="0" w:space="0" w:color="auto"/>
        </w:rPr>
        <w:t>事件而</w:t>
      </w:r>
      <w:r>
        <w:rPr>
          <w:rFonts w:ascii="宋体" w:eastAsia="宋体" w:hAnsi="SimSun" w:cs="宋体"/>
          <w:sz w:val="28"/>
          <w:bdr w:val="none" w:sz="0" w:space="0" w:color="auto"/>
        </w:rPr>
        <w:t>产</w:t>
      </w:r>
      <w:r>
        <w:rPr>
          <w:rFonts w:ascii="宋体" w:eastAsia="宋体" w:hAnsi="MS Mincho" w:cs="宋体"/>
          <w:sz w:val="28"/>
          <w:bdr w:val="none" w:sz="0" w:space="0" w:color="auto"/>
        </w:rPr>
        <w:t>生的先</w:t>
      </w:r>
      <w:r>
        <w:rPr>
          <w:rFonts w:ascii="宋体" w:eastAsia="宋体" w:hAnsi="SimSun" w:cs="宋体"/>
          <w:sz w:val="28"/>
          <w:bdr w:val="none" w:sz="0" w:space="0" w:color="auto"/>
        </w:rPr>
        <w:t>进</w:t>
      </w:r>
      <w:r>
        <w:rPr>
          <w:rFonts w:ascii="宋体" w:eastAsia="宋体" w:hAnsi="MS Mincho" w:cs="宋体"/>
          <w:sz w:val="28"/>
          <w:bdr w:val="none" w:sz="0" w:space="0" w:color="auto"/>
        </w:rPr>
        <w:t>事迹的材料。那</w:t>
      </w:r>
      <w:r>
        <w:rPr>
          <w:rFonts w:ascii="宋体" w:eastAsia="宋体" w:hAnsi="SimSun" w:cs="宋体"/>
          <w:sz w:val="28"/>
          <w:bdr w:val="none" w:sz="0" w:space="0" w:color="auto"/>
        </w:rPr>
        <w:t>么拟</w:t>
      </w:r>
      <w:r>
        <w:rPr>
          <w:rFonts w:ascii="宋体" w:eastAsia="宋体" w:hAnsi="MS Mincho" w:cs="宋体"/>
          <w:sz w:val="28"/>
          <w:bdr w:val="none" w:sz="0" w:space="0" w:color="auto"/>
        </w:rPr>
        <w:t>定事迹真的很</w:t>
      </w:r>
      <w:r>
        <w:rPr>
          <w:rFonts w:ascii="宋体" w:eastAsia="宋体" w:hAnsi="SimSun" w:cs="宋体"/>
          <w:sz w:val="28"/>
          <w:bdr w:val="none" w:sz="0" w:space="0" w:color="auto"/>
        </w:rPr>
        <w:t>难吗</w:t>
      </w:r>
      <w:r>
        <w:rPr>
          <w:rFonts w:ascii="宋体" w:eastAsia="宋体" w:hAnsi="MS Mincho" w:cs="宋体"/>
          <w:sz w:val="28"/>
          <w:bdr w:val="none" w:sz="0" w:space="0" w:color="auto"/>
        </w:rPr>
        <w:t>？以下是小</w:t>
      </w:r>
      <w:r>
        <w:rPr>
          <w:rFonts w:ascii="宋体" w:eastAsia="宋体" w:hAnsi="SimSun" w:cs="宋体"/>
          <w:sz w:val="28"/>
          <w:bdr w:val="none" w:sz="0" w:space="0" w:color="auto"/>
        </w:rPr>
        <w:t>编</w:t>
      </w:r>
      <w:r>
        <w:rPr>
          <w:rFonts w:ascii="宋体" w:eastAsia="宋体" w:hAnsi="MS Mincho" w:cs="宋体"/>
          <w:sz w:val="28"/>
          <w:bdr w:val="none" w:sz="0" w:space="0" w:color="auto"/>
        </w:rPr>
        <w:t>整理的班主任典型事迹，</w:t>
      </w:r>
      <w:r>
        <w:rPr>
          <w:rFonts w:ascii="宋体" w:eastAsia="宋体" w:hAnsi="SimSun" w:cs="宋体"/>
          <w:sz w:val="28"/>
          <w:bdr w:val="none" w:sz="0" w:space="0" w:color="auto"/>
        </w:rPr>
        <w:t>仅</w:t>
      </w:r>
      <w:r>
        <w:rPr>
          <w:rFonts w:ascii="宋体" w:eastAsia="宋体" w:hAnsi="MS Mincho" w:cs="宋体"/>
          <w:sz w:val="28"/>
          <w:bdr w:val="none" w:sz="0" w:space="0" w:color="auto"/>
        </w:rPr>
        <w:t>供参考，</w:t>
      </w:r>
      <w:r>
        <w:rPr>
          <w:rFonts w:ascii="宋体" w:eastAsia="宋体" w:hAnsi="SimSun" w:cs="宋体"/>
          <w:sz w:val="28"/>
          <w:bdr w:val="none" w:sz="0" w:space="0" w:color="auto"/>
        </w:rPr>
        <w:t>欢</w:t>
      </w:r>
      <w:r>
        <w:rPr>
          <w:rFonts w:ascii="宋体" w:eastAsia="宋体" w:hAnsi="MS Mincho" w:cs="宋体"/>
          <w:sz w:val="28"/>
          <w:bdr w:val="none" w:sz="0" w:space="0" w:color="auto"/>
        </w:rPr>
        <w:t>迎大家</w:t>
      </w:r>
      <w:r>
        <w:rPr>
          <w:rFonts w:ascii="宋体" w:eastAsia="宋体" w:hAnsi="SimSun" w:cs="宋体"/>
          <w:sz w:val="28"/>
          <w:bdr w:val="none" w:sz="0" w:space="0" w:color="auto"/>
        </w:rPr>
        <w:t>阅读</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卜</w:t>
      </w:r>
      <w:r>
        <w:rPr>
          <w:rFonts w:ascii="宋体" w:eastAsia="宋体" w:cs="宋体"/>
          <w:sz w:val="28"/>
          <w:bdr w:val="none" w:sz="0" w:space="0" w:color="auto"/>
        </w:rPr>
        <w:t>xx</w:t>
      </w:r>
      <w:r>
        <w:rPr>
          <w:rFonts w:ascii="宋体" w:eastAsia="宋体" w:hAnsi="MS Mincho" w:cs="宋体"/>
          <w:sz w:val="28"/>
          <w:bdr w:val="none" w:sz="0" w:space="0" w:color="auto"/>
        </w:rPr>
        <w:t>，党</w:t>
      </w:r>
      <w:r>
        <w:rPr>
          <w:rFonts w:ascii="宋体" w:eastAsia="宋体" w:hAnsi="SimSun" w:cs="宋体"/>
          <w:sz w:val="28"/>
          <w:bdr w:val="none" w:sz="0" w:space="0" w:color="auto"/>
        </w:rPr>
        <w:t>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，先后</w:t>
      </w:r>
      <w:r>
        <w:rPr>
          <w:rFonts w:ascii="宋体" w:eastAsia="宋体" w:hAnsi="SimSun" w:cs="宋体"/>
          <w:sz w:val="28"/>
          <w:bdr w:val="none" w:sz="0" w:space="0" w:color="auto"/>
        </w:rPr>
        <w:t>荣获东</w:t>
      </w:r>
      <w:r>
        <w:rPr>
          <w:rFonts w:ascii="宋体" w:eastAsia="宋体" w:hAnsi="MS Mincho" w:cs="宋体"/>
          <w:sz w:val="28"/>
          <w:bdr w:val="none" w:sz="0" w:space="0" w:color="auto"/>
        </w:rPr>
        <w:t>港区</w:t>
      </w:r>
      <w:r>
        <w:rPr>
          <w:rFonts w:ascii="宋体" w:eastAsia="宋体" w:hAnsi="SimSun" w:cs="宋体"/>
          <w:sz w:val="28"/>
          <w:bdr w:val="none" w:sz="0" w:space="0" w:color="auto"/>
        </w:rPr>
        <w:t>师</w:t>
      </w:r>
      <w:r>
        <w:rPr>
          <w:rFonts w:ascii="宋体" w:eastAsia="宋体" w:hAnsi="MS Mincho" w:cs="宋体"/>
          <w:sz w:val="28"/>
          <w:bdr w:val="none" w:sz="0" w:space="0" w:color="auto"/>
        </w:rPr>
        <w:t>德</w:t>
      </w:r>
      <w:r>
        <w:rPr>
          <w:rFonts w:ascii="宋体" w:eastAsia="宋体" w:hAnsi="SimSun" w:cs="宋体"/>
          <w:sz w:val="28"/>
          <w:bdr w:val="none" w:sz="0" w:space="0" w:color="auto"/>
        </w:rPr>
        <w:t>标</w:t>
      </w:r>
      <w:r>
        <w:rPr>
          <w:rFonts w:ascii="宋体" w:eastAsia="宋体" w:hAnsi="MS Mincho" w:cs="宋体"/>
          <w:sz w:val="28"/>
          <w:bdr w:val="none" w:sz="0" w:space="0" w:color="auto"/>
        </w:rPr>
        <w:t>兵、</w:t>
      </w:r>
      <w:r>
        <w:rPr>
          <w:rFonts w:ascii="宋体" w:eastAsia="宋体" w:hAnsi="SimSun" w:cs="宋体"/>
          <w:sz w:val="28"/>
          <w:bdr w:val="none" w:sz="0" w:space="0" w:color="auto"/>
        </w:rPr>
        <w:t>东</w:t>
      </w:r>
      <w:r>
        <w:rPr>
          <w:rFonts w:ascii="宋体" w:eastAsia="宋体" w:hAnsi="MS Mincho" w:cs="宋体"/>
          <w:sz w:val="28"/>
          <w:bdr w:val="none" w:sz="0" w:space="0" w:color="auto"/>
        </w:rPr>
        <w:t>港区</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东</w:t>
      </w:r>
      <w:r>
        <w:rPr>
          <w:rFonts w:ascii="宋体" w:eastAsia="宋体" w:hAnsi="MS Mincho" w:cs="宋体"/>
          <w:sz w:val="28"/>
          <w:bdr w:val="none" w:sz="0" w:space="0" w:color="auto"/>
        </w:rPr>
        <w:t>港区</w:t>
      </w:r>
      <w:r>
        <w:rPr>
          <w:rFonts w:ascii="宋体" w:eastAsia="宋体" w:hAnsi="SimSun" w:cs="宋体"/>
          <w:sz w:val="28"/>
          <w:bdr w:val="none" w:sz="0" w:space="0" w:color="auto"/>
        </w:rPr>
        <w:t>优</w:t>
      </w:r>
      <w:r>
        <w:rPr>
          <w:rFonts w:ascii="宋体" w:eastAsia="宋体" w:hAnsi="MS Mincho" w:cs="宋体"/>
          <w:sz w:val="28"/>
          <w:bdr w:val="none" w:sz="0" w:space="0" w:color="auto"/>
        </w:rPr>
        <w:t>秀班主任等称号；多次参与国家</w:t>
      </w:r>
      <w:r>
        <w:rPr>
          <w:rFonts w:ascii="宋体" w:eastAsia="宋体" w:hAnsi="SimSun" w:cs="宋体"/>
          <w:sz w:val="28"/>
          <w:bdr w:val="none" w:sz="0" w:space="0" w:color="auto"/>
        </w:rPr>
        <w:t>级</w:t>
      </w:r>
      <w:r>
        <w:rPr>
          <w:rFonts w:ascii="宋体" w:eastAsia="宋体" w:hAnsi="MS Mincho" w:cs="宋体"/>
          <w:sz w:val="28"/>
          <w:bdr w:val="none" w:sz="0" w:space="0" w:color="auto"/>
        </w:rPr>
        <w:t>、省</w:t>
      </w:r>
      <w:r>
        <w:rPr>
          <w:rFonts w:ascii="宋体" w:eastAsia="宋体" w:hAnsi="SimSun" w:cs="宋体"/>
          <w:sz w:val="28"/>
          <w:bdr w:val="none" w:sz="0" w:space="0" w:color="auto"/>
        </w:rPr>
        <w:t>级课题</w:t>
      </w:r>
      <w:r>
        <w:rPr>
          <w:rFonts w:ascii="宋体" w:eastAsia="宋体" w:hAnsi="MS Mincho" w:cs="宋体"/>
          <w:sz w:val="28"/>
          <w:bdr w:val="none" w:sz="0" w:space="0" w:color="auto"/>
        </w:rPr>
        <w:t>研究，撰写的</w:t>
      </w:r>
      <w:r>
        <w:rPr>
          <w:rFonts w:ascii="宋体" w:eastAsia="宋体" w:hAnsi="SimSun" w:cs="宋体"/>
          <w:sz w:val="28"/>
          <w:bdr w:val="none" w:sz="0" w:space="0" w:color="auto"/>
        </w:rPr>
        <w:t>论</w:t>
      </w:r>
      <w:r>
        <w:rPr>
          <w:rFonts w:ascii="宋体" w:eastAsia="宋体" w:hAnsi="MS Mincho" w:cs="宋体"/>
          <w:sz w:val="28"/>
          <w:bdr w:val="none" w:sz="0" w:space="0" w:color="auto"/>
        </w:rPr>
        <w:t>文在省</w:t>
      </w:r>
      <w:r>
        <w:rPr>
          <w:rFonts w:ascii="宋体" w:eastAsia="宋体" w:hAnsi="SimSun" w:cs="宋体"/>
          <w:sz w:val="28"/>
          <w:bdr w:val="none" w:sz="0" w:space="0" w:color="auto"/>
        </w:rPr>
        <w:t>级</w:t>
      </w:r>
      <w:r>
        <w:rPr>
          <w:rFonts w:ascii="宋体" w:eastAsia="宋体" w:hAnsi="MS Mincho" w:cs="宋体"/>
          <w:sz w:val="28"/>
          <w:bdr w:val="none" w:sz="0" w:space="0" w:color="auto"/>
        </w:rPr>
        <w:t>期刊</w:t>
      </w:r>
      <w:r>
        <w:rPr>
          <w:rFonts w:ascii="宋体" w:eastAsia="宋体" w:hAnsi="SimSun" w:cs="宋体"/>
          <w:sz w:val="28"/>
          <w:bdr w:val="none" w:sz="0" w:space="0" w:color="auto"/>
        </w:rPr>
        <w:t>发</w:t>
      </w:r>
      <w:r>
        <w:rPr>
          <w:rFonts w:ascii="宋体" w:eastAsia="宋体" w:hAnsi="MS Mincho" w:cs="宋体"/>
          <w:sz w:val="28"/>
          <w:bdr w:val="none" w:sz="0" w:space="0" w:color="auto"/>
        </w:rPr>
        <w:t>表；曾参与省</w:t>
      </w:r>
      <w:r>
        <w:rPr>
          <w:rFonts w:ascii="宋体" w:eastAsia="宋体" w:hAnsi="SimSun" w:cs="宋体"/>
          <w:sz w:val="28"/>
          <w:bdr w:val="none" w:sz="0" w:space="0" w:color="auto"/>
        </w:rPr>
        <w:t>级优</w:t>
      </w:r>
      <w:r>
        <w:rPr>
          <w:rFonts w:ascii="宋体" w:eastAsia="宋体" w:hAnsi="MS Mincho" w:cs="宋体"/>
          <w:sz w:val="28"/>
          <w:bdr w:val="none" w:sz="0" w:space="0" w:color="auto"/>
        </w:rPr>
        <w:t>秀案例、市</w:t>
      </w:r>
      <w:r>
        <w:rPr>
          <w:rFonts w:ascii="宋体" w:eastAsia="宋体" w:hAnsi="SimSun" w:cs="宋体"/>
          <w:sz w:val="28"/>
          <w:bdr w:val="none" w:sz="0" w:space="0" w:color="auto"/>
        </w:rPr>
        <w:t>级优质课评</w:t>
      </w:r>
      <w:r>
        <w:rPr>
          <w:rFonts w:ascii="宋体" w:eastAsia="宋体" w:hAnsi="MS Mincho" w:cs="宋体"/>
          <w:sz w:val="28"/>
          <w:bdr w:val="none" w:sz="0" w:space="0" w:color="auto"/>
        </w:rPr>
        <w:t>比并</w:t>
      </w:r>
      <w:r>
        <w:rPr>
          <w:rFonts w:ascii="宋体" w:eastAsia="宋体" w:hAnsi="SimSun" w:cs="宋体"/>
          <w:sz w:val="28"/>
          <w:bdr w:val="none" w:sz="0" w:space="0" w:color="auto"/>
        </w:rPr>
        <w:t>获奖</w:t>
      </w:r>
      <w:r>
        <w:rPr>
          <w:rFonts w:ascii="宋体" w:eastAsia="宋体" w:hAnsi="MS Mincho" w:cs="宋体"/>
          <w:sz w:val="28"/>
          <w:bdr w:val="none" w:sz="0" w:space="0" w:color="auto"/>
        </w:rPr>
        <w:t>。自参加工作以来，</w:t>
      </w:r>
      <w:r>
        <w:rPr>
          <w:rFonts w:ascii="宋体" w:eastAsia="宋体" w:hAnsi="SimSun" w:cs="宋体"/>
          <w:sz w:val="28"/>
          <w:bdr w:val="none" w:sz="0" w:space="0" w:color="auto"/>
        </w:rPr>
        <w:t>严谨细</w:t>
      </w:r>
      <w:r>
        <w:rPr>
          <w:rFonts w:ascii="宋体" w:eastAsia="宋体" w:hAnsi="MS Mincho" w:cs="宋体"/>
          <w:sz w:val="28"/>
          <w:bdr w:val="none" w:sz="0" w:space="0" w:color="auto"/>
        </w:rPr>
        <w:t>致地</w:t>
      </w:r>
      <w:r>
        <w:rPr>
          <w:rFonts w:ascii="宋体" w:eastAsia="宋体" w:hAnsi="SimSun" w:cs="宋体"/>
          <w:sz w:val="28"/>
          <w:bdr w:val="none" w:sz="0" w:space="0" w:color="auto"/>
        </w:rPr>
        <w:t>对</w:t>
      </w:r>
      <w:r>
        <w:rPr>
          <w:rFonts w:ascii="宋体" w:eastAsia="宋体" w:hAnsi="MS Mincho" w:cs="宋体"/>
          <w:sz w:val="28"/>
          <w:bdr w:val="none" w:sz="0" w:space="0" w:color="auto"/>
        </w:rPr>
        <w:t>待工作中</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项</w:t>
      </w:r>
      <w:r>
        <w:rPr>
          <w:rFonts w:ascii="宋体" w:eastAsia="宋体" w:hAnsi="MS Mincho" w:cs="宋体"/>
          <w:sz w:val="28"/>
          <w:bdr w:val="none" w:sz="0" w:space="0" w:color="auto"/>
        </w:rPr>
        <w:t>任</w:t>
      </w:r>
      <w:r>
        <w:rPr>
          <w:rFonts w:ascii="宋体" w:eastAsia="宋体" w:hAnsi="SimSun" w:cs="宋体"/>
          <w:sz w:val="28"/>
          <w:bdr w:val="none" w:sz="0" w:space="0" w:color="auto"/>
        </w:rPr>
        <w:t>务</w:t>
      </w:r>
      <w:r>
        <w:rPr>
          <w:rFonts w:ascii="宋体" w:eastAsia="宋体" w:hAnsi="MS Mincho" w:cs="宋体"/>
          <w:sz w:val="28"/>
          <w:bdr w:val="none" w:sz="0" w:space="0" w:color="auto"/>
        </w:rPr>
        <w:t>，从不懈怠，兢兢</w:t>
      </w:r>
      <w:r>
        <w:rPr>
          <w:rFonts w:ascii="宋体" w:eastAsia="宋体" w:hAnsi="SimSun" w:cs="宋体"/>
          <w:sz w:val="28"/>
          <w:bdr w:val="none" w:sz="0" w:space="0" w:color="auto"/>
        </w:rPr>
        <w:t>业业</w:t>
      </w:r>
      <w:r>
        <w:rPr>
          <w:rFonts w:ascii="宋体" w:eastAsia="宋体" w:hAnsi="MS Mincho" w:cs="宋体"/>
          <w:sz w:val="28"/>
          <w:bdr w:val="none" w:sz="0" w:space="0" w:color="auto"/>
        </w:rPr>
        <w:t>，展</w:t>
      </w:r>
      <w:r>
        <w:rPr>
          <w:rFonts w:ascii="宋体" w:eastAsia="宋体" w:hAnsi="SimSun" w:cs="宋体"/>
          <w:sz w:val="28"/>
          <w:bdr w:val="none" w:sz="0" w:space="0" w:color="auto"/>
        </w:rPr>
        <w:t>现</w:t>
      </w:r>
      <w:r>
        <w:rPr>
          <w:rFonts w:ascii="宋体" w:eastAsia="宋体" w:hAnsi="MS Mincho" w:cs="宋体"/>
          <w:sz w:val="28"/>
          <w:bdr w:val="none" w:sz="0" w:space="0" w:color="auto"/>
        </w:rPr>
        <w:t>出共</w:t>
      </w:r>
      <w:r>
        <w:rPr>
          <w:rFonts w:ascii="宋体" w:eastAsia="宋体" w:hAnsi="SimSun" w:cs="宋体"/>
          <w:sz w:val="28"/>
          <w:bdr w:val="none" w:sz="0" w:space="0" w:color="auto"/>
        </w:rPr>
        <w:t>产</w:t>
      </w:r>
      <w:r>
        <w:rPr>
          <w:rFonts w:ascii="宋体" w:eastAsia="宋体" w:hAnsi="MS Mincho" w:cs="宋体"/>
          <w:sz w:val="28"/>
          <w:bdr w:val="none" w:sz="0" w:space="0" w:color="auto"/>
        </w:rPr>
        <w:t>党</w:t>
      </w:r>
      <w:r>
        <w:rPr>
          <w:rFonts w:ascii="宋体" w:eastAsia="宋体" w:hAnsi="SimSun" w:cs="宋体"/>
          <w:sz w:val="28"/>
          <w:bdr w:val="none" w:sz="0" w:space="0" w:color="auto"/>
        </w:rPr>
        <w:t>员</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良品德，被授予</w:t>
      </w:r>
      <w:r>
        <w:rPr>
          <w:rFonts w:ascii="宋体" w:eastAsia="宋体"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秀共</w:t>
      </w:r>
      <w:r>
        <w:rPr>
          <w:rFonts w:ascii="宋体" w:eastAsia="宋体" w:hAnsi="SimSun" w:cs="宋体"/>
          <w:sz w:val="28"/>
          <w:bdr w:val="none" w:sz="0" w:space="0" w:color="auto"/>
        </w:rPr>
        <w:t>产</w:t>
      </w:r>
      <w:r>
        <w:rPr>
          <w:rFonts w:ascii="宋体" w:eastAsia="宋体" w:hAnsi="MS Mincho" w:cs="宋体"/>
          <w:sz w:val="28"/>
          <w:bdr w:val="none" w:sz="0" w:space="0" w:color="auto"/>
        </w:rPr>
        <w:t>党</w:t>
      </w:r>
      <w:r>
        <w:rPr>
          <w:rFonts w:ascii="宋体" w:eastAsia="宋体" w:hAnsi="SimSun" w:cs="宋体"/>
          <w:sz w:val="28"/>
          <w:bdr w:val="none" w:sz="0" w:space="0" w:color="auto"/>
        </w:rPr>
        <w:t>员</w:t>
      </w:r>
      <w:r>
        <w:rPr>
          <w:rFonts w:ascii="宋体" w:eastAsia="宋体" w:cs="宋体"/>
          <w:sz w:val="28"/>
          <w:bdr w:val="none" w:sz="0" w:space="0" w:color="auto"/>
        </w:rPr>
        <w:t>”</w:t>
      </w:r>
      <w:r>
        <w:rPr>
          <w:rFonts w:ascii="宋体" w:eastAsia="宋体" w:hAnsi="MS Mincho" w:cs="宋体"/>
          <w:sz w:val="28"/>
          <w:bdr w:val="none" w:sz="0" w:space="0" w:color="auto"/>
        </w:rPr>
        <w:t>称号。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工作中，她仔</w:t>
      </w:r>
      <w:r>
        <w:rPr>
          <w:rFonts w:ascii="宋体" w:eastAsia="宋体" w:hAnsi="SimSun" w:cs="宋体"/>
          <w:sz w:val="28"/>
          <w:bdr w:val="none" w:sz="0" w:space="0" w:color="auto"/>
        </w:rPr>
        <w:t>细</w:t>
      </w:r>
      <w:r>
        <w:rPr>
          <w:rFonts w:ascii="宋体" w:eastAsia="宋体" w:hAnsi="MS Mincho" w:cs="宋体"/>
          <w:sz w:val="28"/>
          <w:bdr w:val="none" w:sz="0" w:space="0" w:color="auto"/>
        </w:rPr>
        <w:t>研</w:t>
      </w:r>
      <w:r>
        <w:rPr>
          <w:rFonts w:ascii="宋体" w:eastAsia="宋体" w:hAnsi="SimSun" w:cs="宋体"/>
          <w:sz w:val="28"/>
          <w:bdr w:val="none" w:sz="0" w:space="0" w:color="auto"/>
        </w:rPr>
        <w:t>读</w:t>
      </w:r>
      <w:r>
        <w:rPr>
          <w:rFonts w:ascii="宋体" w:eastAsia="宋体" w:hAnsi="MS Mincho" w:cs="宋体"/>
          <w:sz w:val="28"/>
          <w:bdr w:val="none" w:sz="0" w:space="0" w:color="auto"/>
        </w:rPr>
        <w:t>孩子，支持、引</w:t>
      </w:r>
      <w:r>
        <w:rPr>
          <w:rFonts w:ascii="宋体" w:eastAsia="宋体" w:hAnsi="SimSun" w:cs="宋体"/>
          <w:sz w:val="28"/>
          <w:bdr w:val="none" w:sz="0" w:space="0" w:color="auto"/>
        </w:rPr>
        <w:t>导</w:t>
      </w:r>
      <w:r>
        <w:rPr>
          <w:rFonts w:ascii="宋体" w:eastAsia="宋体" w:hAnsi="MS Mincho" w:cs="宋体"/>
          <w:sz w:val="28"/>
          <w:bdr w:val="none" w:sz="0" w:space="0" w:color="auto"/>
        </w:rPr>
        <w:t>孩子成</w:t>
      </w:r>
      <w:r>
        <w:rPr>
          <w:rFonts w:ascii="宋体" w:eastAsia="宋体" w:hAnsi="SimSun" w:cs="宋体"/>
          <w:sz w:val="28"/>
          <w:bdr w:val="none" w:sz="0" w:space="0" w:color="auto"/>
        </w:rPr>
        <w:t>长</w:t>
      </w:r>
      <w:r>
        <w:rPr>
          <w:rFonts w:ascii="宋体" w:eastAsia="宋体" w:hAnsi="MS Mincho" w:cs="宋体"/>
          <w:sz w:val="28"/>
          <w:bdr w:val="none" w:sz="0" w:space="0" w:color="auto"/>
        </w:rPr>
        <w:t>，和孩子交朋友。善于</w:t>
      </w:r>
      <w:r>
        <w:rPr>
          <w:rFonts w:ascii="宋体" w:eastAsia="宋体" w:hAnsi="SimSun" w:cs="宋体"/>
          <w:sz w:val="28"/>
          <w:bdr w:val="none" w:sz="0" w:space="0" w:color="auto"/>
        </w:rPr>
        <w:t>结</w:t>
      </w:r>
      <w:r>
        <w:rPr>
          <w:rFonts w:ascii="宋体" w:eastAsia="宋体" w:hAnsi="MS Mincho" w:cs="宋体"/>
          <w:sz w:val="28"/>
          <w:bdr w:val="none" w:sz="0" w:space="0" w:color="auto"/>
        </w:rPr>
        <w:t>合孩子的性格特点及</w:t>
      </w:r>
      <w:r>
        <w:rPr>
          <w:rFonts w:ascii="宋体" w:eastAsia="宋体" w:hAnsi="SimSun" w:cs="宋体"/>
          <w:sz w:val="28"/>
          <w:bdr w:val="none" w:sz="0" w:space="0" w:color="auto"/>
        </w:rPr>
        <w:t>兴</w:t>
      </w:r>
      <w:r>
        <w:rPr>
          <w:rFonts w:ascii="宋体" w:eastAsia="宋体" w:hAnsi="MS Mincho" w:cs="宋体"/>
          <w:sz w:val="28"/>
          <w:bdr w:val="none" w:sz="0" w:space="0" w:color="auto"/>
        </w:rPr>
        <w:t>趣点</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hAnsi="SimSun" w:cs="宋体"/>
          <w:sz w:val="28"/>
          <w:bdr w:val="none" w:sz="0" w:space="0" w:color="auto"/>
        </w:rPr>
        <w:t>爱</w:t>
      </w:r>
      <w:r>
        <w:rPr>
          <w:rFonts w:ascii="宋体" w:eastAsia="宋体" w:hAnsi="MS Mincho" w:cs="宋体"/>
          <w:sz w:val="28"/>
          <w:bdr w:val="none" w:sz="0" w:space="0" w:color="auto"/>
        </w:rPr>
        <w:t>孩子成</w:t>
      </w:r>
      <w:r>
        <w:rPr>
          <w:rFonts w:ascii="宋体" w:eastAsia="宋体" w:hAnsi="SimSun" w:cs="宋体"/>
          <w:sz w:val="28"/>
          <w:bdr w:val="none" w:sz="0" w:space="0" w:color="auto"/>
        </w:rPr>
        <w:t>长过</w:t>
      </w:r>
      <w:r>
        <w:rPr>
          <w:rFonts w:ascii="宋体" w:eastAsia="宋体" w:hAnsi="MS Mincho" w:cs="宋体"/>
          <w:sz w:val="28"/>
          <w:bdr w:val="none" w:sz="0" w:space="0" w:color="auto"/>
        </w:rPr>
        <w:t>程中的</w:t>
      </w:r>
      <w:r>
        <w:rPr>
          <w:rFonts w:ascii="宋体" w:eastAsia="宋体" w:hAnsi="SimSun" w:cs="宋体"/>
          <w:sz w:val="28"/>
          <w:bdr w:val="none" w:sz="0" w:space="0" w:color="auto"/>
        </w:rPr>
        <w:t>每</w:t>
      </w:r>
      <w:r>
        <w:rPr>
          <w:rFonts w:ascii="宋体" w:eastAsia="宋体" w:hAnsi="MS Mincho" w:cs="宋体"/>
          <w:sz w:val="28"/>
          <w:bdr w:val="none" w:sz="0" w:space="0" w:color="auto"/>
        </w:rPr>
        <w:t>一个微小的</w:t>
      </w:r>
      <w:r>
        <w:rPr>
          <w:rFonts w:ascii="宋体" w:eastAsia="宋体" w:cs="宋体"/>
          <w:sz w:val="28"/>
          <w:bdr w:val="none" w:sz="0" w:space="0" w:color="auto"/>
        </w:rPr>
        <w:t>”</w:t>
      </w:r>
      <w:r>
        <w:rPr>
          <w:rFonts w:ascii="宋体" w:eastAsia="宋体" w:hAnsi="SimSun" w:cs="宋体"/>
          <w:sz w:val="28"/>
          <w:bdr w:val="none" w:sz="0" w:space="0" w:color="auto"/>
        </w:rPr>
        <w:t>闪</w:t>
      </w:r>
      <w:r>
        <w:rPr>
          <w:rFonts w:ascii="宋体" w:eastAsia="宋体" w:hAnsi="MS Mincho" w:cs="宋体"/>
          <w:sz w:val="28"/>
          <w:bdr w:val="none" w:sz="0" w:space="0" w:color="auto"/>
        </w:rPr>
        <w:t>光点</w:t>
      </w:r>
      <w:r>
        <w:rPr>
          <w:rFonts w:ascii="宋体" w:eastAsia="宋体" w:cs="宋体"/>
          <w:sz w:val="28"/>
          <w:bdr w:val="none" w:sz="0" w:space="0" w:color="auto"/>
        </w:rPr>
        <w:t>”</w:t>
      </w:r>
      <w:r>
        <w:rPr>
          <w:rFonts w:ascii="宋体" w:eastAsia="宋体" w:hAnsi="MS Mincho" w:cs="宋体"/>
          <w:sz w:val="28"/>
          <w:bdr w:val="none" w:sz="0" w:space="0" w:color="auto"/>
        </w:rPr>
        <w:t>，是她工作中最大的</w:t>
      </w:r>
      <w:r>
        <w:rPr>
          <w:rFonts w:ascii="宋体" w:eastAsia="宋体" w:hAnsi="SimSun" w:cs="宋体"/>
          <w:sz w:val="28"/>
          <w:bdr w:val="none" w:sz="0" w:space="0" w:color="auto"/>
        </w:rPr>
        <w:t>乐</w:t>
      </w:r>
      <w:r>
        <w:rPr>
          <w:rFonts w:ascii="宋体" w:eastAsia="宋体" w:hAnsi="MS Mincho" w:cs="宋体"/>
          <w:sz w:val="28"/>
          <w:bdr w:val="none" w:sz="0" w:space="0" w:color="auto"/>
        </w:rPr>
        <w:t>趣。她用自己的一</w:t>
      </w:r>
      <w:r>
        <w:rPr>
          <w:rFonts w:ascii="宋体" w:eastAsia="宋体" w:hAnsi="SimSun" w:cs="宋体"/>
          <w:sz w:val="28"/>
          <w:bdr w:val="none" w:sz="0" w:space="0" w:color="auto"/>
        </w:rPr>
        <w:t>举</w:t>
      </w:r>
      <w:r>
        <w:rPr>
          <w:rFonts w:ascii="宋体" w:eastAsia="宋体" w:hAnsi="MS Mincho" w:cs="宋体"/>
          <w:sz w:val="28"/>
          <w:bdr w:val="none" w:sz="0" w:space="0" w:color="auto"/>
        </w:rPr>
        <w:t>手，一投足，一个美</w:t>
      </w:r>
      <w:r>
        <w:rPr>
          <w:rFonts w:ascii="宋体" w:eastAsia="宋体" w:hAnsi="SimSun" w:cs="宋体"/>
          <w:sz w:val="28"/>
          <w:bdr w:val="none" w:sz="0" w:space="0" w:color="auto"/>
        </w:rPr>
        <w:t>丽</w:t>
      </w:r>
      <w:r>
        <w:rPr>
          <w:rFonts w:ascii="宋体" w:eastAsia="宋体" w:hAnsi="MS Mincho" w:cs="宋体"/>
          <w:sz w:val="28"/>
          <w:bdr w:val="none" w:sz="0" w:space="0" w:color="auto"/>
        </w:rPr>
        <w:t>的微笑，一个鼓励的眼神，一句美</w:t>
      </w:r>
      <w:r>
        <w:rPr>
          <w:rFonts w:ascii="宋体" w:eastAsia="宋体" w:hAnsi="SimSun" w:cs="宋体"/>
          <w:sz w:val="28"/>
          <w:bdr w:val="none" w:sz="0" w:space="0" w:color="auto"/>
        </w:rPr>
        <w:t>丽</w:t>
      </w:r>
      <w:r>
        <w:rPr>
          <w:rFonts w:ascii="宋体" w:eastAsia="宋体" w:hAnsi="MS Mincho" w:cs="宋体"/>
          <w:sz w:val="28"/>
          <w:bdr w:val="none" w:sz="0" w:space="0" w:color="auto"/>
        </w:rPr>
        <w:t>的</w:t>
      </w:r>
      <w:r>
        <w:rPr>
          <w:rFonts w:ascii="宋体" w:eastAsia="宋体" w:hAnsi="SimSun" w:cs="宋体"/>
          <w:sz w:val="28"/>
          <w:bdr w:val="none" w:sz="0" w:space="0" w:color="auto"/>
        </w:rPr>
        <w:t>话语</w:t>
      </w:r>
      <w:r>
        <w:rPr>
          <w:rFonts w:ascii="宋体" w:eastAsia="宋体" w:hAnsi="MS Mincho" w:cs="宋体"/>
          <w:sz w:val="28"/>
          <w:bdr w:val="none" w:sz="0" w:space="0" w:color="auto"/>
        </w:rPr>
        <w:t>，去</w:t>
      </w:r>
      <w:r>
        <w:rPr>
          <w:rFonts w:ascii="宋体" w:eastAsia="宋体" w:hAnsi="SimSun" w:cs="宋体"/>
          <w:sz w:val="28"/>
          <w:bdr w:val="none" w:sz="0" w:space="0" w:color="auto"/>
        </w:rPr>
        <w:t>拨动</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那一个个美妙的心弦。日常生活方面，她</w:t>
      </w:r>
      <w:r>
        <w:rPr>
          <w:rFonts w:ascii="宋体" w:eastAsia="宋体" w:hAnsi="SimSun" w:cs="宋体"/>
          <w:sz w:val="28"/>
          <w:bdr w:val="none" w:sz="0" w:space="0" w:color="auto"/>
        </w:rPr>
        <w:t>对</w:t>
      </w:r>
      <w:r>
        <w:rPr>
          <w:rFonts w:ascii="宋体" w:eastAsia="宋体" w:hAnsi="MS Mincho" w:cs="宋体"/>
          <w:sz w:val="28"/>
          <w:bdr w:val="none" w:sz="0" w:space="0" w:color="auto"/>
        </w:rPr>
        <w:t>自己高</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严</w:t>
      </w:r>
      <w:r>
        <w:rPr>
          <w:rFonts w:ascii="宋体" w:eastAsia="宋体" w:hAnsi="MS Mincho" w:cs="宋体"/>
          <w:sz w:val="28"/>
          <w:bdr w:val="none" w:sz="0" w:space="0" w:color="auto"/>
        </w:rPr>
        <w:t>要求，注重自身的</w:t>
      </w:r>
      <w:r>
        <w:rPr>
          <w:rFonts w:ascii="宋体" w:eastAsia="宋体" w:hAnsi="SimSun" w:cs="宋体"/>
          <w:sz w:val="28"/>
          <w:bdr w:val="none" w:sz="0" w:space="0" w:color="auto"/>
        </w:rPr>
        <w:t>师</w:t>
      </w:r>
      <w:r>
        <w:rPr>
          <w:rFonts w:ascii="宋体" w:eastAsia="宋体" w:hAnsi="MS Mincho" w:cs="宋体"/>
          <w:sz w:val="28"/>
          <w:bdr w:val="none" w:sz="0" w:space="0" w:color="auto"/>
        </w:rPr>
        <w:t>德修</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时</w:t>
      </w:r>
      <w:r>
        <w:rPr>
          <w:rFonts w:ascii="宋体" w:eastAsia="宋体" w:hAnsi="MS Mincho" w:cs="宋体"/>
          <w:sz w:val="28"/>
          <w:bdr w:val="none" w:sz="0" w:space="0" w:color="auto"/>
        </w:rPr>
        <w:t>刻牢</w:t>
      </w:r>
      <w:r>
        <w:rPr>
          <w:rFonts w:ascii="宋体" w:eastAsia="宋体" w:hAnsi="SimSun" w:cs="宋体"/>
          <w:sz w:val="28"/>
          <w:bdr w:val="none" w:sz="0" w:space="0" w:color="auto"/>
        </w:rPr>
        <w:t>记</w:t>
      </w:r>
      <w:r>
        <w:rPr>
          <w:rFonts w:ascii="宋体" w:eastAsia="宋体" w:cs="宋体"/>
          <w:sz w:val="28"/>
          <w:bdr w:val="none" w:sz="0" w:space="0" w:color="auto"/>
        </w:rPr>
        <w:t>“</w:t>
      </w:r>
      <w:r>
        <w:rPr>
          <w:rFonts w:ascii="宋体" w:eastAsia="宋体" w:hAnsi="MS Mincho" w:cs="宋体"/>
          <w:sz w:val="28"/>
          <w:bdr w:val="none" w:sz="0" w:space="0" w:color="auto"/>
        </w:rPr>
        <w:t>学高</w:t>
      </w:r>
      <w:r>
        <w:rPr>
          <w:rFonts w:ascii="宋体" w:eastAsia="宋体" w:hAnsi="SimSun" w:cs="宋体"/>
          <w:sz w:val="28"/>
          <w:bdr w:val="none" w:sz="0" w:space="0" w:color="auto"/>
        </w:rPr>
        <w:t>为师</w:t>
      </w:r>
      <w:r>
        <w:rPr>
          <w:rFonts w:ascii="宋体" w:eastAsia="宋体" w:hAnsi="MS Mincho" w:cs="宋体"/>
          <w:sz w:val="28"/>
          <w:bdr w:val="none" w:sz="0" w:space="0" w:color="auto"/>
        </w:rPr>
        <w:t>，身正</w:t>
      </w:r>
      <w:r>
        <w:rPr>
          <w:rFonts w:ascii="宋体" w:eastAsia="宋体" w:hAnsi="SimSun" w:cs="宋体"/>
          <w:sz w:val="28"/>
          <w:bdr w:val="none" w:sz="0" w:space="0" w:color="auto"/>
        </w:rPr>
        <w:t>为</w:t>
      </w:r>
      <w:r>
        <w:rPr>
          <w:rFonts w:ascii="宋体" w:eastAsia="宋体" w:hAnsi="MS Mincho" w:cs="宋体"/>
          <w:sz w:val="28"/>
          <w:bdr w:val="none" w:sz="0" w:space="0" w:color="auto"/>
        </w:rPr>
        <w:t>范</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时时处处</w:t>
      </w:r>
      <w:r>
        <w:rPr>
          <w:rFonts w:ascii="宋体" w:eastAsia="宋体" w:hAnsi="MS Mincho" w:cs="宋体"/>
          <w:sz w:val="28"/>
          <w:bdr w:val="none" w:sz="0" w:space="0" w:color="auto"/>
        </w:rPr>
        <w:t>注意自我的言行</w:t>
      </w:r>
      <w:r>
        <w:rPr>
          <w:rFonts w:ascii="宋体" w:eastAsia="宋体" w:hAnsi="SimSun" w:cs="宋体"/>
          <w:sz w:val="28"/>
          <w:bdr w:val="none" w:sz="0" w:space="0" w:color="auto"/>
        </w:rPr>
        <w:t>举</w:t>
      </w:r>
      <w:r>
        <w:rPr>
          <w:rFonts w:ascii="宋体" w:eastAsia="宋体" w:hAnsi="MS Mincho" w:cs="宋体"/>
          <w:sz w:val="28"/>
          <w:bdr w:val="none" w:sz="0" w:space="0" w:color="auto"/>
        </w:rPr>
        <w:t>止，在同事及幼儿面前做出表率。</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在平凡的</w:t>
      </w:r>
      <w:r>
        <w:rPr>
          <w:rFonts w:ascii="宋体" w:eastAsia="宋体" w:hAnsi="SimSun" w:cs="宋体"/>
          <w:sz w:val="28"/>
          <w:bdr w:val="none" w:sz="0" w:space="0" w:color="auto"/>
        </w:rPr>
        <w:t>岗</w:t>
      </w:r>
      <w:r>
        <w:rPr>
          <w:rFonts w:ascii="宋体" w:eastAsia="宋体" w:hAnsi="MS Mincho" w:cs="宋体"/>
          <w:sz w:val="28"/>
          <w:bdr w:val="none" w:sz="0" w:space="0" w:color="auto"/>
        </w:rPr>
        <w:t>位上，卜老</w:t>
      </w:r>
      <w:r>
        <w:rPr>
          <w:rFonts w:ascii="宋体" w:eastAsia="宋体" w:hAnsi="SimSun" w:cs="宋体"/>
          <w:sz w:val="28"/>
          <w:bdr w:val="none" w:sz="0" w:space="0" w:color="auto"/>
        </w:rPr>
        <w:t>师虽</w:t>
      </w:r>
      <w:r>
        <w:rPr>
          <w:rFonts w:ascii="宋体" w:eastAsia="宋体" w:hAnsi="MS Mincho" w:cs="宋体"/>
          <w:sz w:val="28"/>
          <w:bdr w:val="none" w:sz="0" w:space="0" w:color="auto"/>
        </w:rPr>
        <w:t>然没有豪言壮</w:t>
      </w:r>
      <w:r>
        <w:rPr>
          <w:rFonts w:ascii="宋体" w:eastAsia="宋体" w:hAnsi="SimSun" w:cs="宋体"/>
          <w:sz w:val="28"/>
          <w:bdr w:val="none" w:sz="0" w:space="0" w:color="auto"/>
        </w:rPr>
        <w:t>语</w:t>
      </w:r>
      <w:r>
        <w:rPr>
          <w:rFonts w:ascii="宋体" w:eastAsia="宋体" w:hAnsi="MS Mincho" w:cs="宋体"/>
          <w:sz w:val="28"/>
          <w:bdr w:val="none" w:sz="0" w:space="0" w:color="auto"/>
        </w:rPr>
        <w:t>，也没有惊天</w:t>
      </w:r>
      <w:r>
        <w:rPr>
          <w:rFonts w:ascii="宋体" w:eastAsia="宋体" w:hAnsi="SimSun" w:cs="宋体"/>
          <w:sz w:val="28"/>
          <w:bdr w:val="none" w:sz="0" w:space="0" w:color="auto"/>
        </w:rPr>
        <w:t>动</w:t>
      </w:r>
      <w:r>
        <w:rPr>
          <w:rFonts w:ascii="宋体" w:eastAsia="宋体" w:hAnsi="MS Mincho" w:cs="宋体"/>
          <w:sz w:val="28"/>
          <w:bdr w:val="none" w:sz="0" w:space="0" w:color="auto"/>
        </w:rPr>
        <w:t>地的事迹，但却用尽心尽</w:t>
      </w:r>
      <w:r>
        <w:rPr>
          <w:rFonts w:ascii="宋体" w:eastAsia="宋体" w:hAnsi="SimSun" w:cs="宋体"/>
          <w:sz w:val="28"/>
          <w:bdr w:val="none" w:sz="0" w:space="0" w:color="auto"/>
        </w:rPr>
        <w:t>责</w:t>
      </w:r>
      <w:r>
        <w:rPr>
          <w:rFonts w:ascii="宋体" w:eastAsia="宋体" w:hAnsi="MS Mincho" w:cs="宋体"/>
          <w:sz w:val="28"/>
          <w:bdr w:val="none" w:sz="0" w:space="0" w:color="auto"/>
        </w:rPr>
        <w:t>的工作，</w:t>
      </w:r>
      <w:r>
        <w:rPr>
          <w:rFonts w:ascii="宋体" w:eastAsia="宋体" w:hAnsi="SimSun" w:cs="宋体"/>
          <w:sz w:val="28"/>
          <w:bdr w:val="none" w:sz="0" w:space="0" w:color="auto"/>
        </w:rPr>
        <w:t>诠释</w:t>
      </w:r>
      <w:r>
        <w:rPr>
          <w:rFonts w:ascii="宋体" w:eastAsia="宋体" w:hAnsi="MS Mincho" w:cs="宋体"/>
          <w:sz w:val="28"/>
          <w:bdr w:val="none" w:sz="0" w:space="0" w:color="auto"/>
        </w:rPr>
        <w:t>着一名教</w:t>
      </w:r>
      <w:r>
        <w:rPr>
          <w:rFonts w:ascii="宋体" w:eastAsia="宋体" w:hAnsi="SimSun" w:cs="宋体"/>
          <w:sz w:val="28"/>
          <w:bdr w:val="none" w:sz="0" w:space="0" w:color="auto"/>
        </w:rPr>
        <w:t>师对</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的</w:t>
      </w:r>
      <w:r>
        <w:rPr>
          <w:rFonts w:ascii="宋体" w:eastAsia="宋体" w:hAnsi="SimSun" w:cs="宋体"/>
          <w:sz w:val="28"/>
          <w:bdr w:val="none" w:sz="0" w:space="0" w:color="auto"/>
        </w:rPr>
        <w:t>热爱</w:t>
      </w:r>
      <w:r>
        <w:rPr>
          <w:rFonts w:ascii="宋体" w:eastAsia="宋体" w:hAnsi="MS Mincho" w:cs="宋体"/>
          <w:sz w:val="28"/>
          <w:bdr w:val="none" w:sz="0" w:space="0" w:color="auto"/>
        </w:rPr>
        <w:t>和</w:t>
      </w:r>
      <w:r>
        <w:rPr>
          <w:rFonts w:ascii="宋体" w:eastAsia="宋体" w:hAnsi="SimSun" w:cs="宋体"/>
          <w:sz w:val="28"/>
          <w:bdr w:val="none" w:sz="0" w:space="0" w:color="auto"/>
        </w:rPr>
        <w:t>执</w:t>
      </w:r>
      <w:r>
        <w:rPr>
          <w:rFonts w:ascii="宋体" w:eastAsia="宋体" w:hAnsi="MS Mincho" w:cs="宋体"/>
          <w:sz w:val="28"/>
          <w:bdr w:val="none" w:sz="0" w:space="0" w:color="auto"/>
        </w:rPr>
        <w:t>着。</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w:t>
      </w:r>
      <w:r>
        <w:rPr>
          <w:rFonts w:ascii="宋体" w:eastAsia="宋体" w:cs="宋体"/>
          <w:sz w:val="28"/>
          <w:bdr w:val="none" w:sz="0" w:space="0" w:color="auto"/>
        </w:rPr>
        <w:t>xx</w:t>
      </w:r>
      <w:r>
        <w:rPr>
          <w:rFonts w:ascii="宋体" w:eastAsia="宋体" w:hAnsi="MS Mincho" w:cs="宋体"/>
          <w:sz w:val="28"/>
          <w:bdr w:val="none" w:sz="0" w:space="0" w:color="auto"/>
        </w:rPr>
        <w:t>工</w:t>
      </w:r>
      <w:r>
        <w:rPr>
          <w:rFonts w:ascii="宋体" w:eastAsia="宋体" w:hAnsi="SimSun" w:cs="宋体"/>
          <w:sz w:val="28"/>
          <w:bdr w:val="none" w:sz="0" w:space="0" w:color="auto"/>
        </w:rPr>
        <w:t>业</w:t>
      </w:r>
      <w:r>
        <w:rPr>
          <w:rFonts w:ascii="宋体" w:eastAsia="宋体" w:hAnsi="MS Mincho" w:cs="宋体"/>
          <w:sz w:val="28"/>
          <w:bdr w:val="none" w:sz="0" w:space="0" w:color="auto"/>
        </w:rPr>
        <w:t>园区天域幼儿园园</w:t>
      </w:r>
      <w:r>
        <w:rPr>
          <w:rFonts w:ascii="宋体" w:eastAsia="宋体" w:hAnsi="SimSun" w:cs="宋体"/>
          <w:sz w:val="28"/>
          <w:bdr w:val="none" w:sz="0" w:space="0" w:color="auto"/>
        </w:rPr>
        <w:t>长</w:t>
      </w:r>
      <w:r>
        <w:rPr>
          <w:rFonts w:ascii="宋体" w:eastAsia="宋体" w:hAnsi="MS Mincho" w:cs="宋体"/>
          <w:sz w:val="28"/>
          <w:bdr w:val="none" w:sz="0" w:space="0" w:color="auto"/>
        </w:rPr>
        <w:t>，先后</w:t>
      </w:r>
      <w:r>
        <w:rPr>
          <w:rFonts w:ascii="宋体" w:eastAsia="宋体" w:hAnsi="SimSun" w:cs="宋体"/>
          <w:sz w:val="28"/>
          <w:bdr w:val="none" w:sz="0" w:space="0" w:color="auto"/>
        </w:rPr>
        <w:t>荣获</w:t>
      </w:r>
      <w:r>
        <w:rPr>
          <w:rFonts w:ascii="宋体" w:eastAsia="宋体" w:cs="宋体"/>
          <w:sz w:val="28"/>
          <w:bdr w:val="none" w:sz="0" w:space="0" w:color="auto"/>
        </w:rPr>
        <w:t>xx</w:t>
      </w:r>
      <w:r>
        <w:rPr>
          <w:rFonts w:ascii="宋体" w:eastAsia="宋体" w:hAnsi="MS Mincho" w:cs="宋体"/>
          <w:sz w:val="28"/>
          <w:bdr w:val="none" w:sz="0" w:space="0" w:color="auto"/>
        </w:rPr>
        <w:t>市双十佳教</w:t>
      </w:r>
      <w:r>
        <w:rPr>
          <w:rFonts w:ascii="宋体" w:eastAsia="宋体" w:hAnsi="SimSun" w:cs="宋体"/>
          <w:sz w:val="28"/>
          <w:bdr w:val="none" w:sz="0" w:space="0" w:color="auto"/>
        </w:rPr>
        <w:t>师</w:t>
      </w:r>
      <w:r>
        <w:rPr>
          <w:rFonts w:ascii="宋体" w:eastAsia="宋体" w:hAnsi="MS Mincho" w:cs="宋体"/>
          <w:sz w:val="28"/>
          <w:bdr w:val="none" w:sz="0" w:space="0" w:color="auto"/>
        </w:rPr>
        <w:t>、园区学科</w:t>
      </w:r>
      <w:r>
        <w:rPr>
          <w:rFonts w:ascii="宋体" w:eastAsia="宋体" w:hAnsi="SimSun" w:cs="宋体"/>
          <w:sz w:val="28"/>
          <w:bdr w:val="none" w:sz="0" w:space="0" w:color="auto"/>
        </w:rPr>
        <w:t>带头</w:t>
      </w:r>
      <w:r>
        <w:rPr>
          <w:rFonts w:ascii="宋体" w:eastAsia="宋体" w:hAnsi="MS Mincho" w:cs="宋体"/>
          <w:sz w:val="28"/>
          <w:bdr w:val="none" w:sz="0" w:space="0" w:color="auto"/>
        </w:rPr>
        <w:t>人、园区</w:t>
      </w:r>
      <w:r>
        <w:rPr>
          <w:rFonts w:ascii="宋体" w:eastAsia="宋体" w:hAnsi="SimSun" w:cs="宋体"/>
          <w:sz w:val="28"/>
          <w:bdr w:val="none" w:sz="0" w:space="0" w:color="auto"/>
        </w:rPr>
        <w:t>标</w:t>
      </w:r>
      <w:r>
        <w:rPr>
          <w:rFonts w:ascii="宋体" w:eastAsia="宋体" w:hAnsi="MS Mincho" w:cs="宋体"/>
          <w:sz w:val="28"/>
          <w:bdr w:val="none" w:sz="0" w:space="0" w:color="auto"/>
        </w:rPr>
        <w:t>兵、区</w:t>
      </w:r>
      <w:r>
        <w:rPr>
          <w:rFonts w:ascii="宋体" w:eastAsia="宋体" w:hAnsi="SimSun" w:cs="宋体"/>
          <w:sz w:val="28"/>
          <w:bdr w:val="none" w:sz="0" w:space="0" w:color="auto"/>
        </w:rPr>
        <w:t>岗</w:t>
      </w:r>
      <w:r>
        <w:rPr>
          <w:rFonts w:ascii="宋体" w:eastAsia="宋体" w:hAnsi="MS Mincho" w:cs="宋体"/>
          <w:sz w:val="28"/>
          <w:bdr w:val="none" w:sz="0" w:space="0" w:color="auto"/>
        </w:rPr>
        <w:t>位能手、新</w:t>
      </w:r>
      <w:r>
        <w:rPr>
          <w:rFonts w:ascii="宋体" w:eastAsia="宋体" w:hAnsi="SimSun" w:cs="宋体"/>
          <w:sz w:val="28"/>
          <w:bdr w:val="none" w:sz="0" w:space="0" w:color="auto"/>
        </w:rPr>
        <w:t>长</w:t>
      </w:r>
      <w:r>
        <w:rPr>
          <w:rFonts w:ascii="宋体" w:eastAsia="宋体" w:hAnsi="MS Mincho" w:cs="宋体"/>
          <w:sz w:val="28"/>
          <w:bdr w:val="none" w:sz="0" w:space="0" w:color="auto"/>
        </w:rPr>
        <w:t>征突</w:t>
      </w:r>
      <w:r>
        <w:rPr>
          <w:rFonts w:ascii="宋体" w:eastAsia="宋体" w:hAnsi="SimSun" w:cs="宋体"/>
          <w:sz w:val="28"/>
          <w:bdr w:val="none" w:sz="0" w:space="0" w:color="auto"/>
        </w:rPr>
        <w:t>击</w:t>
      </w:r>
      <w:r>
        <w:rPr>
          <w:rFonts w:ascii="宋体" w:eastAsia="宋体" w:hAnsi="MS Mincho" w:cs="宋体"/>
          <w:sz w:val="28"/>
          <w:bdr w:val="none" w:sz="0" w:space="0" w:color="auto"/>
        </w:rPr>
        <w:t>手等称号，多次被</w:t>
      </w:r>
      <w:r>
        <w:rPr>
          <w:rFonts w:ascii="宋体" w:eastAsia="宋体" w:hAnsi="SimSun" w:cs="宋体"/>
          <w:sz w:val="28"/>
          <w:bdr w:val="none" w:sz="0" w:space="0" w:color="auto"/>
        </w:rPr>
        <w:t>评为</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工作者。她是一名在幼教</w:t>
      </w:r>
      <w:r>
        <w:rPr>
          <w:rFonts w:ascii="宋体" w:eastAsia="宋体" w:hAnsi="SimSun" w:cs="宋体"/>
          <w:sz w:val="28"/>
          <w:bdr w:val="none" w:sz="0" w:space="0" w:color="auto"/>
        </w:rPr>
        <w:t>岗</w:t>
      </w:r>
      <w:r>
        <w:rPr>
          <w:rFonts w:ascii="宋体" w:eastAsia="宋体" w:hAnsi="MS Mincho" w:cs="宋体"/>
          <w:sz w:val="28"/>
          <w:bdr w:val="none" w:sz="0" w:space="0" w:color="auto"/>
        </w:rPr>
        <w:t>位上已辛勤耕耘二十多年的幼儿教</w:t>
      </w:r>
      <w:r>
        <w:rPr>
          <w:rFonts w:ascii="宋体" w:eastAsia="宋体" w:hAnsi="SimSun" w:cs="宋体"/>
          <w:sz w:val="28"/>
          <w:bdr w:val="none" w:sz="0" w:space="0" w:color="auto"/>
        </w:rPr>
        <w:t>师</w:t>
      </w:r>
      <w:r>
        <w:rPr>
          <w:rFonts w:ascii="宋体" w:eastAsia="宋体" w:hAnsi="MS Mincho" w:cs="宋体"/>
          <w:sz w:val="28"/>
          <w:bdr w:val="none" w:sz="0" w:space="0" w:color="auto"/>
        </w:rPr>
        <w:t>，一位智慧、善良、勇敢、有</w:t>
      </w:r>
      <w:r>
        <w:rPr>
          <w:rFonts w:ascii="宋体" w:eastAsia="宋体" w:hAnsi="SimSun" w:cs="宋体"/>
          <w:sz w:val="28"/>
          <w:bdr w:val="none" w:sz="0" w:space="0" w:color="auto"/>
        </w:rPr>
        <w:t>爱</w:t>
      </w:r>
      <w:r>
        <w:rPr>
          <w:rFonts w:ascii="宋体" w:eastAsia="宋体" w:hAnsi="MS Mincho" w:cs="宋体"/>
          <w:sz w:val="28"/>
          <w:bdr w:val="none" w:sz="0" w:space="0" w:color="auto"/>
        </w:rPr>
        <w:t>的幼儿园园</w:t>
      </w:r>
      <w:r>
        <w:rPr>
          <w:rFonts w:ascii="宋体" w:eastAsia="宋体" w:hAnsi="SimSun" w:cs="宋体"/>
          <w:sz w:val="28"/>
          <w:bdr w:val="none" w:sz="0" w:space="0" w:color="auto"/>
        </w:rPr>
        <w:t>长</w:t>
      </w:r>
      <w:r>
        <w:rPr>
          <w:rFonts w:ascii="宋体" w:eastAsia="宋体" w:hAnsi="MS Mincho" w:cs="宋体"/>
          <w:sz w:val="28"/>
          <w:bdr w:val="none" w:sz="0" w:space="0" w:color="auto"/>
        </w:rPr>
        <w:t>，一位以身作</w:t>
      </w:r>
      <w:r>
        <w:rPr>
          <w:rFonts w:ascii="宋体" w:eastAsia="宋体" w:hAnsi="SimSun" w:cs="宋体"/>
          <w:sz w:val="28"/>
          <w:bdr w:val="none" w:sz="0" w:space="0" w:color="auto"/>
        </w:rPr>
        <w:t>则</w:t>
      </w:r>
      <w:r>
        <w:rPr>
          <w:rFonts w:ascii="宋体" w:eastAsia="宋体" w:hAnsi="MS Mincho" w:cs="宋体"/>
          <w:sz w:val="28"/>
          <w:bdr w:val="none" w:sz="0" w:space="0" w:color="auto"/>
        </w:rPr>
        <w:t>、廉</w:t>
      </w:r>
      <w:r>
        <w:rPr>
          <w:rFonts w:ascii="宋体" w:eastAsia="宋体" w:hAnsi="SimSun" w:cs="宋体"/>
          <w:sz w:val="28"/>
          <w:bdr w:val="none" w:sz="0" w:space="0" w:color="auto"/>
        </w:rPr>
        <w:t>洁</w:t>
      </w:r>
      <w:r>
        <w:rPr>
          <w:rFonts w:ascii="宋体" w:eastAsia="宋体" w:hAnsi="MS Mincho" w:cs="宋体"/>
          <w:sz w:val="28"/>
          <w:bdr w:val="none" w:sz="0" w:space="0" w:color="auto"/>
        </w:rPr>
        <w:t>自律、克已奉公、甘于奉献的党支部</w:t>
      </w:r>
      <w:r>
        <w:rPr>
          <w:rFonts w:ascii="宋体" w:eastAsia="宋体" w:hAnsi="SimSun" w:cs="宋体"/>
          <w:sz w:val="28"/>
          <w:bdr w:val="none" w:sz="0" w:space="0" w:color="auto"/>
        </w:rPr>
        <w:t>书记</w:t>
      </w:r>
      <w:r>
        <w:rPr>
          <w:rFonts w:ascii="宋体" w:eastAsia="宋体" w:hAnsi="MS Mincho" w:cs="宋体"/>
          <w:sz w:val="28"/>
          <w:bdr w:val="none" w:sz="0" w:space="0" w:color="auto"/>
        </w:rPr>
        <w:t>。工作中她踏</w:t>
      </w:r>
      <w:r>
        <w:rPr>
          <w:rFonts w:ascii="宋体" w:eastAsia="宋体" w:hAnsi="SimSun" w:cs="宋体"/>
          <w:sz w:val="28"/>
          <w:bdr w:val="none" w:sz="0" w:space="0" w:color="auto"/>
        </w:rPr>
        <w:t>实</w:t>
      </w:r>
      <w:r>
        <w:rPr>
          <w:rFonts w:ascii="宋体" w:eastAsia="宋体" w:hAnsi="MS Mincho" w:cs="宋体"/>
          <w:sz w:val="28"/>
          <w:bdr w:val="none" w:sz="0" w:space="0" w:color="auto"/>
        </w:rPr>
        <w:t>勤勉，</w:t>
      </w:r>
      <w:r>
        <w:rPr>
          <w:rFonts w:ascii="宋体" w:eastAsia="宋体" w:hAnsi="SimSun" w:cs="宋体"/>
          <w:sz w:val="28"/>
          <w:bdr w:val="none" w:sz="0" w:space="0" w:color="auto"/>
        </w:rPr>
        <w:t>锐</w:t>
      </w:r>
      <w:r>
        <w:rPr>
          <w:rFonts w:ascii="宋体" w:eastAsia="宋体" w:hAnsi="MS Mincho" w:cs="宋体"/>
          <w:sz w:val="28"/>
          <w:bdr w:val="none" w:sz="0" w:space="0" w:color="auto"/>
        </w:rPr>
        <w:t>意改革，始</w:t>
      </w:r>
      <w:r>
        <w:rPr>
          <w:rFonts w:ascii="宋体" w:eastAsia="宋体" w:hAnsi="SimSun" w:cs="宋体"/>
          <w:sz w:val="28"/>
          <w:bdr w:val="none" w:sz="0" w:space="0" w:color="auto"/>
        </w:rPr>
        <w:t>终坚</w:t>
      </w:r>
      <w:r>
        <w:rPr>
          <w:rFonts w:ascii="宋体" w:eastAsia="宋体" w:hAnsi="MS Mincho" w:cs="宋体"/>
          <w:sz w:val="28"/>
          <w:bdr w:val="none" w:sz="0" w:space="0" w:color="auto"/>
        </w:rPr>
        <w:t>持</w:t>
      </w:r>
      <w:r>
        <w:rPr>
          <w:rFonts w:ascii="宋体" w:eastAsia="宋体" w:cs="宋体"/>
          <w:sz w:val="28"/>
          <w:bdr w:val="none" w:sz="0" w:space="0" w:color="auto"/>
        </w:rPr>
        <w:t>“</w:t>
      </w:r>
      <w:r>
        <w:rPr>
          <w:rFonts w:ascii="宋体" w:eastAsia="宋体" w:hAnsi="MS Mincho" w:cs="宋体"/>
          <w:sz w:val="28"/>
          <w:bdr w:val="none" w:sz="0" w:space="0" w:color="auto"/>
        </w:rPr>
        <w:t>把</w:t>
      </w:r>
      <w:r>
        <w:rPr>
          <w:rFonts w:ascii="宋体" w:eastAsia="宋体" w:hAnsi="SimSun" w:cs="宋体"/>
          <w:sz w:val="28"/>
          <w:bdr w:val="none" w:sz="0" w:space="0" w:color="auto"/>
        </w:rPr>
        <w:t>细节</w:t>
      </w:r>
      <w:r>
        <w:rPr>
          <w:rFonts w:ascii="宋体" w:eastAsia="宋体" w:hAnsi="MS Mincho" w:cs="宋体"/>
          <w:sz w:val="28"/>
          <w:bdr w:val="none" w:sz="0" w:space="0" w:color="auto"/>
        </w:rPr>
        <w:t>做到极致就是品牌</w:t>
      </w:r>
      <w:r>
        <w:rPr>
          <w:rFonts w:ascii="宋体" w:eastAsia="宋体" w:cs="宋体"/>
          <w:sz w:val="28"/>
          <w:bdr w:val="none" w:sz="0" w:space="0" w:color="auto"/>
        </w:rPr>
        <w:t>”</w:t>
      </w:r>
      <w:r>
        <w:rPr>
          <w:rFonts w:ascii="宋体" w:eastAsia="宋体" w:hAnsi="MS Mincho" w:cs="宋体"/>
          <w:sz w:val="28"/>
          <w:bdr w:val="none" w:sz="0" w:space="0" w:color="auto"/>
        </w:rPr>
        <w:t>的工作作</w:t>
      </w:r>
      <w:r>
        <w:rPr>
          <w:rFonts w:ascii="宋体" w:eastAsia="宋体" w:hAnsi="SimSun" w:cs="宋体"/>
          <w:sz w:val="28"/>
          <w:bdr w:val="none" w:sz="0" w:space="0" w:color="auto"/>
        </w:rPr>
        <w:t>风</w:t>
      </w:r>
      <w:r>
        <w:rPr>
          <w:rFonts w:ascii="宋体" w:eastAsia="宋体" w:hAnsi="MS Mincho" w:cs="宋体"/>
          <w:sz w:val="28"/>
          <w:bdr w:val="none" w:sz="0" w:space="0" w:color="auto"/>
        </w:rPr>
        <w:t>，</w:t>
      </w:r>
      <w:r>
        <w:rPr>
          <w:rFonts w:ascii="宋体" w:eastAsia="宋体" w:hAnsi="SimSun" w:cs="宋体"/>
          <w:sz w:val="28"/>
          <w:bdr w:val="none" w:sz="0" w:space="0" w:color="auto"/>
        </w:rPr>
        <w:t>带领</w:t>
      </w:r>
      <w:r>
        <w:rPr>
          <w:rFonts w:ascii="宋体" w:eastAsia="宋体" w:hAnsi="MS Mincho" w:cs="宋体"/>
          <w:sz w:val="28"/>
          <w:bdr w:val="none" w:sz="0" w:space="0" w:color="auto"/>
        </w:rPr>
        <w:t>天域全体教</w:t>
      </w:r>
      <w:r>
        <w:rPr>
          <w:rFonts w:ascii="宋体" w:eastAsia="宋体" w:hAnsi="SimSun" w:cs="宋体"/>
          <w:sz w:val="28"/>
          <w:bdr w:val="none" w:sz="0" w:space="0" w:color="auto"/>
        </w:rPr>
        <w:t>职</w:t>
      </w:r>
      <w:r>
        <w:rPr>
          <w:rFonts w:ascii="宋体" w:eastAsia="宋体" w:hAnsi="MS Mincho" w:cs="宋体"/>
          <w:sz w:val="28"/>
          <w:bdr w:val="none" w:sz="0" w:space="0" w:color="auto"/>
        </w:rPr>
        <w:t>工</w:t>
      </w:r>
      <w:r>
        <w:rPr>
          <w:rFonts w:ascii="宋体" w:eastAsia="宋体" w:hAnsi="SimSun" w:cs="宋体"/>
          <w:sz w:val="28"/>
          <w:bdr w:val="none" w:sz="0" w:space="0" w:color="auto"/>
        </w:rPr>
        <w:t>热</w:t>
      </w:r>
      <w:r>
        <w:rPr>
          <w:rFonts w:ascii="宋体" w:eastAsia="宋体" w:hAnsi="MS Mincho" w:cs="宋体"/>
          <w:sz w:val="28"/>
          <w:bdr w:val="none" w:sz="0" w:space="0" w:color="auto"/>
        </w:rPr>
        <w:t>忱地做好教育工作，</w:t>
      </w:r>
      <w:r>
        <w:rPr>
          <w:rFonts w:ascii="宋体" w:eastAsia="宋体" w:hAnsi="SimSun" w:cs="宋体"/>
          <w:sz w:val="28"/>
          <w:bdr w:val="none" w:sz="0" w:space="0" w:color="auto"/>
        </w:rPr>
        <w:t>为</w:t>
      </w:r>
      <w:r>
        <w:rPr>
          <w:rFonts w:ascii="宋体" w:eastAsia="宋体" w:hAnsi="MS Mincho" w:cs="宋体"/>
          <w:sz w:val="28"/>
          <w:bdr w:val="none" w:sz="0" w:space="0" w:color="auto"/>
        </w:rPr>
        <w:t>周</w:t>
      </w:r>
      <w:r>
        <w:rPr>
          <w:rFonts w:ascii="宋体" w:eastAsia="宋体" w:hAnsi="SimSun" w:cs="宋体"/>
          <w:sz w:val="28"/>
          <w:bdr w:val="none" w:sz="0" w:space="0" w:color="auto"/>
        </w:rPr>
        <w:t>边辖</w:t>
      </w:r>
      <w:r>
        <w:rPr>
          <w:rFonts w:ascii="宋体" w:eastAsia="宋体" w:hAnsi="MS Mincho" w:cs="宋体"/>
          <w:sz w:val="28"/>
          <w:bdr w:val="none" w:sz="0" w:space="0" w:color="auto"/>
        </w:rPr>
        <w:t>区内的幼儿和家</w:t>
      </w:r>
      <w:r>
        <w:rPr>
          <w:rFonts w:ascii="宋体" w:eastAsia="宋体" w:hAnsi="SimSun" w:cs="宋体"/>
          <w:sz w:val="28"/>
          <w:bdr w:val="none" w:sz="0" w:space="0" w:color="auto"/>
        </w:rPr>
        <w:t>长</w:t>
      </w:r>
      <w:r>
        <w:rPr>
          <w:rFonts w:ascii="宋体" w:eastAsia="宋体" w:hAnsi="MS Mincho" w:cs="宋体"/>
          <w:sz w:val="28"/>
          <w:bdr w:val="none" w:sz="0" w:space="0" w:color="auto"/>
        </w:rPr>
        <w:t>尽心尽力；生活中她一身正气，</w:t>
      </w:r>
      <w:r>
        <w:rPr>
          <w:rFonts w:ascii="宋体" w:eastAsia="宋体" w:hAnsi="SimSun" w:cs="宋体"/>
          <w:sz w:val="28"/>
          <w:bdr w:val="none" w:sz="0" w:space="0" w:color="auto"/>
        </w:rPr>
        <w:t>时</w:t>
      </w:r>
      <w:r>
        <w:rPr>
          <w:rFonts w:ascii="宋体" w:eastAsia="宋体" w:hAnsi="MS Mincho" w:cs="宋体"/>
          <w:sz w:val="28"/>
          <w:bdr w:val="none" w:sz="0" w:space="0" w:color="auto"/>
        </w:rPr>
        <w:t>刻在同伴前起到先</w:t>
      </w:r>
      <w:r>
        <w:rPr>
          <w:rFonts w:ascii="宋体" w:eastAsia="宋体" w:hAnsi="SimSun" w:cs="宋体"/>
          <w:sz w:val="28"/>
          <w:bdr w:val="none" w:sz="0" w:space="0" w:color="auto"/>
        </w:rPr>
        <w:t>锋</w:t>
      </w:r>
      <w:r>
        <w:rPr>
          <w:rFonts w:ascii="宋体" w:eastAsia="宋体" w:hAnsi="MS Mincho" w:cs="宋体"/>
          <w:sz w:val="28"/>
          <w:bdr w:val="none" w:sz="0" w:space="0" w:color="auto"/>
        </w:rPr>
        <w:t>模范作用。</w:t>
      </w:r>
      <w:r>
        <w:rPr>
          <w:rFonts w:ascii="宋体" w:eastAsia="宋体"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朗</w:t>
      </w:r>
      <w:r>
        <w:rPr>
          <w:rFonts w:ascii="宋体" w:eastAsia="宋体" w:hAnsi="SimSun" w:cs="宋体"/>
          <w:sz w:val="28"/>
          <w:bdr w:val="none" w:sz="0" w:space="0" w:color="auto"/>
        </w:rPr>
        <w:t>乐观</w:t>
      </w:r>
      <w:r>
        <w:rPr>
          <w:rFonts w:ascii="宋体" w:eastAsia="宋体" w:hAnsi="MS Mincho" w:cs="宋体"/>
          <w:sz w:val="28"/>
          <w:bdr w:val="none" w:sz="0" w:space="0" w:color="auto"/>
        </w:rPr>
        <w:t>的</w:t>
      </w:r>
      <w:r>
        <w:rPr>
          <w:rFonts w:ascii="宋体" w:eastAsia="宋体" w:hAnsi="SimSun" w:cs="宋体"/>
          <w:sz w:val="28"/>
          <w:bdr w:val="none" w:sz="0" w:space="0" w:color="auto"/>
        </w:rPr>
        <w:t>处</w:t>
      </w:r>
      <w:r>
        <w:rPr>
          <w:rFonts w:ascii="宋体" w:eastAsia="宋体" w:hAnsi="MS Mincho" w:cs="宋体"/>
          <w:sz w:val="28"/>
          <w:bdr w:val="none" w:sz="0" w:space="0" w:color="auto"/>
        </w:rPr>
        <w:t>世</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创</w:t>
      </w:r>
      <w:r>
        <w:rPr>
          <w:rFonts w:ascii="宋体" w:eastAsia="宋体" w:hAnsi="MS Mincho" w:cs="宋体"/>
          <w:sz w:val="28"/>
          <w:bdr w:val="none" w:sz="0" w:space="0" w:color="auto"/>
        </w:rPr>
        <w:t>新的教育行</w:t>
      </w:r>
      <w:r>
        <w:rPr>
          <w:rFonts w:ascii="宋体" w:eastAsia="宋体" w:hAnsi="SimSun" w:cs="宋体"/>
          <w:sz w:val="28"/>
          <w:bdr w:val="none" w:sz="0" w:space="0" w:color="auto"/>
        </w:rPr>
        <w:t>为</w:t>
      </w:r>
      <w:r>
        <w:rPr>
          <w:rFonts w:ascii="宋体" w:eastAsia="宋体" w:hAnsi="MS Mincho" w:cs="宋体"/>
          <w:sz w:val="28"/>
          <w:bdr w:val="none" w:sz="0" w:space="0" w:color="auto"/>
        </w:rPr>
        <w:t>、脚踏</w:t>
      </w:r>
      <w:r>
        <w:rPr>
          <w:rFonts w:ascii="宋体" w:eastAsia="宋体" w:hAnsi="SimSun" w:cs="宋体"/>
          <w:sz w:val="28"/>
          <w:bdr w:val="none" w:sz="0" w:space="0" w:color="auto"/>
        </w:rPr>
        <w:t>实</w:t>
      </w:r>
      <w:r>
        <w:rPr>
          <w:rFonts w:ascii="宋体" w:eastAsia="宋体" w:hAnsi="MS Mincho" w:cs="宋体"/>
          <w:sz w:val="28"/>
          <w:bdr w:val="none" w:sz="0" w:space="0" w:color="auto"/>
        </w:rPr>
        <w:t>地的</w:t>
      </w:r>
      <w:r>
        <w:rPr>
          <w:rFonts w:ascii="宋体" w:eastAsia="宋体" w:hAnsi="SimSun" w:cs="宋体"/>
          <w:sz w:val="28"/>
          <w:bdr w:val="none" w:sz="0" w:space="0" w:color="auto"/>
        </w:rPr>
        <w:t>办</w:t>
      </w:r>
      <w:r>
        <w:rPr>
          <w:rFonts w:ascii="宋体" w:eastAsia="宋体" w:hAnsi="MS Mincho" w:cs="宋体"/>
          <w:sz w:val="28"/>
          <w:bdr w:val="none" w:sz="0" w:space="0" w:color="auto"/>
        </w:rPr>
        <w:t>事</w:t>
      </w:r>
      <w:r>
        <w:rPr>
          <w:rFonts w:ascii="宋体" w:eastAsia="宋体" w:hAnsi="SimSun" w:cs="宋体"/>
          <w:sz w:val="28"/>
          <w:bdr w:val="none" w:sz="0" w:space="0" w:color="auto"/>
        </w:rPr>
        <w:t>风</w:t>
      </w:r>
      <w:r>
        <w:rPr>
          <w:rFonts w:ascii="宋体" w:eastAsia="宋体" w:hAnsi="MS Mincho" w:cs="宋体"/>
          <w:sz w:val="28"/>
          <w:bdr w:val="none" w:sz="0" w:space="0" w:color="auto"/>
        </w:rPr>
        <w:t>格</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生活和工作追求，也是我</w:t>
      </w:r>
      <w:r>
        <w:rPr>
          <w:rFonts w:ascii="宋体" w:eastAsia="宋体" w:hAnsi="SimSun" w:cs="宋体"/>
          <w:sz w:val="28"/>
          <w:bdr w:val="none" w:sz="0" w:space="0" w:color="auto"/>
        </w:rPr>
        <w:t>们</w:t>
      </w:r>
      <w:r>
        <w:rPr>
          <w:rFonts w:ascii="宋体" w:eastAsia="宋体" w:hAnsi="MS Mincho" w:cs="宋体"/>
          <w:sz w:val="28"/>
          <w:bdr w:val="none" w:sz="0" w:space="0" w:color="auto"/>
        </w:rPr>
        <w:t>所看到的</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最真</w:t>
      </w:r>
      <w:r>
        <w:rPr>
          <w:rFonts w:ascii="宋体" w:eastAsia="宋体" w:hAnsi="SimSun" w:cs="宋体"/>
          <w:sz w:val="28"/>
          <w:bdr w:val="none" w:sz="0" w:space="0" w:color="auto"/>
        </w:rPr>
        <w:t>实</w:t>
      </w:r>
      <w:r>
        <w:rPr>
          <w:rFonts w:ascii="宋体" w:eastAsia="宋体" w:hAnsi="MS Mincho" w:cs="宋体"/>
          <w:sz w:val="28"/>
          <w:bdr w:val="none" w:sz="0" w:space="0" w:color="auto"/>
        </w:rPr>
        <w:t>的写照！</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SimSun" w:cs="宋体"/>
          <w:sz w:val="28"/>
          <w:bdr w:val="none" w:sz="0" w:space="0" w:color="auto"/>
        </w:rPr>
        <w:t>扬师</w:t>
      </w:r>
      <w:r>
        <w:rPr>
          <w:rStyle w:val="strong"/>
          <w:rFonts w:ascii="宋体" w:eastAsia="宋体" w:hAnsi="MS Mincho" w:cs="宋体"/>
          <w:sz w:val="28"/>
          <w:bdr w:val="none" w:sz="0" w:space="0" w:color="auto"/>
        </w:rPr>
        <w:t>德展</w:t>
      </w:r>
      <w:r>
        <w:rPr>
          <w:rStyle w:val="strong"/>
          <w:rFonts w:ascii="宋体" w:eastAsia="宋体" w:hAnsi="SimSun" w:cs="宋体"/>
          <w:sz w:val="28"/>
          <w:bdr w:val="none" w:sz="0" w:space="0" w:color="auto"/>
        </w:rPr>
        <w:t>师</w:t>
      </w:r>
      <w:r>
        <w:rPr>
          <w:rStyle w:val="strong"/>
          <w:rFonts w:ascii="宋体" w:eastAsia="宋体" w:hAnsi="MS Mincho" w:cs="宋体"/>
          <w:sz w:val="28"/>
          <w:bdr w:val="none" w:sz="0" w:space="0" w:color="auto"/>
        </w:rPr>
        <w:t>能，打造</w:t>
      </w:r>
      <w:r>
        <w:rPr>
          <w:rStyle w:val="strong"/>
          <w:rFonts w:ascii="宋体" w:eastAsia="宋体" w:hAnsi="SimSun" w:cs="宋体"/>
          <w:sz w:val="28"/>
          <w:bdr w:val="none" w:sz="0" w:space="0" w:color="auto"/>
        </w:rPr>
        <w:t>团队</w:t>
      </w:r>
      <w:r>
        <w:rPr>
          <w:rStyle w:val="strong"/>
          <w:rFonts w:ascii="宋体" w:eastAsia="宋体" w:hAnsi="MS Mincho" w:cs="宋体"/>
          <w:sz w:val="28"/>
          <w:bdr w:val="none" w:sz="0" w:space="0" w:color="auto"/>
        </w:rPr>
        <w:t>好</w:t>
      </w:r>
      <w:r>
        <w:rPr>
          <w:rStyle w:val="strong"/>
          <w:rFonts w:ascii="宋体" w:eastAsia="宋体" w:hAnsi="SimSun" w:cs="宋体"/>
          <w:sz w:val="28"/>
          <w:bdr w:val="none" w:sz="0" w:space="0" w:color="auto"/>
        </w:rPr>
        <w:t>师风</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一所好的幼儿园必</w:t>
      </w:r>
      <w:r>
        <w:rPr>
          <w:rFonts w:ascii="宋体" w:eastAsia="宋体" w:hAnsi="SimSun" w:cs="宋体"/>
          <w:sz w:val="28"/>
          <w:bdr w:val="none" w:sz="0" w:space="0" w:color="auto"/>
        </w:rPr>
        <w:t>须拥</w:t>
      </w:r>
      <w:r>
        <w:rPr>
          <w:rFonts w:ascii="宋体" w:eastAsia="宋体" w:hAnsi="MS Mincho" w:cs="宋体"/>
          <w:sz w:val="28"/>
          <w:bdr w:val="none" w:sz="0" w:space="0" w:color="auto"/>
        </w:rPr>
        <w:t>有一支充</w:t>
      </w:r>
      <w:r>
        <w:rPr>
          <w:rFonts w:ascii="宋体" w:eastAsia="宋体" w:hAnsi="SimSun" w:cs="宋体"/>
          <w:sz w:val="28"/>
          <w:bdr w:val="none" w:sz="0" w:space="0" w:color="auto"/>
        </w:rPr>
        <w:t>满</w:t>
      </w:r>
      <w:r>
        <w:rPr>
          <w:rFonts w:ascii="宋体" w:eastAsia="宋体" w:hAnsi="MS Mincho" w:cs="宋体"/>
          <w:sz w:val="28"/>
          <w:bdr w:val="none" w:sz="0" w:space="0" w:color="auto"/>
        </w:rPr>
        <w:t>正能量的教</w:t>
      </w:r>
      <w:r>
        <w:rPr>
          <w:rFonts w:ascii="宋体" w:eastAsia="宋体" w:hAnsi="SimSun" w:cs="宋体"/>
          <w:sz w:val="28"/>
          <w:bdr w:val="none" w:sz="0" w:space="0" w:color="auto"/>
        </w:rPr>
        <w:t>师队</w:t>
      </w:r>
      <w:r>
        <w:rPr>
          <w:rFonts w:ascii="宋体" w:eastAsia="宋体" w:hAnsi="MS Mincho" w:cs="宋体"/>
          <w:sz w:val="28"/>
          <w:bdr w:val="none" w:sz="0" w:space="0" w:color="auto"/>
        </w:rPr>
        <w:t>伍。</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以敬</w:t>
      </w:r>
      <w:r>
        <w:rPr>
          <w:rFonts w:ascii="宋体" w:eastAsia="宋体" w:hAnsi="SimSun" w:cs="宋体"/>
          <w:sz w:val="28"/>
          <w:bdr w:val="none" w:sz="0" w:space="0" w:color="auto"/>
        </w:rPr>
        <w:t>业爱岗为</w:t>
      </w:r>
      <w:r>
        <w:rPr>
          <w:rFonts w:ascii="宋体" w:eastAsia="宋体" w:hAnsi="MS Mincho" w:cs="宋体"/>
          <w:sz w:val="28"/>
          <w:bdr w:val="none" w:sz="0" w:space="0" w:color="auto"/>
        </w:rPr>
        <w:t>品</w:t>
      </w:r>
      <w:r>
        <w:rPr>
          <w:rFonts w:ascii="宋体" w:eastAsia="宋体" w:hAnsi="SimSun" w:cs="宋体"/>
          <w:sz w:val="28"/>
          <w:bdr w:val="none" w:sz="0" w:space="0" w:color="auto"/>
        </w:rPr>
        <w:t>质</w:t>
      </w:r>
      <w:r>
        <w:rPr>
          <w:rFonts w:ascii="宋体" w:eastAsia="宋体" w:hAnsi="MS Mincho" w:cs="宋体"/>
          <w:sz w:val="28"/>
          <w:bdr w:val="none" w:sz="0" w:space="0" w:color="auto"/>
        </w:rPr>
        <w:t>追求，从自身做起，</w:t>
      </w:r>
      <w:r>
        <w:rPr>
          <w:rFonts w:ascii="宋体" w:eastAsia="宋体" w:hAnsi="SimSun" w:cs="宋体"/>
          <w:sz w:val="28"/>
          <w:bdr w:val="none" w:sz="0" w:space="0" w:color="auto"/>
        </w:rPr>
        <w:t>对</w:t>
      </w:r>
      <w:r>
        <w:rPr>
          <w:rFonts w:ascii="宋体" w:eastAsia="宋体" w:hAnsi="MS Mincho" w:cs="宋体"/>
          <w:sz w:val="28"/>
          <w:bdr w:val="none" w:sz="0" w:space="0" w:color="auto"/>
        </w:rPr>
        <w:t>周</w:t>
      </w:r>
      <w:r>
        <w:rPr>
          <w:rFonts w:ascii="宋体" w:eastAsia="宋体" w:hAnsi="SimSun" w:cs="宋体"/>
          <w:sz w:val="28"/>
          <w:bdr w:val="none" w:sz="0" w:space="0" w:color="auto"/>
        </w:rPr>
        <w:t>边</w:t>
      </w:r>
      <w:r>
        <w:rPr>
          <w:rFonts w:ascii="宋体" w:eastAsia="宋体" w:hAnsi="MS Mincho" w:cs="宋体"/>
          <w:sz w:val="28"/>
          <w:bdr w:val="none" w:sz="0" w:space="0" w:color="auto"/>
        </w:rPr>
        <w:t>群众</w:t>
      </w:r>
      <w:r>
        <w:rPr>
          <w:rFonts w:ascii="宋体" w:eastAsia="宋体" w:hAnsi="SimSun" w:cs="宋体"/>
          <w:sz w:val="28"/>
          <w:bdr w:val="none" w:sz="0" w:space="0" w:color="auto"/>
        </w:rPr>
        <w:t>发挥</w:t>
      </w:r>
      <w:r>
        <w:rPr>
          <w:rFonts w:ascii="宋体" w:eastAsia="宋体" w:hAnsi="MS Mincho" w:cs="宋体"/>
          <w:sz w:val="28"/>
          <w:bdr w:val="none" w:sz="0" w:space="0" w:color="auto"/>
        </w:rPr>
        <w:t>着</w:t>
      </w:r>
      <w:r>
        <w:rPr>
          <w:rFonts w:ascii="宋体" w:eastAsia="宋体" w:hAnsi="SimSun" w:cs="宋体"/>
          <w:sz w:val="28"/>
          <w:bdr w:val="none" w:sz="0" w:space="0" w:color="auto"/>
        </w:rPr>
        <w:t>积</w:t>
      </w:r>
      <w:r>
        <w:rPr>
          <w:rFonts w:ascii="宋体" w:eastAsia="宋体" w:hAnsi="MS Mincho" w:cs="宋体"/>
          <w:sz w:val="28"/>
          <w:bdr w:val="none" w:sz="0" w:space="0" w:color="auto"/>
        </w:rPr>
        <w:t>极的</w:t>
      </w:r>
      <w:r>
        <w:rPr>
          <w:rFonts w:ascii="宋体" w:eastAsia="宋体" w:hAnsi="SimSun" w:cs="宋体"/>
          <w:sz w:val="28"/>
          <w:bdr w:val="none" w:sz="0" w:space="0" w:color="auto"/>
        </w:rPr>
        <w:t>带头</w:t>
      </w:r>
      <w:r>
        <w:rPr>
          <w:rFonts w:ascii="宋体" w:eastAsia="宋体" w:hAnsi="MS Mincho" w:cs="宋体"/>
          <w:sz w:val="28"/>
          <w:bdr w:val="none" w:sz="0" w:space="0" w:color="auto"/>
        </w:rPr>
        <w:t>作用。</w:t>
      </w:r>
      <w:r>
        <w:rPr>
          <w:rFonts w:ascii="宋体" w:eastAsia="宋体" w:cs="宋体"/>
          <w:sz w:val="28"/>
          <w:bdr w:val="none" w:sz="0" w:space="0" w:color="auto"/>
        </w:rPr>
        <w:t>2011</w:t>
      </w:r>
      <w:r>
        <w:rPr>
          <w:rFonts w:ascii="宋体" w:eastAsia="宋体" w:hAnsi="MS Mincho" w:cs="宋体"/>
          <w:sz w:val="28"/>
          <w:bdr w:val="none" w:sz="0" w:space="0" w:color="auto"/>
        </w:rPr>
        <w:t>年起，</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加入园区林老</w:t>
      </w:r>
      <w:r>
        <w:rPr>
          <w:rFonts w:ascii="宋体" w:eastAsia="宋体" w:hAnsi="SimSun" w:cs="宋体"/>
          <w:sz w:val="28"/>
          <w:bdr w:val="none" w:sz="0" w:space="0" w:color="auto"/>
        </w:rPr>
        <w:t>师</w:t>
      </w:r>
      <w:r>
        <w:rPr>
          <w:rFonts w:ascii="宋体" w:eastAsia="宋体" w:hAnsi="MS Mincho" w:cs="宋体"/>
          <w:sz w:val="28"/>
          <w:bdr w:val="none" w:sz="0" w:space="0" w:color="auto"/>
        </w:rPr>
        <w:t>心理咨</w:t>
      </w:r>
      <w:r>
        <w:rPr>
          <w:rFonts w:ascii="宋体" w:eastAsia="宋体" w:hAnsi="SimSun" w:cs="宋体"/>
          <w:sz w:val="28"/>
          <w:bdr w:val="none" w:sz="0" w:space="0" w:color="auto"/>
        </w:rPr>
        <w:t>询团队</w:t>
      </w:r>
      <w:r>
        <w:rPr>
          <w:rFonts w:ascii="宋体" w:eastAsia="宋体" w:hAnsi="MS Mincho" w:cs="宋体"/>
          <w:sz w:val="28"/>
          <w:bdr w:val="none" w:sz="0" w:space="0" w:color="auto"/>
        </w:rPr>
        <w:t>，一起参加大型咨</w:t>
      </w:r>
      <w:r>
        <w:rPr>
          <w:rFonts w:ascii="宋体" w:eastAsia="宋体" w:hAnsi="SimSun" w:cs="宋体"/>
          <w:sz w:val="28"/>
          <w:bdr w:val="none" w:sz="0" w:space="0" w:color="auto"/>
        </w:rPr>
        <w:t>询</w:t>
      </w:r>
      <w:r>
        <w:rPr>
          <w:rFonts w:ascii="宋体" w:eastAsia="宋体" w:hAnsi="MS Mincho" w:cs="宋体"/>
          <w:sz w:val="28"/>
          <w:bdr w:val="none" w:sz="0" w:space="0" w:color="auto"/>
        </w:rPr>
        <w:t>会，</w:t>
      </w:r>
      <w:r>
        <w:rPr>
          <w:rFonts w:ascii="宋体" w:eastAsia="宋体" w:hAnsi="SimSun" w:cs="宋体"/>
          <w:sz w:val="28"/>
          <w:bdr w:val="none" w:sz="0" w:space="0" w:color="auto"/>
        </w:rPr>
        <w:t>对</w:t>
      </w:r>
      <w:r>
        <w:rPr>
          <w:rFonts w:ascii="宋体" w:eastAsia="宋体" w:hAnsi="MS Mincho" w:cs="宋体"/>
          <w:sz w:val="28"/>
          <w:bdr w:val="none" w:sz="0" w:space="0" w:color="auto"/>
        </w:rPr>
        <w:t>家</w:t>
      </w:r>
      <w:r>
        <w:rPr>
          <w:rFonts w:ascii="宋体" w:eastAsia="宋体" w:hAnsi="SimSun" w:cs="宋体"/>
          <w:sz w:val="28"/>
          <w:bdr w:val="none" w:sz="0" w:space="0" w:color="auto"/>
        </w:rPr>
        <w:t>长进</w:t>
      </w:r>
      <w:r>
        <w:rPr>
          <w:rFonts w:ascii="宋体" w:eastAsia="宋体" w:hAnsi="MS Mincho" w:cs="宋体"/>
          <w:sz w:val="28"/>
          <w:bdr w:val="none" w:sz="0" w:space="0" w:color="auto"/>
        </w:rPr>
        <w:t>行早教指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cs="宋体"/>
          <w:sz w:val="28"/>
          <w:bdr w:val="none" w:sz="0" w:space="0" w:color="auto"/>
        </w:rPr>
        <w:t>2014</w:t>
      </w:r>
      <w:r>
        <w:rPr>
          <w:rFonts w:ascii="宋体" w:eastAsia="宋体" w:hAnsi="MS Mincho" w:cs="宋体"/>
          <w:sz w:val="28"/>
          <w:bdr w:val="none" w:sz="0" w:space="0" w:color="auto"/>
        </w:rPr>
        <w:t>年</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师带领</w:t>
      </w:r>
      <w:r>
        <w:rPr>
          <w:rFonts w:ascii="宋体" w:eastAsia="宋体" w:hAnsi="MS Mincho" w:cs="宋体"/>
          <w:sz w:val="28"/>
          <w:bdr w:val="none" w:sz="0" w:space="0" w:color="auto"/>
        </w:rPr>
        <w:t>天域党工</w:t>
      </w:r>
      <w:r>
        <w:rPr>
          <w:rFonts w:ascii="宋体" w:eastAsia="宋体" w:hAnsi="SimSun" w:cs="宋体"/>
          <w:sz w:val="28"/>
          <w:bdr w:val="none" w:sz="0" w:space="0" w:color="auto"/>
        </w:rPr>
        <w:t>团</w:t>
      </w:r>
      <w:r>
        <w:rPr>
          <w:rFonts w:ascii="宋体" w:eastAsia="宋体" w:hAnsi="MS Mincho" w:cs="宋体"/>
          <w:sz w:val="28"/>
          <w:bdr w:val="none" w:sz="0" w:space="0" w:color="auto"/>
        </w:rPr>
        <w:t>起</w:t>
      </w:r>
      <w:r>
        <w:rPr>
          <w:rFonts w:ascii="宋体" w:eastAsia="宋体" w:hAnsi="SimSun" w:cs="宋体"/>
          <w:sz w:val="28"/>
          <w:bdr w:val="none" w:sz="0" w:space="0" w:color="auto"/>
        </w:rPr>
        <w:t>发</w:t>
      </w:r>
      <w:r>
        <w:rPr>
          <w:rFonts w:ascii="宋体" w:eastAsia="宋体" w:hAnsi="MS Mincho" w:cs="宋体"/>
          <w:sz w:val="28"/>
          <w:bdr w:val="none" w:sz="0" w:space="0" w:color="auto"/>
        </w:rPr>
        <w:t>起</w:t>
      </w:r>
      <w:r>
        <w:rPr>
          <w:rFonts w:ascii="宋体" w:eastAsia="宋体" w:cs="宋体"/>
          <w:sz w:val="28"/>
          <w:bdr w:val="none" w:sz="0" w:space="0" w:color="auto"/>
        </w:rPr>
        <w:t>“</w:t>
      </w:r>
      <w:r>
        <w:rPr>
          <w:rFonts w:ascii="宋体" w:eastAsia="宋体" w:hAnsi="MS Mincho" w:cs="宋体"/>
          <w:sz w:val="28"/>
          <w:bdr w:val="none" w:sz="0" w:space="0" w:color="auto"/>
        </w:rPr>
        <w:t>天域志愿者行</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展以</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cs="宋体"/>
          <w:sz w:val="28"/>
          <w:bdr w:val="none" w:sz="0" w:space="0" w:color="auto"/>
        </w:rPr>
        <w:t>xx</w:t>
      </w:r>
      <w:r>
        <w:rPr>
          <w:rFonts w:ascii="宋体" w:eastAsia="宋体" w:hAnsi="MS Mincho" w:cs="宋体"/>
          <w:sz w:val="28"/>
          <w:bdr w:val="none" w:sz="0" w:space="0" w:color="auto"/>
        </w:rPr>
        <w:t>儿童医院的白血病孩子送温暖</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长</w:t>
      </w:r>
      <w:r>
        <w:rPr>
          <w:rFonts w:ascii="宋体" w:eastAsia="宋体" w:hAnsi="MS Mincho" w:cs="宋体"/>
          <w:sz w:val="28"/>
          <w:bdr w:val="none" w:sz="0" w:space="0" w:color="auto"/>
        </w:rPr>
        <w:t>效服</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组织</w:t>
      </w:r>
      <w:r>
        <w:rPr>
          <w:rFonts w:ascii="宋体" w:eastAsia="宋体" w:hAnsi="MS Mincho" w:cs="宋体"/>
          <w:sz w:val="28"/>
          <w:bdr w:val="none" w:sz="0" w:space="0" w:color="auto"/>
        </w:rPr>
        <w:t>老</w:t>
      </w:r>
      <w:r>
        <w:rPr>
          <w:rFonts w:ascii="宋体" w:eastAsia="宋体" w:hAnsi="SimSun" w:cs="宋体"/>
          <w:sz w:val="28"/>
          <w:bdr w:val="none" w:sz="0" w:space="0" w:color="auto"/>
        </w:rPr>
        <w:t>师们每</w:t>
      </w:r>
      <w:r>
        <w:rPr>
          <w:rFonts w:ascii="宋体" w:eastAsia="宋体" w:hAnsi="MS Mincho" w:cs="宋体"/>
          <w:sz w:val="28"/>
          <w:bdr w:val="none" w:sz="0" w:space="0" w:color="auto"/>
        </w:rPr>
        <w:t>月</w:t>
      </w:r>
      <w:r>
        <w:rPr>
          <w:rFonts w:ascii="宋体" w:eastAsia="宋体" w:hAnsi="SimSun" w:cs="宋体"/>
          <w:sz w:val="28"/>
          <w:bdr w:val="none" w:sz="0" w:space="0" w:color="auto"/>
        </w:rPr>
        <w:t>坚</w:t>
      </w:r>
      <w:r>
        <w:rPr>
          <w:rFonts w:ascii="宋体" w:eastAsia="宋体" w:hAnsi="MS Mincho" w:cs="宋体"/>
          <w:sz w:val="28"/>
          <w:bdr w:val="none" w:sz="0" w:space="0" w:color="auto"/>
        </w:rPr>
        <w:t>持走</w:t>
      </w:r>
      <w:r>
        <w:rPr>
          <w:rFonts w:ascii="宋体" w:eastAsia="宋体" w:hAnsi="SimSun" w:cs="宋体"/>
          <w:sz w:val="28"/>
          <w:bdr w:val="none" w:sz="0" w:space="0" w:color="auto"/>
        </w:rPr>
        <w:t>进</w:t>
      </w:r>
      <w:r>
        <w:rPr>
          <w:rFonts w:ascii="宋体" w:eastAsia="宋体" w:hAnsi="MS Mincho" w:cs="宋体"/>
          <w:sz w:val="28"/>
          <w:bdr w:val="none" w:sz="0" w:space="0" w:color="auto"/>
        </w:rPr>
        <w:t>医院</w:t>
      </w:r>
      <w:r>
        <w:rPr>
          <w:rFonts w:ascii="宋体" w:eastAsia="宋体" w:hAnsi="SimSun" w:cs="宋体"/>
          <w:sz w:val="28"/>
          <w:bdr w:val="none" w:sz="0" w:space="0" w:color="auto"/>
        </w:rPr>
        <w:t>为</w:t>
      </w:r>
      <w:r>
        <w:rPr>
          <w:rFonts w:ascii="宋体" w:eastAsia="宋体" w:hAnsi="MS Mincho" w:cs="宋体"/>
          <w:sz w:val="28"/>
          <w:bdr w:val="none" w:sz="0" w:space="0" w:color="auto"/>
        </w:rPr>
        <w:t>白血病患儿</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创</w:t>
      </w:r>
      <w:r>
        <w:rPr>
          <w:rFonts w:ascii="宋体" w:eastAsia="宋体" w:hAnsi="MS Mincho" w:cs="宋体"/>
          <w:sz w:val="28"/>
          <w:bdr w:val="none" w:sz="0" w:space="0" w:color="auto"/>
        </w:rPr>
        <w:t>意美</w:t>
      </w:r>
      <w:r>
        <w:rPr>
          <w:rFonts w:ascii="宋体" w:eastAsia="宋体" w:hAnsi="SimSun" w:cs="宋体"/>
          <w:sz w:val="28"/>
          <w:bdr w:val="none" w:sz="0" w:space="0" w:color="auto"/>
        </w:rPr>
        <w:t>术</w:t>
      </w:r>
      <w:r>
        <w:rPr>
          <w:rFonts w:ascii="宋体" w:eastAsia="宋体" w:hAnsi="MS Mincho" w:cs="宋体"/>
          <w:sz w:val="28"/>
          <w:bdr w:val="none" w:sz="0" w:space="0" w:color="auto"/>
        </w:rPr>
        <w:t>教育。</w:t>
      </w:r>
      <w:r>
        <w:rPr>
          <w:rFonts w:ascii="宋体" w:eastAsia="宋体" w:cs="宋体"/>
          <w:sz w:val="28"/>
          <w:bdr w:val="none" w:sz="0" w:space="0" w:color="auto"/>
        </w:rPr>
        <w:t>2015</w:t>
      </w:r>
      <w:r>
        <w:rPr>
          <w:rFonts w:ascii="宋体" w:eastAsia="宋体" w:hAnsi="MS Mincho" w:cs="宋体"/>
          <w:sz w:val="28"/>
          <w:bdr w:val="none" w:sz="0" w:space="0" w:color="auto"/>
        </w:rPr>
        <w:t>至今，天域幼儿园、</w:t>
      </w:r>
      <w:r>
        <w:rPr>
          <w:rFonts w:ascii="宋体" w:eastAsia="宋体" w:cs="宋体"/>
          <w:sz w:val="28"/>
          <w:bdr w:val="none" w:sz="0" w:space="0" w:color="auto"/>
        </w:rPr>
        <w:t>xx</w:t>
      </w:r>
      <w:r>
        <w:rPr>
          <w:rFonts w:ascii="宋体" w:eastAsia="宋体" w:hAnsi="MS Mincho" w:cs="宋体"/>
          <w:sz w:val="28"/>
          <w:bdr w:val="none" w:sz="0" w:space="0" w:color="auto"/>
        </w:rPr>
        <w:t>文化</w:t>
      </w:r>
      <w:r>
        <w:rPr>
          <w:rFonts w:ascii="宋体" w:eastAsia="宋体" w:hAnsi="SimSun" w:cs="宋体"/>
          <w:sz w:val="28"/>
          <w:bdr w:val="none" w:sz="0" w:space="0" w:color="auto"/>
        </w:rPr>
        <w:t>艺术</w:t>
      </w:r>
      <w:r>
        <w:rPr>
          <w:rFonts w:ascii="宋体" w:eastAsia="宋体" w:hAnsi="MS Mincho" w:cs="宋体"/>
          <w:sz w:val="28"/>
          <w:bdr w:val="none" w:sz="0" w:space="0" w:color="auto"/>
        </w:rPr>
        <w:t>中心、</w:t>
      </w:r>
      <w:r>
        <w:rPr>
          <w:rFonts w:ascii="宋体" w:eastAsia="宋体" w:cs="宋体"/>
          <w:sz w:val="28"/>
          <w:bdr w:val="none" w:sz="0" w:space="0" w:color="auto"/>
        </w:rPr>
        <w:t>xx</w:t>
      </w:r>
      <w:r>
        <w:rPr>
          <w:rFonts w:ascii="宋体" w:eastAsia="宋体" w:hAnsi="MS Mincho" w:cs="宋体"/>
          <w:sz w:val="28"/>
          <w:bdr w:val="none" w:sz="0" w:space="0" w:color="auto"/>
        </w:rPr>
        <w:t>工</w:t>
      </w:r>
      <w:r>
        <w:rPr>
          <w:rFonts w:ascii="宋体" w:eastAsia="宋体" w:hAnsi="SimSun" w:cs="宋体"/>
          <w:sz w:val="28"/>
          <w:bdr w:val="none" w:sz="0" w:space="0" w:color="auto"/>
        </w:rPr>
        <w:t>业</w:t>
      </w:r>
      <w:r>
        <w:rPr>
          <w:rFonts w:ascii="宋体" w:eastAsia="宋体" w:hAnsi="MS Mincho" w:cs="宋体"/>
          <w:sz w:val="28"/>
          <w:bdr w:val="none" w:sz="0" w:space="0" w:color="auto"/>
        </w:rPr>
        <w:t>园区青少年活</w:t>
      </w:r>
      <w:r>
        <w:rPr>
          <w:rFonts w:ascii="宋体" w:eastAsia="宋体" w:hAnsi="SimSun" w:cs="宋体"/>
          <w:sz w:val="28"/>
          <w:bdr w:val="none" w:sz="0" w:space="0" w:color="auto"/>
        </w:rPr>
        <w:t>动</w:t>
      </w:r>
      <w:r>
        <w:rPr>
          <w:rFonts w:ascii="宋体" w:eastAsia="宋体" w:hAnsi="MS Mincho" w:cs="宋体"/>
          <w:sz w:val="28"/>
          <w:bdr w:val="none" w:sz="0" w:space="0" w:color="auto"/>
        </w:rPr>
        <w:t>中心先后</w:t>
      </w:r>
      <w:r>
        <w:rPr>
          <w:rFonts w:ascii="宋体" w:eastAsia="宋体" w:hAnsi="SimSun" w:cs="宋体"/>
          <w:sz w:val="28"/>
          <w:bdr w:val="none" w:sz="0" w:space="0" w:color="auto"/>
        </w:rPr>
        <w:t>联</w:t>
      </w:r>
      <w:r>
        <w:rPr>
          <w:rFonts w:ascii="宋体" w:eastAsia="宋体" w:hAnsi="MS Mincho" w:cs="宋体"/>
          <w:sz w:val="28"/>
          <w:bdr w:val="none" w:sz="0" w:space="0" w:color="auto"/>
        </w:rPr>
        <w:t>合</w:t>
      </w:r>
      <w:r>
        <w:rPr>
          <w:rFonts w:ascii="宋体" w:eastAsia="宋体" w:hAnsi="SimSun" w:cs="宋体"/>
          <w:sz w:val="28"/>
          <w:bdr w:val="none" w:sz="0" w:space="0" w:color="auto"/>
        </w:rPr>
        <w:t>举办</w:t>
      </w:r>
      <w:r>
        <w:rPr>
          <w:rFonts w:ascii="宋体" w:eastAsia="宋体" w:hAnsi="MS Mincho" w:cs="宋体"/>
          <w:sz w:val="28"/>
          <w:bdr w:val="none" w:sz="0" w:space="0" w:color="auto"/>
        </w:rPr>
        <w:t>了三届</w:t>
      </w:r>
      <w:r>
        <w:rPr>
          <w:rFonts w:ascii="宋体" w:eastAsia="宋体" w:cs="宋体"/>
          <w:sz w:val="28"/>
          <w:bdr w:val="none" w:sz="0" w:space="0" w:color="auto"/>
        </w:rPr>
        <w:t>“</w:t>
      </w:r>
      <w:r>
        <w:rPr>
          <w:rFonts w:ascii="宋体" w:eastAsia="宋体" w:hAnsi="MS Mincho" w:cs="宋体"/>
          <w:sz w:val="28"/>
          <w:bdr w:val="none" w:sz="0" w:space="0" w:color="auto"/>
        </w:rPr>
        <w:t>小鬼当家、</w:t>
      </w:r>
      <w:r>
        <w:rPr>
          <w:rFonts w:ascii="宋体" w:eastAsia="宋体" w:hAnsi="SimSun" w:cs="宋体"/>
          <w:sz w:val="28"/>
          <w:bdr w:val="none" w:sz="0" w:space="0" w:color="auto"/>
        </w:rPr>
        <w:t>爱</w:t>
      </w:r>
      <w:r>
        <w:rPr>
          <w:rFonts w:ascii="宋体" w:eastAsia="宋体" w:hAnsi="MS Mincho" w:cs="宋体"/>
          <w:sz w:val="28"/>
          <w:bdr w:val="none" w:sz="0" w:space="0" w:color="auto"/>
        </w:rPr>
        <w:t>心</w:t>
      </w:r>
      <w:r>
        <w:rPr>
          <w:rFonts w:ascii="宋体" w:eastAsia="宋体" w:hAnsi="SimSun" w:cs="宋体"/>
          <w:sz w:val="28"/>
          <w:bdr w:val="none" w:sz="0" w:space="0" w:color="auto"/>
        </w:rPr>
        <w:t>汇</w:t>
      </w:r>
      <w:r>
        <w:rPr>
          <w:rFonts w:ascii="宋体" w:eastAsia="宋体" w:hAnsi="MS Mincho" w:cs="宋体"/>
          <w:sz w:val="28"/>
          <w:bdr w:val="none" w:sz="0" w:space="0" w:color="auto"/>
        </w:rPr>
        <w:t>聚</w:t>
      </w:r>
      <w:r>
        <w:rPr>
          <w:rFonts w:ascii="宋体" w:eastAsia="宋体" w:cs="宋体"/>
          <w:sz w:val="28"/>
          <w:bdr w:val="none" w:sz="0" w:space="0" w:color="auto"/>
        </w:rPr>
        <w:t>”</w:t>
      </w:r>
      <w:r>
        <w:rPr>
          <w:rFonts w:ascii="宋体" w:eastAsia="宋体" w:hAnsi="MS Mincho" w:cs="宋体"/>
          <w:sz w:val="28"/>
          <w:bdr w:val="none" w:sz="0" w:space="0" w:color="auto"/>
        </w:rPr>
        <w:t>小</w:t>
      </w:r>
      <w:r>
        <w:rPr>
          <w:rFonts w:ascii="宋体" w:eastAsia="宋体" w:hAnsi="SimSun" w:cs="宋体"/>
          <w:sz w:val="28"/>
          <w:bdr w:val="none" w:sz="0" w:space="0" w:color="auto"/>
        </w:rPr>
        <w:t>鸟巢义卖</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，并通</w:t>
      </w:r>
      <w:r>
        <w:rPr>
          <w:rFonts w:ascii="宋体" w:eastAsia="宋体" w:hAnsi="SimSun" w:cs="宋体"/>
          <w:sz w:val="28"/>
          <w:bdr w:val="none" w:sz="0" w:space="0" w:color="auto"/>
        </w:rPr>
        <w:t>过</w:t>
      </w:r>
      <w:r>
        <w:rPr>
          <w:rFonts w:ascii="宋体" w:eastAsia="宋体" w:hAnsi="MS Mincho" w:cs="宋体"/>
          <w:sz w:val="28"/>
          <w:bdr w:val="none" w:sz="0" w:space="0" w:color="auto"/>
        </w:rPr>
        <w:t>与儿童医院的密切</w:t>
      </w:r>
      <w:r>
        <w:rPr>
          <w:rFonts w:ascii="宋体" w:eastAsia="宋体" w:hAnsi="SimSun" w:cs="宋体"/>
          <w:sz w:val="28"/>
          <w:bdr w:val="none" w:sz="0" w:space="0" w:color="auto"/>
        </w:rPr>
        <w:t>联</w:t>
      </w:r>
      <w:r>
        <w:rPr>
          <w:rFonts w:ascii="宋体" w:eastAsia="宋体" w:hAnsi="MS Mincho" w:cs="宋体"/>
          <w:sz w:val="28"/>
          <w:bdr w:val="none" w:sz="0" w:space="0" w:color="auto"/>
        </w:rPr>
        <w:t>系，确定了捐助</w:t>
      </w:r>
      <w:r>
        <w:rPr>
          <w:rFonts w:ascii="宋体" w:eastAsia="宋体" w:hAnsi="SimSun" w:cs="宋体"/>
          <w:sz w:val="28"/>
          <w:bdr w:val="none" w:sz="0" w:space="0" w:color="auto"/>
        </w:rPr>
        <w:t>对</w:t>
      </w:r>
      <w:r>
        <w:rPr>
          <w:rFonts w:ascii="宋体" w:eastAsia="宋体" w:hAnsi="MS Mincho" w:cs="宋体"/>
          <w:sz w:val="28"/>
          <w:bdr w:val="none" w:sz="0" w:space="0" w:color="auto"/>
        </w:rPr>
        <w:t>象，在</w:t>
      </w:r>
      <w:r>
        <w:rPr>
          <w:rFonts w:ascii="宋体" w:eastAsia="宋体" w:hAnsi="SimSun" w:cs="宋体"/>
          <w:sz w:val="28"/>
          <w:bdr w:val="none" w:sz="0" w:space="0" w:color="auto"/>
        </w:rPr>
        <w:t>红</w:t>
      </w:r>
      <w:r>
        <w:rPr>
          <w:rFonts w:ascii="宋体" w:eastAsia="宋体" w:hAnsi="MS Mincho" w:cs="宋体"/>
          <w:sz w:val="28"/>
          <w:bdr w:val="none" w:sz="0" w:space="0" w:color="auto"/>
        </w:rPr>
        <w:t>十字会的全程</w:t>
      </w:r>
      <w:r>
        <w:rPr>
          <w:rFonts w:ascii="宋体" w:eastAsia="宋体" w:hAnsi="SimSun" w:cs="宋体"/>
          <w:sz w:val="28"/>
          <w:bdr w:val="none" w:sz="0" w:space="0" w:color="auto"/>
        </w:rPr>
        <w:t>监</w:t>
      </w:r>
      <w:r>
        <w:rPr>
          <w:rFonts w:ascii="宋体" w:eastAsia="宋体" w:hAnsi="MS Mincho" w:cs="宋体"/>
          <w:sz w:val="28"/>
          <w:bdr w:val="none" w:sz="0" w:space="0" w:color="auto"/>
        </w:rPr>
        <w:t>督下，把全部捐款用以</w:t>
      </w:r>
      <w:r>
        <w:rPr>
          <w:rFonts w:ascii="宋体" w:eastAsia="宋体" w:hAnsi="SimSun" w:cs="宋体"/>
          <w:sz w:val="28"/>
          <w:bdr w:val="none" w:sz="0" w:space="0" w:color="auto"/>
        </w:rPr>
        <w:t>资</w:t>
      </w:r>
      <w:r>
        <w:rPr>
          <w:rFonts w:ascii="宋体" w:eastAsia="宋体" w:hAnsi="MS Mincho" w:cs="宋体"/>
          <w:sz w:val="28"/>
          <w:bdr w:val="none" w:sz="0" w:space="0" w:color="auto"/>
        </w:rPr>
        <w:t>助白血病患儿的治病</w:t>
      </w:r>
      <w:r>
        <w:rPr>
          <w:rFonts w:ascii="宋体" w:eastAsia="宋体" w:hAnsi="SimSun" w:cs="宋体"/>
          <w:sz w:val="28"/>
          <w:bdr w:val="none" w:sz="0" w:space="0" w:color="auto"/>
        </w:rPr>
        <w:t>费</w:t>
      </w:r>
      <w:r>
        <w:rPr>
          <w:rFonts w:ascii="宋体" w:eastAsia="宋体" w:hAnsi="MS Mincho" w:cs="宋体"/>
          <w:sz w:val="28"/>
          <w:bdr w:val="none" w:sz="0" w:space="0" w:color="auto"/>
        </w:rPr>
        <w:t>用。在</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带领</w:t>
      </w:r>
      <w:r>
        <w:rPr>
          <w:rFonts w:ascii="宋体" w:eastAsia="宋体" w:hAnsi="MS Mincho" w:cs="宋体"/>
          <w:sz w:val="28"/>
          <w:bdr w:val="none" w:sz="0" w:space="0" w:color="auto"/>
        </w:rPr>
        <w:t>下，天域幼儿教</w:t>
      </w:r>
      <w:r>
        <w:rPr>
          <w:rFonts w:ascii="宋体" w:eastAsia="宋体" w:hAnsi="SimSun" w:cs="宋体"/>
          <w:sz w:val="28"/>
          <w:bdr w:val="none" w:sz="0" w:space="0" w:color="auto"/>
        </w:rPr>
        <w:t>师们</w:t>
      </w:r>
      <w:r>
        <w:rPr>
          <w:rFonts w:ascii="宋体" w:eastAsia="宋体" w:hAnsi="MS Mincho" w:cs="宋体"/>
          <w:sz w:val="28"/>
          <w:bdr w:val="none" w:sz="0" w:space="0" w:color="auto"/>
        </w:rPr>
        <w:t>几年来的默默付出与</w:t>
      </w:r>
      <w:r>
        <w:rPr>
          <w:rFonts w:ascii="宋体" w:eastAsia="宋体" w:hAnsi="SimSun" w:cs="宋体"/>
          <w:sz w:val="28"/>
          <w:bdr w:val="none" w:sz="0" w:space="0" w:color="auto"/>
        </w:rPr>
        <w:t>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心</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为</w:t>
      </w:r>
      <w:r>
        <w:rPr>
          <w:rFonts w:ascii="宋体" w:eastAsia="宋体" w:hAnsi="MS Mincho" w:cs="宋体"/>
          <w:sz w:val="28"/>
          <w:bdr w:val="none" w:sz="0" w:space="0" w:color="auto"/>
        </w:rPr>
        <w:t>天域幼儿园</w:t>
      </w:r>
      <w:r>
        <w:rPr>
          <w:rFonts w:ascii="宋体" w:eastAsia="宋体" w:hAnsi="SimSun" w:cs="宋体"/>
          <w:sz w:val="28"/>
          <w:bdr w:val="none" w:sz="0" w:space="0" w:color="auto"/>
        </w:rPr>
        <w:t>赢</w:t>
      </w:r>
      <w:r>
        <w:rPr>
          <w:rFonts w:ascii="宋体" w:eastAsia="宋体" w:hAnsi="MS Mincho" w:cs="宋体"/>
          <w:sz w:val="28"/>
          <w:bdr w:val="none" w:sz="0" w:space="0" w:color="auto"/>
        </w:rPr>
        <w:t>得良好的口碑和声誉。此外幼儿园</w:t>
      </w:r>
      <w:r>
        <w:rPr>
          <w:rFonts w:ascii="宋体" w:eastAsia="宋体" w:hAnsi="SimSun" w:cs="宋体"/>
          <w:sz w:val="28"/>
          <w:bdr w:val="none" w:sz="0" w:space="0" w:color="auto"/>
        </w:rPr>
        <w:t>还</w:t>
      </w:r>
      <w:r>
        <w:rPr>
          <w:rFonts w:ascii="宋体" w:eastAsia="宋体" w:hAnsi="MS Mincho" w:cs="宋体"/>
          <w:sz w:val="28"/>
          <w:bdr w:val="none" w:sz="0" w:space="0" w:color="auto"/>
        </w:rPr>
        <w:t>成立了</w:t>
      </w:r>
      <w:r>
        <w:rPr>
          <w:rFonts w:ascii="宋体" w:eastAsia="宋体" w:cs="宋体"/>
          <w:sz w:val="28"/>
          <w:bdr w:val="none" w:sz="0" w:space="0" w:color="auto"/>
        </w:rPr>
        <w:t>“</w:t>
      </w:r>
      <w:r>
        <w:rPr>
          <w:rFonts w:ascii="宋体" w:eastAsia="宋体" w:hAnsi="MS Mincho" w:cs="宋体"/>
          <w:sz w:val="28"/>
          <w:bdr w:val="none" w:sz="0" w:space="0" w:color="auto"/>
        </w:rPr>
        <w:t>党</w:t>
      </w:r>
      <w:r>
        <w:rPr>
          <w:rFonts w:ascii="宋体" w:eastAsia="宋体" w:hAnsi="SimSun" w:cs="宋体"/>
          <w:sz w:val="28"/>
          <w:bdr w:val="none" w:sz="0" w:space="0" w:color="auto"/>
        </w:rPr>
        <w:t>员</w:t>
      </w:r>
      <w:r>
        <w:rPr>
          <w:rFonts w:ascii="宋体" w:eastAsia="宋体" w:hAnsi="MS Mincho" w:cs="宋体"/>
          <w:sz w:val="28"/>
          <w:bdr w:val="none" w:sz="0" w:space="0" w:color="auto"/>
        </w:rPr>
        <w:t>示范</w:t>
      </w:r>
      <w:r>
        <w:rPr>
          <w:rFonts w:ascii="宋体" w:eastAsia="宋体" w:hAnsi="SimSun" w:cs="宋体"/>
          <w:sz w:val="28"/>
          <w:bdr w:val="none" w:sz="0" w:space="0" w:color="auto"/>
        </w:rPr>
        <w:t>岗</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有</w:t>
      </w:r>
      <w:r>
        <w:rPr>
          <w:rFonts w:ascii="宋体" w:eastAsia="宋体" w:hAnsi="SimSun" w:cs="宋体"/>
          <w:sz w:val="28"/>
          <w:bdr w:val="none" w:sz="0" w:space="0" w:color="auto"/>
        </w:rPr>
        <w:t>难处</w:t>
      </w:r>
      <w:r>
        <w:rPr>
          <w:rFonts w:ascii="宋体" w:eastAsia="宋体" w:hAnsi="MS Mincho" w:cs="宋体"/>
          <w:sz w:val="28"/>
          <w:bdr w:val="none" w:sz="0" w:space="0" w:color="auto"/>
        </w:rPr>
        <w:t>、幼儿园有需要的</w:t>
      </w:r>
      <w:r>
        <w:rPr>
          <w:rFonts w:ascii="宋体" w:eastAsia="宋体" w:hAnsi="SimSun" w:cs="宋体"/>
          <w:sz w:val="28"/>
          <w:bdr w:val="none" w:sz="0" w:space="0" w:color="auto"/>
        </w:rPr>
        <w:t>时</w:t>
      </w:r>
      <w:r>
        <w:rPr>
          <w:rFonts w:ascii="宋体" w:eastAsia="宋体" w:hAnsi="MS Mincho" w:cs="宋体"/>
          <w:sz w:val="28"/>
          <w:bdr w:val="none" w:sz="0" w:space="0" w:color="auto"/>
        </w:rPr>
        <w:t>候，党</w:t>
      </w:r>
      <w:r>
        <w:rPr>
          <w:rFonts w:ascii="宋体" w:eastAsia="宋体" w:hAnsi="SimSun" w:cs="宋体"/>
          <w:sz w:val="28"/>
          <w:bdr w:val="none" w:sz="0" w:space="0" w:color="auto"/>
        </w:rPr>
        <w:t>员</w:t>
      </w:r>
      <w:r>
        <w:rPr>
          <w:rFonts w:ascii="宋体" w:eastAsia="宋体" w:hAnsi="MS Mincho" w:cs="宋体"/>
          <w:sz w:val="28"/>
          <w:bdr w:val="none" w:sz="0" w:space="0" w:color="auto"/>
        </w:rPr>
        <w:t>率先冲在前面，形成正气、大气、争气的天域人</w:t>
      </w:r>
      <w:r>
        <w:rPr>
          <w:rFonts w:ascii="宋体" w:eastAsia="宋体" w:hAnsi="SimSun" w:cs="宋体"/>
          <w:sz w:val="28"/>
          <w:bdr w:val="none" w:sz="0" w:space="0" w:color="auto"/>
        </w:rPr>
        <w:t>师</w:t>
      </w:r>
      <w:r>
        <w:rPr>
          <w:rFonts w:ascii="宋体" w:eastAsia="宋体" w:hAnsi="MS Mincho" w:cs="宋体"/>
          <w:sz w:val="28"/>
          <w:bdr w:val="none" w:sz="0" w:space="0" w:color="auto"/>
        </w:rPr>
        <w:t>德形象。教</w:t>
      </w:r>
      <w:r>
        <w:rPr>
          <w:rFonts w:ascii="宋体" w:eastAsia="宋体" w:hAnsi="SimSun" w:cs="宋体"/>
          <w:sz w:val="28"/>
          <w:bdr w:val="none" w:sz="0" w:space="0" w:color="auto"/>
        </w:rPr>
        <w:t>师们</w:t>
      </w:r>
      <w:r>
        <w:rPr>
          <w:rFonts w:ascii="宋体" w:eastAsia="宋体" w:hAnsi="MS Mincho" w:cs="宋体"/>
          <w:sz w:val="28"/>
          <w:bdr w:val="none" w:sz="0" w:space="0" w:color="auto"/>
        </w:rPr>
        <w:t>身上所体</w:t>
      </w:r>
      <w:r>
        <w:rPr>
          <w:rFonts w:ascii="宋体" w:eastAsia="宋体" w:hAnsi="SimSun" w:cs="宋体"/>
          <w:sz w:val="28"/>
          <w:bdr w:val="none" w:sz="0" w:space="0" w:color="auto"/>
        </w:rPr>
        <w:t>现</w:t>
      </w:r>
      <w:r>
        <w:rPr>
          <w:rFonts w:ascii="宋体" w:eastAsia="宋体" w:hAnsi="MS Mincho" w:cs="宋体"/>
          <w:sz w:val="28"/>
          <w:bdr w:val="none" w:sz="0" w:space="0" w:color="auto"/>
        </w:rPr>
        <w:t>出的真</w:t>
      </w:r>
      <w:r>
        <w:rPr>
          <w:rFonts w:ascii="宋体" w:eastAsia="宋体" w:hAnsi="SimSun" w:cs="宋体"/>
          <w:sz w:val="28"/>
          <w:bdr w:val="none" w:sz="0" w:space="0" w:color="auto"/>
        </w:rPr>
        <w:t>诚</w:t>
      </w:r>
      <w:r>
        <w:rPr>
          <w:rFonts w:ascii="宋体" w:eastAsia="宋体" w:hAnsi="MS Mincho" w:cs="宋体"/>
          <w:sz w:val="28"/>
          <w:bdr w:val="none" w:sz="0" w:space="0" w:color="auto"/>
        </w:rPr>
        <w:t>、友善、</w:t>
      </w:r>
      <w:r>
        <w:rPr>
          <w:rFonts w:ascii="宋体" w:eastAsia="宋体" w:hAnsi="SimSun" w:cs="宋体"/>
          <w:sz w:val="28"/>
          <w:bdr w:val="none" w:sz="0" w:space="0" w:color="auto"/>
        </w:rPr>
        <w:t>爱</w:t>
      </w:r>
      <w:r>
        <w:rPr>
          <w:rFonts w:ascii="宋体" w:eastAsia="宋体" w:hAnsi="MS Mincho" w:cs="宋体"/>
          <w:sz w:val="28"/>
          <w:bdr w:val="none" w:sz="0" w:space="0" w:color="auto"/>
        </w:rPr>
        <w:t>心、</w:t>
      </w:r>
      <w:r>
        <w:rPr>
          <w:rFonts w:ascii="宋体" w:eastAsia="宋体" w:hAnsi="SimSun" w:cs="宋体"/>
          <w:sz w:val="28"/>
          <w:bdr w:val="none" w:sz="0" w:space="0" w:color="auto"/>
        </w:rPr>
        <w:t>责</w:t>
      </w:r>
      <w:r>
        <w:rPr>
          <w:rFonts w:ascii="宋体" w:eastAsia="宋体" w:hAnsi="MS Mincho" w:cs="宋体"/>
          <w:sz w:val="28"/>
          <w:bdr w:val="none" w:sz="0" w:space="0" w:color="auto"/>
        </w:rPr>
        <w:t>任感在广大家</w:t>
      </w:r>
      <w:r>
        <w:rPr>
          <w:rFonts w:ascii="宋体" w:eastAsia="宋体" w:hAnsi="SimSun" w:cs="宋体"/>
          <w:sz w:val="28"/>
          <w:bdr w:val="none" w:sz="0" w:space="0" w:color="auto"/>
        </w:rPr>
        <w:t>长</w:t>
      </w:r>
      <w:r>
        <w:rPr>
          <w:rFonts w:ascii="宋体" w:eastAsia="宋体" w:hAnsi="MS Mincho" w:cs="宋体"/>
          <w:sz w:val="28"/>
          <w:bdr w:val="none" w:sz="0" w:space="0" w:color="auto"/>
        </w:rPr>
        <w:t>中也</w:t>
      </w:r>
      <w:r>
        <w:rPr>
          <w:rFonts w:ascii="宋体" w:eastAsia="宋体" w:hAnsi="SimSun" w:cs="宋体"/>
          <w:sz w:val="28"/>
          <w:bdr w:val="none" w:sz="0" w:space="0" w:color="auto"/>
        </w:rPr>
        <w:t>赢</w:t>
      </w:r>
      <w:r>
        <w:rPr>
          <w:rFonts w:ascii="宋体" w:eastAsia="宋体" w:hAnsi="MS Mincho" w:cs="宋体"/>
          <w:sz w:val="28"/>
          <w:bdr w:val="none" w:sz="0" w:space="0" w:color="auto"/>
        </w:rPr>
        <w:t>得一致</w:t>
      </w:r>
      <w:r>
        <w:rPr>
          <w:rFonts w:ascii="宋体" w:eastAsia="宋体" w:hAnsi="SimSun" w:cs="宋体"/>
          <w:sz w:val="28"/>
          <w:bdr w:val="none" w:sz="0" w:space="0" w:color="auto"/>
        </w:rPr>
        <w:t>赞</w:t>
      </w:r>
      <w:r>
        <w:rPr>
          <w:rFonts w:ascii="宋体" w:eastAsia="宋体" w:hAnsi="MS Mincho" w:cs="宋体"/>
          <w:sz w:val="28"/>
          <w:bdr w:val="none" w:sz="0" w:space="0" w:color="auto"/>
        </w:rPr>
        <w:t>誉。</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SimSun" w:cs="宋体"/>
          <w:sz w:val="28"/>
          <w:bdr w:val="none" w:sz="0" w:space="0" w:color="auto"/>
        </w:rPr>
        <w:t>为</w:t>
      </w:r>
      <w:r>
        <w:rPr>
          <w:rStyle w:val="strong"/>
          <w:rFonts w:ascii="宋体" w:eastAsia="宋体" w:hAnsi="MS Mincho" w:cs="宋体"/>
          <w:sz w:val="28"/>
          <w:bdr w:val="none" w:sz="0" w:space="0" w:color="auto"/>
        </w:rPr>
        <w:t>人先</w:t>
      </w:r>
      <w:r>
        <w:rPr>
          <w:rStyle w:val="strong"/>
          <w:rFonts w:ascii="宋体" w:eastAsia="宋体" w:hAnsi="SimSun" w:cs="宋体"/>
          <w:sz w:val="28"/>
          <w:bdr w:val="none" w:sz="0" w:space="0" w:color="auto"/>
        </w:rPr>
        <w:t>乐</w:t>
      </w:r>
      <w:r>
        <w:rPr>
          <w:rStyle w:val="strong"/>
          <w:rFonts w:ascii="宋体" w:eastAsia="宋体" w:hAnsi="MS Mincho" w:cs="宋体"/>
          <w:sz w:val="28"/>
          <w:bdr w:val="none" w:sz="0" w:space="0" w:color="auto"/>
        </w:rPr>
        <w:t>奉献，</w:t>
      </w:r>
      <w:r>
        <w:rPr>
          <w:rStyle w:val="strong"/>
          <w:rFonts w:ascii="宋体" w:eastAsia="宋体" w:hAnsi="SimSun" w:cs="宋体"/>
          <w:sz w:val="28"/>
          <w:bdr w:val="none" w:sz="0" w:space="0" w:color="auto"/>
        </w:rPr>
        <w:t>树</w:t>
      </w:r>
      <w:r>
        <w:rPr>
          <w:rStyle w:val="strong"/>
          <w:rFonts w:ascii="宋体" w:eastAsia="宋体" w:hAnsi="MS Mincho" w:cs="宋体"/>
          <w:sz w:val="28"/>
          <w:bdr w:val="none" w:sz="0" w:space="0" w:color="auto"/>
        </w:rPr>
        <w:t>立天域好榜</w:t>
      </w:r>
      <w:r>
        <w:rPr>
          <w:rStyle w:val="strong"/>
          <w:rFonts w:ascii="宋体" w:eastAsia="宋体" w:hAnsi="SimSun" w:cs="宋体"/>
          <w:sz w:val="28"/>
          <w:bdr w:val="none" w:sz="0" w:space="0" w:color="auto"/>
        </w:rPr>
        <w:t>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在工作中从不</w:t>
      </w:r>
      <w:r>
        <w:rPr>
          <w:rFonts w:ascii="宋体" w:eastAsia="宋体" w:hAnsi="SimSun" w:cs="宋体"/>
          <w:sz w:val="28"/>
          <w:bdr w:val="none" w:sz="0" w:space="0" w:color="auto"/>
        </w:rPr>
        <w:t>计较</w:t>
      </w:r>
      <w:r>
        <w:rPr>
          <w:rFonts w:ascii="宋体" w:eastAsia="宋体" w:hAnsi="MS Mincho" w:cs="宋体"/>
          <w:sz w:val="28"/>
          <w:bdr w:val="none" w:sz="0" w:space="0" w:color="auto"/>
        </w:rPr>
        <w:t>个人得失。自</w:t>
      </w:r>
      <w:r>
        <w:rPr>
          <w:rFonts w:ascii="宋体" w:eastAsia="宋体" w:cs="宋体"/>
          <w:sz w:val="28"/>
          <w:bdr w:val="none" w:sz="0" w:space="0" w:color="auto"/>
        </w:rPr>
        <w:t>2013</w:t>
      </w:r>
      <w:r>
        <w:rPr>
          <w:rFonts w:ascii="宋体" w:eastAsia="宋体" w:hAnsi="MS Mincho" w:cs="宋体"/>
          <w:sz w:val="28"/>
          <w:bdr w:val="none" w:sz="0" w:space="0" w:color="auto"/>
        </w:rPr>
        <w:t>年</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担任天域幼儿园正园</w:t>
      </w:r>
      <w:r>
        <w:rPr>
          <w:rFonts w:ascii="宋体" w:eastAsia="宋体" w:hAnsi="SimSun" w:cs="宋体"/>
          <w:sz w:val="28"/>
          <w:bdr w:val="none" w:sz="0" w:space="0" w:color="auto"/>
        </w:rPr>
        <w:t>长</w:t>
      </w:r>
      <w:r>
        <w:rPr>
          <w:rFonts w:ascii="宋体" w:eastAsia="宋体" w:hAnsi="MS Mincho" w:cs="宋体"/>
          <w:sz w:val="28"/>
          <w:bdr w:val="none" w:sz="0" w:space="0" w:color="auto"/>
        </w:rPr>
        <w:t>一</w:t>
      </w:r>
      <w:r>
        <w:rPr>
          <w:rFonts w:ascii="宋体" w:eastAsia="宋体" w:hAnsi="SimSun" w:cs="宋体"/>
          <w:sz w:val="28"/>
          <w:bdr w:val="none" w:sz="0" w:space="0" w:color="auto"/>
        </w:rPr>
        <w:t>职</w:t>
      </w:r>
      <w:r>
        <w:rPr>
          <w:rFonts w:ascii="宋体" w:eastAsia="宋体" w:hAnsi="MS Mincho" w:cs="宋体"/>
          <w:sz w:val="28"/>
          <w:bdr w:val="none" w:sz="0" w:space="0" w:color="auto"/>
        </w:rPr>
        <w:t>以来，除了做好天域一把手全面管理工作以外，兼任多所幼儿园的</w:t>
      </w:r>
      <w:r>
        <w:rPr>
          <w:rFonts w:ascii="宋体" w:eastAsia="宋体" w:hAnsi="SimSun" w:cs="宋体"/>
          <w:sz w:val="28"/>
          <w:bdr w:val="none" w:sz="0" w:space="0" w:color="auto"/>
        </w:rPr>
        <w:t>筹</w:t>
      </w:r>
      <w:r>
        <w:rPr>
          <w:rFonts w:ascii="宋体" w:eastAsia="宋体" w:hAnsi="MS Mincho" w:cs="宋体"/>
          <w:sz w:val="28"/>
          <w:bdr w:val="none" w:sz="0" w:space="0" w:color="auto"/>
        </w:rPr>
        <w:t>建工作。</w:t>
      </w:r>
      <w:r>
        <w:rPr>
          <w:rFonts w:ascii="宋体" w:eastAsia="宋体" w:cs="宋体"/>
          <w:sz w:val="28"/>
          <w:bdr w:val="none" w:sz="0" w:space="0" w:color="auto"/>
        </w:rPr>
        <w:t>2016</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月，天域幼儿园除了星</w:t>
      </w:r>
      <w:r>
        <w:rPr>
          <w:rFonts w:ascii="宋体" w:eastAsia="宋体" w:hAnsi="SimSun" w:cs="宋体"/>
          <w:sz w:val="28"/>
          <w:bdr w:val="none" w:sz="0" w:space="0" w:color="auto"/>
        </w:rPr>
        <w:t>汉</w:t>
      </w:r>
      <w:r>
        <w:rPr>
          <w:rFonts w:ascii="宋体" w:eastAsia="宋体" w:hAnsi="MS Mincho" w:cs="宋体"/>
          <w:sz w:val="28"/>
          <w:bdr w:val="none" w:sz="0" w:space="0" w:color="auto"/>
        </w:rPr>
        <w:t>街原有的</w:t>
      </w:r>
      <w:r>
        <w:rPr>
          <w:rFonts w:ascii="宋体" w:eastAsia="宋体" w:cs="宋体"/>
          <w:sz w:val="28"/>
          <w:bdr w:val="none" w:sz="0" w:space="0" w:color="auto"/>
        </w:rPr>
        <w:t>7</w:t>
      </w:r>
      <w:r>
        <w:rPr>
          <w:rFonts w:ascii="宋体" w:eastAsia="宋体" w:hAnsi="MS Mincho" w:cs="宋体"/>
          <w:sz w:val="28"/>
          <w:bdr w:val="none" w:sz="0" w:space="0" w:color="auto"/>
        </w:rPr>
        <w:t>班</w:t>
      </w:r>
      <w:r>
        <w:rPr>
          <w:rFonts w:ascii="宋体" w:eastAsia="宋体" w:hAnsi="SimSun" w:cs="宋体"/>
          <w:sz w:val="28"/>
          <w:bdr w:val="none" w:sz="0" w:space="0" w:color="auto"/>
        </w:rPr>
        <w:t>规</w:t>
      </w:r>
      <w:r>
        <w:rPr>
          <w:rFonts w:ascii="宋体" w:eastAsia="宋体" w:hAnsi="MS Mincho" w:cs="宋体"/>
          <w:sz w:val="28"/>
          <w:bdr w:val="none" w:sz="0" w:space="0" w:color="auto"/>
        </w:rPr>
        <w:t>模以外，异地增</w:t>
      </w:r>
      <w:r>
        <w:rPr>
          <w:rFonts w:ascii="宋体" w:eastAsia="宋体" w:hAnsi="SimSun" w:cs="宋体"/>
          <w:sz w:val="28"/>
          <w:bdr w:val="none" w:sz="0" w:space="0" w:color="auto"/>
        </w:rPr>
        <w:t>设</w:t>
      </w:r>
      <w:r>
        <w:rPr>
          <w:rFonts w:ascii="宋体" w:eastAsia="宋体" w:hAnsi="MS Mincho" w:cs="宋体"/>
          <w:sz w:val="28"/>
          <w:bdr w:val="none" w:sz="0" w:space="0" w:color="auto"/>
        </w:rPr>
        <w:t>一个</w:t>
      </w:r>
      <w:r>
        <w:rPr>
          <w:rFonts w:ascii="宋体" w:eastAsia="宋体" w:cs="宋体"/>
          <w:sz w:val="28"/>
          <w:bdr w:val="none" w:sz="0" w:space="0" w:color="auto"/>
        </w:rPr>
        <w:t>9</w:t>
      </w:r>
      <w:r>
        <w:rPr>
          <w:rFonts w:ascii="宋体" w:eastAsia="宋体" w:hAnsi="MS Mincho" w:cs="宋体"/>
          <w:sz w:val="28"/>
          <w:bdr w:val="none" w:sz="0" w:space="0" w:color="auto"/>
        </w:rPr>
        <w:t>班</w:t>
      </w:r>
      <w:r>
        <w:rPr>
          <w:rFonts w:ascii="宋体" w:eastAsia="宋体" w:hAnsi="SimSun" w:cs="宋体"/>
          <w:sz w:val="28"/>
          <w:bdr w:val="none" w:sz="0" w:space="0" w:color="auto"/>
        </w:rPr>
        <w:t>规</w:t>
      </w:r>
      <w:r>
        <w:rPr>
          <w:rFonts w:ascii="宋体" w:eastAsia="宋体" w:hAnsi="MS Mincho" w:cs="宋体"/>
          <w:sz w:val="28"/>
          <w:bdr w:val="none" w:sz="0" w:space="0" w:color="auto"/>
        </w:rPr>
        <w:t>模的独立分园。由此，天域幼儿园</w:t>
      </w:r>
      <w:r>
        <w:rPr>
          <w:rFonts w:ascii="宋体" w:eastAsia="宋体" w:hAnsi="SimSun" w:cs="宋体"/>
          <w:sz w:val="28"/>
          <w:bdr w:val="none" w:sz="0" w:space="0" w:color="auto"/>
        </w:rPr>
        <w:t>开</w:t>
      </w:r>
      <w:r>
        <w:rPr>
          <w:rFonts w:ascii="宋体" w:eastAsia="宋体" w:hAnsi="MS Mincho" w:cs="宋体"/>
          <w:sz w:val="28"/>
          <w:bdr w:val="none" w:sz="0" w:space="0" w:color="auto"/>
        </w:rPr>
        <w:t>启了一园两址的管理模式。工作期</w:t>
      </w:r>
      <w:r>
        <w:rPr>
          <w:rFonts w:ascii="宋体" w:eastAsia="宋体" w:hAnsi="SimSun" w:cs="宋体"/>
          <w:sz w:val="28"/>
          <w:bdr w:val="none" w:sz="0" w:space="0" w:color="auto"/>
        </w:rPr>
        <w:t>间</w:t>
      </w:r>
      <w:r>
        <w:rPr>
          <w:rFonts w:ascii="宋体" w:eastAsia="宋体" w:hAnsi="MS Mincho" w:cs="宋体"/>
          <w:sz w:val="28"/>
          <w:bdr w:val="none" w:sz="0" w:space="0" w:color="auto"/>
        </w:rPr>
        <w:t>，她不断加</w:t>
      </w:r>
      <w:r>
        <w:rPr>
          <w:rFonts w:ascii="宋体" w:eastAsia="宋体" w:hAnsi="SimSun" w:cs="宋体"/>
          <w:sz w:val="28"/>
          <w:bdr w:val="none" w:sz="0" w:space="0" w:color="auto"/>
        </w:rPr>
        <w:t>强对</w:t>
      </w:r>
      <w:r>
        <w:rPr>
          <w:rFonts w:ascii="宋体" w:eastAsia="宋体" w:hAnsi="MS Mincho" w:cs="宋体"/>
          <w:sz w:val="28"/>
          <w:bdr w:val="none" w:sz="0" w:space="0" w:color="auto"/>
        </w:rPr>
        <w:t>工程管理的督察，与</w:t>
      </w:r>
      <w:r>
        <w:rPr>
          <w:rFonts w:ascii="宋体" w:eastAsia="宋体" w:hAnsi="SimSun" w:cs="宋体"/>
          <w:sz w:val="28"/>
          <w:bdr w:val="none" w:sz="0" w:space="0" w:color="auto"/>
        </w:rPr>
        <w:t>监</w:t>
      </w:r>
      <w:r>
        <w:rPr>
          <w:rFonts w:ascii="宋体" w:eastAsia="宋体" w:hAnsi="MS Mincho" w:cs="宋体"/>
          <w:sz w:val="28"/>
          <w:bdr w:val="none" w:sz="0" w:space="0" w:color="auto"/>
        </w:rPr>
        <w:t>理、管理公司密切</w:t>
      </w:r>
      <w:r>
        <w:rPr>
          <w:rFonts w:ascii="宋体" w:eastAsia="宋体" w:hAnsi="SimSun" w:cs="宋体"/>
          <w:sz w:val="28"/>
          <w:bdr w:val="none" w:sz="0" w:space="0" w:color="auto"/>
        </w:rPr>
        <w:t>联</w:t>
      </w:r>
      <w:r>
        <w:rPr>
          <w:rFonts w:ascii="宋体" w:eastAsia="宋体" w:hAnsi="MS Mincho" w:cs="宋体"/>
          <w:sz w:val="28"/>
          <w:bdr w:val="none" w:sz="0" w:space="0" w:color="auto"/>
        </w:rPr>
        <w:t>系，及</w:t>
      </w:r>
      <w:r>
        <w:rPr>
          <w:rFonts w:ascii="宋体" w:eastAsia="宋体" w:hAnsi="SimSun" w:cs="宋体"/>
          <w:sz w:val="28"/>
          <w:bdr w:val="none" w:sz="0" w:space="0" w:color="auto"/>
        </w:rPr>
        <w:t>时关</w:t>
      </w:r>
      <w:r>
        <w:rPr>
          <w:rFonts w:ascii="宋体" w:eastAsia="宋体" w:hAnsi="MS Mincho" w:cs="宋体"/>
          <w:sz w:val="28"/>
          <w:bdr w:val="none" w:sz="0" w:space="0" w:color="auto"/>
        </w:rPr>
        <w:t>注建</w:t>
      </w:r>
      <w:r>
        <w:rPr>
          <w:rFonts w:ascii="宋体" w:eastAsia="宋体" w:hAnsi="SimSun" w:cs="宋体"/>
          <w:sz w:val="28"/>
          <w:bdr w:val="none" w:sz="0" w:space="0" w:color="auto"/>
        </w:rPr>
        <w:t>设</w:t>
      </w:r>
      <w:r>
        <w:rPr>
          <w:rFonts w:ascii="宋体" w:eastAsia="宋体" w:hAnsi="MS Mincho" w:cs="宋体"/>
          <w:sz w:val="28"/>
          <w:bdr w:val="none" w:sz="0" w:space="0" w:color="auto"/>
        </w:rPr>
        <w:t>园的</w:t>
      </w:r>
      <w:r>
        <w:rPr>
          <w:rFonts w:ascii="宋体" w:eastAsia="宋体" w:hAnsi="SimSun" w:cs="宋体"/>
          <w:sz w:val="28"/>
          <w:bdr w:val="none" w:sz="0" w:space="0" w:color="auto"/>
        </w:rPr>
        <w:t>进</w:t>
      </w:r>
      <w:r>
        <w:rPr>
          <w:rFonts w:ascii="宋体" w:eastAsia="宋体" w:hAnsi="MS Mincho" w:cs="宋体"/>
          <w:sz w:val="28"/>
          <w:bdr w:val="none" w:sz="0" w:space="0" w:color="auto"/>
        </w:rPr>
        <w:t>展状况；</w:t>
      </w:r>
      <w:r>
        <w:rPr>
          <w:rFonts w:ascii="宋体" w:eastAsia="宋体" w:hAnsi="SimSun" w:cs="宋体"/>
          <w:sz w:val="28"/>
          <w:bdr w:val="none" w:sz="0" w:space="0" w:color="auto"/>
        </w:rPr>
        <w:t>积</w:t>
      </w:r>
      <w:r>
        <w:rPr>
          <w:rFonts w:ascii="宋体" w:eastAsia="宋体" w:hAnsi="MS Mincho" w:cs="宋体"/>
          <w:sz w:val="28"/>
          <w:bdr w:val="none" w:sz="0" w:space="0" w:color="auto"/>
        </w:rPr>
        <w:t>极走</w:t>
      </w:r>
      <w:r>
        <w:rPr>
          <w:rFonts w:ascii="宋体" w:eastAsia="宋体" w:hAnsi="SimSun" w:cs="宋体"/>
          <w:sz w:val="28"/>
          <w:bdr w:val="none" w:sz="0" w:space="0" w:color="auto"/>
        </w:rPr>
        <w:t>访</w:t>
      </w:r>
      <w:r>
        <w:rPr>
          <w:rFonts w:ascii="宋体" w:eastAsia="宋体" w:hAnsi="MS Mincho" w:cs="宋体"/>
          <w:sz w:val="28"/>
          <w:bdr w:val="none" w:sz="0" w:space="0" w:color="auto"/>
        </w:rPr>
        <w:t>建材市</w:t>
      </w:r>
      <w:r>
        <w:rPr>
          <w:rFonts w:ascii="宋体" w:eastAsia="宋体" w:hAnsi="SimSun" w:cs="宋体"/>
          <w:sz w:val="28"/>
          <w:bdr w:val="none" w:sz="0" w:space="0" w:color="auto"/>
        </w:rPr>
        <w:t>场</w:t>
      </w:r>
      <w:r>
        <w:rPr>
          <w:rFonts w:ascii="宋体" w:eastAsia="宋体" w:hAnsi="MS Mincho" w:cs="宋体"/>
          <w:sz w:val="28"/>
          <w:bdr w:val="none" w:sz="0" w:space="0" w:color="auto"/>
        </w:rPr>
        <w:t>、供</w:t>
      </w:r>
      <w:r>
        <w:rPr>
          <w:rFonts w:ascii="宋体" w:eastAsia="宋体" w:hAnsi="SimSun" w:cs="宋体"/>
          <w:sz w:val="28"/>
          <w:bdr w:val="none" w:sz="0" w:space="0" w:color="auto"/>
        </w:rPr>
        <w:t>货</w:t>
      </w:r>
      <w:r>
        <w:rPr>
          <w:rFonts w:ascii="宋体" w:eastAsia="宋体" w:hAnsi="MS Mincho" w:cs="宋体"/>
          <w:sz w:val="28"/>
          <w:bdr w:val="none" w:sz="0" w:space="0" w:color="auto"/>
        </w:rPr>
        <w:t>生</w:t>
      </w:r>
      <w:r>
        <w:rPr>
          <w:rFonts w:ascii="宋体" w:eastAsia="宋体" w:hAnsi="SimSun" w:cs="宋体"/>
          <w:sz w:val="28"/>
          <w:bdr w:val="none" w:sz="0" w:space="0" w:color="auto"/>
        </w:rPr>
        <w:t>产</w:t>
      </w:r>
      <w:r>
        <w:rPr>
          <w:rFonts w:ascii="宋体" w:eastAsia="宋体" w:hAnsi="MS Mincho" w:cs="宋体"/>
          <w:sz w:val="28"/>
          <w:bdr w:val="none" w:sz="0" w:space="0" w:color="auto"/>
        </w:rPr>
        <w:t>厂家，与</w:t>
      </w:r>
      <w:r>
        <w:rPr>
          <w:rFonts w:ascii="宋体" w:eastAsia="宋体" w:hAnsi="SimSun" w:cs="宋体"/>
          <w:sz w:val="28"/>
          <w:bdr w:val="none" w:sz="0" w:space="0" w:color="auto"/>
        </w:rPr>
        <w:t>设计师</w:t>
      </w:r>
      <w:r>
        <w:rPr>
          <w:rFonts w:ascii="宋体" w:eastAsia="宋体" w:hAnsi="MS Mincho" w:cs="宋体"/>
          <w:sz w:val="28"/>
          <w:bdr w:val="none" w:sz="0" w:space="0" w:color="auto"/>
        </w:rPr>
        <w:t>一次次沟通方案的</w:t>
      </w:r>
      <w:r>
        <w:rPr>
          <w:rFonts w:ascii="宋体" w:eastAsia="宋体" w:hAnsi="SimSun" w:cs="宋体"/>
          <w:sz w:val="28"/>
          <w:bdr w:val="none" w:sz="0" w:space="0" w:color="auto"/>
        </w:rPr>
        <w:t>设计</w:t>
      </w:r>
      <w:r>
        <w:rPr>
          <w:rFonts w:ascii="宋体" w:eastAsia="宋体" w:hAnsi="MS Mincho" w:cs="宋体"/>
          <w:sz w:val="28"/>
          <w:bdr w:val="none" w:sz="0" w:space="0" w:color="auto"/>
        </w:rPr>
        <w:t>、</w:t>
      </w:r>
      <w:r>
        <w:rPr>
          <w:rFonts w:ascii="宋体" w:eastAsia="宋体" w:hAnsi="SimSun" w:cs="宋体"/>
          <w:sz w:val="28"/>
          <w:bdr w:val="none" w:sz="0" w:space="0" w:color="auto"/>
        </w:rPr>
        <w:t>调</w:t>
      </w:r>
      <w:r>
        <w:rPr>
          <w:rFonts w:ascii="宋体" w:eastAsia="宋体" w:hAnsi="MS Mincho" w:cs="宋体"/>
          <w:sz w:val="28"/>
          <w:bdr w:val="none" w:sz="0" w:space="0" w:color="auto"/>
        </w:rPr>
        <w:t>整与</w:t>
      </w:r>
      <w:r>
        <w:rPr>
          <w:rFonts w:ascii="宋体" w:eastAsia="宋体" w:hAnsi="SimSun" w:cs="宋体"/>
          <w:sz w:val="28"/>
          <w:bdr w:val="none" w:sz="0" w:space="0" w:color="auto"/>
        </w:rPr>
        <w:t>优</w:t>
      </w:r>
      <w:r>
        <w:rPr>
          <w:rFonts w:ascii="宋体" w:eastAsia="宋体" w:hAnsi="MS Mincho" w:cs="宋体"/>
          <w:sz w:val="28"/>
          <w:bdr w:val="none" w:sz="0" w:space="0" w:color="auto"/>
        </w:rPr>
        <w:t>化；平</w:t>
      </w:r>
      <w:r>
        <w:rPr>
          <w:rFonts w:ascii="宋体" w:eastAsia="宋体" w:hAnsi="SimSun" w:cs="宋体"/>
          <w:sz w:val="28"/>
          <w:bdr w:val="none" w:sz="0" w:space="0" w:color="auto"/>
        </w:rPr>
        <w:t>时坚</w:t>
      </w:r>
      <w:r>
        <w:rPr>
          <w:rFonts w:ascii="宋体" w:eastAsia="宋体" w:hAnsi="MS Mincho" w:cs="宋体"/>
          <w:sz w:val="28"/>
          <w:bdr w:val="none" w:sz="0" w:space="0" w:color="auto"/>
        </w:rPr>
        <w:t>持</w:t>
      </w:r>
      <w:r>
        <w:rPr>
          <w:rFonts w:ascii="宋体" w:eastAsia="宋体" w:hAnsi="SimSun" w:cs="宋体"/>
          <w:sz w:val="28"/>
          <w:bdr w:val="none" w:sz="0" w:space="0" w:color="auto"/>
        </w:rPr>
        <w:t>每</w:t>
      </w:r>
      <w:r>
        <w:rPr>
          <w:rFonts w:ascii="宋体" w:eastAsia="宋体" w:hAnsi="MS Mincho" w:cs="宋体"/>
          <w:sz w:val="28"/>
          <w:bdr w:val="none" w:sz="0" w:space="0" w:color="auto"/>
        </w:rPr>
        <w:t>周天域、工地两</w:t>
      </w:r>
      <w:r>
        <w:rPr>
          <w:rFonts w:ascii="宋体" w:eastAsia="宋体" w:hAnsi="SimSun" w:cs="宋体"/>
          <w:sz w:val="28"/>
          <w:bdr w:val="none" w:sz="0" w:space="0" w:color="auto"/>
        </w:rPr>
        <w:t>头</w:t>
      </w:r>
      <w:r>
        <w:rPr>
          <w:rFonts w:ascii="宋体" w:eastAsia="宋体" w:hAnsi="MS Mincho" w:cs="宋体"/>
          <w:sz w:val="28"/>
          <w:bdr w:val="none" w:sz="0" w:space="0" w:color="auto"/>
        </w:rPr>
        <w:t>跑，暑假、寒假均始</w:t>
      </w:r>
      <w:r>
        <w:rPr>
          <w:rFonts w:ascii="宋体" w:eastAsia="宋体" w:hAnsi="SimSun" w:cs="宋体"/>
          <w:sz w:val="28"/>
          <w:bdr w:val="none" w:sz="0" w:space="0" w:color="auto"/>
        </w:rPr>
        <w:t>终坚</w:t>
      </w:r>
      <w:r>
        <w:rPr>
          <w:rFonts w:ascii="宋体" w:eastAsia="宋体" w:hAnsi="MS Mincho" w:cs="宋体"/>
          <w:sz w:val="28"/>
          <w:bdr w:val="none" w:sz="0" w:space="0" w:color="auto"/>
        </w:rPr>
        <w:t>守在工地上，确保工地工期、安全、</w:t>
      </w:r>
      <w:r>
        <w:rPr>
          <w:rFonts w:ascii="宋体" w:eastAsia="宋体" w:hAnsi="SimSun" w:cs="宋体"/>
          <w:sz w:val="28"/>
          <w:bdr w:val="none" w:sz="0" w:space="0" w:color="auto"/>
        </w:rPr>
        <w:t>质</w:t>
      </w:r>
      <w:r>
        <w:rPr>
          <w:rFonts w:ascii="宋体" w:eastAsia="宋体" w:hAnsi="MS Mincho" w:cs="宋体"/>
          <w:sz w:val="28"/>
          <w:bdr w:val="none" w:sz="0" w:space="0" w:color="auto"/>
        </w:rPr>
        <w:t>量三不</w:t>
      </w:r>
      <w:r>
        <w:rPr>
          <w:rFonts w:ascii="宋体" w:eastAsia="宋体" w:hAnsi="SimSun" w:cs="宋体"/>
          <w:sz w:val="28"/>
          <w:bdr w:val="none" w:sz="0" w:space="0" w:color="auto"/>
        </w:rPr>
        <w:t>误</w:t>
      </w:r>
      <w:r>
        <w:rPr>
          <w:rFonts w:ascii="宋体" w:eastAsia="宋体" w:hAnsi="MS Mincho" w:cs="宋体"/>
          <w:sz w:val="28"/>
          <w:bdr w:val="none" w:sz="0" w:space="0" w:color="auto"/>
        </w:rPr>
        <w:t>。</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师还</w:t>
      </w:r>
      <w:r>
        <w:rPr>
          <w:rFonts w:ascii="宋体" w:eastAsia="宋体" w:hAnsi="MS Mincho" w:cs="宋体"/>
          <w:sz w:val="28"/>
          <w:bdr w:val="none" w:sz="0" w:space="0" w:color="auto"/>
        </w:rPr>
        <w:t>根据儿童身心</w:t>
      </w:r>
      <w:r>
        <w:rPr>
          <w:rFonts w:ascii="宋体" w:eastAsia="宋体" w:hAnsi="SimSun" w:cs="宋体"/>
          <w:sz w:val="28"/>
          <w:bdr w:val="none" w:sz="0" w:space="0" w:color="auto"/>
        </w:rPr>
        <w:t>发</w:t>
      </w:r>
      <w:r>
        <w:rPr>
          <w:rFonts w:ascii="宋体" w:eastAsia="宋体" w:hAnsi="MS Mincho" w:cs="宋体"/>
          <w:sz w:val="28"/>
          <w:bdr w:val="none" w:sz="0" w:space="0" w:color="auto"/>
        </w:rPr>
        <w:t>展的特点精心</w:t>
      </w:r>
      <w:r>
        <w:rPr>
          <w:rFonts w:ascii="宋体" w:eastAsia="宋体" w:hAnsi="SimSun" w:cs="宋体"/>
          <w:sz w:val="28"/>
          <w:bdr w:val="none" w:sz="0" w:space="0" w:color="auto"/>
        </w:rPr>
        <w:t>营</w:t>
      </w:r>
      <w:r>
        <w:rPr>
          <w:rFonts w:ascii="宋体" w:eastAsia="宋体" w:hAnsi="MS Mincho" w:cs="宋体"/>
          <w:sz w:val="28"/>
          <w:bdr w:val="none" w:sz="0" w:space="0" w:color="auto"/>
        </w:rPr>
        <w:t>造校园</w:t>
      </w:r>
      <w:r>
        <w:rPr>
          <w:rFonts w:ascii="宋体" w:eastAsia="宋体" w:hAnsi="SimSun" w:cs="宋体"/>
          <w:sz w:val="28"/>
          <w:bdr w:val="none" w:sz="0" w:space="0" w:color="auto"/>
        </w:rPr>
        <w:t>环</w:t>
      </w:r>
      <w:r>
        <w:rPr>
          <w:rFonts w:ascii="宋体" w:eastAsia="宋体" w:hAnsi="MS Mincho" w:cs="宋体"/>
          <w:sz w:val="28"/>
          <w:bdr w:val="none" w:sz="0" w:space="0" w:color="auto"/>
        </w:rPr>
        <w:t>境，突出温馨祥和，意在</w:t>
      </w:r>
      <w:r>
        <w:rPr>
          <w:rFonts w:ascii="宋体" w:eastAsia="宋体" w:hAnsi="SimSun" w:cs="宋体"/>
          <w:sz w:val="28"/>
          <w:bdr w:val="none" w:sz="0" w:space="0" w:color="auto"/>
        </w:rPr>
        <w:t>进</w:t>
      </w:r>
      <w:r>
        <w:rPr>
          <w:rFonts w:ascii="宋体" w:eastAsia="宋体" w:hAnsi="MS Mincho" w:cs="宋体"/>
          <w:sz w:val="28"/>
          <w:bdr w:val="none" w:sz="0" w:space="0" w:color="auto"/>
        </w:rPr>
        <w:t>入园所的</w:t>
      </w:r>
      <w:r>
        <w:rPr>
          <w:rFonts w:ascii="宋体" w:eastAsia="宋体" w:hAnsi="SimSun" w:cs="宋体"/>
          <w:sz w:val="28"/>
          <w:bdr w:val="none" w:sz="0" w:space="0" w:color="auto"/>
        </w:rPr>
        <w:t>师</w:t>
      </w:r>
      <w:r>
        <w:rPr>
          <w:rFonts w:ascii="宋体" w:eastAsia="宋体" w:hAnsi="MS Mincho" w:cs="宋体"/>
          <w:sz w:val="28"/>
          <w:bdr w:val="none" w:sz="0" w:space="0" w:color="auto"/>
        </w:rPr>
        <w:t>、幼、家</w:t>
      </w:r>
      <w:r>
        <w:rPr>
          <w:rFonts w:ascii="宋体" w:eastAsia="宋体" w:hAnsi="SimSun" w:cs="宋体"/>
          <w:sz w:val="28"/>
          <w:bdr w:val="none" w:sz="0" w:space="0" w:color="auto"/>
        </w:rPr>
        <w:t>长</w:t>
      </w:r>
      <w:r>
        <w:rPr>
          <w:rFonts w:ascii="宋体" w:eastAsia="宋体" w:hAnsi="MS Mincho" w:cs="宋体"/>
          <w:sz w:val="28"/>
          <w:bdr w:val="none" w:sz="0" w:space="0" w:color="auto"/>
        </w:rPr>
        <w:t>能在享受和体味中深深</w:t>
      </w:r>
      <w:r>
        <w:rPr>
          <w:rFonts w:ascii="宋体" w:eastAsia="宋体" w:hAnsi="SimSun" w:cs="宋体"/>
          <w:sz w:val="28"/>
          <w:bdr w:val="none" w:sz="0" w:space="0" w:color="auto"/>
        </w:rPr>
        <w:t>爱</w:t>
      </w:r>
      <w:r>
        <w:rPr>
          <w:rFonts w:ascii="宋体" w:eastAsia="宋体" w:hAnsi="MS Mincho" w:cs="宋体"/>
          <w:sz w:val="28"/>
          <w:bdr w:val="none" w:sz="0" w:space="0" w:color="auto"/>
        </w:rPr>
        <w:t>上天域</w:t>
      </w:r>
      <w:r>
        <w:rPr>
          <w:rFonts w:ascii="宋体" w:eastAsia="宋体" w:hAnsi="SimSun" w:cs="宋体"/>
          <w:sz w:val="28"/>
          <w:bdr w:val="none" w:sz="0" w:space="0" w:color="auto"/>
        </w:rPr>
        <w:t>这</w:t>
      </w:r>
      <w:r>
        <w:rPr>
          <w:rFonts w:ascii="宋体" w:eastAsia="宋体" w:hAnsi="MS Mincho" w:cs="宋体"/>
          <w:sz w:val="28"/>
          <w:bdr w:val="none" w:sz="0" w:space="0" w:color="auto"/>
        </w:rPr>
        <w:t>个新</w:t>
      </w:r>
      <w:r>
        <w:rPr>
          <w:rFonts w:ascii="宋体" w:eastAsia="宋体" w:cs="宋体"/>
          <w:sz w:val="28"/>
          <w:bdr w:val="none" w:sz="0" w:space="0" w:color="auto"/>
        </w:rPr>
        <w:t>“</w:t>
      </w:r>
      <w:r>
        <w:rPr>
          <w:rFonts w:ascii="宋体" w:eastAsia="宋体" w:hAnsi="MS Mincho" w:cs="宋体"/>
          <w:sz w:val="28"/>
          <w:bdr w:val="none" w:sz="0" w:space="0" w:color="auto"/>
        </w:rPr>
        <w:t>家</w:t>
      </w:r>
      <w:r>
        <w:rPr>
          <w:rFonts w:ascii="宋体" w:eastAsia="宋体" w:cs="宋体"/>
          <w:sz w:val="28"/>
          <w:bdr w:val="none" w:sz="0" w:space="0" w:color="auto"/>
        </w:rPr>
        <w:t>”</w:t>
      </w:r>
      <w:r>
        <w:rPr>
          <w:rFonts w:ascii="宋体" w:eastAsia="宋体" w:hAnsi="MS Mincho" w:cs="宋体"/>
          <w:sz w:val="28"/>
          <w:bdr w:val="none" w:sz="0" w:space="0" w:color="auto"/>
        </w:rPr>
        <w:t>。正是在</w:t>
      </w:r>
      <w:r>
        <w:rPr>
          <w:rFonts w:ascii="宋体" w:eastAsia="宋体" w:hAnsi="SimSun" w:cs="宋体"/>
          <w:sz w:val="28"/>
          <w:bdr w:val="none" w:sz="0" w:space="0" w:color="auto"/>
        </w:rPr>
        <w:t>这种</w:t>
      </w:r>
      <w:r>
        <w:rPr>
          <w:rFonts w:ascii="宋体" w:eastAsia="宋体" w:cs="宋体"/>
          <w:sz w:val="28"/>
          <w:bdr w:val="none" w:sz="0" w:space="0" w:color="auto"/>
        </w:rPr>
        <w:t>“</w:t>
      </w:r>
      <w:r>
        <w:rPr>
          <w:rFonts w:ascii="宋体" w:eastAsia="宋体" w:hAnsi="MS Mincho" w:cs="宋体"/>
          <w:sz w:val="28"/>
          <w:bdr w:val="none" w:sz="0" w:space="0" w:color="auto"/>
        </w:rPr>
        <w:t>敢</w:t>
      </w:r>
      <w:r>
        <w:rPr>
          <w:rFonts w:ascii="宋体" w:eastAsia="宋体" w:hAnsi="SimSun" w:cs="宋体"/>
          <w:sz w:val="28"/>
          <w:bdr w:val="none" w:sz="0" w:space="0" w:color="auto"/>
        </w:rPr>
        <w:t>为</w:t>
      </w:r>
      <w:r>
        <w:rPr>
          <w:rFonts w:ascii="宋体" w:eastAsia="宋体" w:hAnsi="MS Mincho" w:cs="宋体"/>
          <w:sz w:val="28"/>
          <w:bdr w:val="none" w:sz="0" w:space="0" w:color="auto"/>
        </w:rPr>
        <w:t>人先，</w:t>
      </w:r>
      <w:r>
        <w:rPr>
          <w:rFonts w:ascii="宋体" w:eastAsia="宋体" w:hAnsi="SimSun" w:cs="宋体"/>
          <w:sz w:val="28"/>
          <w:bdr w:val="none" w:sz="0" w:space="0" w:color="auto"/>
        </w:rPr>
        <w:t>乐</w:t>
      </w:r>
      <w:r>
        <w:rPr>
          <w:rFonts w:ascii="宋体" w:eastAsia="宋体" w:hAnsi="MS Mincho" w:cs="宋体"/>
          <w:sz w:val="28"/>
          <w:bdr w:val="none" w:sz="0" w:space="0" w:color="auto"/>
        </w:rPr>
        <w:t>于奉献</w:t>
      </w:r>
      <w:r>
        <w:rPr>
          <w:rFonts w:ascii="宋体" w:eastAsia="宋体" w:cs="宋体"/>
          <w:sz w:val="28"/>
          <w:bdr w:val="none" w:sz="0" w:space="0" w:color="auto"/>
        </w:rPr>
        <w:t>”</w:t>
      </w:r>
      <w:r>
        <w:rPr>
          <w:rFonts w:ascii="宋体" w:eastAsia="宋体" w:hAnsi="MS Mincho" w:cs="宋体"/>
          <w:sz w:val="28"/>
          <w:bdr w:val="none" w:sz="0" w:space="0" w:color="auto"/>
        </w:rPr>
        <w:t>思想的指引下，</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以</w:t>
      </w:r>
      <w:r>
        <w:rPr>
          <w:rFonts w:ascii="宋体" w:eastAsia="宋体" w:hAnsi="SimSun" w:cs="宋体"/>
          <w:sz w:val="28"/>
          <w:bdr w:val="none" w:sz="0" w:space="0" w:color="auto"/>
        </w:rPr>
        <w:t>饱满</w:t>
      </w:r>
      <w:r>
        <w:rPr>
          <w:rFonts w:ascii="宋体" w:eastAsia="宋体" w:hAnsi="MS Mincho" w:cs="宋体"/>
          <w:sz w:val="28"/>
          <w:bdr w:val="none" w:sz="0" w:space="0" w:color="auto"/>
        </w:rPr>
        <w:t>的</w:t>
      </w:r>
      <w:r>
        <w:rPr>
          <w:rFonts w:ascii="宋体" w:eastAsia="宋体" w:hAnsi="SimSun" w:cs="宋体"/>
          <w:sz w:val="28"/>
          <w:bdr w:val="none" w:sz="0" w:space="0" w:color="auto"/>
        </w:rPr>
        <w:t>热</w:t>
      </w:r>
      <w:r>
        <w:rPr>
          <w:rFonts w:ascii="宋体" w:eastAsia="宋体" w:hAnsi="MS Mincho" w:cs="宋体"/>
          <w:sz w:val="28"/>
          <w:bdr w:val="none" w:sz="0" w:space="0" w:color="auto"/>
        </w:rPr>
        <w:t>情、无比的信心把</w:t>
      </w:r>
      <w:r>
        <w:rPr>
          <w:rFonts w:ascii="宋体" w:eastAsia="宋体" w:hAnsi="SimSun" w:cs="宋体"/>
          <w:sz w:val="28"/>
          <w:bdr w:val="none" w:sz="0" w:space="0" w:color="auto"/>
        </w:rPr>
        <w:t>每</w:t>
      </w:r>
      <w:r>
        <w:rPr>
          <w:rFonts w:ascii="宋体" w:eastAsia="宋体" w:hAnsi="MS Mincho" w:cs="宋体"/>
          <w:sz w:val="28"/>
          <w:bdr w:val="none" w:sz="0" w:space="0" w:color="auto"/>
        </w:rPr>
        <w:t>一件事做</w:t>
      </w:r>
      <w:r>
        <w:rPr>
          <w:rFonts w:ascii="宋体" w:eastAsia="宋体" w:hAnsi="SimSun" w:cs="宋体"/>
          <w:sz w:val="28"/>
          <w:bdr w:val="none" w:sz="0" w:space="0" w:color="auto"/>
        </w:rPr>
        <w:t>细</w:t>
      </w:r>
      <w:r>
        <w:rPr>
          <w:rFonts w:ascii="宋体" w:eastAsia="宋体" w:hAnsi="MS Mincho" w:cs="宋体"/>
          <w:sz w:val="28"/>
          <w:bdr w:val="none" w:sz="0" w:space="0" w:color="auto"/>
        </w:rPr>
        <w:t>、做</w:t>
      </w:r>
      <w:r>
        <w:rPr>
          <w:rFonts w:ascii="宋体" w:eastAsia="宋体" w:hAnsi="SimSun" w:cs="宋体"/>
          <w:sz w:val="28"/>
          <w:bdr w:val="none" w:sz="0" w:space="0" w:color="auto"/>
        </w:rPr>
        <w:t>实</w:t>
      </w:r>
      <w:r>
        <w:rPr>
          <w:rFonts w:ascii="宋体" w:eastAsia="宋体" w:hAnsi="MS Mincho" w:cs="宋体"/>
          <w:sz w:val="28"/>
          <w:bdr w:val="none" w:sz="0" w:space="0" w:color="auto"/>
        </w:rPr>
        <w:t>、做好，并以自己独特的人格魅力深深影响着周</w:t>
      </w:r>
      <w:r>
        <w:rPr>
          <w:rFonts w:ascii="宋体" w:eastAsia="宋体" w:hAnsi="SimSun" w:cs="宋体"/>
          <w:sz w:val="28"/>
          <w:bdr w:val="none" w:sz="0" w:space="0" w:color="auto"/>
        </w:rPr>
        <w:t>围</w:t>
      </w:r>
      <w:r>
        <w:rPr>
          <w:rFonts w:ascii="宋体" w:eastAsia="宋体" w:hAnsi="MS Mincho" w:cs="宋体"/>
          <w:sz w:val="28"/>
          <w:bdr w:val="none" w:sz="0" w:space="0" w:color="auto"/>
        </w:rPr>
        <w:t>的同伴。</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潜教育</w:t>
      </w:r>
      <w:r>
        <w:rPr>
          <w:rStyle w:val="strong"/>
          <w:rFonts w:ascii="宋体" w:eastAsia="宋体" w:hAnsi="SimSun" w:cs="宋体"/>
          <w:sz w:val="28"/>
          <w:bdr w:val="none" w:sz="0" w:space="0" w:color="auto"/>
        </w:rPr>
        <w:t>细</w:t>
      </w:r>
      <w:r>
        <w:rPr>
          <w:rStyle w:val="strong"/>
          <w:rFonts w:ascii="宋体" w:eastAsia="宋体" w:hAnsi="MS Mincho" w:cs="宋体"/>
          <w:sz w:val="28"/>
          <w:bdr w:val="none" w:sz="0" w:space="0" w:color="auto"/>
        </w:rPr>
        <w:t>研究，</w:t>
      </w:r>
      <w:r>
        <w:rPr>
          <w:rStyle w:val="strong"/>
          <w:rFonts w:ascii="宋体" w:eastAsia="宋体" w:hAnsi="SimSun" w:cs="宋体"/>
          <w:sz w:val="28"/>
          <w:bdr w:val="none" w:sz="0" w:space="0" w:color="auto"/>
        </w:rPr>
        <w:t>创</w:t>
      </w:r>
      <w:r>
        <w:rPr>
          <w:rStyle w:val="strong"/>
          <w:rFonts w:ascii="宋体" w:eastAsia="宋体" w:hAnsi="MS Mincho" w:cs="宋体"/>
          <w:sz w:val="28"/>
          <w:bdr w:val="none" w:sz="0" w:space="0" w:color="auto"/>
        </w:rPr>
        <w:t>新</w:t>
      </w:r>
      <w:r>
        <w:rPr>
          <w:rStyle w:val="strong"/>
          <w:rFonts w:ascii="宋体" w:eastAsia="宋体" w:hAnsi="SimSun" w:cs="宋体"/>
          <w:sz w:val="28"/>
          <w:bdr w:val="none" w:sz="0" w:space="0" w:color="auto"/>
        </w:rPr>
        <w:t>积</w:t>
      </w:r>
      <w:r>
        <w:rPr>
          <w:rStyle w:val="strong"/>
          <w:rFonts w:ascii="宋体" w:eastAsia="宋体" w:hAnsi="MS Mincho" w:cs="宋体"/>
          <w:sz w:val="28"/>
          <w:bdr w:val="none" w:sz="0" w:space="0" w:color="auto"/>
        </w:rPr>
        <w:t>淀好特色</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作</w:t>
      </w:r>
      <w:r>
        <w:rPr>
          <w:rFonts w:ascii="宋体" w:eastAsia="宋体" w:hAnsi="SimSun" w:cs="宋体"/>
          <w:sz w:val="28"/>
          <w:bdr w:val="none" w:sz="0" w:space="0" w:color="auto"/>
        </w:rPr>
        <w:t>为资</w:t>
      </w:r>
      <w:r>
        <w:rPr>
          <w:rFonts w:ascii="宋体" w:eastAsia="宋体" w:hAnsi="MS Mincho" w:cs="宋体"/>
          <w:sz w:val="28"/>
          <w:bdr w:val="none" w:sz="0" w:space="0" w:color="auto"/>
        </w:rPr>
        <w:t>深的幼儿教</w:t>
      </w:r>
      <w:r>
        <w:rPr>
          <w:rFonts w:ascii="宋体" w:eastAsia="宋体" w:hAnsi="SimSun" w:cs="宋体"/>
          <w:sz w:val="28"/>
          <w:bdr w:val="none" w:sz="0" w:space="0" w:color="auto"/>
        </w:rPr>
        <w:t>师</w:t>
      </w:r>
      <w:r>
        <w:rPr>
          <w:rFonts w:ascii="宋体" w:eastAsia="宋体" w:hAnsi="MS Mincho" w:cs="宋体"/>
          <w:sz w:val="28"/>
          <w:bdr w:val="none" w:sz="0" w:space="0" w:color="auto"/>
        </w:rPr>
        <w:t>，在教学第一</w:t>
      </w:r>
      <w:r>
        <w:rPr>
          <w:rFonts w:ascii="宋体" w:eastAsia="宋体" w:hAnsi="SimSun" w:cs="宋体"/>
          <w:sz w:val="28"/>
          <w:bdr w:val="none" w:sz="0" w:space="0" w:color="auto"/>
        </w:rPr>
        <w:t>线</w:t>
      </w:r>
      <w:r>
        <w:rPr>
          <w:rFonts w:ascii="宋体" w:eastAsia="宋体" w:hAnsi="MS Mincho" w:cs="宋体"/>
          <w:sz w:val="28"/>
          <w:bdr w:val="none" w:sz="0" w:space="0" w:color="auto"/>
        </w:rPr>
        <w:t>中，</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率</w:t>
      </w:r>
      <w:r>
        <w:rPr>
          <w:rFonts w:ascii="宋体" w:eastAsia="宋体" w:hAnsi="SimSun" w:cs="宋体"/>
          <w:sz w:val="28"/>
          <w:bdr w:val="none" w:sz="0" w:space="0" w:color="auto"/>
        </w:rPr>
        <w:t>领</w:t>
      </w:r>
      <w:r>
        <w:rPr>
          <w:rFonts w:ascii="宋体" w:eastAsia="宋体" w:hAnsi="MS Mincho" w:cs="宋体"/>
          <w:sz w:val="28"/>
          <w:bdr w:val="none" w:sz="0" w:space="0" w:color="auto"/>
        </w:rPr>
        <w:t>老</w:t>
      </w:r>
      <w:r>
        <w:rPr>
          <w:rFonts w:ascii="宋体" w:eastAsia="宋体" w:hAnsi="SimSun" w:cs="宋体"/>
          <w:sz w:val="28"/>
          <w:bdr w:val="none" w:sz="0" w:space="0" w:color="auto"/>
        </w:rPr>
        <w:t>师们</w:t>
      </w:r>
      <w:r>
        <w:rPr>
          <w:rFonts w:ascii="宋体" w:eastAsia="宋体" w:hAnsi="MS Mincho" w:cs="宋体"/>
          <w:sz w:val="28"/>
          <w:bdr w:val="none" w:sz="0" w:space="0" w:color="auto"/>
        </w:rPr>
        <w:t>不断推</w:t>
      </w:r>
      <w:r>
        <w:rPr>
          <w:rFonts w:ascii="宋体" w:eastAsia="宋体" w:hAnsi="SimSun" w:cs="宋体"/>
          <w:sz w:val="28"/>
          <w:bdr w:val="none" w:sz="0" w:space="0" w:color="auto"/>
        </w:rPr>
        <w:t>进</w:t>
      </w:r>
      <w:r>
        <w:rPr>
          <w:rFonts w:ascii="宋体" w:eastAsia="宋体" w:hAnsi="MS Mincho" w:cs="宋体"/>
          <w:sz w:val="28"/>
          <w:bdr w:val="none" w:sz="0" w:space="0" w:color="auto"/>
        </w:rPr>
        <w:t>幼儿园</w:t>
      </w:r>
      <w:r>
        <w:rPr>
          <w:rFonts w:ascii="宋体" w:eastAsia="宋体" w:hAnsi="SimSun" w:cs="宋体"/>
          <w:sz w:val="28"/>
          <w:bdr w:val="none" w:sz="0" w:space="0" w:color="auto"/>
        </w:rPr>
        <w:t>课</w:t>
      </w:r>
      <w:r>
        <w:rPr>
          <w:rFonts w:ascii="宋体" w:eastAsia="宋体" w:hAnsi="MS Mincho" w:cs="宋体"/>
          <w:sz w:val="28"/>
          <w:bdr w:val="none" w:sz="0" w:space="0" w:color="auto"/>
        </w:rPr>
        <w:t>程游</w:t>
      </w:r>
      <w:r>
        <w:rPr>
          <w:rFonts w:ascii="宋体" w:eastAsia="宋体" w:hAnsi="SimSun" w:cs="宋体"/>
          <w:sz w:val="28"/>
          <w:bdr w:val="none" w:sz="0" w:space="0" w:color="auto"/>
        </w:rPr>
        <w:t>戏</w:t>
      </w:r>
      <w:r>
        <w:rPr>
          <w:rFonts w:ascii="宋体" w:eastAsia="宋体" w:hAnsi="MS Mincho" w:cs="宋体"/>
          <w:sz w:val="28"/>
          <w:bdr w:val="none" w:sz="0" w:space="0" w:color="auto"/>
        </w:rPr>
        <w:t>化建</w:t>
      </w:r>
      <w:r>
        <w:rPr>
          <w:rFonts w:ascii="宋体" w:eastAsia="宋体" w:hAnsi="SimSun" w:cs="宋体"/>
          <w:sz w:val="28"/>
          <w:bdr w:val="none" w:sz="0" w:space="0" w:color="auto"/>
        </w:rPr>
        <w:t>设</w:t>
      </w:r>
      <w:r>
        <w:rPr>
          <w:rFonts w:ascii="宋体" w:eastAsia="宋体" w:hAnsi="MS Mincho" w:cs="宋体"/>
          <w:sz w:val="28"/>
          <w:bdr w:val="none" w:sz="0" w:space="0" w:color="auto"/>
        </w:rPr>
        <w:t>，努力将游</w:t>
      </w:r>
      <w:r>
        <w:rPr>
          <w:rFonts w:ascii="宋体" w:eastAsia="宋体" w:hAnsi="SimSun" w:cs="宋体"/>
          <w:sz w:val="28"/>
          <w:bdr w:val="none" w:sz="0" w:space="0" w:color="auto"/>
        </w:rPr>
        <w:t>戏</w:t>
      </w:r>
      <w:r>
        <w:rPr>
          <w:rFonts w:ascii="宋体" w:eastAsia="宋体" w:hAnsi="MS Mincho" w:cs="宋体"/>
          <w:sz w:val="28"/>
          <w:bdr w:val="none" w:sz="0" w:space="0" w:color="auto"/>
        </w:rPr>
        <w:t>精神、游</w:t>
      </w:r>
      <w:r>
        <w:rPr>
          <w:rFonts w:ascii="宋体" w:eastAsia="宋体" w:hAnsi="SimSun" w:cs="宋体"/>
          <w:sz w:val="28"/>
          <w:bdr w:val="none" w:sz="0" w:space="0" w:color="auto"/>
        </w:rPr>
        <w:t>戏</w:t>
      </w:r>
      <w:r>
        <w:rPr>
          <w:rFonts w:ascii="宋体" w:eastAsia="宋体" w:hAnsi="MS Mincho" w:cs="宋体"/>
          <w:sz w:val="28"/>
          <w:bdr w:val="none" w:sz="0" w:space="0" w:color="auto"/>
        </w:rPr>
        <w:t>理念</w:t>
      </w:r>
      <w:r>
        <w:rPr>
          <w:rFonts w:ascii="宋体" w:eastAsia="宋体" w:hAnsi="SimSun" w:cs="宋体"/>
          <w:sz w:val="28"/>
          <w:bdr w:val="none" w:sz="0" w:space="0" w:color="auto"/>
        </w:rPr>
        <w:t>渗</w:t>
      </w:r>
      <w:r>
        <w:rPr>
          <w:rFonts w:ascii="宋体" w:eastAsia="宋体" w:hAnsi="MS Mincho" w:cs="宋体"/>
          <w:sz w:val="28"/>
          <w:bdr w:val="none" w:sz="0" w:space="0" w:color="auto"/>
        </w:rPr>
        <w:t>透到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实</w:t>
      </w:r>
      <w:r>
        <w:rPr>
          <w:rFonts w:ascii="宋体" w:eastAsia="宋体" w:hAnsi="MS Mincho" w:cs="宋体"/>
          <w:sz w:val="28"/>
          <w:bdr w:val="none" w:sz="0" w:space="0" w:color="auto"/>
        </w:rPr>
        <w:t>施的各</w:t>
      </w:r>
      <w:r>
        <w:rPr>
          <w:rFonts w:ascii="宋体" w:eastAsia="宋体" w:hAnsi="SimSun" w:cs="宋体"/>
          <w:sz w:val="28"/>
          <w:bdr w:val="none" w:sz="0" w:space="0" w:color="auto"/>
        </w:rPr>
        <w:t>类</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之中，形成了具有魅力的天域快</w:t>
      </w:r>
      <w:r>
        <w:rPr>
          <w:rFonts w:ascii="宋体" w:eastAsia="宋体" w:hAnsi="SimSun" w:cs="宋体"/>
          <w:sz w:val="28"/>
          <w:bdr w:val="none" w:sz="0" w:space="0" w:color="auto"/>
        </w:rPr>
        <w:t>乐</w:t>
      </w:r>
      <w:r>
        <w:rPr>
          <w:rFonts w:ascii="宋体" w:eastAsia="宋体" w:cs="宋体"/>
          <w:sz w:val="28"/>
          <w:bdr w:val="none" w:sz="0" w:space="0" w:color="auto"/>
        </w:rPr>
        <w:t>“</w:t>
      </w:r>
      <w:r>
        <w:rPr>
          <w:rFonts w:ascii="宋体" w:eastAsia="宋体" w:hAnsi="MS Mincho" w:cs="宋体"/>
          <w:sz w:val="28"/>
          <w:bdr w:val="none" w:sz="0" w:space="0" w:color="auto"/>
        </w:rPr>
        <w:t>活</w:t>
      </w:r>
      <w:r>
        <w:rPr>
          <w:rFonts w:ascii="宋体" w:eastAsia="宋体" w:cs="宋体"/>
          <w:sz w:val="28"/>
          <w:bdr w:val="none" w:sz="0" w:space="0" w:color="auto"/>
        </w:rPr>
        <w:t>”</w:t>
      </w:r>
      <w:r>
        <w:rPr>
          <w:rFonts w:ascii="宋体" w:eastAsia="宋体" w:hAnsi="MS Mincho" w:cs="宋体"/>
          <w:sz w:val="28"/>
          <w:bdr w:val="none" w:sz="0" w:space="0" w:color="auto"/>
        </w:rPr>
        <w:t>特色。特色一：混</w:t>
      </w:r>
      <w:r>
        <w:rPr>
          <w:rFonts w:ascii="宋体" w:eastAsia="宋体" w:hAnsi="SimSun" w:cs="宋体"/>
          <w:sz w:val="28"/>
          <w:bdr w:val="none" w:sz="0" w:space="0" w:color="auto"/>
        </w:rPr>
        <w:t>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体能拓展，</w:t>
      </w:r>
      <w:r>
        <w:rPr>
          <w:rFonts w:ascii="宋体" w:eastAsia="宋体" w:hAnsi="SimSun" w:cs="宋体"/>
          <w:sz w:val="28"/>
          <w:bdr w:val="none" w:sz="0" w:space="0" w:color="auto"/>
        </w:rPr>
        <w:t>组织</w:t>
      </w:r>
      <w:r>
        <w:rPr>
          <w:rFonts w:ascii="宋体" w:eastAsia="宋体" w:hAnsi="MS Mincho" w:cs="宋体"/>
          <w:sz w:val="28"/>
          <w:bdr w:val="none" w:sz="0" w:space="0" w:color="auto"/>
        </w:rPr>
        <w:t>幼儿克服</w:t>
      </w:r>
      <w:r>
        <w:rPr>
          <w:rFonts w:ascii="宋体" w:eastAsia="宋体" w:hAnsi="SimSun" w:cs="宋体"/>
          <w:sz w:val="28"/>
          <w:bdr w:val="none" w:sz="0" w:space="0" w:color="auto"/>
        </w:rPr>
        <w:t>场</w:t>
      </w:r>
      <w:r>
        <w:rPr>
          <w:rFonts w:ascii="宋体" w:eastAsia="宋体" w:hAnsi="MS Mincho" w:cs="宋体"/>
          <w:sz w:val="28"/>
          <w:bdr w:val="none" w:sz="0" w:space="0" w:color="auto"/>
        </w:rPr>
        <w:t>地局限，巧用空</w:t>
      </w:r>
      <w:r>
        <w:rPr>
          <w:rFonts w:ascii="宋体" w:eastAsia="宋体" w:hAnsi="SimSun" w:cs="宋体"/>
          <w:sz w:val="28"/>
          <w:bdr w:val="none" w:sz="0" w:space="0" w:color="auto"/>
        </w:rPr>
        <w:t>间资</w:t>
      </w:r>
      <w:r>
        <w:rPr>
          <w:rFonts w:ascii="宋体" w:eastAsia="宋体" w:hAnsi="MS Mincho" w:cs="宋体"/>
          <w:sz w:val="28"/>
          <w:bdr w:val="none" w:sz="0" w:space="0" w:color="auto"/>
        </w:rPr>
        <w:t>源；跨越班</w:t>
      </w:r>
      <w:r>
        <w:rPr>
          <w:rFonts w:ascii="宋体" w:eastAsia="宋体" w:hAnsi="SimSun" w:cs="宋体"/>
          <w:sz w:val="28"/>
          <w:bdr w:val="none" w:sz="0" w:space="0" w:color="auto"/>
        </w:rPr>
        <w:t>级</w:t>
      </w:r>
      <w:r>
        <w:rPr>
          <w:rFonts w:ascii="宋体" w:eastAsia="宋体" w:hAnsi="MS Mincho" w:cs="宋体"/>
          <w:sz w:val="28"/>
          <w:bdr w:val="none" w:sz="0" w:space="0" w:color="auto"/>
        </w:rPr>
        <w:t>界限，采用混</w:t>
      </w:r>
      <w:r>
        <w:rPr>
          <w:rFonts w:ascii="宋体" w:eastAsia="宋体" w:hAnsi="SimSun" w:cs="宋体"/>
          <w:sz w:val="28"/>
          <w:bdr w:val="none" w:sz="0" w:space="0" w:color="auto"/>
        </w:rPr>
        <w:t>龄</w:t>
      </w:r>
      <w:r>
        <w:rPr>
          <w:rFonts w:ascii="宋体" w:eastAsia="宋体" w:hAnsi="MS Mincho" w:cs="宋体"/>
          <w:sz w:val="28"/>
          <w:bdr w:val="none" w:sz="0" w:space="0" w:color="auto"/>
        </w:rPr>
        <w:t>模式；打破</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项</w:t>
      </w:r>
      <w:r>
        <w:rPr>
          <w:rFonts w:ascii="宋体" w:eastAsia="宋体" w:hAnsi="MS Mincho" w:cs="宋体"/>
          <w:sz w:val="28"/>
          <w:bdr w:val="none" w:sz="0" w:space="0" w:color="auto"/>
        </w:rPr>
        <w:t>目，丰富运</w:t>
      </w:r>
      <w:r>
        <w:rPr>
          <w:rFonts w:ascii="宋体" w:eastAsia="宋体" w:hAnsi="SimSun" w:cs="宋体"/>
          <w:sz w:val="28"/>
          <w:bdr w:val="none" w:sz="0" w:space="0" w:color="auto"/>
        </w:rPr>
        <w:t>动种类</w:t>
      </w:r>
      <w:r>
        <w:rPr>
          <w:rFonts w:ascii="宋体" w:eastAsia="宋体" w:hAnsi="MS Mincho" w:cs="宋体"/>
          <w:sz w:val="28"/>
          <w:bdr w:val="none" w:sz="0" w:space="0" w:color="auto"/>
        </w:rPr>
        <w:t>；避免机械</w:t>
      </w:r>
      <w:r>
        <w:rPr>
          <w:rFonts w:ascii="宋体" w:eastAsia="宋体" w:hAnsi="SimSun" w:cs="宋体"/>
          <w:sz w:val="28"/>
          <w:bdr w:val="none" w:sz="0" w:space="0" w:color="auto"/>
        </w:rPr>
        <w:t>练习</w:t>
      </w:r>
      <w:r>
        <w:rPr>
          <w:rFonts w:ascii="宋体" w:eastAsia="宋体" w:hAnsi="MS Mincho" w:cs="宋体"/>
          <w:sz w:val="28"/>
          <w:bdr w:val="none" w:sz="0" w:space="0" w:color="auto"/>
        </w:rPr>
        <w:t>，</w:t>
      </w:r>
      <w:r>
        <w:rPr>
          <w:rFonts w:ascii="宋体" w:eastAsia="宋体" w:hAnsi="SimSun" w:cs="宋体"/>
          <w:sz w:val="28"/>
          <w:bdr w:val="none" w:sz="0" w:space="0" w:color="auto"/>
        </w:rPr>
        <w:t>创设</w:t>
      </w:r>
      <w:r>
        <w:rPr>
          <w:rFonts w:ascii="宋体" w:eastAsia="宋体" w:hAnsi="MS Mincho" w:cs="宋体"/>
          <w:sz w:val="28"/>
          <w:bdr w:val="none" w:sz="0" w:space="0" w:color="auto"/>
        </w:rPr>
        <w:t>游</w:t>
      </w:r>
      <w:r>
        <w:rPr>
          <w:rFonts w:ascii="宋体" w:eastAsia="宋体" w:hAnsi="SimSun" w:cs="宋体"/>
          <w:sz w:val="28"/>
          <w:bdr w:val="none" w:sz="0" w:space="0" w:color="auto"/>
        </w:rPr>
        <w:t>戏</w:t>
      </w:r>
      <w:r>
        <w:rPr>
          <w:rFonts w:ascii="宋体" w:eastAsia="宋体" w:hAnsi="MS Mincho" w:cs="宋体"/>
          <w:sz w:val="28"/>
          <w:bdr w:val="none" w:sz="0" w:space="0" w:color="auto"/>
        </w:rPr>
        <w:t>情境，充分挑</w:t>
      </w:r>
      <w:r>
        <w:rPr>
          <w:rFonts w:ascii="宋体" w:eastAsia="宋体" w:hAnsi="SimSun" w:cs="宋体"/>
          <w:sz w:val="28"/>
          <w:bdr w:val="none" w:sz="0" w:space="0" w:color="auto"/>
        </w:rPr>
        <w:t>战</w:t>
      </w:r>
      <w:r>
        <w:rPr>
          <w:rFonts w:ascii="宋体" w:eastAsia="宋体" w:hAnsi="MS Mincho" w:cs="宋体"/>
          <w:sz w:val="28"/>
          <w:bdr w:val="none" w:sz="0" w:space="0" w:color="auto"/>
        </w:rPr>
        <w:t>自我极限，在游</w:t>
      </w:r>
      <w:r>
        <w:rPr>
          <w:rFonts w:ascii="宋体" w:eastAsia="宋体" w:hAnsi="SimSun" w:cs="宋体"/>
          <w:sz w:val="28"/>
          <w:bdr w:val="none" w:sz="0" w:space="0" w:color="auto"/>
        </w:rPr>
        <w:t>戏过</w:t>
      </w:r>
      <w:r>
        <w:rPr>
          <w:rFonts w:ascii="宋体" w:eastAsia="宋体" w:hAnsi="MS Mincho" w:cs="宋体"/>
          <w:sz w:val="28"/>
          <w:bdr w:val="none" w:sz="0" w:space="0" w:color="auto"/>
        </w:rPr>
        <w:t>程中帮助幼儿真正体</w:t>
      </w:r>
      <w:r>
        <w:rPr>
          <w:rFonts w:ascii="宋体" w:eastAsia="宋体" w:hAnsi="SimSun" w:cs="宋体"/>
          <w:sz w:val="28"/>
          <w:bdr w:val="none" w:sz="0" w:space="0" w:color="auto"/>
        </w:rPr>
        <w:t>验</w:t>
      </w:r>
      <w:r>
        <w:rPr>
          <w:rFonts w:ascii="宋体" w:eastAsia="宋体" w:cs="宋体"/>
          <w:sz w:val="28"/>
          <w:bdr w:val="none" w:sz="0" w:space="0" w:color="auto"/>
        </w:rPr>
        <w:t>“</w:t>
      </w:r>
      <w:r>
        <w:rPr>
          <w:rFonts w:ascii="宋体" w:eastAsia="宋体" w:hAnsi="MS Mincho" w:cs="宋体"/>
          <w:sz w:val="28"/>
          <w:bdr w:val="none" w:sz="0" w:space="0" w:color="auto"/>
        </w:rPr>
        <w:t>快</w:t>
      </w:r>
      <w:r>
        <w:rPr>
          <w:rFonts w:ascii="宋体" w:eastAsia="宋体" w:hAnsi="SimSun" w:cs="宋体"/>
          <w:sz w:val="28"/>
          <w:bdr w:val="none" w:sz="0" w:space="0" w:color="auto"/>
        </w:rPr>
        <w:t>乐</w:t>
      </w:r>
      <w:r>
        <w:rPr>
          <w:rFonts w:ascii="宋体" w:eastAsia="宋体" w:hAnsi="MS Mincho" w:cs="宋体"/>
          <w:sz w:val="28"/>
          <w:bdr w:val="none" w:sz="0" w:space="0" w:color="auto"/>
        </w:rPr>
        <w:t>体育</w:t>
      </w:r>
      <w:r>
        <w:rPr>
          <w:rFonts w:ascii="宋体" w:eastAsia="宋体" w:cs="宋体"/>
          <w:sz w:val="28"/>
          <w:bdr w:val="none" w:sz="0" w:space="0" w:color="auto"/>
        </w:rPr>
        <w:t>”</w:t>
      </w:r>
      <w:r>
        <w:rPr>
          <w:rFonts w:ascii="宋体" w:eastAsia="宋体" w:hAnsi="MS Mincho" w:cs="宋体"/>
          <w:sz w:val="28"/>
          <w:bdr w:val="none" w:sz="0" w:space="0" w:color="auto"/>
        </w:rPr>
        <w:t>。特色二：</w:t>
      </w:r>
      <w:r>
        <w:rPr>
          <w:rFonts w:ascii="宋体" w:eastAsia="宋体" w:hAnsi="SimSun" w:cs="宋体"/>
          <w:sz w:val="28"/>
          <w:bdr w:val="none" w:sz="0" w:space="0" w:color="auto"/>
        </w:rPr>
        <w:t>开</w:t>
      </w:r>
      <w:r>
        <w:rPr>
          <w:rFonts w:ascii="宋体" w:eastAsia="宋体" w:hAnsi="MS Mincho" w:cs="宋体"/>
          <w:sz w:val="28"/>
          <w:bdr w:val="none" w:sz="0" w:space="0" w:color="auto"/>
        </w:rPr>
        <w:t>放式</w:t>
      </w:r>
      <w:r>
        <w:rPr>
          <w:rFonts w:ascii="宋体" w:eastAsia="宋体" w:hAnsi="SimSun" w:cs="宋体"/>
          <w:sz w:val="28"/>
          <w:bdr w:val="none" w:sz="0" w:space="0" w:color="auto"/>
        </w:rPr>
        <w:t>专</w:t>
      </w:r>
      <w:r>
        <w:rPr>
          <w:rFonts w:ascii="宋体" w:eastAsia="宋体" w:hAnsi="MS Mincho" w:cs="宋体"/>
          <w:sz w:val="28"/>
          <w:bdr w:val="none" w:sz="0" w:space="0" w:color="auto"/>
        </w:rPr>
        <w:t>室，改革</w:t>
      </w:r>
      <w:r>
        <w:rPr>
          <w:rFonts w:ascii="宋体" w:eastAsia="宋体" w:hAnsi="SimSun" w:cs="宋体"/>
          <w:sz w:val="28"/>
          <w:bdr w:val="none" w:sz="0" w:space="0" w:color="auto"/>
        </w:rPr>
        <w:t>现</w:t>
      </w:r>
      <w:r>
        <w:rPr>
          <w:rFonts w:ascii="宋体" w:eastAsia="宋体" w:hAnsi="MS Mincho" w:cs="宋体"/>
          <w:sz w:val="28"/>
          <w:bdr w:val="none" w:sz="0" w:space="0" w:color="auto"/>
        </w:rPr>
        <w:t>有</w:t>
      </w:r>
      <w:r>
        <w:rPr>
          <w:rFonts w:ascii="宋体" w:eastAsia="宋体" w:hAnsi="SimSun" w:cs="宋体"/>
          <w:sz w:val="28"/>
          <w:bdr w:val="none" w:sz="0" w:space="0" w:color="auto"/>
        </w:rPr>
        <w:t>专</w:t>
      </w:r>
      <w:r>
        <w:rPr>
          <w:rFonts w:ascii="宋体" w:eastAsia="宋体" w:hAnsi="MS Mincho" w:cs="宋体"/>
          <w:sz w:val="28"/>
          <w:bdr w:val="none" w:sz="0" w:space="0" w:color="auto"/>
        </w:rPr>
        <w:t>室模式，重</w:t>
      </w:r>
      <w:r>
        <w:rPr>
          <w:rFonts w:ascii="宋体" w:eastAsia="宋体" w:hAnsi="SimSun" w:cs="宋体"/>
          <w:sz w:val="28"/>
          <w:bdr w:val="none" w:sz="0" w:space="0" w:color="auto"/>
        </w:rPr>
        <w:t>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形式，体</w:t>
      </w:r>
      <w:r>
        <w:rPr>
          <w:rFonts w:ascii="宋体" w:eastAsia="宋体" w:hAnsi="SimSun" w:cs="宋体"/>
          <w:sz w:val="28"/>
          <w:bdr w:val="none" w:sz="0" w:space="0" w:color="auto"/>
        </w:rPr>
        <w:t>现</w:t>
      </w:r>
      <w:r>
        <w:rPr>
          <w:rFonts w:ascii="宋体" w:eastAsia="宋体" w:hAnsi="MS Mincho" w:cs="宋体"/>
          <w:sz w:val="28"/>
          <w:bdr w:val="none" w:sz="0" w:space="0" w:color="auto"/>
        </w:rPr>
        <w:t>幼儿学</w:t>
      </w:r>
      <w:r>
        <w:rPr>
          <w:rFonts w:ascii="宋体" w:eastAsia="宋体" w:hAnsi="SimSun" w:cs="宋体"/>
          <w:sz w:val="28"/>
          <w:bdr w:val="none" w:sz="0" w:space="0" w:color="auto"/>
        </w:rPr>
        <w:t>习</w:t>
      </w:r>
      <w:r>
        <w:rPr>
          <w:rFonts w:ascii="宋体" w:eastAsia="宋体" w:hAnsi="MS Mincho" w:cs="宋体"/>
          <w:sz w:val="28"/>
          <w:bdr w:val="none" w:sz="0" w:space="0" w:color="auto"/>
        </w:rPr>
        <w:t>痕迹，最大化</w:t>
      </w:r>
      <w:r>
        <w:rPr>
          <w:rFonts w:ascii="宋体" w:eastAsia="宋体" w:hAnsi="SimSun" w:cs="宋体"/>
          <w:sz w:val="28"/>
          <w:bdr w:val="none" w:sz="0" w:space="0" w:color="auto"/>
        </w:rPr>
        <w:t>让</w:t>
      </w:r>
      <w:r>
        <w:rPr>
          <w:rFonts w:ascii="宋体" w:eastAsia="宋体" w:hAnsi="MS Mincho" w:cs="宋体"/>
          <w:sz w:val="28"/>
          <w:bdr w:val="none" w:sz="0" w:space="0" w:color="auto"/>
        </w:rPr>
        <w:t>幼儿的活</w:t>
      </w:r>
      <w:r>
        <w:rPr>
          <w:rFonts w:ascii="宋体" w:eastAsia="宋体" w:hAnsi="SimSun" w:cs="宋体"/>
          <w:sz w:val="28"/>
          <w:bdr w:val="none" w:sz="0" w:space="0" w:color="auto"/>
        </w:rPr>
        <w:t>动</w:t>
      </w:r>
      <w:r>
        <w:rPr>
          <w:rFonts w:ascii="宋体" w:eastAsia="宋体" w:hAnsi="MS Mincho" w:cs="宋体"/>
          <w:sz w:val="28"/>
          <w:bdr w:val="none" w:sz="0" w:space="0" w:color="auto"/>
        </w:rPr>
        <w:t>形式更</w:t>
      </w:r>
      <w:r>
        <w:rPr>
          <w:rFonts w:ascii="宋体" w:eastAsia="宋体" w:hAnsi="SimSun" w:cs="宋体"/>
          <w:sz w:val="28"/>
          <w:bdr w:val="none" w:sz="0" w:space="0" w:color="auto"/>
        </w:rPr>
        <w:t>为</w:t>
      </w:r>
      <w:r>
        <w:rPr>
          <w:rFonts w:ascii="宋体" w:eastAsia="宋体" w:hAnsi="MS Mincho" w:cs="宋体"/>
          <w:sz w:val="28"/>
          <w:bdr w:val="none" w:sz="0" w:space="0" w:color="auto"/>
        </w:rPr>
        <w:t>丰富和有效。特色三：</w:t>
      </w:r>
      <w:r>
        <w:rPr>
          <w:rFonts w:ascii="宋体" w:eastAsia="宋体" w:hAnsi="SimSun" w:cs="宋体"/>
          <w:sz w:val="28"/>
          <w:bdr w:val="none" w:sz="0" w:space="0" w:color="auto"/>
        </w:rPr>
        <w:t>开</w:t>
      </w:r>
      <w:r>
        <w:rPr>
          <w:rFonts w:ascii="宋体" w:eastAsia="宋体" w:hAnsi="MS Mincho" w:cs="宋体"/>
          <w:sz w:val="28"/>
          <w:bdr w:val="none" w:sz="0" w:space="0" w:color="auto"/>
        </w:rPr>
        <w:t>展流</w:t>
      </w:r>
      <w:r>
        <w:rPr>
          <w:rFonts w:ascii="宋体" w:eastAsia="宋体" w:hAnsi="SimSun" w:cs="宋体"/>
          <w:sz w:val="28"/>
          <w:bdr w:val="none" w:sz="0" w:space="0" w:color="auto"/>
        </w:rPr>
        <w:t>动</w:t>
      </w:r>
      <w:r>
        <w:rPr>
          <w:rFonts w:ascii="宋体" w:eastAsia="宋体" w:hAnsi="MS Mincho" w:cs="宋体"/>
          <w:sz w:val="28"/>
          <w:bdr w:val="none" w:sz="0" w:space="0" w:color="auto"/>
        </w:rPr>
        <w:t>角色游</w:t>
      </w:r>
      <w:r>
        <w:rPr>
          <w:rFonts w:ascii="宋体" w:eastAsia="宋体" w:hAnsi="SimSun" w:cs="宋体"/>
          <w:sz w:val="28"/>
          <w:bdr w:val="none" w:sz="0" w:space="0" w:color="auto"/>
        </w:rPr>
        <w:t>戏</w:t>
      </w:r>
      <w:r>
        <w:rPr>
          <w:rFonts w:ascii="宋体" w:eastAsia="宋体" w:hAnsi="MS Mincho" w:cs="宋体"/>
          <w:sz w:val="28"/>
          <w:bdr w:val="none" w:sz="0" w:space="0" w:color="auto"/>
        </w:rPr>
        <w:t>，突破班</w:t>
      </w:r>
      <w:r>
        <w:rPr>
          <w:rFonts w:ascii="宋体" w:eastAsia="宋体" w:hAnsi="SimSun" w:cs="宋体"/>
          <w:sz w:val="28"/>
          <w:bdr w:val="none" w:sz="0" w:space="0" w:color="auto"/>
        </w:rPr>
        <w:t>级</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限制，随</w:t>
      </w:r>
      <w:r>
        <w:rPr>
          <w:rFonts w:ascii="宋体" w:eastAsia="宋体" w:hAnsi="SimSun" w:cs="宋体"/>
          <w:sz w:val="28"/>
          <w:bdr w:val="none" w:sz="0" w:space="0" w:color="auto"/>
        </w:rPr>
        <w:t>时</w:t>
      </w:r>
      <w:r>
        <w:rPr>
          <w:rFonts w:ascii="宋体" w:eastAsia="宋体" w:hAnsi="MS Mincho" w:cs="宋体"/>
          <w:sz w:val="28"/>
          <w:bdr w:val="none" w:sz="0" w:space="0" w:color="auto"/>
        </w:rPr>
        <w:t>随地游</w:t>
      </w:r>
      <w:r>
        <w:rPr>
          <w:rFonts w:ascii="宋体" w:eastAsia="宋体" w:hAnsi="SimSun" w:cs="宋体"/>
          <w:sz w:val="28"/>
          <w:bdr w:val="none" w:sz="0" w:space="0" w:color="auto"/>
        </w:rPr>
        <w:t>戏</w:t>
      </w:r>
      <w:r>
        <w:rPr>
          <w:rFonts w:ascii="宋体" w:eastAsia="宋体" w:hAnsi="MS Mincho" w:cs="宋体"/>
          <w:sz w:val="28"/>
          <w:bdr w:val="none" w:sz="0" w:space="0" w:color="auto"/>
        </w:rPr>
        <w:t>；提供适宜工具，帮助幼儿自主架构游</w:t>
      </w:r>
      <w:r>
        <w:rPr>
          <w:rFonts w:ascii="宋体" w:eastAsia="宋体" w:hAnsi="SimSun" w:cs="宋体"/>
          <w:sz w:val="28"/>
          <w:bdr w:val="none" w:sz="0" w:space="0" w:color="auto"/>
        </w:rPr>
        <w:t>戏</w:t>
      </w:r>
      <w:r>
        <w:rPr>
          <w:rFonts w:ascii="宋体" w:eastAsia="宋体" w:hAnsi="MS Mincho" w:cs="宋体"/>
          <w:sz w:val="28"/>
          <w:bdr w:val="none" w:sz="0" w:space="0" w:color="auto"/>
        </w:rPr>
        <w:t>空</w:t>
      </w:r>
      <w:r>
        <w:rPr>
          <w:rFonts w:ascii="宋体" w:eastAsia="宋体" w:hAnsi="SimSun" w:cs="宋体"/>
          <w:sz w:val="28"/>
          <w:bdr w:val="none" w:sz="0" w:space="0" w:color="auto"/>
        </w:rPr>
        <w:t>间</w:t>
      </w:r>
      <w:r>
        <w:rPr>
          <w:rFonts w:ascii="宋体" w:eastAsia="宋体" w:hAnsi="MS Mincho" w:cs="宋体"/>
          <w:sz w:val="28"/>
          <w:bdr w:val="none" w:sz="0" w:space="0" w:color="auto"/>
        </w:rPr>
        <w:t>。特色四：</w:t>
      </w:r>
      <w:r>
        <w:rPr>
          <w:rFonts w:ascii="宋体" w:eastAsia="宋体" w:hAnsi="SimSun" w:cs="宋体"/>
          <w:sz w:val="28"/>
          <w:bdr w:val="none" w:sz="0" w:space="0" w:color="auto"/>
        </w:rPr>
        <w:t>创</w:t>
      </w:r>
      <w:r>
        <w:rPr>
          <w:rFonts w:ascii="宋体" w:eastAsia="宋体" w:hAnsi="MS Mincho" w:cs="宋体"/>
          <w:sz w:val="28"/>
          <w:bdr w:val="none" w:sz="0" w:space="0" w:color="auto"/>
        </w:rPr>
        <w:t>新快</w:t>
      </w:r>
      <w:r>
        <w:rPr>
          <w:rFonts w:ascii="宋体" w:eastAsia="宋体" w:hAnsi="SimSun" w:cs="宋体"/>
          <w:sz w:val="28"/>
          <w:bdr w:val="none" w:sz="0" w:space="0" w:color="auto"/>
        </w:rPr>
        <w:t>乐</w:t>
      </w:r>
      <w:r>
        <w:rPr>
          <w:rFonts w:ascii="宋体" w:eastAsia="宋体" w:hAnsi="MS Mincho" w:cs="宋体"/>
          <w:sz w:val="28"/>
          <w:bdr w:val="none" w:sz="0" w:space="0" w:color="auto"/>
        </w:rPr>
        <w:t>阳光</w:t>
      </w:r>
      <w:r>
        <w:rPr>
          <w:rFonts w:ascii="宋体" w:eastAsia="宋体" w:hAnsi="SimSun" w:cs="宋体"/>
          <w:sz w:val="28"/>
          <w:bdr w:val="none" w:sz="0" w:space="0" w:color="auto"/>
        </w:rPr>
        <w:t>时间</w:t>
      </w:r>
      <w:r>
        <w:rPr>
          <w:rFonts w:ascii="宋体" w:eastAsia="宋体" w:hAnsi="MS Mincho" w:cs="宋体"/>
          <w:sz w:val="28"/>
          <w:bdr w:val="none" w:sz="0" w:space="0" w:color="auto"/>
        </w:rPr>
        <w:t>，整合班</w:t>
      </w:r>
      <w:r>
        <w:rPr>
          <w:rFonts w:ascii="宋体" w:eastAsia="宋体" w:hAnsi="SimSun" w:cs="宋体"/>
          <w:sz w:val="28"/>
          <w:bdr w:val="none" w:sz="0" w:space="0" w:color="auto"/>
        </w:rPr>
        <w:t>级资</w:t>
      </w:r>
      <w:r>
        <w:rPr>
          <w:rFonts w:ascii="宋体" w:eastAsia="宋体" w:hAnsi="MS Mincho" w:cs="宋体"/>
          <w:sz w:val="28"/>
          <w:bdr w:val="none" w:sz="0" w:space="0" w:color="auto"/>
        </w:rPr>
        <w:t>源，</w:t>
      </w:r>
      <w:r>
        <w:rPr>
          <w:rFonts w:ascii="宋体" w:eastAsia="宋体" w:hAnsi="SimSun" w:cs="宋体"/>
          <w:sz w:val="28"/>
          <w:bdr w:val="none" w:sz="0" w:space="0" w:color="auto"/>
        </w:rPr>
        <w:t>开发</w:t>
      </w:r>
      <w:r>
        <w:rPr>
          <w:rFonts w:ascii="宋体" w:eastAsia="宋体" w:hAnsi="MS Mincho" w:cs="宋体"/>
          <w:sz w:val="28"/>
          <w:bdr w:val="none" w:sz="0" w:space="0" w:color="auto"/>
        </w:rPr>
        <w:t>特色主</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幼儿沐浴快</w:t>
      </w:r>
      <w:r>
        <w:rPr>
          <w:rFonts w:ascii="宋体" w:eastAsia="宋体" w:hAnsi="SimSun" w:cs="宋体"/>
          <w:sz w:val="28"/>
          <w:bdr w:val="none" w:sz="0" w:space="0" w:color="auto"/>
        </w:rPr>
        <w:t>乐</w:t>
      </w:r>
      <w:r>
        <w:rPr>
          <w:rFonts w:ascii="宋体" w:eastAsia="宋体" w:hAnsi="MS Mincho" w:cs="宋体"/>
          <w:sz w:val="28"/>
          <w:bdr w:val="none" w:sz="0" w:space="0" w:color="auto"/>
        </w:rPr>
        <w:t>阳光，</w:t>
      </w:r>
      <w:r>
        <w:rPr>
          <w:rFonts w:ascii="宋体" w:eastAsia="宋体" w:hAnsi="SimSun" w:cs="宋体"/>
          <w:sz w:val="28"/>
          <w:bdr w:val="none" w:sz="0" w:space="0" w:color="auto"/>
        </w:rPr>
        <w:t>创</w:t>
      </w:r>
      <w:r>
        <w:rPr>
          <w:rFonts w:ascii="宋体" w:eastAsia="宋体" w:hAnsi="MS Mincho" w:cs="宋体"/>
          <w:sz w:val="28"/>
          <w:bdr w:val="none" w:sz="0" w:space="0" w:color="auto"/>
        </w:rPr>
        <w:t>造自由空</w:t>
      </w:r>
      <w:r>
        <w:rPr>
          <w:rFonts w:ascii="宋体" w:eastAsia="宋体" w:hAnsi="SimSun" w:cs="宋体"/>
          <w:sz w:val="28"/>
          <w:bdr w:val="none" w:sz="0" w:space="0" w:color="auto"/>
        </w:rPr>
        <w:t>间</w:t>
      </w:r>
      <w:r>
        <w:rPr>
          <w:rFonts w:ascii="宋体" w:eastAsia="宋体" w:hAnsi="MS Mincho" w:cs="宋体"/>
          <w:sz w:val="28"/>
          <w:bdr w:val="none" w:sz="0" w:space="0" w:color="auto"/>
        </w:rPr>
        <w:t>。特色五：生活品德</w:t>
      </w:r>
      <w:r>
        <w:rPr>
          <w:rFonts w:ascii="宋体" w:eastAsia="宋体" w:hAnsi="SimSun" w:cs="宋体"/>
          <w:sz w:val="28"/>
          <w:bdr w:val="none" w:sz="0" w:space="0" w:color="auto"/>
        </w:rPr>
        <w:t>课</w:t>
      </w:r>
      <w:r>
        <w:rPr>
          <w:rFonts w:ascii="宋体" w:eastAsia="宋体" w:hAnsi="MS Mincho" w:cs="宋体"/>
          <w:sz w:val="28"/>
          <w:bdr w:val="none" w:sz="0" w:space="0" w:color="auto"/>
        </w:rPr>
        <w:t>程活</w:t>
      </w:r>
      <w:r>
        <w:rPr>
          <w:rFonts w:ascii="宋体" w:eastAsia="宋体" w:hAnsi="SimSun" w:cs="宋体"/>
          <w:sz w:val="28"/>
          <w:bdr w:val="none" w:sz="0" w:space="0" w:color="auto"/>
        </w:rPr>
        <w:t>动</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日常随机教育、</w:t>
      </w:r>
      <w:r>
        <w:rPr>
          <w:rFonts w:ascii="宋体" w:eastAsia="宋体" w:hAnsi="SimSun" w:cs="宋体"/>
          <w:sz w:val="28"/>
          <w:bdr w:val="none" w:sz="0" w:space="0" w:color="auto"/>
        </w:rPr>
        <w:t>组织</w:t>
      </w:r>
      <w:r>
        <w:rPr>
          <w:rFonts w:ascii="宋体" w:eastAsia="宋体" w:hAnsi="MS Mincho" w:cs="宋体"/>
          <w:sz w:val="28"/>
          <w:bdr w:val="none" w:sz="0" w:space="0" w:color="auto"/>
        </w:rPr>
        <w:t>年</w:t>
      </w:r>
      <w:r>
        <w:rPr>
          <w:rFonts w:ascii="宋体" w:eastAsia="宋体" w:hAnsi="SimSun" w:cs="宋体"/>
          <w:sz w:val="28"/>
          <w:bdr w:val="none" w:sz="0" w:space="0" w:color="auto"/>
        </w:rPr>
        <w:t>级组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渗</w:t>
      </w:r>
      <w:r>
        <w:rPr>
          <w:rFonts w:ascii="宋体" w:eastAsia="宋体" w:hAnsi="MS Mincho" w:cs="宋体"/>
          <w:sz w:val="28"/>
          <w:bdr w:val="none" w:sz="0" w:space="0" w:color="auto"/>
        </w:rPr>
        <w:t>透、家园</w:t>
      </w:r>
      <w:r>
        <w:rPr>
          <w:rFonts w:ascii="宋体" w:eastAsia="宋体" w:hAnsi="SimSun" w:cs="宋体"/>
          <w:sz w:val="28"/>
          <w:bdr w:val="none" w:sz="0" w:space="0" w:color="auto"/>
        </w:rPr>
        <w:t>亲</w:t>
      </w:r>
      <w:r>
        <w:rPr>
          <w:rFonts w:ascii="宋体" w:eastAsia="宋体" w:hAnsi="MS Mincho" w:cs="宋体"/>
          <w:sz w:val="28"/>
          <w:bdr w:val="none" w:sz="0" w:space="0" w:color="auto"/>
        </w:rPr>
        <w:t>子任</w:t>
      </w:r>
      <w:r>
        <w:rPr>
          <w:rFonts w:ascii="宋体" w:eastAsia="宋体" w:hAnsi="SimSun" w:cs="宋体"/>
          <w:sz w:val="28"/>
          <w:bdr w:val="none" w:sz="0" w:space="0" w:color="auto"/>
        </w:rPr>
        <w:t>务书</w:t>
      </w:r>
      <w:r>
        <w:rPr>
          <w:rFonts w:ascii="宋体" w:eastAsia="宋体" w:hAnsi="MS Mincho" w:cs="宋体"/>
          <w:sz w:val="28"/>
          <w:bdr w:val="none" w:sz="0" w:space="0" w:color="auto"/>
        </w:rPr>
        <w:t>等，将礼</w:t>
      </w:r>
      <w:r>
        <w:rPr>
          <w:rFonts w:ascii="宋体" w:eastAsia="宋体" w:hAnsi="SimSun" w:cs="宋体"/>
          <w:sz w:val="28"/>
          <w:bdr w:val="none" w:sz="0" w:space="0" w:color="auto"/>
        </w:rPr>
        <w:t>仪</w:t>
      </w:r>
      <w:r>
        <w:rPr>
          <w:rFonts w:ascii="宋体" w:eastAsia="宋体" w:hAnsi="MS Mincho" w:cs="宋体"/>
          <w:sz w:val="28"/>
          <w:bdr w:val="none" w:sz="0" w:space="0" w:color="auto"/>
        </w:rPr>
        <w:t>、</w:t>
      </w:r>
      <w:r>
        <w:rPr>
          <w:rFonts w:ascii="宋体" w:eastAsia="宋体" w:hAnsi="SimSun" w:cs="宋体"/>
          <w:sz w:val="28"/>
          <w:bdr w:val="none" w:sz="0" w:space="0" w:color="auto"/>
        </w:rPr>
        <w:t>规则</w:t>
      </w:r>
      <w:r>
        <w:rPr>
          <w:rFonts w:ascii="宋体" w:eastAsia="宋体" w:hAnsi="MS Mincho" w:cs="宋体"/>
          <w:sz w:val="28"/>
          <w:bdr w:val="none" w:sz="0" w:space="0" w:color="auto"/>
        </w:rPr>
        <w:t>、情感教育融入其中，</w:t>
      </w:r>
      <w:r>
        <w:rPr>
          <w:rFonts w:ascii="宋体" w:eastAsia="宋体" w:hAnsi="SimSun" w:cs="宋体"/>
          <w:sz w:val="28"/>
          <w:bdr w:val="none" w:sz="0" w:space="0" w:color="auto"/>
        </w:rPr>
        <w:t>为</w:t>
      </w:r>
      <w:r>
        <w:rPr>
          <w:rFonts w:ascii="宋体" w:eastAsia="宋体" w:hAnsi="MS Mincho" w:cs="宋体"/>
          <w:sz w:val="28"/>
          <w:bdr w:val="none" w:sz="0" w:space="0" w:color="auto"/>
        </w:rPr>
        <w:t>幼儿</w:t>
      </w:r>
      <w:r>
        <w:rPr>
          <w:rFonts w:ascii="宋体" w:eastAsia="宋体" w:hAnsi="SimSun" w:cs="宋体"/>
          <w:sz w:val="28"/>
          <w:bdr w:val="none" w:sz="0" w:space="0" w:color="auto"/>
        </w:rPr>
        <w:t>养</w:t>
      </w:r>
      <w:r>
        <w:rPr>
          <w:rFonts w:ascii="宋体" w:eastAsia="宋体" w:hAnsi="MS Mincho" w:cs="宋体"/>
          <w:sz w:val="28"/>
          <w:bdr w:val="none" w:sz="0" w:space="0" w:color="auto"/>
        </w:rPr>
        <w:t>成良好的品德</w:t>
      </w:r>
      <w:r>
        <w:rPr>
          <w:rFonts w:ascii="宋体" w:eastAsia="宋体" w:hAnsi="SimSun" w:cs="宋体"/>
          <w:sz w:val="28"/>
          <w:bdr w:val="none" w:sz="0" w:space="0" w:color="auto"/>
        </w:rPr>
        <w:t>习惯</w:t>
      </w:r>
      <w:r>
        <w:rPr>
          <w:rFonts w:ascii="宋体" w:eastAsia="宋体" w:hAnsi="MS Mincho" w:cs="宋体"/>
          <w:sz w:val="28"/>
          <w:bdr w:val="none" w:sz="0" w:space="0" w:color="auto"/>
        </w:rPr>
        <w:t>打下基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重思考抓践行，凝聚园所好</w:t>
      </w:r>
      <w:r>
        <w:rPr>
          <w:rStyle w:val="strong"/>
          <w:rFonts w:ascii="宋体" w:eastAsia="宋体" w:hAnsi="SimSun" w:cs="宋体"/>
          <w:sz w:val="28"/>
          <w:bdr w:val="none" w:sz="0" w:space="0" w:color="auto"/>
        </w:rPr>
        <w:t>课</w:t>
      </w:r>
      <w:r>
        <w:rPr>
          <w:rStyle w:val="strong"/>
          <w:rFonts w:ascii="宋体" w:eastAsia="宋体" w:hAnsi="MS Mincho" w:cs="宋体"/>
          <w:sz w:val="28"/>
          <w:bdr w:val="none" w:sz="0" w:space="0" w:color="auto"/>
        </w:rPr>
        <w:t>程</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天域自</w:t>
      </w:r>
      <w:r>
        <w:rPr>
          <w:rFonts w:ascii="宋体" w:eastAsia="宋体" w:cs="宋体"/>
          <w:sz w:val="28"/>
          <w:bdr w:val="none" w:sz="0" w:space="0" w:color="auto"/>
        </w:rPr>
        <w:t>2010</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月成立以来，在</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带领</w:t>
      </w:r>
      <w:r>
        <w:rPr>
          <w:rFonts w:ascii="宋体" w:eastAsia="宋体" w:hAnsi="MS Mincho" w:cs="宋体"/>
          <w:sz w:val="28"/>
          <w:bdr w:val="none" w:sz="0" w:space="0" w:color="auto"/>
        </w:rPr>
        <w:t>下始</w:t>
      </w:r>
      <w:r>
        <w:rPr>
          <w:rFonts w:ascii="宋体" w:eastAsia="宋体" w:hAnsi="SimSun" w:cs="宋体"/>
          <w:sz w:val="28"/>
          <w:bdr w:val="none" w:sz="0" w:space="0" w:color="auto"/>
        </w:rPr>
        <w:t>终</w:t>
      </w:r>
      <w:r>
        <w:rPr>
          <w:rFonts w:ascii="宋体" w:eastAsia="宋体" w:hAnsi="MS Mincho" w:cs="宋体"/>
          <w:sz w:val="28"/>
          <w:bdr w:val="none" w:sz="0" w:space="0" w:color="auto"/>
        </w:rPr>
        <w:t>秉承</w:t>
      </w:r>
      <w:r>
        <w:rPr>
          <w:rFonts w:ascii="宋体" w:eastAsia="宋体" w:hAnsi="SimSun" w:cs="宋体"/>
          <w:sz w:val="28"/>
          <w:bdr w:val="none" w:sz="0" w:space="0" w:color="auto"/>
        </w:rPr>
        <w:t>创</w:t>
      </w:r>
      <w:r>
        <w:rPr>
          <w:rFonts w:ascii="宋体" w:eastAsia="宋体" w:hAnsi="MS Mincho" w:cs="宋体"/>
          <w:sz w:val="28"/>
          <w:bdr w:val="none" w:sz="0" w:space="0" w:color="auto"/>
        </w:rPr>
        <w:t>意美</w:t>
      </w:r>
      <w:r>
        <w:rPr>
          <w:rFonts w:ascii="宋体" w:eastAsia="宋体" w:hAnsi="SimSun" w:cs="宋体"/>
          <w:sz w:val="28"/>
          <w:bdr w:val="none" w:sz="0" w:space="0" w:color="auto"/>
        </w:rPr>
        <w:t>术</w:t>
      </w:r>
      <w:r>
        <w:rPr>
          <w:rFonts w:ascii="宋体" w:eastAsia="宋体" w:hAnsi="MS Mincho" w:cs="宋体"/>
          <w:sz w:val="28"/>
          <w:bdr w:val="none" w:sz="0" w:space="0" w:color="auto"/>
        </w:rPr>
        <w:t>特色，</w:t>
      </w:r>
      <w:r>
        <w:rPr>
          <w:rFonts w:ascii="宋体" w:eastAsia="宋体" w:hAnsi="SimSun" w:cs="宋体"/>
          <w:sz w:val="28"/>
          <w:bdr w:val="none" w:sz="0" w:space="0" w:color="auto"/>
        </w:rPr>
        <w:t>进</w:t>
      </w:r>
      <w:r>
        <w:rPr>
          <w:rFonts w:ascii="宋体" w:eastAsia="宋体" w:hAnsi="MS Mincho" w:cs="宋体"/>
          <w:sz w:val="28"/>
          <w:bdr w:val="none" w:sz="0" w:space="0" w:color="auto"/>
        </w:rPr>
        <w:t>行园所品牌研究。随着基</w:t>
      </w:r>
      <w:r>
        <w:rPr>
          <w:rFonts w:ascii="宋体" w:eastAsia="宋体" w:hAnsi="SimSun" w:cs="宋体"/>
          <w:sz w:val="28"/>
          <w:bdr w:val="none" w:sz="0" w:space="0" w:color="auto"/>
        </w:rPr>
        <w:t>础</w:t>
      </w:r>
      <w:r>
        <w:rPr>
          <w:rFonts w:ascii="宋体" w:eastAsia="宋体" w:hAnsi="MS Mincho" w:cs="宋体"/>
          <w:sz w:val="28"/>
          <w:bdr w:val="none" w:sz="0" w:space="0" w:color="auto"/>
        </w:rPr>
        <w:t>教育</w:t>
      </w:r>
      <w:r>
        <w:rPr>
          <w:rFonts w:ascii="宋体" w:eastAsia="宋体" w:hAnsi="SimSun" w:cs="宋体"/>
          <w:sz w:val="28"/>
          <w:bdr w:val="none" w:sz="0" w:space="0" w:color="auto"/>
        </w:rPr>
        <w:t>课</w:t>
      </w:r>
      <w:r>
        <w:rPr>
          <w:rFonts w:ascii="宋体" w:eastAsia="宋体" w:hAnsi="MS Mincho" w:cs="宋体"/>
          <w:sz w:val="28"/>
          <w:bdr w:val="none" w:sz="0" w:space="0" w:color="auto"/>
        </w:rPr>
        <w:t>程的大力改革，天域的</w:t>
      </w:r>
      <w:r>
        <w:rPr>
          <w:rFonts w:ascii="宋体" w:eastAsia="宋体" w:hAnsi="SimSun" w:cs="宋体"/>
          <w:sz w:val="28"/>
          <w:bdr w:val="none" w:sz="0" w:space="0" w:color="auto"/>
        </w:rPr>
        <w:t>传统</w:t>
      </w:r>
      <w:r>
        <w:rPr>
          <w:rFonts w:ascii="宋体" w:eastAsia="宋体" w:hAnsi="MS Mincho" w:cs="宋体"/>
          <w:sz w:val="28"/>
          <w:bdr w:val="none" w:sz="0" w:space="0" w:color="auto"/>
        </w:rPr>
        <w:t>美</w:t>
      </w:r>
      <w:r>
        <w:rPr>
          <w:rFonts w:ascii="宋体" w:eastAsia="宋体" w:hAnsi="SimSun" w:cs="宋体"/>
          <w:sz w:val="28"/>
          <w:bdr w:val="none" w:sz="0" w:space="0" w:color="auto"/>
        </w:rPr>
        <w:t>术课</w:t>
      </w:r>
      <w:r>
        <w:rPr>
          <w:rFonts w:ascii="宋体" w:eastAsia="宋体" w:hAnsi="MS Mincho" w:cs="宋体"/>
          <w:sz w:val="28"/>
          <w:bdr w:val="none" w:sz="0" w:space="0" w:color="auto"/>
        </w:rPr>
        <w:t>程也面</w:t>
      </w:r>
      <w:r>
        <w:rPr>
          <w:rFonts w:ascii="宋体" w:eastAsia="宋体" w:hAnsi="SimSun" w:cs="宋体"/>
          <w:sz w:val="28"/>
          <w:bdr w:val="none" w:sz="0" w:space="0" w:color="auto"/>
        </w:rPr>
        <w:t>临</w:t>
      </w:r>
      <w:r>
        <w:rPr>
          <w:rFonts w:ascii="宋体" w:eastAsia="宋体" w:hAnsi="MS Mincho" w:cs="宋体"/>
          <w:sz w:val="28"/>
          <w:bdr w:val="none" w:sz="0" w:space="0" w:color="auto"/>
        </w:rPr>
        <w:t>改革</w:t>
      </w:r>
      <w:r>
        <w:rPr>
          <w:rFonts w:ascii="宋体" w:eastAsia="宋体" w:hAnsi="SimSun" w:cs="宋体"/>
          <w:sz w:val="28"/>
          <w:bdr w:val="none" w:sz="0" w:space="0" w:color="auto"/>
        </w:rPr>
        <w:t>创</w:t>
      </w:r>
      <w:r>
        <w:rPr>
          <w:rFonts w:ascii="宋体" w:eastAsia="宋体" w:hAnsi="MS Mincho" w:cs="宋体"/>
          <w:sz w:val="28"/>
          <w:bdr w:val="none" w:sz="0" w:space="0" w:color="auto"/>
        </w:rPr>
        <w:t>新的</w:t>
      </w:r>
      <w:r>
        <w:rPr>
          <w:rFonts w:ascii="宋体" w:eastAsia="宋体" w:hAnsi="SimSun" w:cs="宋体"/>
          <w:sz w:val="28"/>
          <w:bdr w:val="none" w:sz="0" w:space="0" w:color="auto"/>
        </w:rPr>
        <w:t>趋势</w:t>
      </w:r>
      <w:r>
        <w:rPr>
          <w:rFonts w:ascii="宋体" w:eastAsia="宋体" w:hAnsi="MS Mincho" w:cs="宋体"/>
          <w:sz w:val="28"/>
          <w:bdr w:val="none" w:sz="0" w:space="0" w:color="auto"/>
        </w:rPr>
        <w:t>，</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师带领</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以《学校基</w:t>
      </w:r>
      <w:r>
        <w:rPr>
          <w:rFonts w:ascii="宋体" w:eastAsia="宋体" w:hAnsi="SimSun" w:cs="宋体"/>
          <w:sz w:val="28"/>
          <w:bdr w:val="none" w:sz="0" w:space="0" w:color="auto"/>
        </w:rPr>
        <w:t>础</w:t>
      </w:r>
      <w:r>
        <w:rPr>
          <w:rFonts w:ascii="宋体" w:eastAsia="宋体" w:hAnsi="MS Mincho" w:cs="宋体"/>
          <w:sz w:val="28"/>
          <w:bdr w:val="none" w:sz="0" w:space="0" w:color="auto"/>
        </w:rPr>
        <w:t>教育</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尝试开</w:t>
      </w:r>
      <w:r>
        <w:rPr>
          <w:rFonts w:ascii="宋体" w:eastAsia="宋体" w:hAnsi="MS Mincho" w:cs="宋体"/>
          <w:sz w:val="28"/>
          <w:bdr w:val="none" w:sz="0" w:space="0" w:color="auto"/>
        </w:rPr>
        <w:t>展《基于有效</w:t>
      </w:r>
      <w:r>
        <w:rPr>
          <w:rFonts w:ascii="宋体" w:eastAsia="宋体" w:hAnsi="SimSun" w:cs="宋体"/>
          <w:sz w:val="28"/>
          <w:bdr w:val="none" w:sz="0" w:space="0" w:color="auto"/>
        </w:rPr>
        <w:t>课</w:t>
      </w:r>
      <w:r>
        <w:rPr>
          <w:rFonts w:ascii="宋体" w:eastAsia="宋体" w:hAnsi="MS Mincho" w:cs="宋体"/>
          <w:sz w:val="28"/>
          <w:bdr w:val="none" w:sz="0" w:space="0" w:color="auto"/>
        </w:rPr>
        <w:t>堂的幼儿园</w:t>
      </w:r>
      <w:r>
        <w:rPr>
          <w:rFonts w:ascii="宋体" w:eastAsia="宋体" w:cs="宋体"/>
          <w:sz w:val="28"/>
          <w:bdr w:val="none" w:sz="0" w:space="0" w:color="auto"/>
        </w:rPr>
        <w:t>“</w:t>
      </w:r>
      <w:r>
        <w:rPr>
          <w:rFonts w:ascii="宋体" w:eastAsia="宋体" w:hAnsi="SimSun" w:cs="宋体"/>
          <w:sz w:val="28"/>
          <w:bdr w:val="none" w:sz="0" w:space="0" w:color="auto"/>
        </w:rPr>
        <w:t>单</w:t>
      </w:r>
      <w:r>
        <w:rPr>
          <w:rFonts w:ascii="宋体" w:eastAsia="宋体" w:hAnsi="MS Mincho" w:cs="宋体"/>
          <w:sz w:val="28"/>
          <w:bdr w:val="none" w:sz="0" w:space="0" w:color="auto"/>
        </w:rPr>
        <w:t>元式</w:t>
      </w:r>
      <w:r>
        <w:rPr>
          <w:rFonts w:ascii="宋体" w:eastAsia="宋体" w:cs="宋体"/>
          <w:sz w:val="28"/>
          <w:bdr w:val="none" w:sz="0" w:space="0" w:color="auto"/>
        </w:rPr>
        <w:t>”</w:t>
      </w:r>
      <w:r>
        <w:rPr>
          <w:rFonts w:ascii="宋体" w:eastAsia="宋体" w:hAnsi="MS Mincho" w:cs="宋体"/>
          <w:sz w:val="28"/>
          <w:bdr w:val="none" w:sz="0" w:space="0" w:color="auto"/>
        </w:rPr>
        <w:t>美</w:t>
      </w:r>
      <w:r>
        <w:rPr>
          <w:rFonts w:ascii="宋体" w:eastAsia="宋体" w:hAnsi="SimSun" w:cs="宋体"/>
          <w:sz w:val="28"/>
          <w:bdr w:val="none" w:sz="0" w:space="0" w:color="auto"/>
        </w:rPr>
        <w:t>术</w:t>
      </w:r>
      <w:r>
        <w:rPr>
          <w:rFonts w:ascii="宋体" w:eastAsia="宋体" w:hAnsi="MS Mincho" w:cs="宋体"/>
          <w:sz w:val="28"/>
          <w:bdr w:val="none" w:sz="0" w:space="0" w:color="auto"/>
        </w:rPr>
        <w:t>教研</w:t>
      </w:r>
      <w:r>
        <w:rPr>
          <w:rFonts w:ascii="宋体" w:eastAsia="宋体" w:hAnsi="SimSun" w:cs="宋体"/>
          <w:sz w:val="28"/>
          <w:bdr w:val="none" w:sz="0" w:space="0" w:color="auto"/>
        </w:rPr>
        <w:t>项</w:t>
      </w:r>
      <w:r>
        <w:rPr>
          <w:rFonts w:ascii="宋体" w:eastAsia="宋体" w:hAnsi="MS Mincho" w:cs="宋体"/>
          <w:sz w:val="28"/>
          <w:bdr w:val="none" w:sz="0" w:space="0" w:color="auto"/>
        </w:rPr>
        <w:t>目》，</w:t>
      </w:r>
      <w:r>
        <w:rPr>
          <w:rFonts w:ascii="宋体" w:eastAsia="宋体" w:hAnsi="SimSun" w:cs="宋体"/>
          <w:sz w:val="28"/>
          <w:bdr w:val="none" w:sz="0" w:space="0" w:color="auto"/>
        </w:rPr>
        <w:t>为</w:t>
      </w:r>
      <w:r>
        <w:rPr>
          <w:rFonts w:ascii="宋体" w:eastAsia="宋体" w:hAnsi="MS Mincho" w:cs="宋体"/>
          <w:sz w:val="28"/>
          <w:bdr w:val="none" w:sz="0" w:space="0" w:color="auto"/>
        </w:rPr>
        <w:t>天域园所品牌研究服</w:t>
      </w:r>
      <w:r>
        <w:rPr>
          <w:rFonts w:ascii="宋体" w:eastAsia="宋体" w:hAnsi="SimSun" w:cs="宋体"/>
          <w:sz w:val="28"/>
          <w:bdr w:val="none" w:sz="0" w:space="0" w:color="auto"/>
        </w:rPr>
        <w:t>务</w:t>
      </w:r>
      <w:r>
        <w:rPr>
          <w:rFonts w:ascii="宋体" w:eastAsia="宋体" w:hAnsi="MS Mincho" w:cs="宋体"/>
          <w:sz w:val="28"/>
          <w:bdr w:val="none" w:sz="0" w:space="0" w:color="auto"/>
        </w:rPr>
        <w:t>。教</w:t>
      </w:r>
      <w:r>
        <w:rPr>
          <w:rFonts w:ascii="宋体" w:eastAsia="宋体" w:hAnsi="SimSun" w:cs="宋体"/>
          <w:sz w:val="28"/>
          <w:bdr w:val="none" w:sz="0" w:space="0" w:color="auto"/>
        </w:rPr>
        <w:t>师们</w:t>
      </w:r>
      <w:r>
        <w:rPr>
          <w:rFonts w:ascii="宋体" w:eastAsia="宋体" w:hAnsi="MS Mincho" w:cs="宋体"/>
          <w:sz w:val="28"/>
          <w:bdr w:val="none" w:sz="0" w:space="0" w:color="auto"/>
        </w:rPr>
        <w:t>以</w:t>
      </w:r>
      <w:r>
        <w:rPr>
          <w:rFonts w:ascii="宋体" w:eastAsia="宋体" w:hAnsi="SimSun" w:cs="宋体"/>
          <w:sz w:val="28"/>
          <w:bdr w:val="none" w:sz="0" w:space="0" w:color="auto"/>
        </w:rPr>
        <w:t>实</w:t>
      </w:r>
      <w:r>
        <w:rPr>
          <w:rFonts w:ascii="宋体" w:eastAsia="宋体" w:hAnsi="MS Mincho" w:cs="宋体"/>
          <w:sz w:val="28"/>
          <w:bdr w:val="none" w:sz="0" w:space="0" w:color="auto"/>
        </w:rPr>
        <w:t>施</w:t>
      </w:r>
      <w:r>
        <w:rPr>
          <w:rFonts w:ascii="宋体" w:eastAsia="宋体" w:hAnsi="SimSun" w:cs="宋体"/>
          <w:sz w:val="28"/>
          <w:bdr w:val="none" w:sz="0" w:space="0" w:color="auto"/>
        </w:rPr>
        <w:t>创</w:t>
      </w:r>
      <w:r>
        <w:rPr>
          <w:rFonts w:ascii="宋体" w:eastAsia="宋体" w:hAnsi="MS Mincho" w:cs="宋体"/>
          <w:sz w:val="28"/>
          <w:bdr w:val="none" w:sz="0" w:space="0" w:color="auto"/>
        </w:rPr>
        <w:t>意美</w:t>
      </w:r>
      <w:r>
        <w:rPr>
          <w:rFonts w:ascii="宋体" w:eastAsia="宋体" w:hAnsi="SimSun" w:cs="宋体"/>
          <w:sz w:val="28"/>
          <w:bdr w:val="none" w:sz="0" w:space="0" w:color="auto"/>
        </w:rPr>
        <w:t>术课</w:t>
      </w:r>
      <w:r>
        <w:rPr>
          <w:rFonts w:ascii="宋体" w:eastAsia="宋体" w:hAnsi="MS Mincho" w:cs="宋体"/>
          <w:sz w:val="28"/>
          <w:bdr w:val="none" w:sz="0" w:space="0" w:color="auto"/>
        </w:rPr>
        <w:t>程</w:t>
      </w:r>
      <w:r>
        <w:rPr>
          <w:rFonts w:ascii="宋体" w:eastAsia="宋体" w:hAnsi="SimSun" w:cs="宋体"/>
          <w:sz w:val="28"/>
          <w:bdr w:val="none" w:sz="0" w:space="0" w:color="auto"/>
        </w:rPr>
        <w:t>过</w:t>
      </w:r>
      <w:r>
        <w:rPr>
          <w:rFonts w:ascii="宋体" w:eastAsia="宋体" w:hAnsi="MS Mincho" w:cs="宋体"/>
          <w:sz w:val="28"/>
          <w:bdr w:val="none" w:sz="0" w:space="0" w:color="auto"/>
        </w:rPr>
        <w:t>程中所遇到的</w:t>
      </w:r>
      <w:r>
        <w:rPr>
          <w:rFonts w:ascii="宋体" w:eastAsia="宋体" w:hAnsi="SimSun" w:cs="宋体"/>
          <w:sz w:val="28"/>
          <w:bdr w:val="none" w:sz="0" w:space="0" w:color="auto"/>
        </w:rPr>
        <w:t>课</w:t>
      </w:r>
      <w:r>
        <w:rPr>
          <w:rFonts w:ascii="宋体" w:eastAsia="宋体" w:hAnsi="MS Mincho" w:cs="宋体"/>
          <w:sz w:val="28"/>
          <w:bdr w:val="none" w:sz="0" w:space="0" w:color="auto"/>
        </w:rPr>
        <w:t>堂典型</w:t>
      </w:r>
      <w:r>
        <w:rPr>
          <w:rFonts w:ascii="宋体" w:eastAsia="宋体" w:hAnsi="SimSun" w:cs="宋体"/>
          <w:sz w:val="28"/>
          <w:bdr w:val="none" w:sz="0" w:space="0" w:color="auto"/>
        </w:rPr>
        <w:t>问题为</w:t>
      </w:r>
      <w:r>
        <w:rPr>
          <w:rFonts w:ascii="宋体" w:eastAsia="宋体" w:hAnsi="MS Mincho" w:cs="宋体"/>
          <w:sz w:val="28"/>
          <w:bdr w:val="none" w:sz="0" w:space="0" w:color="auto"/>
        </w:rPr>
        <w:t>教学研究的主</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围绕创</w:t>
      </w:r>
      <w:r>
        <w:rPr>
          <w:rFonts w:ascii="宋体" w:eastAsia="宋体" w:hAnsi="MS Mincho" w:cs="宋体"/>
          <w:sz w:val="28"/>
          <w:bdr w:val="none" w:sz="0" w:space="0" w:color="auto"/>
        </w:rPr>
        <w:t>意美</w:t>
      </w:r>
      <w:r>
        <w:rPr>
          <w:rFonts w:ascii="宋体" w:eastAsia="宋体" w:hAnsi="SimSun" w:cs="宋体"/>
          <w:sz w:val="28"/>
          <w:bdr w:val="none" w:sz="0" w:space="0" w:color="auto"/>
        </w:rPr>
        <w:t>术课</w:t>
      </w:r>
      <w:r>
        <w:rPr>
          <w:rFonts w:ascii="宋体" w:eastAsia="宋体" w:hAnsi="MS Mincho" w:cs="宋体"/>
          <w:sz w:val="28"/>
          <w:bdr w:val="none" w:sz="0" w:space="0" w:color="auto"/>
        </w:rPr>
        <w:t>程中某一主</w:t>
      </w:r>
      <w:r>
        <w:rPr>
          <w:rFonts w:ascii="宋体" w:eastAsia="宋体" w:hAnsi="SimSun" w:cs="宋体"/>
          <w:sz w:val="28"/>
          <w:bdr w:val="none" w:sz="0" w:space="0" w:color="auto"/>
        </w:rPr>
        <w:t>题开</w:t>
      </w:r>
      <w:r>
        <w:rPr>
          <w:rFonts w:ascii="宋体" w:eastAsia="宋体" w:hAnsi="MS Mincho" w:cs="宋体"/>
          <w:sz w:val="28"/>
          <w:bdr w:val="none" w:sz="0" w:space="0" w:color="auto"/>
        </w:rPr>
        <w:t>展一系列系</w:t>
      </w:r>
      <w:r>
        <w:rPr>
          <w:rFonts w:ascii="宋体" w:eastAsia="宋体" w:hAnsi="SimSun" w:cs="宋体"/>
          <w:sz w:val="28"/>
          <w:bdr w:val="none" w:sz="0" w:space="0" w:color="auto"/>
        </w:rPr>
        <w:t>统</w:t>
      </w:r>
      <w:r>
        <w:rPr>
          <w:rFonts w:ascii="宋体" w:eastAsia="宋体" w:hAnsi="MS Mincho" w:cs="宋体"/>
          <w:sz w:val="28"/>
          <w:bdr w:val="none" w:sz="0" w:space="0" w:color="auto"/>
        </w:rPr>
        <w:t>性的有</w:t>
      </w:r>
      <w:r>
        <w:rPr>
          <w:rFonts w:ascii="宋体" w:eastAsia="宋体" w:hAnsi="SimSun" w:cs="宋体"/>
          <w:sz w:val="28"/>
          <w:bdr w:val="none" w:sz="0" w:space="0" w:color="auto"/>
        </w:rPr>
        <w:t>针对</w:t>
      </w:r>
      <w:r>
        <w:rPr>
          <w:rFonts w:ascii="宋体" w:eastAsia="宋体" w:hAnsi="MS Mincho" w:cs="宋体"/>
          <w:sz w:val="28"/>
          <w:bdr w:val="none" w:sz="0" w:space="0" w:color="auto"/>
        </w:rPr>
        <w:t>性的教学研究活</w:t>
      </w:r>
      <w:r>
        <w:rPr>
          <w:rFonts w:ascii="宋体" w:eastAsia="宋体" w:hAnsi="SimSun" w:cs="宋体"/>
          <w:sz w:val="28"/>
          <w:bdr w:val="none" w:sz="0" w:space="0" w:color="auto"/>
        </w:rPr>
        <w:t>动</w:t>
      </w:r>
      <w:r>
        <w:rPr>
          <w:rFonts w:ascii="宋体" w:eastAsia="宋体" w:hAnsi="MS Mincho" w:cs="宋体"/>
          <w:sz w:val="28"/>
          <w:bdr w:val="none" w:sz="0" w:space="0" w:color="auto"/>
        </w:rPr>
        <w:t>。大胆以主</w:t>
      </w:r>
      <w:r>
        <w:rPr>
          <w:rFonts w:ascii="宋体" w:eastAsia="宋体" w:hAnsi="SimSun" w:cs="宋体"/>
          <w:sz w:val="28"/>
          <w:bdr w:val="none" w:sz="0" w:space="0" w:color="auto"/>
        </w:rPr>
        <w:t>题为</w:t>
      </w:r>
      <w:r>
        <w:rPr>
          <w:rFonts w:ascii="宋体" w:eastAsia="宋体" w:hAnsi="MS Mincho" w:cs="宋体"/>
          <w:sz w:val="28"/>
          <w:bdr w:val="none" w:sz="0" w:space="0" w:color="auto"/>
        </w:rPr>
        <w:t>主</w:t>
      </w:r>
      <w:r>
        <w:rPr>
          <w:rFonts w:ascii="宋体" w:eastAsia="宋体" w:hAnsi="SimSun" w:cs="宋体"/>
          <w:sz w:val="28"/>
          <w:bdr w:val="none" w:sz="0" w:space="0" w:color="auto"/>
        </w:rPr>
        <w:t>线</w:t>
      </w:r>
      <w:r>
        <w:rPr>
          <w:rFonts w:ascii="宋体" w:eastAsia="宋体" w:hAnsi="MS Mincho" w:cs="宋体"/>
          <w:sz w:val="28"/>
          <w:bdr w:val="none" w:sz="0" w:space="0" w:color="auto"/>
        </w:rPr>
        <w:t>，以美</w:t>
      </w:r>
      <w:r>
        <w:rPr>
          <w:rFonts w:ascii="宋体" w:eastAsia="宋体" w:hAnsi="SimSun" w:cs="宋体"/>
          <w:sz w:val="28"/>
          <w:bdr w:val="none" w:sz="0" w:space="0" w:color="auto"/>
        </w:rPr>
        <w:t>术课</w:t>
      </w:r>
      <w:r>
        <w:rPr>
          <w:rFonts w:ascii="宋体" w:eastAsia="宋体" w:hAnsi="MS Mincho" w:cs="宋体"/>
          <w:sz w:val="28"/>
          <w:bdr w:val="none" w:sz="0" w:space="0" w:color="auto"/>
        </w:rPr>
        <w:t>堂教学</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阵</w:t>
      </w:r>
      <w:r>
        <w:rPr>
          <w:rFonts w:ascii="宋体" w:eastAsia="宋体" w:hAnsi="MS Mincho" w:cs="宋体"/>
          <w:sz w:val="28"/>
          <w:bdr w:val="none" w:sz="0" w:space="0" w:color="auto"/>
        </w:rPr>
        <w:t>地，以教</w:t>
      </w:r>
      <w:r>
        <w:rPr>
          <w:rFonts w:ascii="宋体" w:eastAsia="宋体" w:hAnsi="SimSun" w:cs="宋体"/>
          <w:sz w:val="28"/>
          <w:bdr w:val="none" w:sz="0" w:space="0" w:color="auto"/>
        </w:rPr>
        <w:t>师为</w:t>
      </w:r>
      <w:r>
        <w:rPr>
          <w:rFonts w:ascii="宋体" w:eastAsia="宋体" w:hAnsi="MS Mincho" w:cs="宋体"/>
          <w:sz w:val="28"/>
          <w:bdr w:val="none" w:sz="0" w:space="0" w:color="auto"/>
        </w:rPr>
        <w:t>主体，以</w:t>
      </w:r>
      <w:r>
        <w:rPr>
          <w:rFonts w:ascii="宋体" w:eastAsia="宋体" w:cs="宋体"/>
          <w:sz w:val="28"/>
          <w:bdr w:val="none" w:sz="0" w:space="0" w:color="auto"/>
        </w:rPr>
        <w:t>“</w:t>
      </w:r>
      <w:r>
        <w:rPr>
          <w:rFonts w:ascii="宋体" w:eastAsia="宋体" w:hAnsi="SimSun" w:cs="宋体"/>
          <w:sz w:val="28"/>
          <w:bdr w:val="none" w:sz="0" w:space="0" w:color="auto"/>
        </w:rPr>
        <w:t>问题</w:t>
      </w:r>
      <w:r>
        <w:rPr>
          <w:rFonts w:ascii="宋体" w:eastAsia="宋体" w:cs="宋体"/>
          <w:sz w:val="28"/>
          <w:bdr w:val="none" w:sz="0" w:space="0" w:color="auto"/>
        </w:rPr>
        <w:t>——</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cs="宋体"/>
          <w:sz w:val="28"/>
          <w:bdr w:val="none" w:sz="0" w:space="0" w:color="auto"/>
        </w:rPr>
        <w:t>——</w:t>
      </w:r>
      <w:r>
        <w:rPr>
          <w:rFonts w:ascii="宋体" w:eastAsia="宋体" w:hAnsi="MS Mincho" w:cs="宋体"/>
          <w:sz w:val="28"/>
          <w:bdr w:val="none" w:sz="0" w:space="0" w:color="auto"/>
        </w:rPr>
        <w:t>行</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SimSun" w:cs="宋体"/>
          <w:sz w:val="28"/>
          <w:bdr w:val="none" w:sz="0" w:space="0" w:color="auto"/>
        </w:rPr>
        <w:t>总结</w:t>
      </w:r>
      <w:r>
        <w:rPr>
          <w:rFonts w:ascii="宋体" w:eastAsia="宋体" w:cs="宋体"/>
          <w:sz w:val="28"/>
          <w:bdr w:val="none" w:sz="0" w:space="0" w:color="auto"/>
        </w:rPr>
        <w:t>——</w:t>
      </w:r>
      <w:r>
        <w:rPr>
          <w:rFonts w:ascii="宋体" w:eastAsia="宋体" w:hAnsi="SimSun" w:cs="宋体"/>
          <w:sz w:val="28"/>
          <w:bdr w:val="none" w:sz="0" w:space="0" w:color="auto"/>
        </w:rPr>
        <w:t>调</w:t>
      </w:r>
      <w:r>
        <w:rPr>
          <w:rFonts w:ascii="宋体" w:eastAsia="宋体" w:hAnsi="MS Mincho" w:cs="宋体"/>
          <w:sz w:val="28"/>
          <w:bdr w:val="none" w:sz="0" w:space="0" w:color="auto"/>
        </w:rPr>
        <w:t>整</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cs="宋体"/>
          <w:sz w:val="28"/>
          <w:bdr w:val="none" w:sz="0" w:space="0" w:color="auto"/>
        </w:rPr>
        <w:t>——</w:t>
      </w:r>
      <w:r>
        <w:rPr>
          <w:rFonts w:ascii="宋体" w:eastAsia="宋体" w:hAnsi="MS Mincho" w:cs="宋体"/>
          <w:sz w:val="28"/>
          <w:bdr w:val="none" w:sz="0" w:space="0" w:color="auto"/>
        </w:rPr>
        <w:t>行</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SimSun" w:cs="宋体"/>
          <w:sz w:val="28"/>
          <w:bdr w:val="none" w:sz="0" w:space="0" w:color="auto"/>
        </w:rPr>
        <w:t>总结</w:t>
      </w:r>
      <w:r>
        <w:rPr>
          <w:rFonts w:ascii="宋体" w:eastAsia="宋体" w:cs="宋体"/>
          <w:sz w:val="28"/>
          <w:bdr w:val="none" w:sz="0" w:space="0" w:color="auto"/>
        </w:rPr>
        <w:t>——</w:t>
      </w:r>
      <w:r>
        <w:rPr>
          <w:rFonts w:ascii="宋体" w:eastAsia="宋体" w:hAnsi="MS Mincho" w:cs="宋体"/>
          <w:sz w:val="28"/>
          <w:bdr w:val="none" w:sz="0" w:space="0" w:color="auto"/>
        </w:rPr>
        <w:t>再</w:t>
      </w:r>
      <w:r>
        <w:rPr>
          <w:rFonts w:ascii="宋体" w:eastAsia="宋体" w:hAnsi="SimSun" w:cs="宋体"/>
          <w:sz w:val="28"/>
          <w:bdr w:val="none" w:sz="0" w:space="0" w:color="auto"/>
        </w:rPr>
        <w:t>调</w:t>
      </w:r>
      <w:r>
        <w:rPr>
          <w:rFonts w:ascii="宋体" w:eastAsia="宋体" w:hAnsi="MS Mincho" w:cs="宋体"/>
          <w:sz w:val="28"/>
          <w:bdr w:val="none" w:sz="0" w:space="0" w:color="auto"/>
        </w:rPr>
        <w:t>整</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主要程序，不断提升天域幼儿园</w:t>
      </w:r>
      <w:r>
        <w:rPr>
          <w:rFonts w:ascii="宋体" w:eastAsia="宋体" w:hAnsi="SimSun" w:cs="宋体"/>
          <w:sz w:val="28"/>
          <w:bdr w:val="none" w:sz="0" w:space="0" w:color="auto"/>
        </w:rPr>
        <w:t>创</w:t>
      </w:r>
      <w:r>
        <w:rPr>
          <w:rFonts w:ascii="宋体" w:eastAsia="宋体" w:hAnsi="MS Mincho" w:cs="宋体"/>
          <w:sz w:val="28"/>
          <w:bdr w:val="none" w:sz="0" w:space="0" w:color="auto"/>
        </w:rPr>
        <w:t>意美</w:t>
      </w:r>
      <w:r>
        <w:rPr>
          <w:rFonts w:ascii="宋体" w:eastAsia="宋体" w:hAnsi="SimSun" w:cs="宋体"/>
          <w:sz w:val="28"/>
          <w:bdr w:val="none" w:sz="0" w:space="0" w:color="auto"/>
        </w:rPr>
        <w:t>术</w:t>
      </w:r>
      <w:r>
        <w:rPr>
          <w:rFonts w:ascii="宋体" w:eastAsia="宋体" w:hAnsi="MS Mincho" w:cs="宋体"/>
          <w:sz w:val="28"/>
          <w:bdr w:val="none" w:sz="0" w:space="0" w:color="auto"/>
        </w:rPr>
        <w:t>特色</w:t>
      </w:r>
      <w:r>
        <w:rPr>
          <w:rFonts w:ascii="宋体" w:eastAsia="宋体" w:hAnsi="SimSun" w:cs="宋体"/>
          <w:sz w:val="28"/>
          <w:bdr w:val="none" w:sz="0" w:space="0" w:color="auto"/>
        </w:rPr>
        <w:t>课</w:t>
      </w:r>
      <w:r>
        <w:rPr>
          <w:rFonts w:ascii="宋体" w:eastAsia="宋体" w:hAnsi="MS Mincho" w:cs="宋体"/>
          <w:sz w:val="28"/>
          <w:bdr w:val="none" w:sz="0" w:space="0" w:color="auto"/>
        </w:rPr>
        <w:t>程的</w:t>
      </w:r>
      <w:r>
        <w:rPr>
          <w:rFonts w:ascii="宋体" w:eastAsia="宋体" w:hAnsi="SimSun" w:cs="宋体"/>
          <w:sz w:val="28"/>
          <w:bdr w:val="none" w:sz="0" w:space="0" w:color="auto"/>
        </w:rPr>
        <w:t>实</w:t>
      </w:r>
      <w:r>
        <w:rPr>
          <w:rFonts w:ascii="宋体" w:eastAsia="宋体" w:hAnsi="MS Mincho" w:cs="宋体"/>
          <w:sz w:val="28"/>
          <w:bdr w:val="none" w:sz="0" w:space="0" w:color="auto"/>
        </w:rPr>
        <w:t>效性。天域教</w:t>
      </w:r>
      <w:r>
        <w:rPr>
          <w:rFonts w:ascii="宋体" w:eastAsia="宋体" w:hAnsi="SimSun" w:cs="宋体"/>
          <w:sz w:val="28"/>
          <w:bdr w:val="none" w:sz="0" w:space="0" w:color="auto"/>
        </w:rPr>
        <w:t>师试讲</w:t>
      </w:r>
      <w:r>
        <w:rPr>
          <w:rFonts w:ascii="宋体" w:eastAsia="宋体" w:hAnsi="MS Mincho" w:cs="宋体"/>
          <w:sz w:val="28"/>
          <w:bdr w:val="none" w:sz="0" w:space="0" w:color="auto"/>
        </w:rPr>
        <w:t>在前、</w:t>
      </w:r>
      <w:r>
        <w:rPr>
          <w:rFonts w:ascii="宋体" w:eastAsia="宋体" w:hAnsi="SimSun" w:cs="宋体"/>
          <w:sz w:val="28"/>
          <w:bdr w:val="none" w:sz="0" w:space="0" w:color="auto"/>
        </w:rPr>
        <w:t>实</w:t>
      </w:r>
      <w:r>
        <w:rPr>
          <w:rFonts w:ascii="宋体" w:eastAsia="宋体" w:hAnsi="MS Mincho" w:cs="宋体"/>
          <w:sz w:val="28"/>
          <w:bdr w:val="none" w:sz="0" w:space="0" w:color="auto"/>
        </w:rPr>
        <w:t>践在后、反思提升，一个个新</w:t>
      </w:r>
      <w:r>
        <w:rPr>
          <w:rFonts w:ascii="宋体" w:eastAsia="宋体" w:hAnsi="SimSun" w:cs="宋体"/>
          <w:sz w:val="28"/>
          <w:bdr w:val="none" w:sz="0" w:space="0" w:color="auto"/>
        </w:rPr>
        <w:t>鲜</w:t>
      </w:r>
      <w:r>
        <w:rPr>
          <w:rFonts w:ascii="宋体" w:eastAsia="宋体" w:hAnsi="MS Mincho" w:cs="宋体"/>
          <w:sz w:val="28"/>
          <w:bdr w:val="none" w:sz="0" w:space="0" w:color="auto"/>
        </w:rPr>
        <w:t>的主</w:t>
      </w:r>
      <w:r>
        <w:rPr>
          <w:rFonts w:ascii="宋体" w:eastAsia="宋体" w:hAnsi="SimSun" w:cs="宋体"/>
          <w:sz w:val="28"/>
          <w:bdr w:val="none" w:sz="0" w:space="0" w:color="auto"/>
        </w:rPr>
        <w:t>题设计</w:t>
      </w:r>
      <w:r>
        <w:rPr>
          <w:rFonts w:ascii="宋体" w:eastAsia="宋体" w:hAnsi="MS Mincho" w:cs="宋体"/>
          <w:sz w:val="28"/>
          <w:bdr w:val="none" w:sz="0" w:space="0" w:color="auto"/>
        </w:rPr>
        <w:t>脱</w:t>
      </w:r>
      <w:r>
        <w:rPr>
          <w:rFonts w:ascii="宋体" w:eastAsia="宋体" w:hAnsi="SimSun" w:cs="宋体"/>
          <w:sz w:val="28"/>
          <w:bdr w:val="none" w:sz="0" w:space="0" w:color="auto"/>
        </w:rPr>
        <w:t>颖</w:t>
      </w:r>
      <w:r>
        <w:rPr>
          <w:rFonts w:ascii="宋体" w:eastAsia="宋体" w:hAnsi="MS Mincho" w:cs="宋体"/>
          <w:sz w:val="28"/>
          <w:bdr w:val="none" w:sz="0" w:space="0" w:color="auto"/>
        </w:rPr>
        <w:t>而出，一批年</w:t>
      </w:r>
      <w:r>
        <w:rPr>
          <w:rFonts w:ascii="宋体" w:eastAsia="宋体" w:hAnsi="SimSun" w:cs="宋体"/>
          <w:sz w:val="28"/>
          <w:bdr w:val="none" w:sz="0" w:space="0" w:color="auto"/>
        </w:rPr>
        <w:t>轻</w:t>
      </w:r>
      <w:r>
        <w:rPr>
          <w:rFonts w:ascii="宋体" w:eastAsia="宋体" w:hAnsi="MS Mincho" w:cs="宋体"/>
          <w:sz w:val="28"/>
          <w:bdr w:val="none" w:sz="0" w:space="0" w:color="auto"/>
        </w:rPr>
        <w:t>有想法的特色</w:t>
      </w:r>
      <w:r>
        <w:rPr>
          <w:rFonts w:ascii="宋体" w:eastAsia="宋体" w:hAnsi="SimSun" w:cs="宋体"/>
          <w:sz w:val="28"/>
          <w:bdr w:val="none" w:sz="0" w:space="0" w:color="auto"/>
        </w:rPr>
        <w:t>专业</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不断涌</w:t>
      </w:r>
      <w:r>
        <w:rPr>
          <w:rFonts w:ascii="宋体" w:eastAsia="宋体" w:hAnsi="SimSun" w:cs="宋体"/>
          <w:sz w:val="28"/>
          <w:bdr w:val="none" w:sz="0" w:space="0" w:color="auto"/>
        </w:rPr>
        <w:t>现</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了大家更多的收</w:t>
      </w:r>
      <w:r>
        <w:rPr>
          <w:rFonts w:ascii="宋体" w:eastAsia="宋体" w:hAnsi="SimSun" w:cs="宋体"/>
          <w:sz w:val="28"/>
          <w:bdr w:val="none" w:sz="0" w:space="0" w:color="auto"/>
        </w:rPr>
        <w:t>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和惊喜，天域</w:t>
      </w:r>
      <w:r>
        <w:rPr>
          <w:rFonts w:ascii="宋体" w:eastAsia="宋体" w:hAnsi="SimSun" w:cs="宋体"/>
          <w:sz w:val="28"/>
          <w:bdr w:val="none" w:sz="0" w:space="0" w:color="auto"/>
        </w:rPr>
        <w:t>创</w:t>
      </w:r>
      <w:r>
        <w:rPr>
          <w:rFonts w:ascii="宋体" w:eastAsia="宋体" w:hAnsi="MS Mincho" w:cs="宋体"/>
          <w:sz w:val="28"/>
          <w:bdr w:val="none" w:sz="0" w:space="0" w:color="auto"/>
        </w:rPr>
        <w:t>意美</w:t>
      </w:r>
      <w:r>
        <w:rPr>
          <w:rFonts w:ascii="宋体" w:eastAsia="宋体" w:hAnsi="SimSun" w:cs="宋体"/>
          <w:sz w:val="28"/>
          <w:bdr w:val="none" w:sz="0" w:space="0" w:color="auto"/>
        </w:rPr>
        <w:t>术课</w:t>
      </w:r>
      <w:r>
        <w:rPr>
          <w:rFonts w:ascii="宋体" w:eastAsia="宋体" w:hAnsi="MS Mincho" w:cs="宋体"/>
          <w:sz w:val="28"/>
          <w:bdr w:val="none" w:sz="0" w:space="0" w:color="auto"/>
        </w:rPr>
        <w:t>程也打造得越来越扎</w:t>
      </w:r>
      <w:r>
        <w:rPr>
          <w:rFonts w:ascii="宋体" w:eastAsia="宋体" w:hAnsi="SimSun" w:cs="宋体"/>
          <w:sz w:val="28"/>
          <w:bdr w:val="none" w:sz="0" w:space="0" w:color="auto"/>
        </w:rPr>
        <w:t>实</w:t>
      </w:r>
      <w:r>
        <w:rPr>
          <w:rFonts w:ascii="宋体" w:eastAsia="宋体" w:hAnsi="MS Mincho" w:cs="宋体"/>
          <w:sz w:val="28"/>
          <w:bdr w:val="none" w:sz="0" w:space="0" w:color="auto"/>
        </w:rPr>
        <w:t>，在逐</w:t>
      </w:r>
      <w:r>
        <w:rPr>
          <w:rFonts w:ascii="宋体" w:eastAsia="宋体" w:hAnsi="SimSun" w:cs="宋体"/>
          <w:sz w:val="28"/>
          <w:bdr w:val="none" w:sz="0" w:space="0" w:color="auto"/>
        </w:rPr>
        <w:t>步积</w:t>
      </w:r>
      <w:r>
        <w:rPr>
          <w:rFonts w:ascii="宋体" w:eastAsia="宋体" w:hAnsi="MS Mincho" w:cs="宋体"/>
          <w:sz w:val="28"/>
          <w:bdr w:val="none" w:sz="0" w:space="0" w:color="auto"/>
        </w:rPr>
        <w:t>累中不断丰富。随着美</w:t>
      </w:r>
      <w:r>
        <w:rPr>
          <w:rFonts w:ascii="宋体" w:eastAsia="宋体" w:hAnsi="SimSun" w:cs="宋体"/>
          <w:sz w:val="28"/>
          <w:bdr w:val="none" w:sz="0" w:space="0" w:color="auto"/>
        </w:rPr>
        <w:t>术</w:t>
      </w:r>
      <w:r>
        <w:rPr>
          <w:rFonts w:ascii="宋体" w:eastAsia="宋体" w:hAnsi="MS Mincho" w:cs="宋体"/>
          <w:sz w:val="28"/>
          <w:bdr w:val="none" w:sz="0" w:space="0" w:color="auto"/>
        </w:rPr>
        <w:t>教育的不断做深，天域美</w:t>
      </w:r>
      <w:r>
        <w:rPr>
          <w:rFonts w:ascii="宋体" w:eastAsia="宋体" w:hAnsi="SimSun" w:cs="宋体"/>
          <w:sz w:val="28"/>
          <w:bdr w:val="none" w:sz="0" w:space="0" w:color="auto"/>
        </w:rPr>
        <w:t>术</w:t>
      </w:r>
      <w:r>
        <w:rPr>
          <w:rFonts w:ascii="宋体" w:eastAsia="宋体" w:hAnsi="MS Mincho" w:cs="宋体"/>
          <w:sz w:val="28"/>
          <w:bdr w:val="none" w:sz="0" w:space="0" w:color="auto"/>
        </w:rPr>
        <w:t>品牌在周</w:t>
      </w:r>
      <w:r>
        <w:rPr>
          <w:rFonts w:ascii="宋体" w:eastAsia="宋体" w:hAnsi="SimSun" w:cs="宋体"/>
          <w:sz w:val="28"/>
          <w:bdr w:val="none" w:sz="0" w:space="0" w:color="auto"/>
        </w:rPr>
        <w:t>边</w:t>
      </w:r>
      <w:r>
        <w:rPr>
          <w:rFonts w:ascii="宋体" w:eastAsia="宋体" w:hAnsi="MS Mincho" w:cs="宋体"/>
          <w:sz w:val="28"/>
          <w:bdr w:val="none" w:sz="0" w:space="0" w:color="auto"/>
        </w:rPr>
        <w:t>小有名气，幼儿园先后接待了来学</w:t>
      </w:r>
      <w:r>
        <w:rPr>
          <w:rFonts w:ascii="宋体" w:eastAsia="宋体" w:hAnsi="SimSun" w:cs="宋体"/>
          <w:sz w:val="28"/>
          <w:bdr w:val="none" w:sz="0" w:space="0" w:color="auto"/>
        </w:rPr>
        <w:t>习</w:t>
      </w:r>
      <w:r>
        <w:rPr>
          <w:rFonts w:ascii="宋体" w:eastAsia="宋体" w:hAnsi="MS Mincho" w:cs="宋体"/>
          <w:sz w:val="28"/>
          <w:bdr w:val="none" w:sz="0" w:space="0" w:color="auto"/>
        </w:rPr>
        <w:t>交流的省内外客人。天域也</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输</w:t>
      </w:r>
      <w:r>
        <w:rPr>
          <w:rFonts w:ascii="宋体" w:eastAsia="宋体" w:hAnsi="MS Mincho" w:cs="宋体"/>
          <w:sz w:val="28"/>
          <w:bdr w:val="none" w:sz="0" w:space="0" w:color="auto"/>
        </w:rPr>
        <w:t>出</w:t>
      </w:r>
      <w:r>
        <w:rPr>
          <w:rFonts w:ascii="宋体" w:eastAsia="宋体" w:hAnsi="SimSun" w:cs="宋体"/>
          <w:sz w:val="28"/>
          <w:bdr w:val="none" w:sz="0" w:space="0" w:color="auto"/>
        </w:rPr>
        <w:t>资</w:t>
      </w:r>
      <w:r>
        <w:rPr>
          <w:rFonts w:ascii="宋体" w:eastAsia="宋体" w:hAnsi="MS Mincho" w:cs="宋体"/>
          <w:sz w:val="28"/>
          <w:bdr w:val="none" w:sz="0" w:space="0" w:color="auto"/>
        </w:rPr>
        <w:t>源，到太</w:t>
      </w:r>
      <w:r>
        <w:rPr>
          <w:rFonts w:ascii="宋体" w:eastAsia="宋体" w:hAnsi="SimSun" w:cs="宋体"/>
          <w:sz w:val="28"/>
          <w:bdr w:val="none" w:sz="0" w:space="0" w:color="auto"/>
        </w:rPr>
        <w:t>仓</w:t>
      </w:r>
      <w:r>
        <w:rPr>
          <w:rFonts w:ascii="宋体" w:eastAsia="宋体" w:hAnsi="MS Mincho" w:cs="宋体"/>
          <w:sz w:val="28"/>
          <w:bdr w:val="none" w:sz="0" w:space="0" w:color="auto"/>
        </w:rPr>
        <w:t>、</w:t>
      </w:r>
      <w:r>
        <w:rPr>
          <w:rFonts w:ascii="宋体" w:eastAsia="宋体" w:hAnsi="SimSun" w:cs="宋体"/>
          <w:sz w:val="28"/>
          <w:bdr w:val="none" w:sz="0" w:space="0" w:color="auto"/>
        </w:rPr>
        <w:t>张</w:t>
      </w:r>
      <w:r>
        <w:rPr>
          <w:rFonts w:ascii="宋体" w:eastAsia="宋体" w:hAnsi="MS Mincho" w:cs="宋体"/>
          <w:sz w:val="28"/>
          <w:bdr w:val="none" w:sz="0" w:space="0" w:color="auto"/>
        </w:rPr>
        <w:t>家港等地的姐妹园</w:t>
      </w:r>
      <w:r>
        <w:rPr>
          <w:rFonts w:ascii="宋体" w:eastAsia="宋体" w:hAnsi="SimSun" w:cs="宋体"/>
          <w:sz w:val="28"/>
          <w:bdr w:val="none" w:sz="0" w:space="0" w:color="auto"/>
        </w:rPr>
        <w:t>开</w:t>
      </w:r>
      <w:r>
        <w:rPr>
          <w:rFonts w:ascii="宋体" w:eastAsia="宋体" w:hAnsi="MS Mincho" w:cs="宋体"/>
          <w:sz w:val="28"/>
          <w:bdr w:val="none" w:sz="0" w:space="0" w:color="auto"/>
        </w:rPr>
        <w:t>展美</w:t>
      </w:r>
      <w:r>
        <w:rPr>
          <w:rFonts w:ascii="宋体" w:eastAsia="宋体" w:hAnsi="SimSun" w:cs="宋体"/>
          <w:sz w:val="28"/>
          <w:bdr w:val="none" w:sz="0" w:space="0" w:color="auto"/>
        </w:rPr>
        <w:t>术</w:t>
      </w:r>
      <w:r>
        <w:rPr>
          <w:rFonts w:ascii="宋体" w:eastAsia="宋体" w:hAnsi="MS Mincho" w:cs="宋体"/>
          <w:sz w:val="28"/>
          <w:bdr w:val="none" w:sz="0" w:space="0" w:color="auto"/>
        </w:rPr>
        <w:t>教学、美</w:t>
      </w:r>
      <w:r>
        <w:rPr>
          <w:rFonts w:ascii="宋体" w:eastAsia="宋体" w:hAnsi="SimSun" w:cs="宋体"/>
          <w:sz w:val="28"/>
          <w:bdr w:val="none" w:sz="0" w:space="0" w:color="auto"/>
        </w:rPr>
        <w:t>术经验讲</w:t>
      </w:r>
      <w:r>
        <w:rPr>
          <w:rFonts w:ascii="宋体" w:eastAsia="宋体" w:hAnsi="MS Mincho" w:cs="宋体"/>
          <w:sz w:val="28"/>
          <w:bdr w:val="none" w:sz="0" w:space="0" w:color="auto"/>
        </w:rPr>
        <w:t>座。同</w:t>
      </w:r>
      <w:r>
        <w:rPr>
          <w:rFonts w:ascii="宋体" w:eastAsia="宋体" w:hAnsi="SimSun" w:cs="宋体"/>
          <w:sz w:val="28"/>
          <w:bdr w:val="none" w:sz="0" w:space="0" w:color="auto"/>
        </w:rPr>
        <w:t>时</w:t>
      </w:r>
      <w:r>
        <w:rPr>
          <w:rFonts w:ascii="宋体" w:eastAsia="宋体" w:hAnsi="MS Mincho" w:cs="宋体"/>
          <w:sz w:val="28"/>
          <w:bdr w:val="none" w:sz="0" w:space="0" w:color="auto"/>
        </w:rPr>
        <w:t>幼儿园的美</w:t>
      </w:r>
      <w:r>
        <w:rPr>
          <w:rFonts w:ascii="宋体" w:eastAsia="宋体" w:hAnsi="SimSun" w:cs="宋体"/>
          <w:sz w:val="28"/>
          <w:bdr w:val="none" w:sz="0" w:space="0" w:color="auto"/>
        </w:rPr>
        <w:t>术</w:t>
      </w:r>
      <w:r>
        <w:rPr>
          <w:rFonts w:ascii="宋体" w:eastAsia="宋体" w:hAnsi="MS Mincho" w:cs="宋体"/>
          <w:sz w:val="28"/>
          <w:bdr w:val="none" w:sz="0" w:space="0" w:color="auto"/>
        </w:rPr>
        <w:t>教学活</w:t>
      </w:r>
      <w:r>
        <w:rPr>
          <w:rFonts w:ascii="宋体" w:eastAsia="宋体" w:hAnsi="SimSun" w:cs="宋体"/>
          <w:sz w:val="28"/>
          <w:bdr w:val="none" w:sz="0" w:space="0" w:color="auto"/>
        </w:rPr>
        <w:t>动</w:t>
      </w:r>
      <w:r>
        <w:rPr>
          <w:rFonts w:ascii="宋体" w:eastAsia="宋体" w:hAnsi="MS Mincho" w:cs="宋体"/>
          <w:sz w:val="28"/>
          <w:bdr w:val="none" w:sz="0" w:space="0" w:color="auto"/>
        </w:rPr>
        <w:t>在市区</w:t>
      </w:r>
      <w:r>
        <w:rPr>
          <w:rFonts w:ascii="宋体" w:eastAsia="宋体" w:hAnsi="SimSun" w:cs="宋体"/>
          <w:sz w:val="28"/>
          <w:bdr w:val="none" w:sz="0" w:space="0" w:color="auto"/>
        </w:rPr>
        <w:t>评优竞赛</w:t>
      </w:r>
      <w:r>
        <w:rPr>
          <w:rFonts w:ascii="宋体" w:eastAsia="宋体" w:hAnsi="MS Mincho" w:cs="宋体"/>
          <w:sz w:val="28"/>
          <w:bdr w:val="none" w:sz="0" w:space="0" w:color="auto"/>
        </w:rPr>
        <w:t>中也屡屡</w:t>
      </w:r>
      <w:r>
        <w:rPr>
          <w:rFonts w:ascii="宋体" w:eastAsia="宋体" w:hAnsi="SimSun" w:cs="宋体"/>
          <w:sz w:val="28"/>
          <w:bdr w:val="none" w:sz="0" w:space="0" w:color="auto"/>
        </w:rPr>
        <w:t>获奖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携起手</w:t>
      </w:r>
      <w:r>
        <w:rPr>
          <w:rStyle w:val="strong"/>
          <w:rFonts w:ascii="宋体" w:eastAsia="宋体" w:hAnsi="SimSun" w:cs="宋体"/>
          <w:sz w:val="28"/>
          <w:bdr w:val="none" w:sz="0" w:space="0" w:color="auto"/>
        </w:rPr>
        <w:t>齐</w:t>
      </w:r>
      <w:r>
        <w:rPr>
          <w:rStyle w:val="strong"/>
          <w:rFonts w:ascii="宋体" w:eastAsia="宋体" w:hAnsi="MS Mincho" w:cs="宋体"/>
          <w:sz w:val="28"/>
          <w:bdr w:val="none" w:sz="0" w:space="0" w:color="auto"/>
        </w:rPr>
        <w:t>并</w:t>
      </w:r>
      <w:r>
        <w:rPr>
          <w:rStyle w:val="strong"/>
          <w:rFonts w:ascii="宋体" w:eastAsia="宋体" w:hAnsi="SimSun" w:cs="宋体"/>
          <w:sz w:val="28"/>
          <w:bdr w:val="none" w:sz="0" w:space="0" w:color="auto"/>
        </w:rPr>
        <w:t>进</w:t>
      </w:r>
      <w:r>
        <w:rPr>
          <w:rStyle w:val="strong"/>
          <w:rFonts w:ascii="宋体" w:eastAsia="宋体" w:hAnsi="MS Mincho" w:cs="宋体"/>
          <w:sz w:val="28"/>
          <w:bdr w:val="none" w:sz="0" w:space="0" w:color="auto"/>
        </w:rPr>
        <w:t>，</w:t>
      </w:r>
      <w:r>
        <w:rPr>
          <w:rStyle w:val="strong"/>
          <w:rFonts w:ascii="宋体" w:eastAsia="宋体" w:hAnsi="SimSun" w:cs="宋体"/>
          <w:sz w:val="28"/>
          <w:bdr w:val="none" w:sz="0" w:space="0" w:color="auto"/>
        </w:rPr>
        <w:t>实现</w:t>
      </w:r>
      <w:r>
        <w:rPr>
          <w:rStyle w:val="strong"/>
          <w:rFonts w:ascii="宋体" w:eastAsia="宋体" w:hAnsi="MS Mincho" w:cs="宋体"/>
          <w:sz w:val="28"/>
          <w:bdr w:val="none" w:sz="0" w:space="0" w:color="auto"/>
        </w:rPr>
        <w:t>幼教共成</w:t>
      </w:r>
      <w:r>
        <w:rPr>
          <w:rStyle w:val="strong"/>
          <w:rFonts w:ascii="宋体" w:eastAsia="宋体" w:hAnsi="SimSun" w:cs="宋体"/>
          <w:sz w:val="28"/>
          <w:bdr w:val="none" w:sz="0" w:space="0" w:color="auto"/>
        </w:rPr>
        <w:t>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20xx</w:t>
      </w:r>
      <w:r>
        <w:rPr>
          <w:rFonts w:ascii="宋体" w:eastAsia="宋体" w:hAnsi="MS Mincho" w:cs="宋体"/>
          <w:sz w:val="28"/>
          <w:bdr w:val="none" w:sz="0" w:space="0" w:color="auto"/>
        </w:rPr>
        <w:t>年暑假，</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和一批</w:t>
      </w:r>
      <w:r>
        <w:rPr>
          <w:rFonts w:ascii="宋体" w:eastAsia="宋体" w:cs="宋体"/>
          <w:sz w:val="28"/>
          <w:bdr w:val="none" w:sz="0" w:space="0" w:color="auto"/>
        </w:rPr>
        <w:t>xx</w:t>
      </w:r>
      <w:r>
        <w:rPr>
          <w:rFonts w:ascii="宋体" w:eastAsia="宋体" w:hAnsi="SimSun" w:cs="宋体"/>
          <w:sz w:val="28"/>
          <w:bdr w:val="none" w:sz="0" w:space="0" w:color="auto"/>
        </w:rPr>
        <w:t>优</w:t>
      </w:r>
      <w:r>
        <w:rPr>
          <w:rFonts w:ascii="宋体" w:eastAsia="宋体" w:hAnsi="MS Mincho" w:cs="宋体"/>
          <w:sz w:val="28"/>
          <w:bdr w:val="none" w:sz="0" w:space="0" w:color="auto"/>
        </w:rPr>
        <w:t>秀的幼儿教</w:t>
      </w:r>
      <w:r>
        <w:rPr>
          <w:rFonts w:ascii="宋体" w:eastAsia="宋体" w:hAnsi="SimSun" w:cs="宋体"/>
          <w:sz w:val="28"/>
          <w:bdr w:val="none" w:sz="0" w:space="0" w:color="auto"/>
        </w:rPr>
        <w:t>师</w:t>
      </w:r>
      <w:r>
        <w:rPr>
          <w:rFonts w:ascii="宋体" w:eastAsia="宋体" w:hAnsi="MS Mincho" w:cs="宋体"/>
          <w:sz w:val="28"/>
          <w:bdr w:val="none" w:sz="0" w:space="0" w:color="auto"/>
        </w:rPr>
        <w:t>受中国学前教育学会的委托，</w:t>
      </w:r>
      <w:r>
        <w:rPr>
          <w:rFonts w:ascii="宋体" w:eastAsia="宋体" w:hAnsi="SimSun" w:cs="宋体"/>
          <w:sz w:val="28"/>
          <w:bdr w:val="none" w:sz="0" w:space="0" w:color="auto"/>
        </w:rPr>
        <w:t>应</w:t>
      </w:r>
      <w:r>
        <w:rPr>
          <w:rFonts w:ascii="宋体" w:eastAsia="宋体" w:hAnsi="MS Mincho" w:cs="宋体"/>
          <w:sz w:val="28"/>
          <w:bdr w:val="none" w:sz="0" w:space="0" w:color="auto"/>
        </w:rPr>
        <w:t>德阳什邡市教育局的邀</w:t>
      </w:r>
      <w:r>
        <w:rPr>
          <w:rFonts w:ascii="宋体" w:eastAsia="宋体" w:hAnsi="SimSun" w:cs="宋体"/>
          <w:sz w:val="28"/>
          <w:bdr w:val="none" w:sz="0" w:space="0" w:color="auto"/>
        </w:rPr>
        <w:t>请</w:t>
      </w:r>
      <w:r>
        <w:rPr>
          <w:rFonts w:ascii="宋体" w:eastAsia="宋体" w:hAnsi="MS Mincho" w:cs="宋体"/>
          <w:sz w:val="28"/>
          <w:bdr w:val="none" w:sz="0" w:space="0" w:color="auto"/>
        </w:rPr>
        <w:t>，来到四川地震灾区德阳什邡市，</w:t>
      </w:r>
      <w:r>
        <w:rPr>
          <w:rFonts w:ascii="宋体" w:eastAsia="宋体" w:hAnsi="SimSun" w:cs="宋体"/>
          <w:sz w:val="28"/>
          <w:bdr w:val="none" w:sz="0" w:space="0" w:color="auto"/>
        </w:rPr>
        <w:t>对</w:t>
      </w:r>
      <w:r>
        <w:rPr>
          <w:rFonts w:ascii="宋体" w:eastAsia="宋体" w:hAnsi="MS Mincho" w:cs="宋体"/>
          <w:sz w:val="28"/>
          <w:bdr w:val="none" w:sz="0" w:space="0" w:color="auto"/>
        </w:rPr>
        <w:t>当地幼儿教</w:t>
      </w:r>
      <w:r>
        <w:rPr>
          <w:rFonts w:ascii="宋体" w:eastAsia="宋体" w:hAnsi="SimSun" w:cs="宋体"/>
          <w:sz w:val="28"/>
          <w:bdr w:val="none" w:sz="0" w:space="0" w:color="auto"/>
        </w:rPr>
        <w:t>师进</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期五天的</w:t>
      </w:r>
      <w:r>
        <w:rPr>
          <w:rFonts w:ascii="宋体" w:eastAsia="宋体" w:hAnsi="SimSun" w:cs="宋体"/>
          <w:sz w:val="28"/>
          <w:bdr w:val="none" w:sz="0" w:space="0" w:color="auto"/>
        </w:rPr>
        <w:t>专业</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根据当地教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实际</w:t>
      </w:r>
      <w:r>
        <w:rPr>
          <w:rFonts w:ascii="宋体" w:eastAsia="宋体" w:hAnsi="MS Mincho" w:cs="宋体"/>
          <w:sz w:val="28"/>
          <w:bdr w:val="none" w:sz="0" w:space="0" w:color="auto"/>
        </w:rPr>
        <w:t>水平，灵活</w:t>
      </w:r>
      <w:r>
        <w:rPr>
          <w:rFonts w:ascii="宋体" w:eastAsia="宋体" w:hAnsi="SimSun" w:cs="宋体"/>
          <w:sz w:val="28"/>
          <w:bdr w:val="none" w:sz="0" w:space="0" w:color="auto"/>
        </w:rPr>
        <w:t>调</w:t>
      </w:r>
      <w:r>
        <w:rPr>
          <w:rFonts w:ascii="宋体" w:eastAsia="宋体" w:hAnsi="MS Mincho" w:cs="宋体"/>
          <w:sz w:val="28"/>
          <w:bdr w:val="none" w:sz="0" w:space="0" w:color="auto"/>
        </w:rPr>
        <w:t>整培</w:t>
      </w:r>
      <w:r>
        <w:rPr>
          <w:rFonts w:ascii="宋体" w:eastAsia="宋体" w:hAnsi="SimSun" w:cs="宋体"/>
          <w:sz w:val="28"/>
          <w:bdr w:val="none" w:sz="0" w:space="0" w:color="auto"/>
        </w:rPr>
        <w:t>训</w:t>
      </w:r>
      <w:r>
        <w:rPr>
          <w:rFonts w:ascii="宋体" w:eastAsia="宋体" w:hAnsi="MS Mincho" w:cs="宋体"/>
          <w:sz w:val="28"/>
          <w:bdr w:val="none" w:sz="0" w:space="0" w:color="auto"/>
        </w:rPr>
        <w:t>策略，</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hAnsi="SimSun" w:cs="宋体"/>
          <w:sz w:val="28"/>
          <w:bdr w:val="none" w:sz="0" w:space="0" w:color="auto"/>
        </w:rPr>
        <w:t>晚</w:t>
      </w:r>
      <w:r>
        <w:rPr>
          <w:rFonts w:ascii="宋体" w:eastAsia="宋体" w:hAnsi="MS Mincho" w:cs="宋体"/>
          <w:sz w:val="28"/>
          <w:bdr w:val="none" w:sz="0" w:space="0" w:color="auto"/>
        </w:rPr>
        <w:t>上</w:t>
      </w:r>
      <w:r>
        <w:rPr>
          <w:rFonts w:ascii="宋体" w:eastAsia="宋体" w:hAnsi="SimSun" w:cs="宋体"/>
          <w:sz w:val="28"/>
          <w:bdr w:val="none" w:sz="0" w:space="0" w:color="auto"/>
        </w:rPr>
        <w:t>钻</w:t>
      </w:r>
      <w:r>
        <w:rPr>
          <w:rFonts w:ascii="宋体" w:eastAsia="宋体" w:hAnsi="MS Mincho" w:cs="宋体"/>
          <w:sz w:val="28"/>
          <w:bdr w:val="none" w:sz="0" w:space="0" w:color="auto"/>
        </w:rPr>
        <w:t>研教材、精心准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经</w:t>
      </w:r>
      <w:r>
        <w:rPr>
          <w:rFonts w:ascii="宋体" w:eastAsia="宋体" w:hAnsi="MS Mincho" w:cs="宋体"/>
          <w:sz w:val="28"/>
          <w:bdr w:val="none" w:sz="0" w:space="0" w:color="auto"/>
        </w:rPr>
        <w:t>常到深夜两三点才能休息。作</w:t>
      </w:r>
      <w:r>
        <w:rPr>
          <w:rFonts w:ascii="宋体" w:eastAsia="宋体" w:hAnsi="SimSun" w:cs="宋体"/>
          <w:sz w:val="28"/>
          <w:bdr w:val="none" w:sz="0" w:space="0" w:color="auto"/>
        </w:rPr>
        <w:t>为</w:t>
      </w:r>
      <w:r>
        <w:rPr>
          <w:rFonts w:ascii="宋体" w:eastAsia="宋体" w:cs="宋体"/>
          <w:sz w:val="28"/>
          <w:bdr w:val="none" w:sz="0" w:space="0" w:color="auto"/>
        </w:rPr>
        <w:t>xx</w:t>
      </w:r>
      <w:r>
        <w:rPr>
          <w:rFonts w:ascii="宋体" w:eastAsia="宋体" w:hAnsi="MS Mincho" w:cs="宋体"/>
          <w:sz w:val="28"/>
          <w:bdr w:val="none" w:sz="0" w:space="0" w:color="auto"/>
        </w:rPr>
        <w:t>市双十佳教</w:t>
      </w:r>
      <w:r>
        <w:rPr>
          <w:rFonts w:ascii="宋体" w:eastAsia="宋体" w:hAnsi="SimSun" w:cs="宋体"/>
          <w:sz w:val="28"/>
          <w:bdr w:val="none" w:sz="0" w:space="0" w:color="auto"/>
        </w:rPr>
        <w:t>师</w:t>
      </w:r>
      <w:r>
        <w:rPr>
          <w:rFonts w:ascii="宋体" w:eastAsia="宋体" w:hAnsi="MS Mincho" w:cs="宋体"/>
          <w:sz w:val="28"/>
          <w:bdr w:val="none" w:sz="0" w:space="0" w:color="auto"/>
        </w:rPr>
        <w:t>和园区学科</w:t>
      </w:r>
      <w:r>
        <w:rPr>
          <w:rFonts w:ascii="宋体" w:eastAsia="宋体" w:hAnsi="SimSun" w:cs="宋体"/>
          <w:sz w:val="28"/>
          <w:bdr w:val="none" w:sz="0" w:space="0" w:color="auto"/>
        </w:rPr>
        <w:t>带头</w:t>
      </w:r>
      <w:r>
        <w:rPr>
          <w:rFonts w:ascii="宋体" w:eastAsia="宋体" w:hAnsi="MS Mincho" w:cs="宋体"/>
          <w:sz w:val="28"/>
          <w:bdr w:val="none" w:sz="0" w:space="0" w:color="auto"/>
        </w:rPr>
        <w:t>人，</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向来参加培</w:t>
      </w:r>
      <w:r>
        <w:rPr>
          <w:rFonts w:ascii="宋体" w:eastAsia="宋体" w:hAnsi="SimSun" w:cs="宋体"/>
          <w:sz w:val="28"/>
          <w:bdr w:val="none" w:sz="0" w:space="0" w:color="auto"/>
        </w:rPr>
        <w:t>训</w:t>
      </w:r>
      <w:r>
        <w:rPr>
          <w:rFonts w:ascii="宋体" w:eastAsia="宋体" w:hAnsi="MS Mincho" w:cs="宋体"/>
          <w:sz w:val="28"/>
          <w:bdr w:val="none" w:sz="0" w:space="0" w:color="auto"/>
        </w:rPr>
        <w:t>的</w:t>
      </w:r>
      <w:r>
        <w:rPr>
          <w:rFonts w:ascii="宋体" w:eastAsia="宋体" w:cs="宋体"/>
          <w:sz w:val="28"/>
          <w:bdr w:val="none" w:sz="0" w:space="0" w:color="auto"/>
        </w:rPr>
        <w:t>200</w:t>
      </w:r>
      <w:r>
        <w:rPr>
          <w:rFonts w:ascii="宋体" w:eastAsia="宋体" w:hAnsi="MS Mincho" w:cs="宋体"/>
          <w:sz w:val="28"/>
          <w:bdr w:val="none" w:sz="0" w:space="0" w:color="auto"/>
        </w:rPr>
        <w:t>余位幼教老</w:t>
      </w:r>
      <w:r>
        <w:rPr>
          <w:rFonts w:ascii="宋体" w:eastAsia="宋体" w:hAnsi="SimSun" w:cs="宋体"/>
          <w:sz w:val="28"/>
          <w:bdr w:val="none" w:sz="0" w:space="0" w:color="auto"/>
        </w:rPr>
        <w:t>师</w:t>
      </w:r>
      <w:r>
        <w:rPr>
          <w:rFonts w:ascii="宋体" w:eastAsia="宋体" w:hAnsi="MS Mincho" w:cs="宋体"/>
          <w:sz w:val="28"/>
          <w:bdr w:val="none" w:sz="0" w:space="0" w:color="auto"/>
        </w:rPr>
        <w:t>展示了健康、科学、社会</w:t>
      </w:r>
      <w:r>
        <w:rPr>
          <w:rFonts w:ascii="宋体" w:eastAsia="宋体" w:hAnsi="SimSun" w:cs="宋体"/>
          <w:sz w:val="28"/>
          <w:bdr w:val="none" w:sz="0" w:space="0" w:color="auto"/>
        </w:rPr>
        <w:t>这</w:t>
      </w:r>
      <w:r>
        <w:rPr>
          <w:rFonts w:ascii="宋体" w:eastAsia="宋体" w:hAnsi="MS Mincho" w:cs="宋体"/>
          <w:sz w:val="28"/>
          <w:bdr w:val="none" w:sz="0" w:space="0" w:color="auto"/>
        </w:rPr>
        <w:t>三个</w:t>
      </w:r>
      <w:r>
        <w:rPr>
          <w:rFonts w:ascii="宋体" w:eastAsia="宋体" w:hAnsi="SimSun" w:cs="宋体"/>
          <w:sz w:val="28"/>
          <w:bdr w:val="none" w:sz="0" w:space="0" w:color="auto"/>
        </w:rPr>
        <w:t>领</w:t>
      </w:r>
      <w:r>
        <w:rPr>
          <w:rFonts w:ascii="宋体" w:eastAsia="宋体" w:hAnsi="MS Mincho" w:cs="宋体"/>
          <w:sz w:val="28"/>
          <w:bdr w:val="none" w:sz="0" w:space="0" w:color="auto"/>
        </w:rPr>
        <w:t>域的六堂教学活</w:t>
      </w:r>
      <w:r>
        <w:rPr>
          <w:rFonts w:ascii="宋体" w:eastAsia="宋体" w:hAnsi="SimSun" w:cs="宋体"/>
          <w:sz w:val="28"/>
          <w:bdr w:val="none" w:sz="0" w:space="0" w:color="auto"/>
        </w:rPr>
        <w:t>动</w:t>
      </w:r>
      <w:r>
        <w:rPr>
          <w:rFonts w:ascii="宋体" w:eastAsia="宋体" w:hAnsi="MS Mincho" w:cs="宋体"/>
          <w:sz w:val="28"/>
          <w:bdr w:val="none" w:sz="0" w:space="0" w:color="auto"/>
        </w:rPr>
        <w:t>，三个游</w:t>
      </w:r>
      <w:r>
        <w:rPr>
          <w:rFonts w:ascii="宋体" w:eastAsia="宋体" w:hAnsi="SimSun" w:cs="宋体"/>
          <w:sz w:val="28"/>
          <w:bdr w:val="none" w:sz="0" w:space="0" w:color="auto"/>
        </w:rPr>
        <w:t>戏讲</w:t>
      </w:r>
      <w:r>
        <w:rPr>
          <w:rFonts w:ascii="宋体" w:eastAsia="宋体" w:hAnsi="MS Mincho" w:cs="宋体"/>
          <w:sz w:val="28"/>
          <w:bdr w:val="none" w:sz="0" w:space="0" w:color="auto"/>
        </w:rPr>
        <w:t>座。她那</w:t>
      </w:r>
      <w:r>
        <w:rPr>
          <w:rFonts w:ascii="宋体" w:eastAsia="宋体" w:hAnsi="SimSun" w:cs="宋体"/>
          <w:sz w:val="28"/>
          <w:bdr w:val="none" w:sz="0" w:space="0" w:color="auto"/>
        </w:rPr>
        <w:t>认</w:t>
      </w:r>
      <w:r>
        <w:rPr>
          <w:rFonts w:ascii="宋体" w:eastAsia="宋体" w:hAnsi="MS Mincho" w:cs="宋体"/>
          <w:sz w:val="28"/>
          <w:bdr w:val="none" w:sz="0" w:space="0" w:color="auto"/>
        </w:rPr>
        <w:t>真、敬</w:t>
      </w:r>
      <w:r>
        <w:rPr>
          <w:rFonts w:ascii="宋体" w:eastAsia="宋体" w:hAnsi="SimSun" w:cs="宋体"/>
          <w:sz w:val="28"/>
          <w:bdr w:val="none" w:sz="0" w:space="0" w:color="auto"/>
        </w:rPr>
        <w:t>业</w:t>
      </w:r>
      <w:r>
        <w:rPr>
          <w:rFonts w:ascii="宋体" w:eastAsia="宋体" w:hAnsi="MS Mincho" w:cs="宋体"/>
          <w:sz w:val="28"/>
          <w:bdr w:val="none" w:sz="0" w:space="0" w:color="auto"/>
        </w:rPr>
        <w:t>的教育</w:t>
      </w:r>
      <w:r>
        <w:rPr>
          <w:rFonts w:ascii="宋体" w:eastAsia="宋体" w:hAnsi="SimSun" w:cs="宋体"/>
          <w:sz w:val="28"/>
          <w:bdr w:val="none" w:sz="0" w:space="0" w:color="auto"/>
        </w:rPr>
        <w:t>态</w:t>
      </w:r>
      <w:r>
        <w:rPr>
          <w:rFonts w:ascii="宋体" w:eastAsia="宋体" w:hAnsi="MS Mincho" w:cs="宋体"/>
          <w:sz w:val="28"/>
          <w:bdr w:val="none" w:sz="0" w:space="0" w:color="auto"/>
        </w:rPr>
        <w:t>度，幽默、自然的教学</w:t>
      </w:r>
      <w:r>
        <w:rPr>
          <w:rFonts w:ascii="宋体" w:eastAsia="宋体" w:hAnsi="SimSun" w:cs="宋体"/>
          <w:sz w:val="28"/>
          <w:bdr w:val="none" w:sz="0" w:space="0" w:color="auto"/>
        </w:rPr>
        <w:t>风</w:t>
      </w:r>
      <w:r>
        <w:rPr>
          <w:rFonts w:ascii="宋体" w:eastAsia="宋体" w:hAnsi="MS Mincho" w:cs="宋体"/>
          <w:sz w:val="28"/>
          <w:bdr w:val="none" w:sz="0" w:space="0" w:color="auto"/>
        </w:rPr>
        <w:t>格，灵活、</w:t>
      </w:r>
      <w:r>
        <w:rPr>
          <w:rFonts w:ascii="宋体" w:eastAsia="宋体" w:hAnsi="SimSun" w:cs="宋体"/>
          <w:sz w:val="28"/>
          <w:bdr w:val="none" w:sz="0" w:space="0" w:color="auto"/>
        </w:rPr>
        <w:t>亲</w:t>
      </w:r>
      <w:r>
        <w:rPr>
          <w:rFonts w:ascii="宋体" w:eastAsia="宋体" w:hAnsi="MS Mincho" w:cs="宋体"/>
          <w:sz w:val="28"/>
          <w:bdr w:val="none" w:sz="0" w:space="0" w:color="auto"/>
        </w:rPr>
        <w:t>切的</w:t>
      </w:r>
      <w:r>
        <w:rPr>
          <w:rFonts w:ascii="宋体" w:eastAsia="宋体" w:hAnsi="SimSun" w:cs="宋体"/>
          <w:sz w:val="28"/>
          <w:bdr w:val="none" w:sz="0" w:space="0" w:color="auto"/>
        </w:rPr>
        <w:t>课</w:t>
      </w:r>
      <w:r>
        <w:rPr>
          <w:rFonts w:ascii="宋体" w:eastAsia="宋体" w:hAnsi="MS Mincho" w:cs="宋体"/>
          <w:sz w:val="28"/>
          <w:bdr w:val="none" w:sz="0" w:space="0" w:color="auto"/>
        </w:rPr>
        <w:t>堂机智深深打</w:t>
      </w:r>
      <w:r>
        <w:rPr>
          <w:rFonts w:ascii="宋体" w:eastAsia="宋体" w:hAnsi="SimSun" w:cs="宋体"/>
          <w:sz w:val="28"/>
          <w:bdr w:val="none" w:sz="0" w:space="0" w:color="auto"/>
        </w:rPr>
        <w:t>动</w:t>
      </w:r>
      <w:r>
        <w:rPr>
          <w:rFonts w:ascii="宋体" w:eastAsia="宋体" w:hAnsi="MS Mincho" w:cs="宋体"/>
          <w:sz w:val="28"/>
          <w:bdr w:val="none" w:sz="0" w:space="0" w:color="auto"/>
        </w:rPr>
        <w:t>了在座的</w:t>
      </w:r>
      <w:r>
        <w:rPr>
          <w:rFonts w:ascii="宋体" w:eastAsia="宋体" w:hAnsi="SimSun" w:cs="宋体"/>
          <w:sz w:val="28"/>
          <w:bdr w:val="none" w:sz="0" w:space="0" w:color="auto"/>
        </w:rPr>
        <w:t>每</w:t>
      </w:r>
      <w:r>
        <w:rPr>
          <w:rFonts w:ascii="宋体" w:eastAsia="宋体" w:hAnsi="MS Mincho" w:cs="宋体"/>
          <w:sz w:val="28"/>
          <w:bdr w:val="none" w:sz="0" w:space="0" w:color="auto"/>
        </w:rPr>
        <w:t>一位什邡教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次培</w:t>
      </w:r>
      <w:r>
        <w:rPr>
          <w:rFonts w:ascii="宋体" w:eastAsia="宋体" w:hAnsi="SimSun" w:cs="宋体"/>
          <w:sz w:val="28"/>
          <w:bdr w:val="none" w:sz="0" w:space="0" w:color="auto"/>
        </w:rPr>
        <w:t>训</w:t>
      </w:r>
      <w:r>
        <w:rPr>
          <w:rFonts w:ascii="宋体" w:eastAsia="宋体" w:hAnsi="MS Mincho" w:cs="宋体"/>
          <w:sz w:val="28"/>
          <w:bdr w:val="none" w:sz="0" w:space="0" w:color="auto"/>
        </w:rPr>
        <w:t>后，她</w:t>
      </w:r>
      <w:r>
        <w:rPr>
          <w:rFonts w:ascii="宋体" w:eastAsia="宋体" w:hAnsi="SimSun" w:cs="宋体"/>
          <w:sz w:val="28"/>
          <w:bdr w:val="none" w:sz="0" w:space="0" w:color="auto"/>
        </w:rPr>
        <w:t>们</w:t>
      </w:r>
      <w:r>
        <w:rPr>
          <w:rFonts w:ascii="宋体" w:eastAsia="宋体" w:hAnsi="MS Mincho" w:cs="宋体"/>
          <w:sz w:val="28"/>
          <w:bdr w:val="none" w:sz="0" w:space="0" w:color="auto"/>
        </w:rPr>
        <w:t>都</w:t>
      </w:r>
      <w:r>
        <w:rPr>
          <w:rFonts w:ascii="宋体" w:eastAsia="宋体" w:hAnsi="SimSun" w:cs="宋体"/>
          <w:sz w:val="28"/>
          <w:bdr w:val="none" w:sz="0" w:space="0" w:color="auto"/>
        </w:rPr>
        <w:t>纷纷</w:t>
      </w:r>
      <w:r>
        <w:rPr>
          <w:rFonts w:ascii="宋体" w:eastAsia="宋体" w:hAnsi="MS Mincho" w:cs="宋体"/>
          <w:sz w:val="28"/>
          <w:bdr w:val="none" w:sz="0" w:space="0" w:color="auto"/>
        </w:rPr>
        <w:t>和</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交</w:t>
      </w:r>
      <w:r>
        <w:rPr>
          <w:rFonts w:ascii="宋体" w:eastAsia="宋体" w:hAnsi="SimSun" w:cs="宋体"/>
          <w:sz w:val="28"/>
          <w:bdr w:val="none" w:sz="0" w:space="0" w:color="auto"/>
        </w:rPr>
        <w:t>换联络</w:t>
      </w:r>
      <w:r>
        <w:rPr>
          <w:rFonts w:ascii="宋体" w:eastAsia="宋体" w:hAnsi="MS Mincho" w:cs="宋体"/>
          <w:sz w:val="28"/>
          <w:bdr w:val="none" w:sz="0" w:space="0" w:color="auto"/>
        </w:rPr>
        <w:t>方式，希望以后能</w:t>
      </w:r>
      <w:r>
        <w:rPr>
          <w:rFonts w:ascii="宋体" w:eastAsia="宋体" w:hAnsi="SimSun" w:cs="宋体"/>
          <w:sz w:val="28"/>
          <w:bdr w:val="none" w:sz="0" w:space="0" w:color="auto"/>
        </w:rPr>
        <w:t>够长时间</w:t>
      </w:r>
      <w:r>
        <w:rPr>
          <w:rFonts w:ascii="宋体" w:eastAsia="宋体" w:hAnsi="MS Mincho" w:cs="宋体"/>
          <w:sz w:val="28"/>
          <w:bdr w:val="none" w:sz="0" w:space="0" w:color="auto"/>
        </w:rPr>
        <w:t>的交流和沟通。从四川回</w:t>
      </w:r>
      <w:r>
        <w:rPr>
          <w:rFonts w:ascii="宋体" w:eastAsia="宋体" w:hAnsi="SimSun" w:cs="宋体"/>
          <w:sz w:val="28"/>
          <w:bdr w:val="none" w:sz="0" w:space="0" w:color="auto"/>
        </w:rPr>
        <w:t>苏</w:t>
      </w:r>
      <w:r>
        <w:rPr>
          <w:rFonts w:ascii="宋体" w:eastAsia="宋体" w:hAnsi="MS Mincho" w:cs="宋体"/>
          <w:sz w:val="28"/>
          <w:bdr w:val="none" w:sz="0" w:space="0" w:color="auto"/>
        </w:rPr>
        <w:t>不久，</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又不辞辛</w:t>
      </w:r>
      <w:r>
        <w:rPr>
          <w:rFonts w:ascii="宋体" w:eastAsia="宋体" w:hAnsi="SimSun" w:cs="宋体"/>
          <w:sz w:val="28"/>
          <w:bdr w:val="none" w:sz="0" w:space="0" w:color="auto"/>
        </w:rPr>
        <w:t>劳</w:t>
      </w:r>
      <w:r>
        <w:rPr>
          <w:rFonts w:ascii="宋体" w:eastAsia="宋体" w:hAnsi="MS Mincho" w:cs="宋体"/>
          <w:sz w:val="28"/>
          <w:bdr w:val="none" w:sz="0" w:space="0" w:color="auto"/>
        </w:rPr>
        <w:t>接受江</w:t>
      </w:r>
      <w:r>
        <w:rPr>
          <w:rFonts w:ascii="宋体" w:eastAsia="宋体" w:hAnsi="SimSun" w:cs="宋体"/>
          <w:sz w:val="28"/>
          <w:bdr w:val="none" w:sz="0" w:space="0" w:color="auto"/>
        </w:rPr>
        <w:t>苏</w:t>
      </w:r>
      <w:r>
        <w:rPr>
          <w:rFonts w:ascii="宋体" w:eastAsia="宋体" w:hAnsi="MS Mincho" w:cs="宋体"/>
          <w:sz w:val="28"/>
          <w:bdr w:val="none" w:sz="0" w:space="0" w:color="auto"/>
        </w:rPr>
        <w:t>省教育学会的委托，来到徐州灌南</w:t>
      </w:r>
      <w:r>
        <w:rPr>
          <w:rFonts w:ascii="宋体" w:eastAsia="宋体" w:hAnsi="SimSun" w:cs="宋体"/>
          <w:sz w:val="28"/>
          <w:bdr w:val="none" w:sz="0" w:space="0" w:color="auto"/>
        </w:rPr>
        <w:t>这</w:t>
      </w:r>
      <w:r>
        <w:rPr>
          <w:rFonts w:ascii="宋体" w:eastAsia="宋体" w:hAnsi="MS Mincho" w:cs="宋体"/>
          <w:sz w:val="28"/>
          <w:bdr w:val="none" w:sz="0" w:space="0" w:color="auto"/>
        </w:rPr>
        <w:t>一相</w:t>
      </w:r>
      <w:r>
        <w:rPr>
          <w:rFonts w:ascii="宋体" w:eastAsia="宋体" w:hAnsi="SimSun" w:cs="宋体"/>
          <w:sz w:val="28"/>
          <w:bdr w:val="none" w:sz="0" w:space="0" w:color="auto"/>
        </w:rPr>
        <w:t>对</w:t>
      </w:r>
      <w:r>
        <w:rPr>
          <w:rFonts w:ascii="宋体" w:eastAsia="宋体" w:hAnsi="MS Mincho" w:cs="宋体"/>
          <w:sz w:val="28"/>
          <w:bdr w:val="none" w:sz="0" w:space="0" w:color="auto"/>
        </w:rPr>
        <w:t>幼教</w:t>
      </w:r>
      <w:r>
        <w:rPr>
          <w:rFonts w:ascii="宋体" w:eastAsia="宋体" w:hAnsi="SimSun" w:cs="宋体"/>
          <w:sz w:val="28"/>
          <w:bdr w:val="none" w:sz="0" w:space="0" w:color="auto"/>
        </w:rPr>
        <w:t>资</w:t>
      </w:r>
      <w:r>
        <w:rPr>
          <w:rFonts w:ascii="宋体" w:eastAsia="宋体" w:hAnsi="MS Mincho" w:cs="宋体"/>
          <w:sz w:val="28"/>
          <w:bdr w:val="none" w:sz="0" w:space="0" w:color="auto"/>
        </w:rPr>
        <w:t>源薄弱的地区</w:t>
      </w:r>
      <w:r>
        <w:rPr>
          <w:rFonts w:ascii="宋体" w:eastAsia="宋体" w:hAnsi="SimSun" w:cs="宋体"/>
          <w:sz w:val="28"/>
          <w:bdr w:val="none" w:sz="0" w:space="0" w:color="auto"/>
        </w:rPr>
        <w:t>进</w:t>
      </w:r>
      <w:r>
        <w:rPr>
          <w:rFonts w:ascii="宋体" w:eastAsia="宋体" w:hAnsi="MS Mincho" w:cs="宋体"/>
          <w:sz w:val="28"/>
          <w:bdr w:val="none" w:sz="0" w:space="0" w:color="auto"/>
        </w:rPr>
        <w:t>行支教，</w:t>
      </w:r>
      <w:r>
        <w:rPr>
          <w:rFonts w:ascii="宋体" w:eastAsia="宋体" w:hAnsi="SimSun" w:cs="宋体"/>
          <w:sz w:val="28"/>
          <w:bdr w:val="none" w:sz="0" w:space="0" w:color="auto"/>
        </w:rPr>
        <w:t>为</w:t>
      </w:r>
      <w:r>
        <w:rPr>
          <w:rFonts w:ascii="宋体" w:eastAsia="宋体" w:hAnsi="MS Mincho" w:cs="宋体"/>
          <w:sz w:val="28"/>
          <w:bdr w:val="none" w:sz="0" w:space="0" w:color="auto"/>
        </w:rPr>
        <w:t>当地的幼儿教</w:t>
      </w:r>
      <w:r>
        <w:rPr>
          <w:rFonts w:ascii="宋体" w:eastAsia="宋体" w:hAnsi="SimSun" w:cs="宋体"/>
          <w:sz w:val="28"/>
          <w:bdr w:val="none" w:sz="0" w:space="0" w:color="auto"/>
        </w:rPr>
        <w:t>师们</w:t>
      </w:r>
      <w:r>
        <w:rPr>
          <w:rFonts w:ascii="宋体" w:eastAsia="宋体" w:hAnsi="MS Mincho" w:cs="宋体"/>
          <w:sz w:val="28"/>
          <w:bdr w:val="none" w:sz="0" w:space="0" w:color="auto"/>
        </w:rPr>
        <w:t>送去了精彩的教学活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此外，天域幼儿园担任湖西四片区片</w:t>
      </w:r>
      <w:r>
        <w:rPr>
          <w:rFonts w:ascii="宋体" w:eastAsia="宋体" w:hAnsi="SimSun" w:cs="宋体"/>
          <w:sz w:val="28"/>
          <w:bdr w:val="none" w:sz="0" w:space="0" w:color="auto"/>
        </w:rPr>
        <w:t>长单</w:t>
      </w:r>
      <w:r>
        <w:rPr>
          <w:rFonts w:ascii="宋体" w:eastAsia="宋体" w:hAnsi="MS Mincho" w:cs="宋体"/>
          <w:sz w:val="28"/>
          <w:bdr w:val="none" w:sz="0" w:space="0" w:color="auto"/>
        </w:rPr>
        <w:t>位，</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极其重</w:t>
      </w:r>
      <w:r>
        <w:rPr>
          <w:rFonts w:ascii="宋体" w:eastAsia="宋体" w:hAnsi="SimSun" w:cs="宋体"/>
          <w:sz w:val="28"/>
          <w:bdr w:val="none" w:sz="0" w:space="0" w:color="auto"/>
        </w:rPr>
        <w:t>视</w:t>
      </w:r>
      <w:r>
        <w:rPr>
          <w:rFonts w:ascii="宋体" w:eastAsia="宋体" w:hAnsi="MS Mincho" w:cs="宋体"/>
          <w:sz w:val="28"/>
          <w:bdr w:val="none" w:sz="0" w:space="0" w:color="auto"/>
        </w:rPr>
        <w:t>与片区姐妹园之</w:t>
      </w:r>
      <w:r>
        <w:rPr>
          <w:rFonts w:ascii="宋体" w:eastAsia="宋体" w:hAnsi="SimSun" w:cs="宋体"/>
          <w:sz w:val="28"/>
          <w:bdr w:val="none" w:sz="0" w:space="0" w:color="auto"/>
        </w:rPr>
        <w:t>间</w:t>
      </w:r>
      <w:r>
        <w:rPr>
          <w:rFonts w:ascii="宋体" w:eastAsia="宋体" w:hAnsi="MS Mincho" w:cs="宋体"/>
          <w:sz w:val="28"/>
          <w:bdr w:val="none" w:sz="0" w:space="0" w:color="auto"/>
        </w:rPr>
        <w:t>的共同成</w:t>
      </w:r>
      <w:r>
        <w:rPr>
          <w:rFonts w:ascii="宋体" w:eastAsia="宋体" w:hAnsi="SimSun" w:cs="宋体"/>
          <w:sz w:val="28"/>
          <w:bdr w:val="none" w:sz="0" w:space="0" w:color="auto"/>
        </w:rPr>
        <w:t>长</w:t>
      </w:r>
      <w:r>
        <w:rPr>
          <w:rFonts w:ascii="宋体" w:eastAsia="宋体" w:hAnsi="MS Mincho" w:cs="宋体"/>
          <w:sz w:val="28"/>
          <w:bdr w:val="none" w:sz="0" w:space="0" w:color="auto"/>
        </w:rPr>
        <w:t>。多次向片区内园所</w:t>
      </w:r>
      <w:r>
        <w:rPr>
          <w:rFonts w:ascii="宋体" w:eastAsia="宋体" w:hAnsi="SimSun" w:cs="宋体"/>
          <w:sz w:val="28"/>
          <w:bdr w:val="none" w:sz="0" w:space="0" w:color="auto"/>
        </w:rPr>
        <w:t>开</w:t>
      </w:r>
      <w:r>
        <w:rPr>
          <w:rFonts w:ascii="宋体" w:eastAsia="宋体" w:hAnsi="MS Mincho" w:cs="宋体"/>
          <w:sz w:val="28"/>
          <w:bdr w:val="none" w:sz="0" w:space="0" w:color="auto"/>
        </w:rPr>
        <w:t>放教学</w:t>
      </w:r>
      <w:r>
        <w:rPr>
          <w:rFonts w:ascii="宋体" w:eastAsia="宋体" w:hAnsi="SimSun" w:cs="宋体"/>
          <w:sz w:val="28"/>
          <w:bdr w:val="none" w:sz="0" w:space="0" w:color="auto"/>
        </w:rPr>
        <w:t>现场</w:t>
      </w:r>
      <w:r>
        <w:rPr>
          <w:rFonts w:ascii="宋体" w:eastAsia="宋体" w:hAnsi="MS Mincho" w:cs="宋体"/>
          <w:sz w:val="28"/>
          <w:bdr w:val="none" w:sz="0" w:space="0" w:color="auto"/>
        </w:rPr>
        <w:t>、游</w:t>
      </w:r>
      <w:r>
        <w:rPr>
          <w:rFonts w:ascii="宋体" w:eastAsia="宋体" w:hAnsi="SimSun" w:cs="宋体"/>
          <w:sz w:val="28"/>
          <w:bdr w:val="none" w:sz="0" w:space="0" w:color="auto"/>
        </w:rPr>
        <w:t>戏现场</w:t>
      </w:r>
      <w:r>
        <w:rPr>
          <w:rFonts w:ascii="宋体" w:eastAsia="宋体" w:hAnsi="MS Mincho" w:cs="宋体"/>
          <w:sz w:val="28"/>
          <w:bdr w:val="none" w:sz="0" w:space="0" w:color="auto"/>
        </w:rPr>
        <w:t>，</w:t>
      </w:r>
      <w:r>
        <w:rPr>
          <w:rFonts w:ascii="宋体" w:eastAsia="宋体" w:hAnsi="SimSun" w:cs="宋体"/>
          <w:sz w:val="28"/>
          <w:bdr w:val="none" w:sz="0" w:space="0" w:color="auto"/>
        </w:rPr>
        <w:t>组织评优</w:t>
      </w:r>
      <w:r>
        <w:rPr>
          <w:rFonts w:ascii="宋体" w:eastAsia="宋体" w:hAnsi="MS Mincho" w:cs="宋体"/>
          <w:sz w:val="28"/>
          <w:bdr w:val="none" w:sz="0" w:space="0" w:color="auto"/>
        </w:rPr>
        <w:t>、交流研</w:t>
      </w:r>
      <w:r>
        <w:rPr>
          <w:rFonts w:ascii="宋体" w:eastAsia="宋体" w:hAnsi="SimSun" w:cs="宋体"/>
          <w:sz w:val="28"/>
          <w:bdr w:val="none" w:sz="0" w:space="0" w:color="auto"/>
        </w:rPr>
        <w:t>讨</w:t>
      </w:r>
      <w:r>
        <w:rPr>
          <w:rFonts w:ascii="宋体" w:eastAsia="宋体" w:hAnsi="MS Mincho" w:cs="宋体"/>
          <w:sz w:val="28"/>
          <w:bdr w:val="none" w:sz="0" w:space="0" w:color="auto"/>
        </w:rPr>
        <w:t>，效果良好。</w:t>
      </w:r>
      <w:r>
        <w:rPr>
          <w:rFonts w:ascii="宋体" w:eastAsia="宋体" w:hAnsi="SimSun" w:cs="宋体"/>
          <w:sz w:val="28"/>
          <w:bdr w:val="none" w:sz="0" w:space="0" w:color="auto"/>
        </w:rPr>
        <w:t>许</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先后多次</w:t>
      </w:r>
      <w:r>
        <w:rPr>
          <w:rFonts w:ascii="宋体" w:eastAsia="宋体" w:hAnsi="SimSun" w:cs="宋体"/>
          <w:sz w:val="28"/>
          <w:bdr w:val="none" w:sz="0" w:space="0" w:color="auto"/>
        </w:rPr>
        <w:t>带领</w:t>
      </w:r>
      <w:r>
        <w:rPr>
          <w:rFonts w:ascii="宋体" w:eastAsia="宋体" w:hAnsi="MS Mincho" w:cs="宋体"/>
          <w:sz w:val="28"/>
          <w:bdr w:val="none" w:sz="0" w:space="0" w:color="auto"/>
        </w:rPr>
        <w:t>天域骨干教</w:t>
      </w:r>
      <w:r>
        <w:rPr>
          <w:rFonts w:ascii="宋体" w:eastAsia="宋体" w:hAnsi="SimSun" w:cs="宋体"/>
          <w:sz w:val="28"/>
          <w:bdr w:val="none" w:sz="0" w:space="0" w:color="auto"/>
        </w:rPr>
        <w:t>师团队</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片区姐妹园成功通</w:t>
      </w:r>
      <w:r>
        <w:rPr>
          <w:rFonts w:ascii="宋体" w:eastAsia="宋体" w:hAnsi="SimSun" w:cs="宋体"/>
          <w:sz w:val="28"/>
          <w:bdr w:val="none" w:sz="0" w:space="0" w:color="auto"/>
        </w:rPr>
        <w:t>过</w:t>
      </w:r>
      <w:r>
        <w:rPr>
          <w:rFonts w:ascii="宋体" w:eastAsia="宋体" w:hAnsi="MS Mincho" w:cs="宋体"/>
          <w:sz w:val="28"/>
          <w:bdr w:val="none" w:sz="0" w:space="0" w:color="auto"/>
        </w:rPr>
        <w:t>江</w:t>
      </w:r>
      <w:r>
        <w:rPr>
          <w:rFonts w:ascii="宋体" w:eastAsia="宋体" w:hAnsi="SimSun" w:cs="宋体"/>
          <w:sz w:val="28"/>
          <w:bdr w:val="none" w:sz="0" w:space="0" w:color="auto"/>
        </w:rPr>
        <w:t>苏</w:t>
      </w:r>
      <w:r>
        <w:rPr>
          <w:rFonts w:ascii="宋体" w:eastAsia="宋体" w:hAnsi="MS Mincho" w:cs="宋体"/>
          <w:sz w:val="28"/>
          <w:bdr w:val="none" w:sz="0" w:space="0" w:color="auto"/>
        </w:rPr>
        <w:t>省</w:t>
      </w:r>
      <w:r>
        <w:rPr>
          <w:rFonts w:ascii="宋体" w:eastAsia="宋体" w:hAnsi="SimSun" w:cs="宋体"/>
          <w:sz w:val="28"/>
          <w:bdr w:val="none" w:sz="0" w:space="0" w:color="auto"/>
        </w:rPr>
        <w:t>优质</w:t>
      </w:r>
      <w:r>
        <w:rPr>
          <w:rFonts w:ascii="宋体" w:eastAsia="宋体" w:hAnsi="MS Mincho" w:cs="宋体"/>
          <w:sz w:val="28"/>
          <w:bdr w:val="none" w:sz="0" w:space="0" w:color="auto"/>
        </w:rPr>
        <w:t>园</w:t>
      </w:r>
      <w:r>
        <w:rPr>
          <w:rFonts w:ascii="宋体" w:eastAsia="宋体" w:hAnsi="SimSun" w:cs="宋体"/>
          <w:sz w:val="28"/>
          <w:bdr w:val="none" w:sz="0" w:space="0" w:color="auto"/>
        </w:rPr>
        <w:t>创</w:t>
      </w:r>
      <w:r>
        <w:rPr>
          <w:rFonts w:ascii="宋体" w:eastAsia="宋体" w:hAnsi="MS Mincho" w:cs="宋体"/>
          <w:sz w:val="28"/>
          <w:bdr w:val="none" w:sz="0" w:space="0" w:color="auto"/>
        </w:rPr>
        <w:t>建及</w:t>
      </w:r>
      <w:r>
        <w:rPr>
          <w:rFonts w:ascii="宋体" w:eastAsia="宋体" w:cs="宋体"/>
          <w:sz w:val="28"/>
          <w:bdr w:val="none" w:sz="0" w:space="0" w:color="auto"/>
        </w:rPr>
        <w:t>xx</w:t>
      </w:r>
      <w:r>
        <w:rPr>
          <w:rFonts w:ascii="宋体" w:eastAsia="宋体" w:hAnsi="MS Mincho" w:cs="宋体"/>
          <w:sz w:val="28"/>
          <w:bdr w:val="none" w:sz="0" w:space="0" w:color="auto"/>
        </w:rPr>
        <w:t>市</w:t>
      </w:r>
      <w:r>
        <w:rPr>
          <w:rFonts w:ascii="宋体" w:eastAsia="宋体" w:hAnsi="SimSun" w:cs="宋体"/>
          <w:sz w:val="28"/>
          <w:bdr w:val="none" w:sz="0" w:space="0" w:color="auto"/>
        </w:rPr>
        <w:t>优质</w:t>
      </w:r>
      <w:r>
        <w:rPr>
          <w:rFonts w:ascii="宋体" w:eastAsia="宋体" w:hAnsi="MS Mincho" w:cs="宋体"/>
          <w:sz w:val="28"/>
          <w:bdr w:val="none" w:sz="0" w:space="0" w:color="auto"/>
        </w:rPr>
        <w:t>园</w:t>
      </w:r>
      <w:r>
        <w:rPr>
          <w:rFonts w:ascii="宋体" w:eastAsia="宋体" w:hAnsi="SimSun" w:cs="宋体"/>
          <w:sz w:val="28"/>
          <w:bdr w:val="none" w:sz="0" w:space="0" w:color="auto"/>
        </w:rPr>
        <w:t>创</w:t>
      </w:r>
      <w:r>
        <w:rPr>
          <w:rFonts w:ascii="宋体" w:eastAsia="宋体" w:hAnsi="MS Mincho" w:cs="宋体"/>
          <w:sz w:val="28"/>
          <w:bdr w:val="none" w:sz="0" w:space="0" w:color="auto"/>
        </w:rPr>
        <w:t>建</w:t>
      </w:r>
      <w:r>
        <w:rPr>
          <w:rFonts w:ascii="宋体" w:eastAsia="宋体" w:hAnsi="SimSun" w:cs="宋体"/>
          <w:sz w:val="28"/>
          <w:bdr w:val="none" w:sz="0" w:space="0" w:color="auto"/>
        </w:rPr>
        <w:t>评</w:t>
      </w:r>
      <w:r>
        <w:rPr>
          <w:rFonts w:ascii="宋体" w:eastAsia="宋体" w:hAnsi="MS Mincho" w:cs="宋体"/>
          <w:sz w:val="28"/>
          <w:bdr w:val="none" w:sz="0" w:space="0" w:color="auto"/>
        </w:rPr>
        <w:t>估，不</w:t>
      </w:r>
      <w:r>
        <w:rPr>
          <w:rFonts w:ascii="宋体" w:eastAsia="宋体" w:hAnsi="SimSun" w:cs="宋体"/>
          <w:sz w:val="28"/>
          <w:bdr w:val="none" w:sz="0" w:space="0" w:color="auto"/>
        </w:rPr>
        <w:t>间</w:t>
      </w:r>
      <w:r>
        <w:rPr>
          <w:rFonts w:ascii="宋体" w:eastAsia="宋体" w:hAnsi="MS Mincho" w:cs="宋体"/>
          <w:sz w:val="28"/>
          <w:bdr w:val="none" w:sz="0" w:space="0" w:color="auto"/>
        </w:rPr>
        <w:t>断的提供科研教研方面的</w:t>
      </w:r>
      <w:r>
        <w:rPr>
          <w:rFonts w:ascii="宋体" w:eastAsia="宋体" w:hAnsi="SimSun" w:cs="宋体"/>
          <w:sz w:val="28"/>
          <w:bdr w:val="none" w:sz="0" w:space="0" w:color="auto"/>
        </w:rPr>
        <w:t>经验传递</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情系幼儿教育，</w:t>
      </w:r>
      <w:r>
        <w:rPr>
          <w:rFonts w:ascii="宋体" w:eastAsia="宋体" w:hAnsi="SimSun" w:cs="宋体"/>
          <w:sz w:val="28"/>
          <w:bdr w:val="none" w:sz="0" w:space="0" w:color="auto"/>
        </w:rPr>
        <w:t>让</w:t>
      </w:r>
      <w:r>
        <w:rPr>
          <w:rFonts w:ascii="宋体" w:eastAsia="宋体" w:hAnsi="MS Mincho" w:cs="宋体"/>
          <w:sz w:val="28"/>
          <w:bdr w:val="none" w:sz="0" w:space="0" w:color="auto"/>
        </w:rPr>
        <w:t>青春在奉献中</w:t>
      </w:r>
      <w:r>
        <w:rPr>
          <w:rFonts w:ascii="宋体" w:eastAsia="宋体" w:hAnsi="SimSun" w:cs="宋体"/>
          <w:sz w:val="28"/>
          <w:bdr w:val="none" w:sz="0" w:space="0" w:color="auto"/>
        </w:rPr>
        <w:t>闪</w:t>
      </w:r>
      <w:r>
        <w:rPr>
          <w:rFonts w:ascii="宋体" w:eastAsia="宋体" w:hAnsi="MS Mincho" w:cs="宋体"/>
          <w:sz w:val="28"/>
          <w:bdr w:val="none" w:sz="0" w:space="0" w:color="auto"/>
        </w:rPr>
        <w:t>光。二十三年的幼儿教</w:t>
      </w:r>
      <w:r>
        <w:rPr>
          <w:rFonts w:ascii="宋体" w:eastAsia="宋体" w:hAnsi="SimSun" w:cs="宋体"/>
          <w:sz w:val="28"/>
          <w:bdr w:val="none" w:sz="0" w:space="0" w:color="auto"/>
        </w:rPr>
        <w:t>师</w:t>
      </w:r>
      <w:r>
        <w:rPr>
          <w:rFonts w:ascii="宋体" w:eastAsia="宋体" w:hAnsi="MS Mincho" w:cs="宋体"/>
          <w:sz w:val="28"/>
          <w:bdr w:val="none" w:sz="0" w:space="0" w:color="auto"/>
        </w:rPr>
        <w:t>生涯，</w:t>
      </w:r>
      <w:r>
        <w:rPr>
          <w:rFonts w:ascii="宋体" w:eastAsia="宋体" w:hAnsi="SimSun" w:cs="宋体"/>
          <w:sz w:val="28"/>
          <w:bdr w:val="none" w:sz="0" w:space="0" w:color="auto"/>
        </w:rPr>
        <w:t>许</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把全部的</w:t>
      </w:r>
      <w:r>
        <w:rPr>
          <w:rFonts w:ascii="宋体" w:eastAsia="宋体" w:hAnsi="SimSun" w:cs="宋体"/>
          <w:sz w:val="28"/>
          <w:bdr w:val="none" w:sz="0" w:space="0" w:color="auto"/>
        </w:rPr>
        <w:t>爱</w:t>
      </w:r>
      <w:r>
        <w:rPr>
          <w:rFonts w:ascii="宋体" w:eastAsia="宋体" w:hAnsi="MS Mincho" w:cs="宋体"/>
          <w:sz w:val="28"/>
          <w:bdr w:val="none" w:sz="0" w:space="0" w:color="auto"/>
        </w:rPr>
        <w:t>奉献</w:t>
      </w:r>
      <w:r>
        <w:rPr>
          <w:rFonts w:ascii="宋体" w:eastAsia="宋体" w:hAnsi="SimSun" w:cs="宋体"/>
          <w:sz w:val="28"/>
          <w:bdr w:val="none" w:sz="0" w:space="0" w:color="auto"/>
        </w:rPr>
        <w:t>给</w:t>
      </w:r>
      <w:r>
        <w:rPr>
          <w:rFonts w:ascii="宋体" w:eastAsia="宋体" w:hAnsi="MS Mincho" w:cs="宋体"/>
          <w:sz w:val="28"/>
          <w:bdr w:val="none" w:sz="0" w:space="0" w:color="auto"/>
        </w:rPr>
        <w:t>了孩子、</w:t>
      </w:r>
      <w:r>
        <w:rPr>
          <w:rFonts w:ascii="宋体" w:eastAsia="宋体" w:hAnsi="SimSun" w:cs="宋体"/>
          <w:sz w:val="28"/>
          <w:bdr w:val="none" w:sz="0" w:space="0" w:color="auto"/>
        </w:rPr>
        <w:t>给</w:t>
      </w:r>
      <w:r>
        <w:rPr>
          <w:rFonts w:ascii="宋体" w:eastAsia="宋体" w:hAnsi="MS Mincho" w:cs="宋体"/>
          <w:sz w:val="28"/>
          <w:bdr w:val="none" w:sz="0" w:space="0" w:color="auto"/>
        </w:rPr>
        <w:t>了老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了幼儿园，</w:t>
      </w:r>
      <w:r>
        <w:rPr>
          <w:rFonts w:ascii="宋体" w:eastAsia="宋体" w:hAnsi="SimSun" w:cs="宋体"/>
          <w:sz w:val="28"/>
          <w:bdr w:val="none" w:sz="0" w:space="0" w:color="auto"/>
        </w:rPr>
        <w:t>给</w:t>
      </w:r>
      <w:r>
        <w:rPr>
          <w:rFonts w:ascii="宋体" w:eastAsia="宋体" w:hAnsi="MS Mincho" w:cs="宋体"/>
          <w:sz w:val="28"/>
          <w:bdr w:val="none" w:sz="0" w:space="0" w:color="auto"/>
        </w:rPr>
        <w:t>了园区幼儿教育事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说</w:t>
      </w:r>
      <w:r>
        <w:rPr>
          <w:rFonts w:ascii="宋体" w:eastAsia="宋体" w:hAnsi="MS Mincho" w:cs="宋体"/>
          <w:sz w:val="28"/>
          <w:bdr w:val="none" w:sz="0" w:space="0" w:color="auto"/>
        </w:rPr>
        <w:t>是一瞬</w:t>
      </w:r>
      <w:r>
        <w:rPr>
          <w:rFonts w:ascii="宋体" w:eastAsia="宋体" w:hAnsi="SimSun" w:cs="宋体"/>
          <w:sz w:val="28"/>
          <w:bdr w:val="none" w:sz="0" w:space="0" w:color="auto"/>
        </w:rPr>
        <w:t>间</w:t>
      </w:r>
      <w:r>
        <w:rPr>
          <w:rFonts w:ascii="宋体" w:eastAsia="宋体" w:hAnsi="MS Mincho" w:cs="宋体"/>
          <w:sz w:val="28"/>
          <w:bdr w:val="none" w:sz="0" w:space="0" w:color="auto"/>
        </w:rPr>
        <w:t>的事，而</w:t>
      </w:r>
      <w:r>
        <w:rPr>
          <w:rFonts w:ascii="宋体" w:eastAsia="宋体" w:hAnsi="SimSun" w:cs="宋体"/>
          <w:sz w:val="28"/>
          <w:bdr w:val="none" w:sz="0" w:space="0" w:color="auto"/>
        </w:rPr>
        <w:t>实际</w:t>
      </w:r>
      <w:r>
        <w:rPr>
          <w:rFonts w:ascii="宋体" w:eastAsia="宋体" w:hAnsi="MS Mincho" w:cs="宋体"/>
          <w:sz w:val="28"/>
          <w:bdr w:val="none" w:sz="0" w:space="0" w:color="auto"/>
        </w:rPr>
        <w:t>做起来，却是点点滴滴、分分秒秒、日日夜夜的</w:t>
      </w:r>
      <w:r>
        <w:rPr>
          <w:rFonts w:ascii="宋体" w:eastAsia="宋体" w:hAnsi="SimSun" w:cs="宋体"/>
          <w:sz w:val="28"/>
          <w:bdr w:val="none" w:sz="0" w:space="0" w:color="auto"/>
        </w:rPr>
        <w:t>积</w:t>
      </w:r>
      <w:r>
        <w:rPr>
          <w:rFonts w:ascii="宋体" w:eastAsia="宋体" w:hAnsi="MS Mincho" w:cs="宋体"/>
          <w:sz w:val="28"/>
          <w:bdr w:val="none" w:sz="0" w:space="0" w:color="auto"/>
        </w:rPr>
        <w:t>淀。正如：春</w:t>
      </w:r>
      <w:r>
        <w:rPr>
          <w:rFonts w:ascii="宋体" w:eastAsia="宋体" w:hAnsi="SimSun" w:cs="宋体"/>
          <w:sz w:val="28"/>
          <w:bdr w:val="none" w:sz="0" w:space="0" w:color="auto"/>
        </w:rPr>
        <w:t>风</w:t>
      </w:r>
      <w:r>
        <w:rPr>
          <w:rFonts w:ascii="宋体" w:eastAsia="宋体" w:hAnsi="MS Mincho" w:cs="宋体"/>
          <w:sz w:val="28"/>
          <w:bdr w:val="none" w:sz="0" w:space="0" w:color="auto"/>
        </w:rPr>
        <w:t>化雨，</w:t>
      </w:r>
      <w:r>
        <w:rPr>
          <w:rFonts w:ascii="宋体" w:eastAsia="宋体" w:hAnsi="SimSun" w:cs="宋体"/>
          <w:sz w:val="28"/>
          <w:bdr w:val="none" w:sz="0" w:space="0" w:color="auto"/>
        </w:rPr>
        <w:t>倾</w:t>
      </w:r>
      <w:r>
        <w:rPr>
          <w:rFonts w:ascii="宋体" w:eastAsia="宋体" w:hAnsi="MS Mincho" w:cs="宋体"/>
          <w:sz w:val="28"/>
          <w:bdr w:val="none" w:sz="0" w:space="0" w:color="auto"/>
        </w:rPr>
        <w:t>情奉献，相信她会一如既往的走下去！</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我一直是喜</w:t>
      </w:r>
      <w:r>
        <w:rPr>
          <w:rFonts w:ascii="宋体" w:eastAsia="宋体" w:hAnsi="SimSun" w:cs="宋体"/>
          <w:sz w:val="28"/>
          <w:bdr w:val="none" w:sz="0" w:space="0" w:color="auto"/>
        </w:rPr>
        <w:t>欢</w:t>
      </w:r>
      <w:r>
        <w:rPr>
          <w:rFonts w:ascii="宋体" w:eastAsia="宋体" w:hAnsi="MS Mincho" w:cs="宋体"/>
          <w:sz w:val="28"/>
          <w:bdr w:val="none" w:sz="0" w:space="0" w:color="auto"/>
        </w:rPr>
        <w:t>教</w:t>
      </w:r>
      <w:r>
        <w:rPr>
          <w:rFonts w:ascii="宋体" w:eastAsia="宋体" w:hAnsi="SimSun" w:cs="宋体"/>
          <w:sz w:val="28"/>
          <w:bdr w:val="none" w:sz="0" w:space="0" w:color="auto"/>
        </w:rPr>
        <w:t>师这</w:t>
      </w:r>
      <w:r>
        <w:rPr>
          <w:rFonts w:ascii="宋体" w:eastAsia="宋体" w:hAnsi="MS Mincho" w:cs="宋体"/>
          <w:sz w:val="28"/>
          <w:bdr w:val="none" w:sz="0" w:space="0" w:color="auto"/>
        </w:rPr>
        <w:t>个</w:t>
      </w:r>
      <w:r>
        <w:rPr>
          <w:rFonts w:ascii="宋体" w:eastAsia="宋体" w:hAnsi="SimSun" w:cs="宋体"/>
          <w:sz w:val="28"/>
          <w:bdr w:val="none" w:sz="0" w:space="0" w:color="auto"/>
        </w:rPr>
        <w:t>职业</w:t>
      </w:r>
      <w:r>
        <w:rPr>
          <w:rFonts w:ascii="宋体" w:eastAsia="宋体" w:hAnsi="MS Mincho" w:cs="宋体"/>
          <w:sz w:val="28"/>
          <w:bdr w:val="none" w:sz="0" w:space="0" w:color="auto"/>
        </w:rPr>
        <w:t>的，也很喜</w:t>
      </w:r>
      <w:r>
        <w:rPr>
          <w:rFonts w:ascii="宋体" w:eastAsia="宋体" w:hAnsi="SimSun" w:cs="宋体"/>
          <w:sz w:val="28"/>
          <w:bdr w:val="none" w:sz="0" w:space="0" w:color="auto"/>
        </w:rPr>
        <w:t>欢</w:t>
      </w:r>
      <w:r>
        <w:rPr>
          <w:rFonts w:ascii="宋体" w:eastAsia="宋体" w:hAnsi="MS Mincho" w:cs="宋体"/>
          <w:sz w:val="28"/>
          <w:bdr w:val="none" w:sz="0" w:space="0" w:color="auto"/>
        </w:rPr>
        <w:t>班主任</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岗</w:t>
      </w:r>
      <w:r>
        <w:rPr>
          <w:rFonts w:ascii="宋体" w:eastAsia="宋体" w:hAnsi="MS Mincho" w:cs="宋体"/>
          <w:sz w:val="28"/>
          <w:bdr w:val="none" w:sz="0" w:space="0" w:color="auto"/>
        </w:rPr>
        <w:t>位，</w:t>
      </w:r>
      <w:r>
        <w:rPr>
          <w:rFonts w:ascii="宋体" w:eastAsia="宋体" w:cs="宋体"/>
          <w:sz w:val="28"/>
          <w:bdr w:val="none" w:sz="0" w:space="0" w:color="auto"/>
        </w:rPr>
        <w:t>1999</w:t>
      </w:r>
      <w:r>
        <w:rPr>
          <w:rFonts w:ascii="宋体" w:eastAsia="宋体" w:hAnsi="MS Mincho" w:cs="宋体"/>
          <w:sz w:val="28"/>
          <w:bdr w:val="none" w:sz="0" w:space="0" w:color="auto"/>
        </w:rPr>
        <w:t>年大学</w:t>
      </w:r>
      <w:r>
        <w:rPr>
          <w:rFonts w:ascii="宋体" w:eastAsia="宋体" w:hAnsi="SimSun" w:cs="宋体"/>
          <w:sz w:val="28"/>
          <w:bdr w:val="none" w:sz="0" w:space="0" w:color="auto"/>
        </w:rPr>
        <w:t>毕业</w:t>
      </w:r>
      <w:r>
        <w:rPr>
          <w:rFonts w:ascii="宋体" w:eastAsia="宋体" w:hAnsi="MS Mincho" w:cs="宋体"/>
          <w:sz w:val="28"/>
          <w:bdr w:val="none" w:sz="0" w:space="0" w:color="auto"/>
        </w:rPr>
        <w:t>后，我</w:t>
      </w:r>
      <w:r>
        <w:rPr>
          <w:rFonts w:ascii="宋体" w:eastAsia="宋体" w:hAnsi="SimSun" w:cs="宋体"/>
          <w:sz w:val="28"/>
          <w:bdr w:val="none" w:sz="0" w:space="0" w:color="auto"/>
        </w:rPr>
        <w:t>带</w:t>
      </w:r>
      <w:r>
        <w:rPr>
          <w:rFonts w:ascii="宋体" w:eastAsia="宋体" w:hAnsi="MS Mincho" w:cs="宋体"/>
          <w:sz w:val="28"/>
          <w:bdr w:val="none" w:sz="0" w:space="0" w:color="auto"/>
        </w:rPr>
        <w:t>着一个年</w:t>
      </w:r>
      <w:r>
        <w:rPr>
          <w:rFonts w:ascii="宋体" w:eastAsia="宋体" w:hAnsi="SimSun" w:cs="宋体"/>
          <w:sz w:val="28"/>
          <w:bdr w:val="none" w:sz="0" w:space="0" w:color="auto"/>
        </w:rPr>
        <w:t>轻</w:t>
      </w:r>
      <w:r>
        <w:rPr>
          <w:rFonts w:ascii="宋体" w:eastAsia="宋体" w:hAnsi="MS Mincho" w:cs="宋体"/>
          <w:sz w:val="28"/>
          <w:bdr w:val="none" w:sz="0" w:space="0" w:color="auto"/>
        </w:rPr>
        <w:t>人固有的</w:t>
      </w:r>
      <w:r>
        <w:rPr>
          <w:rFonts w:ascii="宋体" w:eastAsia="宋体" w:hAnsi="SimSun" w:cs="宋体"/>
          <w:sz w:val="28"/>
          <w:bdr w:val="none" w:sz="0" w:space="0" w:color="auto"/>
        </w:rPr>
        <w:t>热</w:t>
      </w:r>
      <w:r>
        <w:rPr>
          <w:rFonts w:ascii="宋体" w:eastAsia="宋体" w:hAnsi="MS Mincho" w:cs="宋体"/>
          <w:sz w:val="28"/>
          <w:bdr w:val="none" w:sz="0" w:space="0" w:color="auto"/>
        </w:rPr>
        <w:t>情，来到三十七中，走上了平凡而神圣的教</w:t>
      </w:r>
      <w:r>
        <w:rPr>
          <w:rFonts w:ascii="宋体" w:eastAsia="宋体" w:hAnsi="SimSun" w:cs="宋体"/>
          <w:sz w:val="28"/>
          <w:bdr w:val="none" w:sz="0" w:space="0" w:color="auto"/>
        </w:rPr>
        <w:t>师岗</w:t>
      </w:r>
      <w:r>
        <w:rPr>
          <w:rFonts w:ascii="宋体" w:eastAsia="宋体" w:hAnsi="MS Mincho" w:cs="宋体"/>
          <w:sz w:val="28"/>
          <w:bdr w:val="none" w:sz="0" w:space="0" w:color="auto"/>
        </w:rPr>
        <w:t>位。</w:t>
      </w:r>
      <w:r>
        <w:rPr>
          <w:rFonts w:ascii="宋体" w:eastAsia="宋体" w:cs="宋体"/>
          <w:sz w:val="28"/>
          <w:bdr w:val="none" w:sz="0" w:space="0" w:color="auto"/>
        </w:rPr>
        <w:t>11</w:t>
      </w:r>
      <w:r>
        <w:rPr>
          <w:rFonts w:ascii="宋体" w:eastAsia="宋体" w:hAnsi="MS Mincho" w:cs="宋体"/>
          <w:sz w:val="28"/>
          <w:bdr w:val="none" w:sz="0" w:space="0" w:color="auto"/>
        </w:rPr>
        <w:t>年的教</w:t>
      </w:r>
      <w:r>
        <w:rPr>
          <w:rFonts w:ascii="宋体" w:eastAsia="宋体" w:hAnsi="SimSun" w:cs="宋体"/>
          <w:sz w:val="28"/>
          <w:bdr w:val="none" w:sz="0" w:space="0" w:color="auto"/>
        </w:rPr>
        <w:t>师</w:t>
      </w:r>
      <w:r>
        <w:rPr>
          <w:rFonts w:ascii="宋体" w:eastAsia="宋体" w:hAnsi="MS Mincho" w:cs="宋体"/>
          <w:sz w:val="28"/>
          <w:bdr w:val="none" w:sz="0" w:space="0" w:color="auto"/>
        </w:rPr>
        <w:t>生涯</w:t>
      </w:r>
      <w:r>
        <w:rPr>
          <w:rFonts w:ascii="宋体" w:eastAsia="宋体" w:cs="宋体"/>
          <w:sz w:val="28"/>
          <w:bdr w:val="none" w:sz="0" w:space="0" w:color="auto"/>
        </w:rPr>
        <w:t>10</w:t>
      </w:r>
      <w:r>
        <w:rPr>
          <w:rFonts w:ascii="宋体" w:eastAsia="宋体" w:hAnsi="MS Mincho" w:cs="宋体"/>
          <w:sz w:val="28"/>
          <w:bdr w:val="none" w:sz="0" w:space="0" w:color="auto"/>
        </w:rPr>
        <w:t>年的班主任工作</w:t>
      </w:r>
      <w:r>
        <w:rPr>
          <w:rFonts w:ascii="宋体" w:eastAsia="宋体" w:hAnsi="SimSun" w:cs="宋体"/>
          <w:sz w:val="28"/>
          <w:bdr w:val="none" w:sz="0" w:space="0" w:color="auto"/>
        </w:rPr>
        <w:t>经历</w:t>
      </w:r>
      <w:r>
        <w:rPr>
          <w:rFonts w:ascii="宋体" w:eastAsia="宋体" w:hAnsi="MS Mincho" w:cs="宋体"/>
          <w:sz w:val="28"/>
          <w:bdr w:val="none" w:sz="0" w:space="0" w:color="auto"/>
        </w:rPr>
        <w:t>，哪怕是担任教</w:t>
      </w:r>
      <w:r>
        <w:rPr>
          <w:rFonts w:ascii="宋体" w:eastAsia="宋体" w:hAnsi="SimSun" w:cs="宋体"/>
          <w:sz w:val="28"/>
          <w:bdr w:val="none" w:sz="0" w:space="0" w:color="auto"/>
        </w:rPr>
        <w:t>务处</w:t>
      </w:r>
      <w:r>
        <w:rPr>
          <w:rFonts w:ascii="宋体" w:eastAsia="宋体" w:hAnsi="MS Mincho" w:cs="宋体"/>
          <w:sz w:val="28"/>
          <w:bdr w:val="none" w:sz="0" w:space="0" w:color="auto"/>
        </w:rPr>
        <w:t>副主任</w:t>
      </w:r>
      <w:r>
        <w:rPr>
          <w:rFonts w:ascii="宋体" w:eastAsia="宋体" w:cs="宋体"/>
          <w:sz w:val="28"/>
          <w:bdr w:val="none" w:sz="0" w:space="0" w:color="auto"/>
        </w:rPr>
        <w:t>6</w:t>
      </w:r>
      <w:r>
        <w:rPr>
          <w:rFonts w:ascii="宋体" w:eastAsia="宋体" w:hAnsi="MS Mincho" w:cs="宋体"/>
          <w:sz w:val="28"/>
          <w:bdr w:val="none" w:sz="0" w:space="0" w:color="auto"/>
        </w:rPr>
        <w:t>年来也一直主</w:t>
      </w:r>
      <w:r>
        <w:rPr>
          <w:rFonts w:ascii="宋体" w:eastAsia="宋体" w:hAnsi="SimSun" w:cs="宋体"/>
          <w:sz w:val="28"/>
          <w:bdr w:val="none" w:sz="0" w:space="0" w:color="auto"/>
        </w:rPr>
        <w:t>动</w:t>
      </w:r>
      <w:r>
        <w:rPr>
          <w:rFonts w:ascii="宋体" w:eastAsia="宋体" w:hAnsi="MS Mincho" w:cs="宋体"/>
          <w:sz w:val="28"/>
          <w:bdr w:val="none" w:sz="0" w:space="0" w:color="auto"/>
        </w:rPr>
        <w:t>要求兼任班主任。工作期</w:t>
      </w:r>
      <w:r>
        <w:rPr>
          <w:rFonts w:ascii="宋体" w:eastAsia="宋体" w:hAnsi="SimSun" w:cs="宋体"/>
          <w:sz w:val="28"/>
          <w:bdr w:val="none" w:sz="0" w:space="0" w:color="auto"/>
        </w:rPr>
        <w:t>间</w:t>
      </w:r>
      <w:r>
        <w:rPr>
          <w:rFonts w:ascii="宋体" w:eastAsia="宋体" w:hAnsi="MS Mincho" w:cs="宋体"/>
          <w:sz w:val="28"/>
          <w:bdr w:val="none" w:sz="0" w:space="0" w:color="auto"/>
        </w:rPr>
        <w:t>，我一直</w:t>
      </w:r>
      <w:r>
        <w:rPr>
          <w:rFonts w:ascii="宋体" w:eastAsia="宋体" w:hAnsi="SimSun" w:cs="宋体"/>
          <w:sz w:val="28"/>
          <w:bdr w:val="none" w:sz="0" w:space="0" w:color="auto"/>
        </w:rPr>
        <w:t>认</w:t>
      </w:r>
      <w:r>
        <w:rPr>
          <w:rFonts w:ascii="宋体" w:eastAsia="宋体" w:hAnsi="MS Mincho" w:cs="宋体"/>
          <w:sz w:val="28"/>
          <w:bdr w:val="none" w:sz="0" w:space="0" w:color="auto"/>
        </w:rPr>
        <w:t>真地探索着如何做好班主任工作，在工作</w:t>
      </w:r>
      <w:r>
        <w:rPr>
          <w:rFonts w:ascii="宋体" w:eastAsia="宋体" w:hAnsi="SimSun" w:cs="宋体"/>
          <w:sz w:val="28"/>
          <w:bdr w:val="none" w:sz="0" w:space="0" w:color="auto"/>
        </w:rPr>
        <w:t>实</w:t>
      </w:r>
      <w:r>
        <w:rPr>
          <w:rFonts w:ascii="宋体" w:eastAsia="宋体" w:hAnsi="MS Mincho" w:cs="宋体"/>
          <w:sz w:val="28"/>
          <w:bdr w:val="none" w:sz="0" w:space="0" w:color="auto"/>
        </w:rPr>
        <w:t>践中，我体会到，当好一名班主任并不是一件容易的事情，但也不是做不到的事情。我不断探索班</w:t>
      </w:r>
      <w:r>
        <w:rPr>
          <w:rFonts w:ascii="宋体" w:eastAsia="宋体" w:hAnsi="SimSun" w:cs="宋体"/>
          <w:sz w:val="28"/>
          <w:bdr w:val="none" w:sz="0" w:space="0" w:color="auto"/>
        </w:rPr>
        <w:t>级</w:t>
      </w:r>
      <w:r>
        <w:rPr>
          <w:rFonts w:ascii="宋体" w:eastAsia="宋体" w:hAnsi="MS Mincho" w:cs="宋体"/>
          <w:sz w:val="28"/>
          <w:bdr w:val="none" w:sz="0" w:space="0" w:color="auto"/>
        </w:rPr>
        <w:t>管理的方法和途径，慢慢地形成了自己的工作</w:t>
      </w:r>
      <w:r>
        <w:rPr>
          <w:rFonts w:ascii="宋体" w:eastAsia="宋体" w:hAnsi="SimSun" w:cs="宋体"/>
          <w:sz w:val="28"/>
          <w:bdr w:val="none" w:sz="0" w:space="0" w:color="auto"/>
        </w:rPr>
        <w:t>风</w:t>
      </w:r>
      <w:r>
        <w:rPr>
          <w:rFonts w:ascii="宋体" w:eastAsia="宋体" w:hAnsi="MS Mincho" w:cs="宋体"/>
          <w:sz w:val="28"/>
          <w:bdr w:val="none" w:sz="0" w:space="0" w:color="auto"/>
        </w:rPr>
        <w:t>格，形成了自己德育工作的特色，我勤</w:t>
      </w:r>
      <w:r>
        <w:rPr>
          <w:rFonts w:ascii="宋体" w:eastAsia="宋体" w:hAnsi="SimSun" w:cs="宋体"/>
          <w:sz w:val="28"/>
          <w:bdr w:val="none" w:sz="0" w:space="0" w:color="auto"/>
        </w:rPr>
        <w:t>奋</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、深入思索、脚踏</w:t>
      </w:r>
      <w:r>
        <w:rPr>
          <w:rFonts w:ascii="宋体" w:eastAsia="宋体" w:hAnsi="SimSun" w:cs="宋体"/>
          <w:sz w:val="28"/>
          <w:bdr w:val="none" w:sz="0" w:space="0" w:color="auto"/>
        </w:rPr>
        <w:t>实</w:t>
      </w:r>
      <w:r>
        <w:rPr>
          <w:rFonts w:ascii="宋体" w:eastAsia="宋体" w:hAnsi="MS Mincho" w:cs="宋体"/>
          <w:sz w:val="28"/>
          <w:bdr w:val="none" w:sz="0" w:space="0" w:color="auto"/>
        </w:rPr>
        <w:t>地的工作，所</w:t>
      </w:r>
      <w:r>
        <w:rPr>
          <w:rFonts w:ascii="宋体" w:eastAsia="宋体" w:hAnsi="SimSun" w:cs="宋体"/>
          <w:sz w:val="28"/>
          <w:bdr w:val="none" w:sz="0" w:space="0" w:color="auto"/>
        </w:rPr>
        <w:t>带</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一个班</w:t>
      </w:r>
      <w:r>
        <w:rPr>
          <w:rFonts w:ascii="宋体" w:eastAsia="宋体" w:hAnsi="SimSun" w:cs="宋体"/>
          <w:sz w:val="28"/>
          <w:bdr w:val="none" w:sz="0" w:space="0" w:color="auto"/>
        </w:rPr>
        <w:t>级</w:t>
      </w:r>
      <w:r>
        <w:rPr>
          <w:rFonts w:ascii="宋体" w:eastAsia="宋体" w:hAnsi="MS Mincho" w:cs="宋体"/>
          <w:sz w:val="28"/>
          <w:bdr w:val="none" w:sz="0" w:space="0" w:color="auto"/>
        </w:rPr>
        <w:t>均被</w:t>
      </w:r>
      <w:r>
        <w:rPr>
          <w:rFonts w:ascii="宋体" w:eastAsia="宋体" w:hAnsi="SimSun" w:cs="宋体"/>
          <w:sz w:val="28"/>
          <w:bdr w:val="none" w:sz="0" w:space="0" w:color="auto"/>
        </w:rPr>
        <w:t>评为</w:t>
      </w:r>
      <w:r>
        <w:rPr>
          <w:rFonts w:ascii="宋体" w:eastAsia="宋体" w:hAnsi="MS Mincho" w:cs="宋体"/>
          <w:sz w:val="28"/>
          <w:bdr w:val="none" w:sz="0" w:space="0" w:color="auto"/>
        </w:rPr>
        <w:t>区德育示范班和</w:t>
      </w:r>
      <w:r>
        <w:rPr>
          <w:rFonts w:ascii="宋体" w:eastAsia="宋体" w:hAnsi="SimSun" w:cs="宋体"/>
          <w:sz w:val="28"/>
          <w:bdr w:val="none" w:sz="0" w:space="0" w:color="auto"/>
        </w:rPr>
        <w:t>长</w:t>
      </w:r>
      <w:r>
        <w:rPr>
          <w:rFonts w:ascii="宋体" w:eastAsia="宋体" w:hAnsi="MS Mincho" w:cs="宋体"/>
          <w:sz w:val="28"/>
          <w:bdr w:val="none" w:sz="0" w:space="0" w:color="auto"/>
        </w:rPr>
        <w:t>沙市</w:t>
      </w:r>
      <w:r>
        <w:rPr>
          <w:rFonts w:ascii="宋体" w:eastAsia="宋体" w:hAnsi="SimSun" w:cs="宋体"/>
          <w:sz w:val="28"/>
          <w:bdr w:val="none" w:sz="0" w:space="0" w:color="auto"/>
        </w:rPr>
        <w:t>优</w:t>
      </w:r>
      <w:r>
        <w:rPr>
          <w:rFonts w:ascii="宋体" w:eastAsia="宋体" w:hAnsi="MS Mincho" w:cs="宋体"/>
          <w:sz w:val="28"/>
          <w:bdr w:val="none" w:sz="0" w:space="0" w:color="auto"/>
        </w:rPr>
        <w:t>秀班集体，个人也多次被</w:t>
      </w:r>
      <w:r>
        <w:rPr>
          <w:rFonts w:ascii="宋体" w:eastAsia="宋体" w:hAnsi="SimSun" w:cs="宋体"/>
          <w:sz w:val="28"/>
          <w:bdr w:val="none" w:sz="0" w:space="0" w:color="auto"/>
        </w:rPr>
        <w:t>评为</w:t>
      </w:r>
      <w:r>
        <w:rPr>
          <w:rFonts w:ascii="宋体" w:eastAsia="宋体" w:hAnsi="MS Mincho" w:cs="宋体"/>
          <w:sz w:val="28"/>
          <w:bdr w:val="none" w:sz="0" w:space="0" w:color="auto"/>
        </w:rPr>
        <w:t>区德育工作先</w:t>
      </w:r>
      <w:r>
        <w:rPr>
          <w:rFonts w:ascii="宋体" w:eastAsia="宋体" w:hAnsi="SimSun" w:cs="宋体"/>
          <w:sz w:val="28"/>
          <w:bdr w:val="none" w:sz="0" w:space="0" w:color="auto"/>
        </w:rPr>
        <w:t>进</w:t>
      </w:r>
      <w:r>
        <w:rPr>
          <w:rFonts w:ascii="宋体" w:eastAsia="宋体" w:hAnsi="MS Mincho" w:cs="宋体"/>
          <w:sz w:val="28"/>
          <w:bdr w:val="none" w:sz="0" w:space="0" w:color="auto"/>
        </w:rPr>
        <w:t>个人、区</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、市</w:t>
      </w:r>
      <w:r>
        <w:rPr>
          <w:rFonts w:ascii="宋体" w:eastAsia="宋体" w:hAnsi="SimSun" w:cs="宋体"/>
          <w:sz w:val="28"/>
          <w:bdr w:val="none" w:sz="0" w:space="0" w:color="auto"/>
        </w:rPr>
        <w:t>级</w:t>
      </w:r>
      <w:r>
        <w:rPr>
          <w:rFonts w:ascii="宋体" w:eastAsia="宋体" w:hAnsi="MS Mincho" w:cs="宋体"/>
          <w:sz w:val="28"/>
          <w:bdr w:val="none" w:sz="0" w:space="0" w:color="auto"/>
        </w:rPr>
        <w:t>骨干教</w:t>
      </w:r>
      <w:r>
        <w:rPr>
          <w:rFonts w:ascii="宋体" w:eastAsia="宋体" w:hAnsi="SimSun" w:cs="宋体"/>
          <w:sz w:val="28"/>
          <w:bdr w:val="none" w:sz="0" w:space="0" w:color="auto"/>
        </w:rPr>
        <w:t>师</w:t>
      </w:r>
      <w:r>
        <w:rPr>
          <w:rFonts w:ascii="宋体" w:eastAsia="宋体" w:hAnsi="MS Mincho" w:cs="宋体"/>
          <w:sz w:val="28"/>
          <w:bdr w:val="none" w:sz="0" w:space="0" w:color="auto"/>
        </w:rPr>
        <w:t>和市骨干班主任，</w:t>
      </w:r>
      <w:r>
        <w:rPr>
          <w:rFonts w:ascii="宋体" w:eastAsia="宋体" w:hAnsi="SimSun" w:cs="宋体"/>
          <w:sz w:val="28"/>
          <w:bdr w:val="none" w:sz="0" w:space="0" w:color="auto"/>
        </w:rPr>
        <w:t>这</w:t>
      </w:r>
      <w:r>
        <w:rPr>
          <w:rFonts w:ascii="宋体" w:eastAsia="宋体" w:hAnsi="MS Mincho" w:cs="宋体"/>
          <w:sz w:val="28"/>
          <w:bdr w:val="none" w:sz="0" w:space="0" w:color="auto"/>
        </w:rPr>
        <w:t>一切使我充分享受了担任教</w:t>
      </w:r>
      <w:r>
        <w:rPr>
          <w:rFonts w:ascii="宋体" w:eastAsia="宋体" w:hAnsi="SimSun" w:cs="宋体"/>
          <w:sz w:val="28"/>
          <w:bdr w:val="none" w:sz="0" w:space="0" w:color="auto"/>
        </w:rPr>
        <w:t>师</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是担任班主任的成功与快</w:t>
      </w:r>
      <w:r>
        <w:rPr>
          <w:rFonts w:ascii="宋体" w:eastAsia="宋体" w:hAnsi="SimSun" w:cs="宋体"/>
          <w:sz w:val="28"/>
          <w:bdr w:val="none" w:sz="0" w:space="0" w:color="auto"/>
        </w:rPr>
        <w:t>乐</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一、以身作</w:t>
      </w:r>
      <w:r>
        <w:rPr>
          <w:rStyle w:val="strong"/>
          <w:rFonts w:ascii="宋体" w:eastAsia="宋体" w:hAnsi="SimSun" w:cs="宋体"/>
          <w:b/>
          <w:sz w:val="28"/>
          <w:bdr w:val="none" w:sz="0" w:space="0" w:color="auto"/>
        </w:rPr>
        <w:t>则</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人</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表，用自身的行</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感染学生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MS Mincho" w:cs="宋体"/>
          <w:sz w:val="28"/>
          <w:bdr w:val="none" w:sz="0" w:space="0" w:color="auto"/>
        </w:rPr>
        <w:t>我</w:t>
      </w:r>
      <w:r>
        <w:rPr>
          <w:rFonts w:ascii="宋体" w:eastAsia="宋体" w:hAnsi="SimSun" w:cs="宋体"/>
          <w:sz w:val="28"/>
          <w:bdr w:val="none" w:sz="0" w:space="0" w:color="auto"/>
        </w:rPr>
        <w:t>认为</w:t>
      </w:r>
      <w:r>
        <w:rPr>
          <w:rFonts w:ascii="宋体" w:eastAsia="宋体" w:hAnsi="MS Mincho" w:cs="宋体"/>
          <w:sz w:val="28"/>
          <w:bdr w:val="none" w:sz="0" w:space="0" w:color="auto"/>
        </w:rPr>
        <w:t>一所学校的校</w:t>
      </w:r>
      <w:r>
        <w:rPr>
          <w:rFonts w:ascii="宋体" w:eastAsia="宋体" w:hAnsi="SimSun" w:cs="宋体"/>
          <w:sz w:val="28"/>
          <w:bdr w:val="none" w:sz="0" w:space="0" w:color="auto"/>
        </w:rPr>
        <w:t>风</w:t>
      </w:r>
      <w:r>
        <w:rPr>
          <w:rFonts w:ascii="宋体" w:eastAsia="宋体" w:hAnsi="MS Mincho" w:cs="宋体"/>
          <w:sz w:val="28"/>
          <w:bdr w:val="none" w:sz="0" w:space="0" w:color="auto"/>
        </w:rPr>
        <w:t>校貌与教</w:t>
      </w:r>
      <w:r>
        <w:rPr>
          <w:rFonts w:ascii="宋体" w:eastAsia="宋体" w:hAnsi="SimSun" w:cs="宋体"/>
          <w:sz w:val="28"/>
          <w:bdr w:val="none" w:sz="0" w:space="0" w:color="auto"/>
        </w:rPr>
        <w:t>师</w:t>
      </w:r>
      <w:r>
        <w:rPr>
          <w:rFonts w:ascii="宋体" w:eastAsia="宋体" w:hAnsi="MS Mincho" w:cs="宋体"/>
          <w:sz w:val="28"/>
          <w:bdr w:val="none" w:sz="0" w:space="0" w:color="auto"/>
        </w:rPr>
        <w:t>的行</w:t>
      </w:r>
      <w:r>
        <w:rPr>
          <w:rFonts w:ascii="宋体" w:eastAsia="宋体" w:hAnsi="SimSun" w:cs="宋体"/>
          <w:sz w:val="28"/>
          <w:bdr w:val="none" w:sz="0" w:space="0" w:color="auto"/>
        </w:rPr>
        <w:t>为</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息息相</w:t>
      </w:r>
      <w:r>
        <w:rPr>
          <w:rFonts w:ascii="宋体" w:eastAsia="宋体" w:hAnsi="SimSun" w:cs="宋体"/>
          <w:sz w:val="28"/>
          <w:bdr w:val="none" w:sz="0" w:space="0" w:color="auto"/>
        </w:rPr>
        <w:t>关</w:t>
      </w:r>
      <w:r>
        <w:rPr>
          <w:rFonts w:ascii="宋体" w:eastAsia="宋体" w:hAnsi="MS Mincho" w:cs="宋体"/>
          <w:sz w:val="28"/>
          <w:bdr w:val="none" w:sz="0" w:space="0" w:color="auto"/>
        </w:rPr>
        <w:t>，一位教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德好坏直接影响学校的教</w:t>
      </w:r>
      <w:r>
        <w:rPr>
          <w:rFonts w:ascii="宋体" w:eastAsia="宋体" w:hAnsi="SimSun" w:cs="宋体"/>
          <w:sz w:val="28"/>
          <w:bdr w:val="none" w:sz="0" w:space="0" w:color="auto"/>
        </w:rPr>
        <w:t>风</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的学</w:t>
      </w:r>
      <w:r>
        <w:rPr>
          <w:rFonts w:ascii="宋体" w:eastAsia="宋体" w:hAnsi="SimSun" w:cs="宋体"/>
          <w:sz w:val="28"/>
          <w:bdr w:val="none" w:sz="0" w:space="0" w:color="auto"/>
        </w:rPr>
        <w:t>风</w:t>
      </w:r>
      <w:r>
        <w:rPr>
          <w:rFonts w:ascii="宋体" w:eastAsia="宋体" w:hAnsi="MS Mincho" w:cs="宋体"/>
          <w:sz w:val="28"/>
          <w:bdr w:val="none" w:sz="0" w:space="0" w:color="auto"/>
        </w:rPr>
        <w:t>和学生的健康成</w:t>
      </w:r>
      <w:r>
        <w:rPr>
          <w:rFonts w:ascii="宋体" w:eastAsia="宋体" w:hAnsi="SimSun" w:cs="宋体"/>
          <w:sz w:val="28"/>
          <w:bdr w:val="none" w:sz="0" w:space="0" w:color="auto"/>
        </w:rPr>
        <w:t>长</w:t>
      </w:r>
      <w:r>
        <w:rPr>
          <w:rFonts w:ascii="宋体" w:eastAsia="宋体" w:hAnsi="MS Mincho" w:cs="宋体"/>
          <w:sz w:val="28"/>
          <w:bdr w:val="none" w:sz="0" w:space="0" w:color="auto"/>
        </w:rPr>
        <w:t>。孔子曰：其身正，不令而行</w:t>
      </w:r>
      <w:r>
        <w:rPr>
          <w:rFonts w:ascii="宋体" w:eastAsia="宋体" w:cs="宋体"/>
          <w:sz w:val="28"/>
          <w:bdr w:val="none" w:sz="0" w:space="0" w:color="auto"/>
        </w:rPr>
        <w:t>;</w:t>
      </w:r>
      <w:r>
        <w:rPr>
          <w:rFonts w:ascii="宋体" w:eastAsia="宋体" w:hAnsi="MS Mincho" w:cs="宋体"/>
          <w:sz w:val="28"/>
          <w:bdr w:val="none" w:sz="0" w:space="0" w:color="auto"/>
        </w:rPr>
        <w:t>其身不正，</w:t>
      </w:r>
      <w:r>
        <w:rPr>
          <w:rFonts w:ascii="宋体" w:eastAsia="宋体" w:hAnsi="SimSun" w:cs="宋体"/>
          <w:sz w:val="28"/>
          <w:bdr w:val="none" w:sz="0" w:space="0" w:color="auto"/>
        </w:rPr>
        <w:t>虽</w:t>
      </w:r>
      <w:r>
        <w:rPr>
          <w:rFonts w:ascii="宋体" w:eastAsia="宋体" w:hAnsi="MS Mincho" w:cs="宋体"/>
          <w:sz w:val="28"/>
          <w:bdr w:val="none" w:sz="0" w:space="0" w:color="auto"/>
        </w:rPr>
        <w:t>令不从。在我的工作中我特</w:t>
      </w:r>
      <w:r>
        <w:rPr>
          <w:rFonts w:ascii="宋体" w:eastAsia="宋体" w:hAnsi="SimSun" w:cs="宋体"/>
          <w:sz w:val="28"/>
          <w:bdr w:val="none" w:sz="0" w:space="0" w:color="auto"/>
        </w:rPr>
        <w:t>别</w:t>
      </w:r>
      <w:r>
        <w:rPr>
          <w:rFonts w:ascii="宋体" w:eastAsia="宋体" w:hAnsi="MS Mincho" w:cs="宋体"/>
          <w:sz w:val="28"/>
          <w:bdr w:val="none" w:sz="0" w:space="0" w:color="auto"/>
        </w:rPr>
        <w:t>注意自己的一言一行，要求学生做到的，自己就要先行一</w:t>
      </w:r>
      <w:r>
        <w:rPr>
          <w:rFonts w:ascii="宋体" w:eastAsia="宋体" w:hAnsi="SimSun" w:cs="宋体"/>
          <w:sz w:val="28"/>
          <w:bdr w:val="none" w:sz="0" w:space="0" w:color="auto"/>
        </w:rPr>
        <w:t>步</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学生一个榜</w:t>
      </w:r>
      <w:r>
        <w:rPr>
          <w:rFonts w:ascii="宋体" w:eastAsia="宋体" w:hAnsi="SimSun" w:cs="宋体"/>
          <w:sz w:val="28"/>
          <w:bdr w:val="none" w:sz="0" w:space="0" w:color="auto"/>
        </w:rPr>
        <w:t>样</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。比如，就上</w:t>
      </w:r>
      <w:r>
        <w:rPr>
          <w:rFonts w:ascii="宋体" w:eastAsia="宋体" w:hAnsi="SimSun" w:cs="宋体"/>
          <w:sz w:val="28"/>
          <w:bdr w:val="none" w:sz="0" w:space="0" w:color="auto"/>
        </w:rPr>
        <w:t>课</w:t>
      </w:r>
      <w:r>
        <w:rPr>
          <w:rFonts w:ascii="宋体" w:eastAsia="宋体" w:hAnsi="MS Mincho" w:cs="宋体"/>
          <w:sz w:val="28"/>
          <w:bdr w:val="none" w:sz="0" w:space="0" w:color="auto"/>
        </w:rPr>
        <w:t>而言，要求学生不</w:t>
      </w:r>
      <w:r>
        <w:rPr>
          <w:rFonts w:ascii="宋体" w:eastAsia="宋体" w:hAnsi="SimSun" w:cs="宋体"/>
          <w:sz w:val="28"/>
          <w:bdr w:val="none" w:sz="0" w:space="0" w:color="auto"/>
        </w:rPr>
        <w:t>迟</w:t>
      </w:r>
      <w:r>
        <w:rPr>
          <w:rFonts w:ascii="宋体" w:eastAsia="宋体" w:hAnsi="MS Mincho" w:cs="宋体"/>
          <w:sz w:val="28"/>
          <w:bdr w:val="none" w:sz="0" w:space="0" w:color="auto"/>
        </w:rPr>
        <w:t>到，但很多老</w:t>
      </w:r>
      <w:r>
        <w:rPr>
          <w:rFonts w:ascii="宋体" w:eastAsia="宋体" w:hAnsi="SimSun" w:cs="宋体"/>
          <w:sz w:val="28"/>
          <w:bdr w:val="none" w:sz="0" w:space="0" w:color="auto"/>
        </w:rPr>
        <w:t>师</w:t>
      </w:r>
      <w:r>
        <w:rPr>
          <w:rFonts w:ascii="宋体" w:eastAsia="宋体" w:hAnsi="MS Mincho" w:cs="宋体"/>
          <w:sz w:val="28"/>
          <w:bdr w:val="none" w:sz="0" w:space="0" w:color="auto"/>
        </w:rPr>
        <w:t>一定要打</w:t>
      </w:r>
      <w:r>
        <w:rPr>
          <w:rFonts w:ascii="宋体" w:eastAsia="宋体" w:hAnsi="SimSun" w:cs="宋体"/>
          <w:sz w:val="28"/>
          <w:bdr w:val="none" w:sz="0" w:space="0" w:color="auto"/>
        </w:rPr>
        <w:t>铃</w:t>
      </w:r>
      <w:r>
        <w:rPr>
          <w:rFonts w:ascii="宋体" w:eastAsia="宋体" w:hAnsi="MS Mincho" w:cs="宋体"/>
          <w:sz w:val="28"/>
          <w:bdr w:val="none" w:sz="0" w:space="0" w:color="auto"/>
        </w:rPr>
        <w:t>以后才</w:t>
      </w:r>
      <w:r>
        <w:rPr>
          <w:rFonts w:ascii="宋体" w:eastAsia="宋体" w:hAnsi="SimSun" w:cs="宋体"/>
          <w:sz w:val="28"/>
          <w:bdr w:val="none" w:sz="0" w:space="0" w:color="auto"/>
        </w:rPr>
        <w:t>开</w:t>
      </w:r>
      <w:r>
        <w:rPr>
          <w:rFonts w:ascii="宋体" w:eastAsia="宋体" w:hAnsi="MS Mincho" w:cs="宋体"/>
          <w:sz w:val="28"/>
          <w:bdr w:val="none" w:sz="0" w:space="0" w:color="auto"/>
        </w:rPr>
        <w:t>始在</w:t>
      </w:r>
      <w:r>
        <w:rPr>
          <w:rFonts w:ascii="宋体" w:eastAsia="宋体" w:hAnsi="SimSun" w:cs="宋体"/>
          <w:sz w:val="28"/>
          <w:bdr w:val="none" w:sz="0" w:space="0" w:color="auto"/>
        </w:rPr>
        <w:t>办</w:t>
      </w:r>
      <w:r>
        <w:rPr>
          <w:rFonts w:ascii="宋体" w:eastAsia="宋体" w:hAnsi="MS Mincho" w:cs="宋体"/>
          <w:sz w:val="28"/>
          <w:bdr w:val="none" w:sz="0" w:space="0" w:color="auto"/>
        </w:rPr>
        <w:t>公室整理教材</w:t>
      </w:r>
      <w:r>
        <w:rPr>
          <w:rFonts w:ascii="宋体" w:eastAsia="宋体" w:hAnsi="SimSun" w:cs="宋体"/>
          <w:sz w:val="28"/>
          <w:bdr w:val="none" w:sz="0" w:space="0" w:color="auto"/>
        </w:rPr>
        <w:t>备课</w:t>
      </w:r>
      <w:r>
        <w:rPr>
          <w:rFonts w:ascii="宋体" w:eastAsia="宋体" w:hAnsi="MS Mincho" w:cs="宋体"/>
          <w:sz w:val="28"/>
          <w:bdr w:val="none" w:sz="0" w:space="0" w:color="auto"/>
        </w:rPr>
        <w:t>本，有的离教室比</w:t>
      </w:r>
      <w:r>
        <w:rPr>
          <w:rFonts w:ascii="宋体" w:eastAsia="宋体" w:hAnsi="SimSun" w:cs="宋体"/>
          <w:sz w:val="28"/>
          <w:bdr w:val="none" w:sz="0" w:space="0" w:color="auto"/>
        </w:rPr>
        <w:t>较远</w:t>
      </w:r>
      <w:r>
        <w:rPr>
          <w:rFonts w:ascii="宋体" w:eastAsia="宋体" w:hAnsi="MS Mincho" w:cs="宋体"/>
          <w:sz w:val="28"/>
          <w:bdr w:val="none" w:sz="0" w:space="0" w:color="auto"/>
        </w:rPr>
        <w:t>，等到了教室</w:t>
      </w:r>
      <w:r>
        <w:rPr>
          <w:rFonts w:ascii="宋体" w:eastAsia="宋体" w:hAnsi="SimSun" w:cs="宋体"/>
          <w:sz w:val="28"/>
          <w:bdr w:val="none" w:sz="0" w:space="0" w:color="auto"/>
        </w:rPr>
        <w:t>开</w:t>
      </w:r>
      <w:r>
        <w:rPr>
          <w:rFonts w:ascii="宋体" w:eastAsia="宋体" w:hAnsi="MS Mincho" w:cs="宋体"/>
          <w:sz w:val="28"/>
          <w:bdr w:val="none" w:sz="0" w:space="0" w:color="auto"/>
        </w:rPr>
        <w:t>始上</w:t>
      </w:r>
      <w:r>
        <w:rPr>
          <w:rFonts w:ascii="宋体" w:eastAsia="宋体" w:hAnsi="SimSun" w:cs="宋体"/>
          <w:sz w:val="28"/>
          <w:bdr w:val="none" w:sz="0" w:space="0" w:color="auto"/>
        </w:rPr>
        <w:t>课</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几分</w:t>
      </w:r>
      <w:r>
        <w:rPr>
          <w:rFonts w:ascii="宋体" w:eastAsia="宋体" w:hAnsi="SimSun" w:cs="宋体"/>
          <w:sz w:val="28"/>
          <w:bdr w:val="none" w:sz="0" w:space="0" w:color="auto"/>
        </w:rPr>
        <w:t>钟过</w:t>
      </w:r>
      <w:r>
        <w:rPr>
          <w:rFonts w:ascii="宋体" w:eastAsia="宋体" w:hAnsi="MS Mincho" w:cs="宋体"/>
          <w:sz w:val="28"/>
          <w:bdr w:val="none" w:sz="0" w:space="0" w:color="auto"/>
        </w:rPr>
        <w:t>去了，特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现</w:t>
      </w:r>
      <w:r>
        <w:rPr>
          <w:rFonts w:ascii="宋体" w:eastAsia="宋体" w:hAnsi="MS Mincho" w:cs="宋体"/>
          <w:sz w:val="28"/>
          <w:bdr w:val="none" w:sz="0" w:space="0" w:color="auto"/>
        </w:rPr>
        <w:t>在有</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hAnsi="SimSun" w:cs="宋体"/>
          <w:sz w:val="28"/>
          <w:bdr w:val="none" w:sz="0" w:space="0" w:color="auto"/>
        </w:rPr>
        <w:t>还</w:t>
      </w:r>
      <w:r>
        <w:rPr>
          <w:rFonts w:ascii="宋体" w:eastAsia="宋体" w:hAnsi="MS Mincho" w:cs="宋体"/>
          <w:sz w:val="28"/>
          <w:bdr w:val="none" w:sz="0" w:space="0" w:color="auto"/>
        </w:rPr>
        <w:t>要准</w:t>
      </w:r>
      <w:r>
        <w:rPr>
          <w:rFonts w:ascii="宋体" w:eastAsia="宋体" w:hAnsi="SimSun" w:cs="宋体"/>
          <w:sz w:val="28"/>
          <w:bdr w:val="none" w:sz="0" w:space="0" w:color="auto"/>
        </w:rPr>
        <w:t>备电脑</w:t>
      </w:r>
      <w:r>
        <w:rPr>
          <w:rFonts w:ascii="宋体" w:eastAsia="宋体" w:hAnsi="MS Mincho" w:cs="宋体"/>
          <w:sz w:val="28"/>
          <w:bdr w:val="none" w:sz="0" w:space="0" w:color="auto"/>
        </w:rPr>
        <w:t>、投影</w:t>
      </w:r>
      <w:r>
        <w:rPr>
          <w:rFonts w:ascii="宋体" w:eastAsia="宋体" w:hAnsi="SimSun" w:cs="宋体"/>
          <w:sz w:val="28"/>
          <w:bdr w:val="none" w:sz="0" w:space="0" w:color="auto"/>
        </w:rPr>
        <w:t>仪</w:t>
      </w:r>
      <w:r>
        <w:rPr>
          <w:rFonts w:ascii="宋体" w:eastAsia="宋体" w:hAnsi="MS Mincho" w:cs="宋体"/>
          <w:sz w:val="28"/>
          <w:bdr w:val="none" w:sz="0" w:space="0" w:color="auto"/>
        </w:rPr>
        <w:t>等</w:t>
      </w:r>
      <w:r>
        <w:rPr>
          <w:rFonts w:ascii="宋体" w:eastAsia="宋体" w:hAnsi="SimSun" w:cs="宋体"/>
          <w:sz w:val="28"/>
          <w:bdr w:val="none" w:sz="0" w:space="0" w:color="auto"/>
        </w:rPr>
        <w:t>设备</w:t>
      </w:r>
      <w:r>
        <w:rPr>
          <w:rFonts w:ascii="宋体" w:eastAsia="宋体" w:hAnsi="MS Mincho" w:cs="宋体"/>
          <w:sz w:val="28"/>
          <w:bdr w:val="none" w:sz="0" w:space="0" w:color="auto"/>
        </w:rPr>
        <w:t>就更久了，那</w:t>
      </w:r>
      <w:r>
        <w:rPr>
          <w:rFonts w:ascii="宋体" w:eastAsia="宋体" w:hAnsi="SimSun" w:cs="宋体"/>
          <w:sz w:val="28"/>
          <w:bdr w:val="none" w:sz="0" w:space="0" w:color="auto"/>
        </w:rPr>
        <w:t>么</w:t>
      </w:r>
      <w:r>
        <w:rPr>
          <w:rFonts w:ascii="宋体" w:eastAsia="宋体" w:hAnsi="MS Mincho" w:cs="宋体"/>
          <w:sz w:val="28"/>
          <w:bdr w:val="none" w:sz="0" w:space="0" w:color="auto"/>
        </w:rPr>
        <w:t>我一定会在打</w:t>
      </w:r>
      <w:r>
        <w:rPr>
          <w:rFonts w:ascii="宋体" w:eastAsia="宋体" w:hAnsi="SimSun" w:cs="宋体"/>
          <w:sz w:val="28"/>
          <w:bdr w:val="none" w:sz="0" w:space="0" w:color="auto"/>
        </w:rPr>
        <w:t>铃</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候站在教室</w:t>
      </w:r>
      <w:r>
        <w:rPr>
          <w:rFonts w:ascii="宋体" w:eastAsia="宋体" w:hAnsi="SimSun" w:cs="宋体"/>
          <w:sz w:val="28"/>
          <w:bdr w:val="none" w:sz="0" w:space="0" w:color="auto"/>
        </w:rPr>
        <w:t>门</w:t>
      </w:r>
      <w:r>
        <w:rPr>
          <w:rFonts w:ascii="宋体" w:eastAsia="宋体" w:hAnsi="MS Mincho" w:cs="宋体"/>
          <w:sz w:val="28"/>
          <w:bdr w:val="none" w:sz="0" w:space="0" w:color="auto"/>
        </w:rPr>
        <w:t>口或者已</w:t>
      </w:r>
      <w:r>
        <w:rPr>
          <w:rFonts w:ascii="宋体" w:eastAsia="宋体" w:hAnsi="SimSun" w:cs="宋体"/>
          <w:sz w:val="28"/>
          <w:bdr w:val="none" w:sz="0" w:space="0" w:color="auto"/>
        </w:rPr>
        <w:t>经</w:t>
      </w:r>
      <w:r>
        <w:rPr>
          <w:rFonts w:ascii="宋体" w:eastAsia="宋体" w:hAnsi="MS Mincho" w:cs="宋体"/>
          <w:sz w:val="28"/>
          <w:bdr w:val="none" w:sz="0" w:space="0" w:color="auto"/>
        </w:rPr>
        <w:t>在</w:t>
      </w:r>
      <w:r>
        <w:rPr>
          <w:rFonts w:ascii="宋体" w:eastAsia="宋体" w:hAnsi="SimSun" w:cs="宋体"/>
          <w:sz w:val="28"/>
          <w:bdr w:val="none" w:sz="0" w:space="0" w:color="auto"/>
        </w:rPr>
        <w:t>讲</w:t>
      </w:r>
      <w:r>
        <w:rPr>
          <w:rFonts w:ascii="宋体" w:eastAsia="宋体" w:hAnsi="MS Mincho" w:cs="宋体"/>
          <w:sz w:val="28"/>
          <w:bdr w:val="none" w:sz="0" w:space="0" w:color="auto"/>
        </w:rPr>
        <w:t>台上，我</w:t>
      </w:r>
      <w:r>
        <w:rPr>
          <w:rFonts w:ascii="宋体" w:eastAsia="宋体" w:hAnsi="SimSun" w:cs="宋体"/>
          <w:sz w:val="28"/>
          <w:bdr w:val="none" w:sz="0" w:space="0" w:color="auto"/>
        </w:rPr>
        <w:t>带</w:t>
      </w:r>
      <w:r>
        <w:rPr>
          <w:rFonts w:ascii="宋体" w:eastAsia="宋体" w:hAnsi="MS Mincho" w:cs="宋体"/>
          <w:sz w:val="28"/>
          <w:bdr w:val="none" w:sz="0" w:space="0" w:color="auto"/>
        </w:rPr>
        <w:t>的班</w:t>
      </w:r>
      <w:r>
        <w:rPr>
          <w:rFonts w:ascii="宋体" w:eastAsia="宋体" w:hAnsi="SimSun" w:cs="宋体"/>
          <w:sz w:val="28"/>
          <w:bdr w:val="none" w:sz="0" w:space="0" w:color="auto"/>
        </w:rPr>
        <w:t>级</w:t>
      </w:r>
      <w:r>
        <w:rPr>
          <w:rFonts w:ascii="宋体" w:eastAsia="宋体" w:hAnsi="MS Mincho" w:cs="宋体"/>
          <w:sz w:val="28"/>
          <w:bdr w:val="none" w:sz="0" w:space="0" w:color="auto"/>
        </w:rPr>
        <w:t>学生一定会做到</w:t>
      </w:r>
      <w:r>
        <w:rPr>
          <w:rFonts w:ascii="宋体" w:eastAsia="宋体" w:cs="宋体"/>
          <w:sz w:val="28"/>
          <w:bdr w:val="none" w:sz="0" w:space="0" w:color="auto"/>
        </w:rPr>
        <w:t>“</w:t>
      </w:r>
      <w:r>
        <w:rPr>
          <w:rFonts w:ascii="宋体" w:eastAsia="宋体" w:hAnsi="MS Mincho" w:cs="宋体"/>
          <w:sz w:val="28"/>
          <w:bdr w:val="none" w:sz="0" w:space="0" w:color="auto"/>
        </w:rPr>
        <w:t>上</w:t>
      </w:r>
      <w:r>
        <w:rPr>
          <w:rFonts w:ascii="宋体" w:eastAsia="宋体" w:hAnsi="SimSun" w:cs="宋体"/>
          <w:sz w:val="28"/>
          <w:bdr w:val="none" w:sz="0" w:space="0" w:color="auto"/>
        </w:rPr>
        <w:t>课铃</w:t>
      </w:r>
      <w:r>
        <w:rPr>
          <w:rFonts w:ascii="宋体" w:eastAsia="宋体" w:hAnsi="MS Mincho" w:cs="宋体"/>
          <w:sz w:val="28"/>
          <w:bdr w:val="none" w:sz="0" w:space="0" w:color="auto"/>
        </w:rPr>
        <w:t>声响，快快</w:t>
      </w:r>
      <w:r>
        <w:rPr>
          <w:rFonts w:ascii="宋体" w:eastAsia="宋体" w:hAnsi="SimSun" w:cs="宋体"/>
          <w:sz w:val="28"/>
          <w:bdr w:val="none" w:sz="0" w:space="0" w:color="auto"/>
        </w:rPr>
        <w:t>进课</w:t>
      </w:r>
      <w:r>
        <w:rPr>
          <w:rFonts w:ascii="宋体" w:eastAsia="宋体" w:hAnsi="MS Mincho" w:cs="宋体"/>
          <w:sz w:val="28"/>
          <w:bdr w:val="none" w:sz="0" w:space="0" w:color="auto"/>
        </w:rPr>
        <w:t>堂</w:t>
      </w:r>
      <w:r>
        <w:rPr>
          <w:rFonts w:ascii="宋体" w:eastAsia="宋体" w:cs="宋体"/>
          <w:sz w:val="28"/>
          <w:bdr w:val="none" w:sz="0" w:space="0" w:color="auto"/>
        </w:rPr>
        <w:t>”</w:t>
      </w:r>
      <w:r>
        <w:rPr>
          <w:rFonts w:ascii="宋体" w:eastAsia="宋体" w:hAnsi="MS Mincho" w:cs="宋体"/>
          <w:sz w:val="28"/>
          <w:bdr w:val="none" w:sz="0" w:space="0" w:color="auto"/>
        </w:rPr>
        <w:t>。再比如上学</w:t>
      </w:r>
      <w:r>
        <w:rPr>
          <w:rFonts w:ascii="宋体" w:eastAsia="宋体" w:hAnsi="SimSun" w:cs="宋体"/>
          <w:sz w:val="28"/>
          <w:bdr w:val="none" w:sz="0" w:space="0" w:color="auto"/>
        </w:rPr>
        <w:t>迟</w:t>
      </w:r>
      <w:r>
        <w:rPr>
          <w:rFonts w:ascii="宋体" w:eastAsia="宋体" w:hAnsi="MS Mincho" w:cs="宋体"/>
          <w:sz w:val="28"/>
          <w:bdr w:val="none" w:sz="0" w:space="0" w:color="auto"/>
        </w:rPr>
        <w:t>到的</w:t>
      </w:r>
      <w:r>
        <w:rPr>
          <w:rFonts w:ascii="宋体" w:eastAsia="宋体" w:hAnsi="SimSun" w:cs="宋体"/>
          <w:sz w:val="28"/>
          <w:bdr w:val="none" w:sz="0" w:space="0" w:color="auto"/>
        </w:rPr>
        <w:t>问题</w:t>
      </w:r>
      <w:r>
        <w:rPr>
          <w:rFonts w:ascii="宋体" w:eastAsia="宋体" w:hAnsi="MS Mincho" w:cs="宋体"/>
          <w:sz w:val="28"/>
          <w:bdr w:val="none" w:sz="0" w:space="0" w:color="auto"/>
        </w:rPr>
        <w:t>，是很多班主任比</w:t>
      </w:r>
      <w:r>
        <w:rPr>
          <w:rFonts w:ascii="宋体" w:eastAsia="宋体" w:hAnsi="SimSun" w:cs="宋体"/>
          <w:sz w:val="28"/>
          <w:bdr w:val="none" w:sz="0" w:space="0" w:color="auto"/>
        </w:rPr>
        <w:t>较头</w:t>
      </w:r>
      <w:r>
        <w:rPr>
          <w:rFonts w:ascii="宋体" w:eastAsia="宋体" w:hAnsi="MS Mincho" w:cs="宋体"/>
          <w:sz w:val="28"/>
          <w:bdr w:val="none" w:sz="0" w:space="0" w:color="auto"/>
        </w:rPr>
        <w:t>痛的，但是我所</w:t>
      </w:r>
      <w:r>
        <w:rPr>
          <w:rFonts w:ascii="宋体" w:eastAsia="宋体" w:hAnsi="SimSun" w:cs="宋体"/>
          <w:sz w:val="28"/>
          <w:bdr w:val="none" w:sz="0" w:space="0" w:color="auto"/>
        </w:rPr>
        <w:t>带</w:t>
      </w:r>
      <w:r>
        <w:rPr>
          <w:rFonts w:ascii="宋体" w:eastAsia="宋体" w:hAnsi="MS Mincho" w:cs="宋体"/>
          <w:sz w:val="28"/>
          <w:bdr w:val="none" w:sz="0" w:space="0" w:color="auto"/>
        </w:rPr>
        <w:t>的班</w:t>
      </w:r>
      <w:r>
        <w:rPr>
          <w:rFonts w:ascii="宋体" w:eastAsia="宋体" w:hAnsi="SimSun" w:cs="宋体"/>
          <w:sz w:val="28"/>
          <w:bdr w:val="none" w:sz="0" w:space="0" w:color="auto"/>
        </w:rPr>
        <w:t>级</w:t>
      </w:r>
      <w:r>
        <w:rPr>
          <w:rFonts w:ascii="宋体" w:eastAsia="宋体" w:hAnsi="MS Mincho" w:cs="宋体"/>
          <w:sz w:val="28"/>
          <w:bdr w:val="none" w:sz="0" w:space="0" w:color="auto"/>
        </w:rPr>
        <w:t>从来不会，我家住在星沙，离学校很</w:t>
      </w:r>
      <w:r>
        <w:rPr>
          <w:rFonts w:ascii="宋体" w:eastAsia="宋体" w:hAnsi="SimSun" w:cs="宋体"/>
          <w:sz w:val="28"/>
          <w:bdr w:val="none" w:sz="0" w:space="0" w:color="auto"/>
        </w:rPr>
        <w:t>远</w:t>
      </w:r>
      <w:r>
        <w:rPr>
          <w:rFonts w:ascii="宋体" w:eastAsia="宋体" w:hAnsi="MS Mincho" w:cs="宋体"/>
          <w:sz w:val="28"/>
          <w:bdr w:val="none" w:sz="0" w:space="0" w:color="auto"/>
        </w:rPr>
        <w:t>，所以我</w:t>
      </w:r>
      <w:r>
        <w:rPr>
          <w:rFonts w:ascii="宋体" w:eastAsia="宋体" w:hAnsi="SimSun" w:cs="宋体"/>
          <w:sz w:val="28"/>
          <w:bdr w:val="none" w:sz="0" w:space="0" w:color="auto"/>
        </w:rPr>
        <w:t>对</w:t>
      </w:r>
      <w:r>
        <w:rPr>
          <w:rFonts w:ascii="宋体" w:eastAsia="宋体" w:hAnsi="MS Mincho" w:cs="宋体"/>
          <w:sz w:val="28"/>
          <w:bdr w:val="none" w:sz="0" w:space="0" w:color="auto"/>
        </w:rPr>
        <w:t>学生的要求，如果我</w:t>
      </w:r>
      <w:r>
        <w:rPr>
          <w:rFonts w:ascii="宋体" w:eastAsia="宋体" w:hAnsi="SimSun" w:cs="宋体"/>
          <w:sz w:val="28"/>
          <w:bdr w:val="none" w:sz="0" w:space="0" w:color="auto"/>
        </w:rPr>
        <w:t>每</w:t>
      </w:r>
      <w:r>
        <w:rPr>
          <w:rFonts w:ascii="宋体" w:eastAsia="宋体" w:hAnsi="MS Mincho" w:cs="宋体"/>
          <w:sz w:val="28"/>
          <w:bdr w:val="none" w:sz="0" w:space="0" w:color="auto"/>
        </w:rPr>
        <w:t>天能准</w:t>
      </w:r>
      <w:r>
        <w:rPr>
          <w:rFonts w:ascii="宋体" w:eastAsia="宋体" w:hAnsi="SimSun" w:cs="宋体"/>
          <w:sz w:val="28"/>
          <w:bdr w:val="none" w:sz="0" w:space="0" w:color="auto"/>
        </w:rPr>
        <w:t>时</w:t>
      </w:r>
      <w:r>
        <w:rPr>
          <w:rFonts w:ascii="宋体" w:eastAsia="宋体" w:hAnsi="MS Mincho" w:cs="宋体"/>
          <w:sz w:val="28"/>
          <w:bdr w:val="none" w:sz="0" w:space="0" w:color="auto"/>
        </w:rPr>
        <w:t>到</w:t>
      </w:r>
      <w:r>
        <w:rPr>
          <w:rFonts w:ascii="宋体" w:eastAsia="宋体" w:hAnsi="SimSun" w:cs="宋体"/>
          <w:sz w:val="28"/>
          <w:bdr w:val="none" w:sz="0" w:space="0" w:color="auto"/>
        </w:rPr>
        <w:t>岗</w:t>
      </w:r>
      <w:r>
        <w:rPr>
          <w:rFonts w:ascii="宋体" w:eastAsia="宋体" w:hAnsi="MS Mincho" w:cs="宋体"/>
          <w:sz w:val="28"/>
          <w:bdr w:val="none" w:sz="0" w:space="0" w:color="auto"/>
        </w:rPr>
        <w:t>，那</w:t>
      </w:r>
      <w:r>
        <w:rPr>
          <w:rFonts w:ascii="宋体" w:eastAsia="宋体" w:hAnsi="SimSun" w:cs="宋体"/>
          <w:sz w:val="28"/>
          <w:bdr w:val="none" w:sz="0" w:space="0" w:color="auto"/>
        </w:rPr>
        <w:t>么</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就没有理由到不了，因</w:t>
      </w:r>
      <w:r>
        <w:rPr>
          <w:rFonts w:ascii="宋体" w:eastAsia="宋体" w:hAnsi="SimSun" w:cs="宋体"/>
          <w:sz w:val="28"/>
          <w:bdr w:val="none" w:sz="0" w:space="0" w:color="auto"/>
        </w:rPr>
        <w:t>为</w:t>
      </w:r>
      <w:r>
        <w:rPr>
          <w:rFonts w:ascii="宋体" w:eastAsia="宋体" w:hAnsi="MS Mincho" w:cs="宋体"/>
          <w:sz w:val="28"/>
          <w:bdr w:val="none" w:sz="0" w:space="0" w:color="auto"/>
        </w:rPr>
        <w:t>没人比我住的</w:t>
      </w:r>
      <w:r>
        <w:rPr>
          <w:rFonts w:ascii="宋体" w:eastAsia="宋体" w:hAnsi="SimSun" w:cs="宋体"/>
          <w:sz w:val="28"/>
          <w:bdr w:val="none" w:sz="0" w:space="0" w:color="auto"/>
        </w:rPr>
        <w:t>还远</w:t>
      </w:r>
      <w:r>
        <w:rPr>
          <w:rFonts w:ascii="宋体" w:eastAsia="宋体" w:hAnsi="MS Mincho" w:cs="宋体"/>
          <w:sz w:val="28"/>
          <w:bdr w:val="none" w:sz="0" w:space="0" w:color="auto"/>
        </w:rPr>
        <w:t>。</w:t>
      </w:r>
      <w:r>
        <w:rPr>
          <w:rFonts w:ascii="宋体" w:eastAsia="宋体" w:hAnsi="SimSun" w:cs="宋体"/>
          <w:sz w:val="28"/>
          <w:bdr w:val="none" w:sz="0" w:space="0" w:color="auto"/>
        </w:rPr>
        <w:t>这么</w:t>
      </w:r>
      <w:r>
        <w:rPr>
          <w:rFonts w:ascii="宋体" w:eastAsia="宋体" w:hAnsi="MS Mincho" w:cs="宋体"/>
          <w:sz w:val="28"/>
          <w:bdr w:val="none" w:sz="0" w:space="0" w:color="auto"/>
        </w:rPr>
        <w:t>多年以来，不管天气多</w:t>
      </w:r>
      <w:r>
        <w:rPr>
          <w:rFonts w:ascii="宋体" w:eastAsia="宋体" w:hAnsi="SimSun" w:cs="宋体"/>
          <w:sz w:val="28"/>
          <w:bdr w:val="none" w:sz="0" w:space="0" w:color="auto"/>
        </w:rPr>
        <w:t>么恶</w:t>
      </w:r>
      <w:r>
        <w:rPr>
          <w:rFonts w:ascii="宋体" w:eastAsia="宋体" w:hAnsi="MS Mincho" w:cs="宋体"/>
          <w:sz w:val="28"/>
          <w:bdr w:val="none" w:sz="0" w:space="0" w:color="auto"/>
        </w:rPr>
        <w:t>劣，我都会</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cs="宋体"/>
          <w:sz w:val="28"/>
          <w:bdr w:val="none" w:sz="0" w:space="0" w:color="auto"/>
        </w:rPr>
        <w:t>7:00</w:t>
      </w:r>
      <w:r>
        <w:rPr>
          <w:rFonts w:ascii="宋体" w:eastAsia="宋体" w:hAnsi="MS Mincho" w:cs="宋体"/>
          <w:sz w:val="28"/>
          <w:bdr w:val="none" w:sz="0" w:space="0" w:color="auto"/>
        </w:rPr>
        <w:t>准</w:t>
      </w:r>
      <w:r>
        <w:rPr>
          <w:rFonts w:ascii="宋体" w:eastAsia="宋体" w:hAnsi="SimSun" w:cs="宋体"/>
          <w:sz w:val="28"/>
          <w:bdr w:val="none" w:sz="0" w:space="0" w:color="auto"/>
        </w:rPr>
        <w:t>时</w:t>
      </w:r>
      <w:r>
        <w:rPr>
          <w:rFonts w:ascii="宋体" w:eastAsia="宋体" w:hAnsi="MS Mincho" w:cs="宋体"/>
          <w:sz w:val="28"/>
          <w:bdr w:val="none" w:sz="0" w:space="0" w:color="auto"/>
        </w:rPr>
        <w:t>站在教室，学生早已</w:t>
      </w:r>
      <w:r>
        <w:rPr>
          <w:rFonts w:ascii="宋体" w:eastAsia="宋体" w:hAnsi="SimSun" w:cs="宋体"/>
          <w:sz w:val="28"/>
          <w:bdr w:val="none" w:sz="0" w:space="0" w:color="auto"/>
        </w:rPr>
        <w:t>习惯</w:t>
      </w:r>
      <w:r>
        <w:rPr>
          <w:rFonts w:ascii="宋体" w:eastAsia="宋体" w:hAnsi="MS Mincho" w:cs="宋体"/>
          <w:sz w:val="28"/>
          <w:bdr w:val="none" w:sz="0" w:space="0" w:color="auto"/>
        </w:rPr>
        <w:t>，不会比我来得</w:t>
      </w:r>
      <w:r>
        <w:rPr>
          <w:rFonts w:ascii="宋体" w:eastAsia="宋体" w:hAnsi="SimSun" w:cs="宋体"/>
          <w:sz w:val="28"/>
          <w:bdr w:val="none" w:sz="0" w:space="0" w:color="auto"/>
        </w:rPr>
        <w:t>晚</w:t>
      </w:r>
      <w:r>
        <w:rPr>
          <w:rFonts w:ascii="宋体" w:eastAsia="宋体" w:hAnsi="MS Mincho" w:cs="宋体"/>
          <w:sz w:val="28"/>
          <w:bdr w:val="none" w:sz="0" w:space="0" w:color="auto"/>
        </w:rPr>
        <w:t>。所以在班主任工作中，与其</w:t>
      </w:r>
      <w:r>
        <w:rPr>
          <w:rFonts w:ascii="宋体" w:eastAsia="宋体" w:hAnsi="SimSun" w:cs="宋体"/>
          <w:sz w:val="28"/>
          <w:bdr w:val="none" w:sz="0" w:space="0" w:color="auto"/>
        </w:rPr>
        <w:t>说</w:t>
      </w:r>
      <w:r>
        <w:rPr>
          <w:rFonts w:ascii="宋体" w:eastAsia="宋体" w:hAnsi="MS Mincho" w:cs="宋体"/>
          <w:sz w:val="28"/>
          <w:bdr w:val="none" w:sz="0" w:space="0" w:color="auto"/>
        </w:rPr>
        <w:t>要学生照我</w:t>
      </w:r>
      <w:r>
        <w:rPr>
          <w:rFonts w:ascii="宋体" w:eastAsia="宋体" w:hAnsi="SimSun" w:cs="宋体"/>
          <w:sz w:val="28"/>
          <w:bdr w:val="none" w:sz="0" w:space="0" w:color="auto"/>
        </w:rPr>
        <w:t>说</w:t>
      </w:r>
      <w:r>
        <w:rPr>
          <w:rFonts w:ascii="宋体" w:eastAsia="宋体" w:hAnsi="MS Mincho" w:cs="宋体"/>
          <w:sz w:val="28"/>
          <w:bdr w:val="none" w:sz="0" w:space="0" w:color="auto"/>
        </w:rPr>
        <w:t>的去做，不如改</w:t>
      </w:r>
      <w:r>
        <w:rPr>
          <w:rFonts w:ascii="宋体" w:eastAsia="宋体" w:hAnsi="SimSun" w:cs="宋体"/>
          <w:sz w:val="28"/>
          <w:bdr w:val="none" w:sz="0" w:space="0" w:color="auto"/>
        </w:rPr>
        <w:t>为</w:t>
      </w:r>
      <w:r>
        <w:rPr>
          <w:rFonts w:ascii="宋体" w:eastAsia="宋体" w:hAnsi="MS Mincho" w:cs="宋体"/>
          <w:sz w:val="28"/>
          <w:bdr w:val="none" w:sz="0" w:space="0" w:color="auto"/>
        </w:rPr>
        <w:t>照我做的去做。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二、施与</w:t>
      </w:r>
      <w:r>
        <w:rPr>
          <w:rStyle w:val="strong"/>
          <w:rFonts w:ascii="宋体" w:eastAsia="宋体" w:hAnsi="SimSun" w:cs="宋体"/>
          <w:b/>
          <w:sz w:val="28"/>
          <w:bdr w:val="none" w:sz="0" w:space="0" w:color="auto"/>
        </w:rPr>
        <w:t>爱</w:t>
      </w:r>
      <w:r>
        <w:rPr>
          <w:rStyle w:val="strong"/>
          <w:rFonts w:ascii="宋体" w:eastAsia="宋体" w:hAnsi="MS Mincho" w:cs="宋体"/>
          <w:b/>
          <w:sz w:val="28"/>
          <w:bdr w:val="none" w:sz="0" w:space="0" w:color="auto"/>
        </w:rPr>
        <w:t>心、用心沟通，用人格和智慧培</w:t>
      </w:r>
      <w:r>
        <w:rPr>
          <w:rStyle w:val="strong"/>
          <w:rFonts w:ascii="宋体" w:eastAsia="宋体" w:hAnsi="SimSun" w:cs="宋体"/>
          <w:b/>
          <w:sz w:val="28"/>
          <w:bdr w:val="none" w:sz="0" w:space="0" w:color="auto"/>
        </w:rPr>
        <w:t>养</w:t>
      </w:r>
      <w:r>
        <w:rPr>
          <w:rStyle w:val="strong"/>
          <w:rFonts w:ascii="宋体" w:eastAsia="宋体" w:hAnsi="MS Mincho" w:cs="宋体"/>
          <w:b/>
          <w:sz w:val="28"/>
          <w:bdr w:val="none" w:sz="0" w:space="0" w:color="auto"/>
        </w:rPr>
        <w:t>情感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班主任工作与</w:t>
      </w:r>
      <w:r>
        <w:rPr>
          <w:rFonts w:ascii="宋体" w:eastAsia="宋体" w:hAnsi="SimSun" w:cs="宋体"/>
          <w:sz w:val="28"/>
          <w:bdr w:val="none" w:sz="0" w:space="0" w:color="auto"/>
        </w:rPr>
        <w:t>课</w:t>
      </w:r>
      <w:r>
        <w:rPr>
          <w:rFonts w:ascii="宋体" w:eastAsia="宋体" w:hAnsi="MS Mincho" w:cs="宋体"/>
          <w:sz w:val="28"/>
          <w:bdr w:val="none" w:sz="0" w:space="0" w:color="auto"/>
        </w:rPr>
        <w:t>任教</w:t>
      </w:r>
      <w:r>
        <w:rPr>
          <w:rFonts w:ascii="宋体" w:eastAsia="宋体" w:hAnsi="SimSun" w:cs="宋体"/>
          <w:sz w:val="28"/>
          <w:bdr w:val="none" w:sz="0" w:space="0" w:color="auto"/>
        </w:rPr>
        <w:t>师</w:t>
      </w:r>
      <w:r>
        <w:rPr>
          <w:rFonts w:ascii="宋体" w:eastAsia="宋体" w:hAnsi="MS Mincho" w:cs="宋体"/>
          <w:sz w:val="28"/>
          <w:bdr w:val="none" w:sz="0" w:space="0" w:color="auto"/>
        </w:rPr>
        <w:t>不同，除了要管理班</w:t>
      </w:r>
      <w:r>
        <w:rPr>
          <w:rFonts w:ascii="宋体" w:eastAsia="宋体" w:hAnsi="SimSun" w:cs="宋体"/>
          <w:sz w:val="28"/>
          <w:bdr w:val="none" w:sz="0" w:space="0" w:color="auto"/>
        </w:rPr>
        <w:t>级</w:t>
      </w:r>
      <w:r>
        <w:rPr>
          <w:rFonts w:ascii="宋体" w:eastAsia="宋体" w:hAnsi="MS Mincho" w:cs="宋体"/>
          <w:sz w:val="28"/>
          <w:bdr w:val="none" w:sz="0" w:space="0" w:color="auto"/>
        </w:rPr>
        <w:t>、提高成</w:t>
      </w:r>
      <w:r>
        <w:rPr>
          <w:rFonts w:ascii="宋体" w:eastAsia="宋体" w:hAnsi="SimSun" w:cs="宋体"/>
          <w:sz w:val="28"/>
          <w:bdr w:val="none" w:sz="0" w:space="0" w:color="auto"/>
        </w:rPr>
        <w:t>绩</w:t>
      </w:r>
      <w:r>
        <w:rPr>
          <w:rFonts w:ascii="宋体" w:eastAsia="宋体" w:hAnsi="MS Mincho" w:cs="宋体"/>
          <w:sz w:val="28"/>
          <w:bdr w:val="none" w:sz="0" w:space="0" w:color="auto"/>
        </w:rPr>
        <w:t>之外，最重要的就是要了解班</w:t>
      </w:r>
      <w:r>
        <w:rPr>
          <w:rFonts w:ascii="宋体" w:eastAsia="宋体" w:hAnsi="SimSun" w:cs="宋体"/>
          <w:sz w:val="28"/>
          <w:bdr w:val="none" w:sz="0" w:space="0" w:color="auto"/>
        </w:rPr>
        <w:t>级</w:t>
      </w:r>
      <w:r>
        <w:rPr>
          <w:rFonts w:ascii="宋体" w:eastAsia="宋体" w:hAnsi="MS Mincho" w:cs="宋体"/>
          <w:sz w:val="28"/>
          <w:bdr w:val="none" w:sz="0" w:space="0" w:color="auto"/>
        </w:rPr>
        <w:t>里的</w:t>
      </w:r>
      <w:r>
        <w:rPr>
          <w:rFonts w:ascii="宋体" w:eastAsia="宋体" w:hAnsi="SimSun" w:cs="宋体"/>
          <w:sz w:val="28"/>
          <w:bdr w:val="none" w:sz="0" w:space="0" w:color="auto"/>
        </w:rPr>
        <w:t>每</w:t>
      </w:r>
      <w:r>
        <w:rPr>
          <w:rFonts w:ascii="宋体" w:eastAsia="宋体" w:hAnsi="MS Mincho" w:cs="宋体"/>
          <w:sz w:val="28"/>
          <w:bdr w:val="none" w:sz="0" w:space="0" w:color="auto"/>
        </w:rPr>
        <w:t>一个学生，及</w:t>
      </w:r>
      <w:r>
        <w:rPr>
          <w:rFonts w:ascii="宋体" w:eastAsia="宋体" w:hAnsi="SimSun" w:cs="宋体"/>
          <w:sz w:val="28"/>
          <w:bdr w:val="none" w:sz="0" w:space="0" w:color="auto"/>
        </w:rPr>
        <w:t>时</w:t>
      </w:r>
      <w:r>
        <w:rPr>
          <w:rFonts w:ascii="宋体" w:eastAsia="宋体" w:hAnsi="MS Mincho" w:cs="宋体"/>
          <w:sz w:val="28"/>
          <w:bdr w:val="none" w:sz="0" w:space="0" w:color="auto"/>
        </w:rPr>
        <w:t>洞察他</w:t>
      </w:r>
      <w:r>
        <w:rPr>
          <w:rFonts w:ascii="宋体" w:eastAsia="宋体" w:hAnsi="SimSun" w:cs="宋体"/>
          <w:sz w:val="28"/>
          <w:bdr w:val="none" w:sz="0" w:space="0" w:color="auto"/>
        </w:rPr>
        <w:t>们</w:t>
      </w:r>
      <w:r>
        <w:rPr>
          <w:rFonts w:ascii="宋体" w:eastAsia="宋体" w:hAnsi="MS Mincho" w:cs="宋体"/>
          <w:sz w:val="28"/>
          <w:bdr w:val="none" w:sz="0" w:space="0" w:color="auto"/>
        </w:rPr>
        <w:t>的内心</w:t>
      </w:r>
      <w:r>
        <w:rPr>
          <w:rFonts w:ascii="宋体" w:eastAsia="宋体" w:hAnsi="SimSun" w:cs="宋体"/>
          <w:sz w:val="28"/>
          <w:bdr w:val="none" w:sz="0" w:space="0" w:color="auto"/>
        </w:rPr>
        <w:t>动态</w:t>
      </w:r>
      <w:r>
        <w:rPr>
          <w:rFonts w:ascii="宋体" w:eastAsia="宋体" w:hAnsi="MS Mincho" w:cs="宋体"/>
          <w:sz w:val="28"/>
          <w:bdr w:val="none" w:sz="0" w:space="0" w:color="auto"/>
        </w:rPr>
        <w:t>，疏</w:t>
      </w:r>
      <w:r>
        <w:rPr>
          <w:rFonts w:ascii="宋体" w:eastAsia="宋体" w:hAnsi="SimSun" w:cs="宋体"/>
          <w:sz w:val="28"/>
          <w:bdr w:val="none" w:sz="0" w:space="0" w:color="auto"/>
        </w:rPr>
        <w:t>导</w:t>
      </w:r>
      <w:r>
        <w:rPr>
          <w:rFonts w:ascii="宋体" w:eastAsia="宋体" w:hAnsi="MS Mincho" w:cs="宋体"/>
          <w:sz w:val="28"/>
          <w:bdr w:val="none" w:sz="0" w:space="0" w:color="auto"/>
        </w:rPr>
        <w:t>情</w:t>
      </w:r>
      <w:r>
        <w:rPr>
          <w:rFonts w:ascii="宋体" w:eastAsia="宋体" w:hAnsi="SimSun" w:cs="宋体"/>
          <w:sz w:val="28"/>
          <w:bdr w:val="none" w:sz="0" w:space="0" w:color="auto"/>
        </w:rPr>
        <w:t>绪</w:t>
      </w:r>
      <w:r>
        <w:rPr>
          <w:rFonts w:ascii="宋体" w:eastAsia="宋体" w:hAnsi="MS Mincho" w:cs="宋体"/>
          <w:sz w:val="28"/>
          <w:bdr w:val="none" w:sz="0" w:space="0" w:color="auto"/>
        </w:rPr>
        <w:t>，因</w:t>
      </w:r>
      <w:r>
        <w:rPr>
          <w:rFonts w:ascii="宋体" w:eastAsia="宋体" w:hAnsi="SimSun" w:cs="宋体"/>
          <w:sz w:val="28"/>
          <w:bdr w:val="none" w:sz="0" w:space="0" w:color="auto"/>
        </w:rPr>
        <w:t>为处</w:t>
      </w:r>
      <w:r>
        <w:rPr>
          <w:rFonts w:ascii="宋体" w:eastAsia="宋体" w:hAnsi="MS Mincho" w:cs="宋体"/>
          <w:sz w:val="28"/>
          <w:bdr w:val="none" w:sz="0" w:space="0" w:color="auto"/>
        </w:rPr>
        <w:t>于青春期的孩子容易波</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难</w:t>
      </w:r>
      <w:r>
        <w:rPr>
          <w:rFonts w:ascii="宋体" w:eastAsia="宋体" w:hAnsi="MS Mincho" w:cs="宋体"/>
          <w:sz w:val="28"/>
          <w:bdr w:val="none" w:sz="0" w:space="0" w:color="auto"/>
        </w:rPr>
        <w:t>以捉摸。</w:t>
      </w:r>
      <w:r>
        <w:rPr>
          <w:rFonts w:ascii="宋体" w:eastAsia="宋体" w:cs="宋体"/>
          <w:sz w:val="28"/>
          <w:bdr w:val="none" w:sz="0" w:space="0" w:color="auto"/>
        </w:rPr>
        <w:t>11</w:t>
      </w:r>
      <w:r>
        <w:rPr>
          <w:rFonts w:ascii="宋体" w:eastAsia="宋体" w:hAnsi="MS Mincho" w:cs="宋体"/>
          <w:sz w:val="28"/>
          <w:bdr w:val="none" w:sz="0" w:space="0" w:color="auto"/>
        </w:rPr>
        <w:t>年来，我送走了四届</w:t>
      </w:r>
      <w:r>
        <w:rPr>
          <w:rFonts w:ascii="宋体" w:eastAsia="宋体" w:hAnsi="SimSun" w:cs="宋体"/>
          <w:sz w:val="28"/>
          <w:bdr w:val="none" w:sz="0" w:space="0" w:color="auto"/>
        </w:rPr>
        <w:t>毕业</w:t>
      </w:r>
      <w:r>
        <w:rPr>
          <w:rFonts w:ascii="宋体" w:eastAsia="宋体" w:hAnsi="MS Mincho" w:cs="宋体"/>
          <w:sz w:val="28"/>
          <w:bdr w:val="none" w:sz="0" w:space="0" w:color="auto"/>
        </w:rPr>
        <w:t>生，直至今天</w:t>
      </w:r>
      <w:r>
        <w:rPr>
          <w:rFonts w:ascii="宋体" w:eastAsia="宋体" w:hAnsi="SimSun" w:cs="宋体"/>
          <w:sz w:val="28"/>
          <w:bdr w:val="none" w:sz="0" w:space="0" w:color="auto"/>
        </w:rPr>
        <w:t>为</w:t>
      </w:r>
      <w:r>
        <w:rPr>
          <w:rFonts w:ascii="宋体" w:eastAsia="宋体" w:hAnsi="MS Mincho" w:cs="宋体"/>
          <w:sz w:val="28"/>
          <w:bdr w:val="none" w:sz="0" w:space="0" w:color="auto"/>
        </w:rPr>
        <w:t>止，和我</w:t>
      </w:r>
      <w:r>
        <w:rPr>
          <w:rFonts w:ascii="宋体" w:eastAsia="宋体" w:hAnsi="SimSun" w:cs="宋体"/>
          <w:sz w:val="28"/>
          <w:bdr w:val="none" w:sz="0" w:space="0" w:color="auto"/>
        </w:rPr>
        <w:t>联</w:t>
      </w:r>
      <w:r>
        <w:rPr>
          <w:rFonts w:ascii="宋体" w:eastAsia="宋体" w:hAnsi="MS Mincho" w:cs="宋体"/>
          <w:sz w:val="28"/>
          <w:bdr w:val="none" w:sz="0" w:space="0" w:color="auto"/>
        </w:rPr>
        <w:t>系的学生特</w:t>
      </w:r>
      <w:r>
        <w:rPr>
          <w:rFonts w:ascii="宋体" w:eastAsia="宋体" w:hAnsi="SimSun" w:cs="宋体"/>
          <w:sz w:val="28"/>
          <w:bdr w:val="none" w:sz="0" w:space="0" w:color="auto"/>
        </w:rPr>
        <w:t>别</w:t>
      </w:r>
      <w:r>
        <w:rPr>
          <w:rFonts w:ascii="宋体" w:eastAsia="宋体" w:hAnsi="MS Mincho" w:cs="宋体"/>
          <w:sz w:val="28"/>
          <w:bdr w:val="none" w:sz="0" w:space="0" w:color="auto"/>
        </w:rPr>
        <w:t>多，特</w:t>
      </w:r>
      <w:r>
        <w:rPr>
          <w:rFonts w:ascii="宋体" w:eastAsia="宋体" w:hAnsi="SimSun" w:cs="宋体"/>
          <w:sz w:val="28"/>
          <w:bdr w:val="none" w:sz="0" w:space="0" w:color="auto"/>
        </w:rPr>
        <w:t>别</w:t>
      </w:r>
      <w:r>
        <w:rPr>
          <w:rFonts w:ascii="宋体" w:eastAsia="宋体" w:hAnsi="MS Mincho" w:cs="宋体"/>
          <w:sz w:val="28"/>
          <w:bdr w:val="none" w:sz="0" w:space="0" w:color="auto"/>
        </w:rPr>
        <w:t>是那些家庭不完整和当</w:t>
      </w:r>
      <w:r>
        <w:rPr>
          <w:rFonts w:ascii="宋体" w:eastAsia="宋体" w:hAnsi="SimSun" w:cs="宋体"/>
          <w:sz w:val="28"/>
          <w:bdr w:val="none" w:sz="0" w:space="0" w:color="auto"/>
        </w:rPr>
        <w:t>时</w:t>
      </w:r>
      <w:r>
        <w:rPr>
          <w:rFonts w:ascii="宋体" w:eastAsia="宋体" w:hAnsi="MS Mincho" w:cs="宋体"/>
          <w:sz w:val="28"/>
          <w:bdr w:val="none" w:sz="0" w:space="0" w:color="auto"/>
        </w:rPr>
        <w:t>性格</w:t>
      </w:r>
      <w:r>
        <w:rPr>
          <w:rFonts w:ascii="宋体" w:eastAsia="宋体" w:hAnsi="SimSun" w:cs="宋体"/>
          <w:sz w:val="28"/>
          <w:bdr w:val="none" w:sz="0" w:space="0" w:color="auto"/>
        </w:rPr>
        <w:t>较为</w:t>
      </w:r>
      <w:r>
        <w:rPr>
          <w:rFonts w:ascii="宋体" w:eastAsia="宋体" w:hAnsi="MS Mincho" w:cs="宋体"/>
          <w:sz w:val="28"/>
          <w:bdr w:val="none" w:sz="0" w:space="0" w:color="auto"/>
        </w:rPr>
        <w:t>孤僻的孩子，可能当</w:t>
      </w:r>
      <w:r>
        <w:rPr>
          <w:rFonts w:ascii="宋体" w:eastAsia="宋体" w:hAnsi="SimSun" w:cs="宋体"/>
          <w:sz w:val="28"/>
          <w:bdr w:val="none" w:sz="0" w:space="0" w:color="auto"/>
        </w:rPr>
        <w:t>时</w:t>
      </w:r>
      <w:r>
        <w:rPr>
          <w:rFonts w:ascii="宋体" w:eastAsia="宋体" w:hAnsi="MS Mincho" w:cs="宋体"/>
          <w:sz w:val="28"/>
          <w:bdr w:val="none" w:sz="0" w:space="0" w:color="auto"/>
        </w:rPr>
        <w:t>我比</w:t>
      </w:r>
      <w:r>
        <w:rPr>
          <w:rFonts w:ascii="宋体" w:eastAsia="宋体" w:hAnsi="SimSun" w:cs="宋体"/>
          <w:sz w:val="28"/>
          <w:bdr w:val="none" w:sz="0" w:space="0" w:color="auto"/>
        </w:rPr>
        <w:t>较关</w:t>
      </w:r>
      <w:r>
        <w:rPr>
          <w:rFonts w:ascii="宋体" w:eastAsia="宋体" w:hAnsi="MS Mincho" w:cs="宋体"/>
          <w:sz w:val="28"/>
          <w:bdr w:val="none" w:sz="0" w:space="0" w:color="auto"/>
        </w:rPr>
        <w:t>注他</w:t>
      </w:r>
      <w:r>
        <w:rPr>
          <w:rFonts w:ascii="宋体" w:eastAsia="宋体" w:hAnsi="SimSun" w:cs="宋体"/>
          <w:sz w:val="28"/>
          <w:bdr w:val="none" w:sz="0" w:space="0" w:color="auto"/>
        </w:rPr>
        <w:t>们</w:t>
      </w:r>
      <w:r>
        <w:rPr>
          <w:rFonts w:ascii="宋体" w:eastAsia="宋体" w:hAnsi="MS Mincho" w:cs="宋体"/>
          <w:sz w:val="28"/>
          <w:bdr w:val="none" w:sz="0" w:space="0" w:color="auto"/>
        </w:rPr>
        <w:t>吧</w:t>
      </w:r>
      <w:r>
        <w:rPr>
          <w:rFonts w:ascii="宋体" w:eastAsia="宋体" w:cs="宋体"/>
          <w:sz w:val="28"/>
          <w:bdr w:val="none" w:sz="0" w:space="0" w:color="auto"/>
        </w:rPr>
        <w:t>!05</w:t>
      </w:r>
      <w:r>
        <w:rPr>
          <w:rFonts w:ascii="宋体" w:eastAsia="宋体" w:hAnsi="MS Mincho" w:cs="宋体"/>
          <w:sz w:val="28"/>
          <w:bdr w:val="none" w:sz="0" w:space="0" w:color="auto"/>
        </w:rPr>
        <w:t>届班上有两位同学</w:t>
      </w:r>
      <w:r>
        <w:rPr>
          <w:rFonts w:ascii="宋体" w:eastAsia="宋体" w:cs="宋体"/>
          <w:sz w:val="28"/>
          <w:bdr w:val="none" w:sz="0" w:space="0" w:color="auto"/>
        </w:rPr>
        <w:t>(</w:t>
      </w:r>
      <w:r>
        <w:rPr>
          <w:rFonts w:ascii="宋体" w:eastAsia="宋体" w:hAnsi="MS Mincho" w:cs="宋体"/>
          <w:sz w:val="28"/>
          <w:bdr w:val="none" w:sz="0" w:space="0" w:color="auto"/>
        </w:rPr>
        <w:t>董</w:t>
      </w:r>
      <w:r>
        <w:rPr>
          <w:rFonts w:ascii="宋体" w:eastAsia="宋体" w:hAnsi="SimSun" w:cs="宋体"/>
          <w:sz w:val="28"/>
          <w:bdr w:val="none" w:sz="0" w:space="0" w:color="auto"/>
        </w:rPr>
        <w:t>晓</w:t>
      </w:r>
      <w:r>
        <w:rPr>
          <w:rFonts w:ascii="宋体" w:eastAsia="宋体" w:hAnsi="MS Mincho" w:cs="宋体"/>
          <w:sz w:val="28"/>
          <w:bdr w:val="none" w:sz="0" w:space="0" w:color="auto"/>
        </w:rPr>
        <w:t>丹和吴文娟</w:t>
      </w:r>
      <w:r>
        <w:rPr>
          <w:rFonts w:ascii="宋体" w:eastAsia="宋体" w:cs="宋体"/>
          <w:sz w:val="28"/>
          <w:bdr w:val="none" w:sz="0" w:space="0" w:color="auto"/>
        </w:rPr>
        <w:t>)</w:t>
      </w:r>
      <w:r>
        <w:rPr>
          <w:rFonts w:ascii="宋体" w:eastAsia="宋体" w:hAnsi="MS Mincho" w:cs="宋体"/>
          <w:sz w:val="28"/>
          <w:bdr w:val="none" w:sz="0" w:space="0" w:color="auto"/>
        </w:rPr>
        <w:t>家里特</w:t>
      </w:r>
      <w:r>
        <w:rPr>
          <w:rFonts w:ascii="宋体" w:eastAsia="宋体" w:hAnsi="SimSun" w:cs="宋体"/>
          <w:sz w:val="28"/>
          <w:bdr w:val="none" w:sz="0" w:space="0" w:color="auto"/>
        </w:rPr>
        <w:t>别</w:t>
      </w:r>
      <w:r>
        <w:rPr>
          <w:rFonts w:ascii="宋体" w:eastAsia="宋体" w:hAnsi="MS Mincho" w:cs="宋体"/>
          <w:sz w:val="28"/>
          <w:bdr w:val="none" w:sz="0" w:space="0" w:color="auto"/>
        </w:rPr>
        <w:t>困</w:t>
      </w:r>
      <w:r>
        <w:rPr>
          <w:rFonts w:ascii="宋体" w:eastAsia="宋体" w:hAnsi="SimSun" w:cs="宋体"/>
          <w:sz w:val="28"/>
          <w:bdr w:val="none" w:sz="0" w:space="0" w:color="auto"/>
        </w:rPr>
        <w:t>难</w:t>
      </w:r>
      <w:r>
        <w:rPr>
          <w:rFonts w:ascii="宋体" w:eastAsia="宋体" w:hAnsi="MS Mincho" w:cs="宋体"/>
          <w:sz w:val="28"/>
          <w:bdr w:val="none" w:sz="0" w:space="0" w:color="auto"/>
        </w:rPr>
        <w:t>，我一直</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在我爸爸的</w:t>
      </w:r>
      <w:r>
        <w:rPr>
          <w:rFonts w:ascii="宋体" w:eastAsia="宋体" w:hAnsi="SimSun" w:cs="宋体"/>
          <w:sz w:val="28"/>
          <w:bdr w:val="none" w:sz="0" w:space="0" w:color="auto"/>
        </w:rPr>
        <w:t>饭</w:t>
      </w:r>
      <w:r>
        <w:rPr>
          <w:rFonts w:ascii="宋体" w:eastAsia="宋体" w:hAnsi="MS Mincho" w:cs="宋体"/>
          <w:sz w:val="28"/>
          <w:bdr w:val="none" w:sz="0" w:space="0" w:color="auto"/>
        </w:rPr>
        <w:t>店里免</w:t>
      </w:r>
      <w:r>
        <w:rPr>
          <w:rFonts w:ascii="宋体" w:eastAsia="宋体" w:hAnsi="SimSun" w:cs="宋体"/>
          <w:sz w:val="28"/>
          <w:bdr w:val="none" w:sz="0" w:space="0" w:color="auto"/>
        </w:rPr>
        <w:t>费</w:t>
      </w:r>
      <w:r>
        <w:rPr>
          <w:rFonts w:ascii="宋体" w:eastAsia="宋体" w:hAnsi="MS Mincho" w:cs="宋体"/>
          <w:sz w:val="28"/>
          <w:bdr w:val="none" w:sz="0" w:space="0" w:color="auto"/>
        </w:rPr>
        <w:t>吃了</w:t>
      </w:r>
      <w:r>
        <w:rPr>
          <w:rFonts w:ascii="宋体" w:eastAsia="宋体" w:cs="宋体"/>
          <w:sz w:val="28"/>
          <w:bdr w:val="none" w:sz="0" w:space="0" w:color="auto"/>
        </w:rPr>
        <w:t>2</w:t>
      </w:r>
      <w:r>
        <w:rPr>
          <w:rFonts w:ascii="宋体" w:eastAsia="宋体" w:hAnsi="MS Mincho" w:cs="宋体"/>
          <w:sz w:val="28"/>
          <w:bdr w:val="none" w:sz="0" w:space="0" w:color="auto"/>
        </w:rPr>
        <w:t>年，</w:t>
      </w:r>
      <w:r>
        <w:rPr>
          <w:rFonts w:ascii="宋体" w:eastAsia="宋体" w:hAnsi="SimSun" w:cs="宋体"/>
          <w:sz w:val="28"/>
          <w:bdr w:val="none" w:sz="0" w:space="0" w:color="auto"/>
        </w:rPr>
        <w:t>还</w:t>
      </w:r>
      <w:r>
        <w:rPr>
          <w:rFonts w:ascii="宋体" w:eastAsia="宋体" w:hAnsi="MS Mincho" w:cs="宋体"/>
          <w:sz w:val="28"/>
          <w:bdr w:val="none" w:sz="0" w:space="0" w:color="auto"/>
        </w:rPr>
        <w:t>帮他</w:t>
      </w:r>
      <w:r>
        <w:rPr>
          <w:rFonts w:ascii="宋体" w:eastAsia="宋体" w:hAnsi="SimSun" w:cs="宋体"/>
          <w:sz w:val="28"/>
          <w:bdr w:val="none" w:sz="0" w:space="0" w:color="auto"/>
        </w:rPr>
        <w:t>们</w:t>
      </w:r>
      <w:r>
        <w:rPr>
          <w:rFonts w:ascii="宋体" w:eastAsia="宋体" w:hAnsi="MS Mincho" w:cs="宋体"/>
          <w:sz w:val="28"/>
          <w:bdr w:val="none" w:sz="0" w:space="0" w:color="auto"/>
        </w:rPr>
        <w:t>解决了高中三年的所有</w:t>
      </w:r>
      <w:r>
        <w:rPr>
          <w:rFonts w:ascii="宋体" w:eastAsia="宋体" w:hAnsi="SimSun" w:cs="宋体"/>
          <w:sz w:val="28"/>
          <w:bdr w:val="none" w:sz="0" w:space="0" w:color="auto"/>
        </w:rPr>
        <w:t>杂费</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于外地的学生</w:t>
      </w:r>
      <w:r>
        <w:rPr>
          <w:rFonts w:ascii="宋体" w:eastAsia="宋体" w:hAnsi="SimSun" w:cs="宋体"/>
          <w:sz w:val="28"/>
          <w:bdr w:val="none" w:sz="0" w:space="0" w:color="auto"/>
        </w:rPr>
        <w:t>过节</w:t>
      </w:r>
      <w:r>
        <w:rPr>
          <w:rFonts w:ascii="宋体" w:eastAsia="宋体" w:hAnsi="MS Mincho" w:cs="宋体"/>
          <w:sz w:val="28"/>
          <w:bdr w:val="none" w:sz="0" w:space="0" w:color="auto"/>
        </w:rPr>
        <w:t>不能回家，我会把他</w:t>
      </w:r>
      <w:r>
        <w:rPr>
          <w:rFonts w:ascii="宋体" w:eastAsia="宋体" w:hAnsi="SimSun" w:cs="宋体"/>
          <w:sz w:val="28"/>
          <w:bdr w:val="none" w:sz="0" w:space="0" w:color="auto"/>
        </w:rPr>
        <w:t>们</w:t>
      </w:r>
      <w:r>
        <w:rPr>
          <w:rFonts w:ascii="宋体" w:eastAsia="宋体" w:hAnsi="MS Mincho" w:cs="宋体"/>
          <w:sz w:val="28"/>
          <w:bdr w:val="none" w:sz="0" w:space="0" w:color="auto"/>
        </w:rPr>
        <w:t>接到家里，不会</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们觉</w:t>
      </w:r>
      <w:r>
        <w:rPr>
          <w:rFonts w:ascii="宋体" w:eastAsia="宋体" w:hAnsi="MS Mincho" w:cs="宋体"/>
          <w:sz w:val="28"/>
          <w:bdr w:val="none" w:sz="0" w:space="0" w:color="auto"/>
        </w:rPr>
        <w:t>得孤独。有一个女生</w:t>
      </w:r>
      <w:r>
        <w:rPr>
          <w:rFonts w:ascii="宋体" w:eastAsia="宋体" w:cs="宋体"/>
          <w:sz w:val="28"/>
          <w:bdr w:val="none" w:sz="0" w:space="0" w:color="auto"/>
        </w:rPr>
        <w:t>(</w:t>
      </w:r>
      <w:r>
        <w:rPr>
          <w:rFonts w:ascii="宋体" w:eastAsia="宋体" w:hAnsi="SimSun" w:cs="宋体"/>
          <w:sz w:val="28"/>
          <w:bdr w:val="none" w:sz="0" w:space="0" w:color="auto"/>
        </w:rPr>
        <w:t>陈</w:t>
      </w:r>
      <w:r>
        <w:rPr>
          <w:rFonts w:ascii="宋体" w:eastAsia="宋体" w:cs="宋体"/>
          <w:sz w:val="28"/>
          <w:bdr w:val="none" w:sz="0" w:space="0" w:color="auto"/>
        </w:rPr>
        <w:t>xx)</w:t>
      </w:r>
      <w:r>
        <w:rPr>
          <w:rFonts w:ascii="宋体" w:eastAsia="宋体" w:hAnsi="MS Mincho" w:cs="宋体"/>
          <w:sz w:val="28"/>
          <w:bdr w:val="none" w:sz="0" w:space="0" w:color="auto"/>
        </w:rPr>
        <w:t>，今天</w:t>
      </w:r>
      <w:r>
        <w:rPr>
          <w:rFonts w:ascii="宋体" w:eastAsia="宋体" w:hAnsi="SimSun" w:cs="宋体"/>
          <w:sz w:val="28"/>
          <w:bdr w:val="none" w:sz="0" w:space="0" w:color="auto"/>
        </w:rPr>
        <w:t>还</w:t>
      </w:r>
      <w:r>
        <w:rPr>
          <w:rFonts w:ascii="宋体" w:eastAsia="宋体" w:hAnsi="MS Mincho" w:cs="宋体"/>
          <w:sz w:val="28"/>
          <w:bdr w:val="none" w:sz="0" w:space="0" w:color="auto"/>
        </w:rPr>
        <w:t>在</w:t>
      </w:r>
      <w:r>
        <w:rPr>
          <w:rFonts w:ascii="宋体" w:eastAsia="宋体" w:cs="宋体"/>
          <w:sz w:val="28"/>
          <w:bdr w:val="none" w:sz="0" w:space="0" w:color="auto"/>
        </w:rPr>
        <w:t>QQ</w:t>
      </w:r>
      <w:r>
        <w:rPr>
          <w:rFonts w:ascii="宋体" w:eastAsia="宋体" w:hAnsi="MS Mincho" w:cs="宋体"/>
          <w:sz w:val="28"/>
          <w:bdr w:val="none" w:sz="0" w:space="0" w:color="auto"/>
        </w:rPr>
        <w:t>群里留言</w:t>
      </w:r>
      <w:r>
        <w:rPr>
          <w:rFonts w:ascii="宋体" w:eastAsia="宋体" w:hAnsi="SimSun" w:cs="宋体"/>
          <w:sz w:val="28"/>
          <w:bdr w:val="none" w:sz="0" w:space="0" w:color="auto"/>
        </w:rPr>
        <w:t>说</w:t>
      </w:r>
      <w:r>
        <w:rPr>
          <w:rFonts w:ascii="宋体" w:eastAsia="宋体" w:cs="宋体"/>
          <w:sz w:val="28"/>
          <w:bdr w:val="none" w:sz="0" w:space="0" w:color="auto"/>
        </w:rPr>
        <w:t>“</w:t>
      </w:r>
      <w:r>
        <w:rPr>
          <w:rFonts w:ascii="宋体" w:eastAsia="宋体" w:hAnsi="MS Mincho" w:cs="宋体"/>
          <w:sz w:val="28"/>
          <w:bdr w:val="none" w:sz="0" w:space="0" w:color="auto"/>
        </w:rPr>
        <w:t>我是</w:t>
      </w:r>
      <w:r>
        <w:rPr>
          <w:rFonts w:ascii="宋体" w:eastAsia="宋体" w:hAnsi="SimSun" w:cs="宋体"/>
          <w:sz w:val="28"/>
          <w:bdr w:val="none" w:sz="0" w:space="0" w:color="auto"/>
        </w:rPr>
        <w:t>对</w:t>
      </w:r>
      <w:r>
        <w:rPr>
          <w:rFonts w:ascii="宋体" w:eastAsia="宋体" w:hAnsi="MS Mincho" w:cs="宋体"/>
          <w:sz w:val="28"/>
          <w:bdr w:val="none" w:sz="0" w:space="0" w:color="auto"/>
        </w:rPr>
        <w:t>她影响最大的老</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记</w:t>
      </w:r>
      <w:r>
        <w:rPr>
          <w:rFonts w:ascii="宋体" w:eastAsia="宋体" w:hAnsi="MS Mincho" w:cs="宋体"/>
          <w:sz w:val="28"/>
          <w:bdr w:val="none" w:sz="0" w:space="0" w:color="auto"/>
        </w:rPr>
        <w:t>得她当</w:t>
      </w:r>
      <w:r>
        <w:rPr>
          <w:rFonts w:ascii="宋体" w:eastAsia="宋体" w:hAnsi="SimSun" w:cs="宋体"/>
          <w:sz w:val="28"/>
          <w:bdr w:val="none" w:sz="0" w:space="0" w:color="auto"/>
        </w:rPr>
        <w:t>时</w:t>
      </w:r>
      <w:r>
        <w:rPr>
          <w:rFonts w:ascii="宋体" w:eastAsia="宋体" w:hAnsi="MS Mincho" w:cs="宋体"/>
          <w:sz w:val="28"/>
          <w:bdr w:val="none" w:sz="0" w:space="0" w:color="auto"/>
        </w:rPr>
        <w:t>和她爸</w:t>
      </w:r>
      <w:r>
        <w:rPr>
          <w:rFonts w:ascii="宋体" w:eastAsia="宋体" w:hAnsi="SimSun" w:cs="宋体"/>
          <w:sz w:val="28"/>
          <w:bdr w:val="none" w:sz="0" w:space="0" w:color="auto"/>
        </w:rPr>
        <w:t>妈关</w:t>
      </w:r>
      <w:r>
        <w:rPr>
          <w:rFonts w:ascii="宋体" w:eastAsia="宋体" w:hAnsi="MS Mincho" w:cs="宋体"/>
          <w:sz w:val="28"/>
          <w:bdr w:val="none" w:sz="0" w:space="0" w:color="auto"/>
        </w:rPr>
        <w:t>系很不好，但是在学校里表</w:t>
      </w:r>
      <w:r>
        <w:rPr>
          <w:rFonts w:ascii="宋体" w:eastAsia="宋体" w:hAnsi="SimSun" w:cs="宋体"/>
          <w:sz w:val="28"/>
          <w:bdr w:val="none" w:sz="0" w:space="0" w:color="auto"/>
        </w:rPr>
        <w:t>现</w:t>
      </w:r>
      <w:r>
        <w:rPr>
          <w:rFonts w:ascii="宋体" w:eastAsia="宋体" w:hAnsi="MS Mincho" w:cs="宋体"/>
          <w:sz w:val="28"/>
          <w:bdr w:val="none" w:sz="0" w:space="0" w:color="auto"/>
        </w:rPr>
        <w:t>很好，有一次通</w:t>
      </w:r>
      <w:r>
        <w:rPr>
          <w:rFonts w:ascii="宋体" w:eastAsia="宋体" w:hAnsi="SimSun" w:cs="宋体"/>
          <w:sz w:val="28"/>
          <w:bdr w:val="none" w:sz="0" w:space="0" w:color="auto"/>
        </w:rPr>
        <w:t>过师</w:t>
      </w:r>
      <w:r>
        <w:rPr>
          <w:rFonts w:ascii="宋体" w:eastAsia="宋体" w:hAnsi="MS Mincho" w:cs="宋体"/>
          <w:sz w:val="28"/>
          <w:bdr w:val="none" w:sz="0" w:space="0" w:color="auto"/>
        </w:rPr>
        <w:t>生交流本她透露出来以后，我和他家</w:t>
      </w:r>
      <w:r>
        <w:rPr>
          <w:rFonts w:ascii="宋体" w:eastAsia="宋体" w:hAnsi="SimSun" w:cs="宋体"/>
          <w:sz w:val="28"/>
          <w:bdr w:val="none" w:sz="0" w:space="0" w:color="auto"/>
        </w:rPr>
        <w:t>长联</w:t>
      </w:r>
      <w:r>
        <w:rPr>
          <w:rFonts w:ascii="宋体" w:eastAsia="宋体" w:hAnsi="MS Mincho" w:cs="宋体"/>
          <w:sz w:val="28"/>
          <w:bdr w:val="none" w:sz="0" w:space="0" w:color="auto"/>
        </w:rPr>
        <w:t>系，了解到</w:t>
      </w:r>
      <w:r>
        <w:rPr>
          <w:rFonts w:ascii="宋体" w:eastAsia="宋体" w:hAnsi="SimSun" w:cs="宋体"/>
          <w:sz w:val="28"/>
          <w:bdr w:val="none" w:sz="0" w:space="0" w:color="auto"/>
        </w:rPr>
        <w:t>现</w:t>
      </w:r>
      <w:r>
        <w:rPr>
          <w:rFonts w:ascii="宋体" w:eastAsia="宋体" w:hAnsi="MS Mincho" w:cs="宋体"/>
          <w:sz w:val="28"/>
          <w:bdr w:val="none" w:sz="0" w:space="0" w:color="auto"/>
        </w:rPr>
        <w:t>在的爸</w:t>
      </w:r>
      <w:r>
        <w:rPr>
          <w:rFonts w:ascii="宋体" w:eastAsia="宋体" w:hAnsi="SimSun" w:cs="宋体"/>
          <w:sz w:val="28"/>
          <w:bdr w:val="none" w:sz="0" w:space="0" w:color="auto"/>
        </w:rPr>
        <w:t>妈</w:t>
      </w:r>
      <w:r>
        <w:rPr>
          <w:rFonts w:ascii="宋体" w:eastAsia="宋体" w:hAnsi="MS Mincho" w:cs="宋体"/>
          <w:sz w:val="28"/>
          <w:bdr w:val="none" w:sz="0" w:space="0" w:color="auto"/>
        </w:rPr>
        <w:t>根本不是她的</w:t>
      </w:r>
      <w:r>
        <w:rPr>
          <w:rFonts w:ascii="宋体" w:eastAsia="宋体" w:hAnsi="SimSun" w:cs="宋体"/>
          <w:sz w:val="28"/>
          <w:bdr w:val="none" w:sz="0" w:space="0" w:color="auto"/>
        </w:rPr>
        <w:t>亲</w:t>
      </w:r>
      <w:r>
        <w:rPr>
          <w:rFonts w:ascii="宋体" w:eastAsia="宋体" w:hAnsi="MS Mincho" w:cs="宋体"/>
          <w:sz w:val="28"/>
          <w:bdr w:val="none" w:sz="0" w:space="0" w:color="auto"/>
        </w:rPr>
        <w:t>爸</w:t>
      </w:r>
      <w:r>
        <w:rPr>
          <w:rFonts w:ascii="宋体" w:eastAsia="宋体" w:hAnsi="SimSun" w:cs="宋体"/>
          <w:sz w:val="28"/>
          <w:bdr w:val="none" w:sz="0" w:space="0" w:color="auto"/>
        </w:rPr>
        <w:t>妈</w:t>
      </w:r>
      <w:r>
        <w:rPr>
          <w:rFonts w:ascii="宋体" w:eastAsia="宋体" w:hAnsi="MS Mincho" w:cs="宋体"/>
          <w:sz w:val="28"/>
          <w:bdr w:val="none" w:sz="0" w:space="0" w:color="auto"/>
        </w:rPr>
        <w:t>，而是自己的姑姑，在她很小的</w:t>
      </w:r>
      <w:r>
        <w:rPr>
          <w:rFonts w:ascii="宋体" w:eastAsia="宋体" w:hAnsi="SimSun" w:cs="宋体"/>
          <w:sz w:val="28"/>
          <w:bdr w:val="none" w:sz="0" w:space="0" w:color="auto"/>
        </w:rPr>
        <w:t>时</w:t>
      </w:r>
      <w:r>
        <w:rPr>
          <w:rFonts w:ascii="宋体" w:eastAsia="宋体" w:hAnsi="MS Mincho" w:cs="宋体"/>
          <w:sz w:val="28"/>
          <w:bdr w:val="none" w:sz="0" w:space="0" w:color="auto"/>
        </w:rPr>
        <w:t>候母</w:t>
      </w:r>
      <w:r>
        <w:rPr>
          <w:rFonts w:ascii="宋体" w:eastAsia="宋体" w:hAnsi="SimSun" w:cs="宋体"/>
          <w:sz w:val="28"/>
          <w:bdr w:val="none" w:sz="0" w:space="0" w:color="auto"/>
        </w:rPr>
        <w:t>亲</w:t>
      </w:r>
      <w:r>
        <w:rPr>
          <w:rFonts w:ascii="宋体" w:eastAsia="宋体" w:hAnsi="MS Mincho" w:cs="宋体"/>
          <w:sz w:val="28"/>
          <w:bdr w:val="none" w:sz="0" w:space="0" w:color="auto"/>
        </w:rPr>
        <w:t>就把她</w:t>
      </w:r>
      <w:r>
        <w:rPr>
          <w:rFonts w:ascii="宋体" w:eastAsia="宋体" w:hAnsi="SimSun" w:cs="宋体"/>
          <w:sz w:val="28"/>
          <w:bdr w:val="none" w:sz="0" w:space="0" w:color="auto"/>
        </w:rPr>
        <w:t>过继给</w:t>
      </w:r>
      <w:r>
        <w:rPr>
          <w:rFonts w:ascii="宋体" w:eastAsia="宋体" w:hAnsi="MS Mincho" w:cs="宋体"/>
          <w:sz w:val="28"/>
          <w:bdr w:val="none" w:sz="0" w:space="0" w:color="auto"/>
        </w:rPr>
        <w:t>了姑姑，但是家里没人告</w:t>
      </w:r>
      <w:r>
        <w:rPr>
          <w:rFonts w:ascii="宋体" w:eastAsia="宋体" w:hAnsi="SimSun" w:cs="宋体"/>
          <w:sz w:val="28"/>
          <w:bdr w:val="none" w:sz="0" w:space="0" w:color="auto"/>
        </w:rPr>
        <w:t>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她真相，她自己不知道通</w:t>
      </w:r>
      <w:r>
        <w:rPr>
          <w:rFonts w:ascii="宋体" w:eastAsia="宋体" w:hAnsi="SimSun" w:cs="宋体"/>
          <w:sz w:val="28"/>
          <w:bdr w:val="none" w:sz="0" w:space="0" w:color="auto"/>
        </w:rPr>
        <w:t>过</w:t>
      </w:r>
      <w:r>
        <w:rPr>
          <w:rFonts w:ascii="宋体" w:eastAsia="宋体" w:hAnsi="MS Mincho" w:cs="宋体"/>
          <w:sz w:val="28"/>
          <w:bdr w:val="none" w:sz="0" w:space="0" w:color="auto"/>
        </w:rPr>
        <w:t>什</w:t>
      </w:r>
      <w:r>
        <w:rPr>
          <w:rFonts w:ascii="宋体" w:eastAsia="宋体" w:hAnsi="SimSun" w:cs="宋体"/>
          <w:sz w:val="28"/>
          <w:bdr w:val="none" w:sz="0" w:space="0" w:color="auto"/>
        </w:rPr>
        <w:t>么</w:t>
      </w:r>
      <w:r>
        <w:rPr>
          <w:rFonts w:ascii="宋体" w:eastAsia="宋体" w:hAnsi="MS Mincho" w:cs="宋体"/>
          <w:sz w:val="28"/>
          <w:bdr w:val="none" w:sz="0" w:space="0" w:color="auto"/>
        </w:rPr>
        <w:t>途径知道了，就特</w:t>
      </w:r>
      <w:r>
        <w:rPr>
          <w:rFonts w:ascii="宋体" w:eastAsia="宋体" w:hAnsi="SimSun" w:cs="宋体"/>
          <w:sz w:val="28"/>
          <w:bdr w:val="none" w:sz="0" w:space="0" w:color="auto"/>
        </w:rPr>
        <w:t>别</w:t>
      </w:r>
      <w:r>
        <w:rPr>
          <w:rFonts w:ascii="宋体" w:eastAsia="宋体" w:hAnsi="MS Mincho" w:cs="宋体"/>
          <w:sz w:val="28"/>
          <w:bdr w:val="none" w:sz="0" w:space="0" w:color="auto"/>
        </w:rPr>
        <w:t>恨自己的爸</w:t>
      </w:r>
      <w:r>
        <w:rPr>
          <w:rFonts w:ascii="宋体" w:eastAsia="宋体" w:hAnsi="SimSun" w:cs="宋体"/>
          <w:sz w:val="28"/>
          <w:bdr w:val="none" w:sz="0" w:space="0" w:color="auto"/>
        </w:rPr>
        <w:t>妈</w:t>
      </w:r>
      <w:r>
        <w:rPr>
          <w:rFonts w:ascii="宋体" w:eastAsia="宋体" w:hAnsi="MS Mincho" w:cs="宋体"/>
          <w:sz w:val="28"/>
          <w:bdr w:val="none" w:sz="0" w:space="0" w:color="auto"/>
        </w:rPr>
        <w:t>和姑姑，</w:t>
      </w:r>
      <w:r>
        <w:rPr>
          <w:rFonts w:ascii="宋体" w:eastAsia="宋体" w:hAnsi="SimSun" w:cs="宋体"/>
          <w:sz w:val="28"/>
          <w:bdr w:val="none" w:sz="0" w:space="0" w:color="auto"/>
        </w:rPr>
        <w:t>觉</w:t>
      </w:r>
      <w:r>
        <w:rPr>
          <w:rFonts w:ascii="宋体" w:eastAsia="宋体" w:hAnsi="MS Mincho" w:cs="宋体"/>
          <w:sz w:val="28"/>
          <w:bdr w:val="none" w:sz="0" w:space="0" w:color="auto"/>
        </w:rPr>
        <w:t>得自己是世界上最不幸的人，</w:t>
      </w:r>
      <w:r>
        <w:rPr>
          <w:rFonts w:ascii="宋体" w:eastAsia="宋体" w:hAnsi="SimSun" w:cs="宋体"/>
          <w:sz w:val="28"/>
          <w:bdr w:val="none" w:sz="0" w:space="0" w:color="auto"/>
        </w:rPr>
        <w:t>讨厌</w:t>
      </w:r>
      <w:r>
        <w:rPr>
          <w:rFonts w:ascii="宋体" w:eastAsia="宋体" w:hAnsi="MS Mincho" w:cs="宋体"/>
          <w:sz w:val="28"/>
          <w:bdr w:val="none" w:sz="0" w:space="0" w:color="auto"/>
        </w:rPr>
        <w:t>所有人。当我了解</w:t>
      </w:r>
      <w:r>
        <w:rPr>
          <w:rFonts w:ascii="宋体" w:eastAsia="宋体" w:hAnsi="SimSun" w:cs="宋体"/>
          <w:sz w:val="28"/>
          <w:bdr w:val="none" w:sz="0" w:space="0" w:color="auto"/>
        </w:rPr>
        <w:t>这</w:t>
      </w:r>
      <w:r>
        <w:rPr>
          <w:rFonts w:ascii="宋体" w:eastAsia="宋体" w:hAnsi="MS Mincho" w:cs="宋体"/>
          <w:sz w:val="28"/>
          <w:bdr w:val="none" w:sz="0" w:space="0" w:color="auto"/>
        </w:rPr>
        <w:t>些情况后，想了很多</w:t>
      </w:r>
      <w:r>
        <w:rPr>
          <w:rFonts w:ascii="宋体" w:eastAsia="宋体" w:hAnsi="SimSun" w:cs="宋体"/>
          <w:sz w:val="28"/>
          <w:bdr w:val="none" w:sz="0" w:space="0" w:color="auto"/>
        </w:rPr>
        <w:t>办</w:t>
      </w:r>
      <w:r>
        <w:rPr>
          <w:rFonts w:ascii="宋体" w:eastAsia="宋体" w:hAnsi="MS Mincho" w:cs="宋体"/>
          <w:sz w:val="28"/>
          <w:bdr w:val="none" w:sz="0" w:space="0" w:color="auto"/>
        </w:rPr>
        <w:t>法，一直用</w:t>
      </w:r>
      <w:r>
        <w:rPr>
          <w:rFonts w:ascii="宋体" w:eastAsia="宋体" w:hAnsi="SimSun" w:cs="宋体"/>
          <w:sz w:val="28"/>
          <w:bdr w:val="none" w:sz="0" w:space="0" w:color="auto"/>
        </w:rPr>
        <w:t>练习</w:t>
      </w:r>
      <w:r>
        <w:rPr>
          <w:rFonts w:ascii="宋体" w:eastAsia="宋体" w:hAnsi="MS Mincho" w:cs="宋体"/>
          <w:sz w:val="28"/>
          <w:bdr w:val="none" w:sz="0" w:space="0" w:color="auto"/>
        </w:rPr>
        <w:t>本</w:t>
      </w:r>
      <w:r>
        <w:rPr>
          <w:rFonts w:ascii="宋体" w:eastAsia="宋体" w:hAnsi="SimSun" w:cs="宋体"/>
          <w:sz w:val="28"/>
          <w:bdr w:val="none" w:sz="0" w:space="0" w:color="auto"/>
        </w:rPr>
        <w:t>进</w:t>
      </w:r>
      <w:r>
        <w:rPr>
          <w:rFonts w:ascii="宋体" w:eastAsia="宋体" w:hAnsi="MS Mincho" w:cs="宋体"/>
          <w:sz w:val="28"/>
          <w:bdr w:val="none" w:sz="0" w:space="0" w:color="auto"/>
        </w:rPr>
        <w:t>行交流，后来面</w:t>
      </w:r>
      <w:r>
        <w:rPr>
          <w:rFonts w:ascii="宋体" w:eastAsia="宋体" w:hAnsi="SimSun" w:cs="宋体"/>
          <w:sz w:val="28"/>
          <w:bdr w:val="none" w:sz="0" w:space="0" w:color="auto"/>
        </w:rPr>
        <w:t>对</w:t>
      </w:r>
      <w:r>
        <w:rPr>
          <w:rFonts w:ascii="宋体" w:eastAsia="宋体" w:hAnsi="MS Mincho" w:cs="宋体"/>
          <w:sz w:val="28"/>
          <w:bdr w:val="none" w:sz="0" w:space="0" w:color="auto"/>
        </w:rPr>
        <w:t>面的</w:t>
      </w:r>
      <w:r>
        <w:rPr>
          <w:rFonts w:ascii="宋体" w:eastAsia="宋体" w:hAnsi="SimSun" w:cs="宋体"/>
          <w:sz w:val="28"/>
          <w:bdr w:val="none" w:sz="0" w:space="0" w:color="auto"/>
        </w:rPr>
        <w:t>谈</w:t>
      </w:r>
      <w:r>
        <w:rPr>
          <w:rFonts w:ascii="宋体" w:eastAsia="宋体" w:hAnsi="MS Mincho" w:cs="宋体"/>
          <w:sz w:val="28"/>
          <w:bdr w:val="none" w:sz="0" w:space="0" w:color="auto"/>
        </w:rPr>
        <w:t>了很多次，慢慢的她从最</w:t>
      </w:r>
      <w:r>
        <w:rPr>
          <w:rFonts w:ascii="宋体" w:eastAsia="宋体" w:hAnsi="SimSun" w:cs="宋体"/>
          <w:sz w:val="28"/>
          <w:bdr w:val="none" w:sz="0" w:space="0" w:color="auto"/>
        </w:rPr>
        <w:t>开</w:t>
      </w:r>
      <w:r>
        <w:rPr>
          <w:rFonts w:ascii="宋体" w:eastAsia="宋体" w:hAnsi="MS Mincho" w:cs="宋体"/>
          <w:sz w:val="28"/>
          <w:bdr w:val="none" w:sz="0" w:space="0" w:color="auto"/>
        </w:rPr>
        <w:t>始的</w:t>
      </w:r>
      <w:r>
        <w:rPr>
          <w:rFonts w:ascii="宋体" w:eastAsia="宋体" w:hAnsi="SimSun" w:cs="宋体"/>
          <w:sz w:val="28"/>
          <w:bdr w:val="none" w:sz="0" w:space="0" w:color="auto"/>
        </w:rPr>
        <w:t>对亲</w:t>
      </w:r>
      <w:r>
        <w:rPr>
          <w:rFonts w:ascii="宋体" w:eastAsia="宋体" w:hAnsi="MS Mincho" w:cs="宋体"/>
          <w:sz w:val="28"/>
          <w:bdr w:val="none" w:sz="0" w:space="0" w:color="auto"/>
        </w:rPr>
        <w:t>人的憎恨到后来的</w:t>
      </w:r>
      <w:r>
        <w:rPr>
          <w:rFonts w:ascii="宋体" w:eastAsia="宋体" w:hAnsi="SimSun" w:cs="宋体"/>
          <w:sz w:val="28"/>
          <w:bdr w:val="none" w:sz="0" w:space="0" w:color="auto"/>
        </w:rPr>
        <w:t>宽</w:t>
      </w:r>
      <w:r>
        <w:rPr>
          <w:rFonts w:ascii="宋体" w:eastAsia="宋体" w:hAnsi="MS Mincho" w:cs="宋体"/>
          <w:sz w:val="28"/>
          <w:bdr w:val="none" w:sz="0" w:space="0" w:color="auto"/>
        </w:rPr>
        <w:t>容与想念，</w:t>
      </w:r>
      <w:r>
        <w:rPr>
          <w:rFonts w:ascii="宋体" w:eastAsia="宋体" w:hAnsi="SimSun" w:cs="宋体"/>
          <w:sz w:val="28"/>
          <w:bdr w:val="none" w:sz="0" w:space="0" w:color="auto"/>
        </w:rPr>
        <w:t>变</w:t>
      </w:r>
      <w:r>
        <w:rPr>
          <w:rFonts w:ascii="宋体" w:eastAsia="宋体" w:hAnsi="MS Mincho" w:cs="宋体"/>
          <w:sz w:val="28"/>
          <w:bdr w:val="none" w:sz="0" w:space="0" w:color="auto"/>
        </w:rPr>
        <w:t>得特</w:t>
      </w:r>
      <w:r>
        <w:rPr>
          <w:rFonts w:ascii="宋体" w:eastAsia="宋体" w:hAnsi="SimSun" w:cs="宋体"/>
          <w:sz w:val="28"/>
          <w:bdr w:val="none" w:sz="0" w:space="0" w:color="auto"/>
        </w:rPr>
        <w:t>别开</w:t>
      </w:r>
      <w:r>
        <w:rPr>
          <w:rFonts w:ascii="宋体" w:eastAsia="宋体" w:hAnsi="MS Mincho" w:cs="宋体"/>
          <w:sz w:val="28"/>
          <w:bdr w:val="none" w:sz="0" w:space="0" w:color="auto"/>
        </w:rPr>
        <w:t>朗，她的家人特</w:t>
      </w:r>
      <w:r>
        <w:rPr>
          <w:rFonts w:ascii="宋体" w:eastAsia="宋体" w:hAnsi="SimSun" w:cs="宋体"/>
          <w:sz w:val="28"/>
          <w:bdr w:val="none" w:sz="0" w:space="0" w:color="auto"/>
        </w:rPr>
        <w:t>别</w:t>
      </w:r>
      <w:r>
        <w:rPr>
          <w:rFonts w:ascii="宋体" w:eastAsia="宋体" w:hAnsi="MS Mincho" w:cs="宋体"/>
          <w:sz w:val="28"/>
          <w:bdr w:val="none" w:sz="0" w:space="0" w:color="auto"/>
        </w:rPr>
        <w:t>感</w:t>
      </w:r>
      <w:r>
        <w:rPr>
          <w:rFonts w:ascii="宋体" w:eastAsia="宋体" w:hAnsi="SimSun" w:cs="宋体"/>
          <w:sz w:val="28"/>
          <w:bdr w:val="none" w:sz="0" w:space="0" w:color="auto"/>
        </w:rPr>
        <w:t>谢</w:t>
      </w:r>
      <w:r>
        <w:rPr>
          <w:rFonts w:ascii="宋体" w:eastAsia="宋体" w:hAnsi="MS Mincho" w:cs="宋体"/>
          <w:sz w:val="28"/>
          <w:bdr w:val="none" w:sz="0" w:space="0" w:color="auto"/>
        </w:rPr>
        <w:t>我</w:t>
      </w:r>
      <w:r>
        <w:rPr>
          <w:rFonts w:ascii="宋体" w:eastAsia="宋体" w:cs="宋体"/>
          <w:sz w:val="28"/>
          <w:bdr w:val="none" w:sz="0" w:space="0" w:color="auto"/>
        </w:rPr>
        <w:t>!</w:t>
      </w:r>
      <w:r>
        <w:rPr>
          <w:rFonts w:ascii="宋体" w:eastAsia="宋体" w:hAnsi="SimSun" w:cs="宋体"/>
          <w:sz w:val="28"/>
          <w:bdr w:val="none" w:sz="0" w:space="0" w:color="auto"/>
        </w:rPr>
        <w:t>对每</w:t>
      </w:r>
      <w:r>
        <w:rPr>
          <w:rFonts w:ascii="宋体" w:eastAsia="宋体" w:hAnsi="MS Mincho" w:cs="宋体"/>
          <w:sz w:val="28"/>
          <w:bdr w:val="none" w:sz="0" w:space="0" w:color="auto"/>
        </w:rPr>
        <w:t>一个学生，我都会以一个</w:t>
      </w:r>
      <w:r>
        <w:rPr>
          <w:rFonts w:ascii="宋体" w:eastAsia="宋体" w:hAnsi="SimSun" w:cs="宋体"/>
          <w:sz w:val="28"/>
          <w:bdr w:val="none" w:sz="0" w:space="0" w:color="auto"/>
        </w:rPr>
        <w:t>亲</w:t>
      </w:r>
      <w:r>
        <w:rPr>
          <w:rFonts w:ascii="宋体" w:eastAsia="宋体" w:hAnsi="MS Mincho" w:cs="宋体"/>
          <w:sz w:val="28"/>
          <w:bdr w:val="none" w:sz="0" w:space="0" w:color="auto"/>
        </w:rPr>
        <w:t>人或朋友的姿</w:t>
      </w:r>
      <w:r>
        <w:rPr>
          <w:rFonts w:ascii="宋体" w:eastAsia="宋体" w:hAnsi="SimSun" w:cs="宋体"/>
          <w:sz w:val="28"/>
          <w:bdr w:val="none" w:sz="0" w:space="0" w:color="auto"/>
        </w:rPr>
        <w:t>态</w:t>
      </w:r>
      <w:r>
        <w:rPr>
          <w:rFonts w:ascii="宋体" w:eastAsia="宋体" w:hAnsi="MS Mincho" w:cs="宋体"/>
          <w:sz w:val="28"/>
          <w:bdr w:val="none" w:sz="0" w:space="0" w:color="auto"/>
        </w:rPr>
        <w:t>出</w:t>
      </w:r>
      <w:r>
        <w:rPr>
          <w:rFonts w:ascii="宋体" w:eastAsia="宋体" w:hAnsi="SimSun" w:cs="宋体"/>
          <w:sz w:val="28"/>
          <w:bdr w:val="none" w:sz="0" w:space="0" w:color="auto"/>
        </w:rPr>
        <w:t>现</w:t>
      </w:r>
      <w:r>
        <w:rPr>
          <w:rFonts w:ascii="宋体" w:eastAsia="宋体" w:hAnsi="MS Mincho" w:cs="宋体"/>
          <w:sz w:val="28"/>
          <w:bdr w:val="none" w:sz="0" w:space="0" w:color="auto"/>
        </w:rPr>
        <w:t>在他</w:t>
      </w:r>
      <w:r>
        <w:rPr>
          <w:rFonts w:ascii="宋体" w:eastAsia="宋体" w:hAnsi="SimSun" w:cs="宋体"/>
          <w:sz w:val="28"/>
          <w:bdr w:val="none" w:sz="0" w:space="0" w:color="auto"/>
        </w:rPr>
        <w:t>们</w:t>
      </w:r>
      <w:r>
        <w:rPr>
          <w:rFonts w:ascii="宋体" w:eastAsia="宋体" w:hAnsi="MS Mincho" w:cs="宋体"/>
          <w:sz w:val="28"/>
          <w:bdr w:val="none" w:sz="0" w:space="0" w:color="auto"/>
        </w:rPr>
        <w:t>面前，</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而言我不</w:t>
      </w:r>
      <w:r>
        <w:rPr>
          <w:rFonts w:ascii="宋体" w:eastAsia="宋体" w:hAnsi="SimSun" w:cs="宋体"/>
          <w:sz w:val="28"/>
          <w:bdr w:val="none" w:sz="0" w:space="0" w:color="auto"/>
        </w:rPr>
        <w:t>仅仅</w:t>
      </w:r>
      <w:r>
        <w:rPr>
          <w:rFonts w:ascii="宋体" w:eastAsia="宋体" w:hAnsi="MS Mincho" w:cs="宋体"/>
          <w:sz w:val="28"/>
          <w:bdr w:val="none" w:sz="0" w:space="0" w:color="auto"/>
        </w:rPr>
        <w:t>只是老</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三、慈威并重、</w:t>
      </w:r>
      <w:r>
        <w:rPr>
          <w:rStyle w:val="strong"/>
          <w:rFonts w:ascii="宋体" w:eastAsia="宋体" w:hAnsi="SimSun" w:cs="宋体"/>
          <w:b/>
          <w:sz w:val="28"/>
          <w:bdr w:val="none" w:sz="0" w:space="0" w:color="auto"/>
        </w:rPr>
        <w:t>刚</w:t>
      </w:r>
      <w:r>
        <w:rPr>
          <w:rStyle w:val="strong"/>
          <w:rFonts w:ascii="宋体" w:eastAsia="宋体" w:hAnsi="MS Mincho" w:cs="宋体"/>
          <w:b/>
          <w:sz w:val="28"/>
          <w:bdr w:val="none" w:sz="0" w:space="0" w:color="auto"/>
        </w:rPr>
        <w:t>柔相</w:t>
      </w:r>
      <w:r>
        <w:rPr>
          <w:rStyle w:val="strong"/>
          <w:rFonts w:ascii="宋体" w:eastAsia="宋体" w:hAnsi="SimSun" w:cs="宋体"/>
          <w:b/>
          <w:sz w:val="28"/>
          <w:bdr w:val="none" w:sz="0" w:space="0" w:color="auto"/>
        </w:rPr>
        <w:t>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我的学生都知道我的班</w:t>
      </w:r>
      <w:r>
        <w:rPr>
          <w:rFonts w:ascii="宋体" w:eastAsia="宋体" w:hAnsi="SimSun" w:cs="宋体"/>
          <w:sz w:val="28"/>
          <w:bdr w:val="none" w:sz="0" w:space="0" w:color="auto"/>
        </w:rPr>
        <w:t>规</w:t>
      </w:r>
      <w:r>
        <w:rPr>
          <w:rFonts w:ascii="宋体" w:eastAsia="宋体" w:hAnsi="MS Mincho" w:cs="宋体"/>
          <w:sz w:val="28"/>
          <w:bdr w:val="none" w:sz="0" w:space="0" w:color="auto"/>
        </w:rPr>
        <w:t>只有五个字</w:t>
      </w:r>
      <w:r>
        <w:rPr>
          <w:rFonts w:ascii="宋体" w:eastAsia="宋体" w:cs="宋体"/>
          <w:sz w:val="28"/>
          <w:bdr w:val="none" w:sz="0" w:space="0" w:color="auto"/>
        </w:rPr>
        <w:t>“</w:t>
      </w:r>
      <w:r>
        <w:rPr>
          <w:rFonts w:ascii="宋体" w:eastAsia="宋体" w:hAnsi="SimSun" w:cs="宋体"/>
          <w:sz w:val="28"/>
          <w:bdr w:val="none" w:sz="0" w:space="0" w:color="auto"/>
        </w:rPr>
        <w:t>该</w:t>
      </w:r>
      <w:r>
        <w:rPr>
          <w:rFonts w:ascii="宋体" w:eastAsia="宋体" w:hAnsi="MS Mincho" w:cs="宋体"/>
          <w:sz w:val="28"/>
          <w:bdr w:val="none" w:sz="0" w:space="0" w:color="auto"/>
        </w:rPr>
        <w:t>干嘛干嘛</w:t>
      </w:r>
      <w:r>
        <w:rPr>
          <w:rFonts w:ascii="宋体" w:eastAsia="宋体" w:cs="宋体"/>
          <w:sz w:val="28"/>
          <w:bdr w:val="none" w:sz="0" w:space="0" w:color="auto"/>
        </w:rPr>
        <w:t>”</w:t>
      </w:r>
      <w:r>
        <w:rPr>
          <w:rFonts w:ascii="宋体" w:eastAsia="宋体" w:hAnsi="MS Mincho" w:cs="宋体"/>
          <w:sz w:val="28"/>
          <w:bdr w:val="none" w:sz="0" w:space="0" w:color="auto"/>
        </w:rPr>
        <w:t>，我最</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对</w:t>
      </w:r>
      <w:r>
        <w:rPr>
          <w:rFonts w:ascii="宋体" w:eastAsia="宋体" w:hAnsi="MS Mincho" w:cs="宋体"/>
          <w:sz w:val="28"/>
          <w:bdr w:val="none" w:sz="0" w:space="0" w:color="auto"/>
        </w:rPr>
        <w:t>我的学生</w:t>
      </w:r>
      <w:r>
        <w:rPr>
          <w:rFonts w:ascii="宋体" w:eastAsia="宋体" w:hAnsi="SimSun" w:cs="宋体"/>
          <w:sz w:val="28"/>
          <w:bdr w:val="none" w:sz="0" w:space="0" w:color="auto"/>
        </w:rPr>
        <w:t>说</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hAnsi="MS Mincho" w:cs="宋体"/>
          <w:sz w:val="28"/>
          <w:bdr w:val="none" w:sz="0" w:space="0" w:color="auto"/>
        </w:rPr>
        <w:t>就是：玩就玩个痛快，学就学个</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，我可能在教室里和他</w:t>
      </w:r>
      <w:r>
        <w:rPr>
          <w:rFonts w:ascii="宋体" w:eastAsia="宋体" w:hAnsi="SimSun" w:cs="宋体"/>
          <w:sz w:val="28"/>
          <w:bdr w:val="none" w:sz="0" w:space="0" w:color="auto"/>
        </w:rPr>
        <w:t>们</w:t>
      </w:r>
      <w:r>
        <w:rPr>
          <w:rFonts w:ascii="宋体" w:eastAsia="宋体" w:hAnsi="MS Mincho" w:cs="宋体"/>
          <w:sz w:val="28"/>
          <w:bdr w:val="none" w:sz="0" w:space="0" w:color="auto"/>
        </w:rPr>
        <w:t>一起天南地北的神侃，也可能在操</w:t>
      </w:r>
      <w:r>
        <w:rPr>
          <w:rFonts w:ascii="宋体" w:eastAsia="宋体" w:hAnsi="SimSun" w:cs="宋体"/>
          <w:sz w:val="28"/>
          <w:bdr w:val="none" w:sz="0" w:space="0" w:color="auto"/>
        </w:rPr>
        <w:t>场</w:t>
      </w:r>
      <w:r>
        <w:rPr>
          <w:rFonts w:ascii="宋体" w:eastAsia="宋体" w:hAnsi="MS Mincho" w:cs="宋体"/>
          <w:sz w:val="28"/>
          <w:bdr w:val="none" w:sz="0" w:space="0" w:color="auto"/>
        </w:rPr>
        <w:t>上玩</w:t>
      </w:r>
      <w:r>
        <w:rPr>
          <w:rFonts w:ascii="宋体" w:eastAsia="宋体" w:hAnsi="SimSun" w:cs="宋体"/>
          <w:sz w:val="28"/>
          <w:bdr w:val="none" w:sz="0" w:space="0" w:color="auto"/>
        </w:rPr>
        <w:t>篮</w:t>
      </w:r>
      <w:r>
        <w:rPr>
          <w:rFonts w:ascii="宋体" w:eastAsia="宋体" w:hAnsi="MS Mincho" w:cs="宋体"/>
          <w:sz w:val="28"/>
          <w:bdr w:val="none" w:sz="0" w:space="0" w:color="auto"/>
        </w:rPr>
        <w:t>球，</w:t>
      </w:r>
      <w:r>
        <w:rPr>
          <w:rFonts w:ascii="宋体" w:eastAsia="宋体" w:hAnsi="SimSun" w:cs="宋体"/>
          <w:sz w:val="28"/>
          <w:bdr w:val="none" w:sz="0" w:space="0" w:color="auto"/>
        </w:rPr>
        <w:t>这时</w:t>
      </w:r>
      <w:r>
        <w:rPr>
          <w:rFonts w:ascii="宋体" w:eastAsia="宋体" w:hAnsi="MS Mincho" w:cs="宋体"/>
          <w:sz w:val="28"/>
          <w:bdr w:val="none" w:sz="0" w:space="0" w:color="auto"/>
        </w:rPr>
        <w:t>候没人把我当老</w:t>
      </w:r>
      <w:r>
        <w:rPr>
          <w:rFonts w:ascii="宋体" w:eastAsia="宋体" w:hAnsi="SimSun" w:cs="宋体"/>
          <w:sz w:val="28"/>
          <w:bdr w:val="none" w:sz="0" w:space="0" w:color="auto"/>
        </w:rPr>
        <w:t>师</w:t>
      </w:r>
      <w:r>
        <w:rPr>
          <w:rFonts w:ascii="宋体" w:eastAsia="宋体" w:hAnsi="MS Mincho" w:cs="宋体"/>
          <w:sz w:val="28"/>
          <w:bdr w:val="none" w:sz="0" w:space="0" w:color="auto"/>
        </w:rPr>
        <w:t>，但是在</w:t>
      </w:r>
      <w:r>
        <w:rPr>
          <w:rFonts w:ascii="宋体" w:eastAsia="宋体" w:hAnsi="SimSun" w:cs="宋体"/>
          <w:sz w:val="28"/>
          <w:bdr w:val="none" w:sz="0" w:space="0" w:color="auto"/>
        </w:rPr>
        <w:t>课</w:t>
      </w:r>
      <w:r>
        <w:rPr>
          <w:rFonts w:ascii="宋体" w:eastAsia="宋体" w:hAnsi="MS Mincho" w:cs="宋体"/>
          <w:sz w:val="28"/>
          <w:bdr w:val="none" w:sz="0" w:space="0" w:color="auto"/>
        </w:rPr>
        <w:t>堂上，我是他</w:t>
      </w:r>
      <w:r>
        <w:rPr>
          <w:rFonts w:ascii="宋体" w:eastAsia="宋体" w:hAnsi="SimSun" w:cs="宋体"/>
          <w:sz w:val="28"/>
          <w:bdr w:val="none" w:sz="0" w:space="0" w:color="auto"/>
        </w:rPr>
        <w:t>们</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的引</w:t>
      </w:r>
      <w:r>
        <w:rPr>
          <w:rFonts w:ascii="宋体" w:eastAsia="宋体" w:hAnsi="SimSun" w:cs="宋体"/>
          <w:sz w:val="28"/>
          <w:bdr w:val="none" w:sz="0" w:space="0" w:color="auto"/>
        </w:rPr>
        <w:t>领</w:t>
      </w:r>
      <w:r>
        <w:rPr>
          <w:rFonts w:ascii="宋体" w:eastAsia="宋体" w:hAnsi="MS Mincho" w:cs="宋体"/>
          <w:sz w:val="28"/>
          <w:bdr w:val="none" w:sz="0" w:space="0" w:color="auto"/>
        </w:rPr>
        <w:t>者、同行者和</w:t>
      </w:r>
      <w:r>
        <w:rPr>
          <w:rFonts w:ascii="宋体" w:eastAsia="宋体" w:hAnsi="SimSun" w:cs="宋体"/>
          <w:sz w:val="28"/>
          <w:bdr w:val="none" w:sz="0" w:space="0" w:color="auto"/>
        </w:rPr>
        <w:t>纠错</w:t>
      </w:r>
      <w:r>
        <w:rPr>
          <w:rFonts w:ascii="宋体" w:eastAsia="宋体" w:hAnsi="MS Mincho" w:cs="宋体"/>
          <w:sz w:val="28"/>
          <w:bdr w:val="none" w:sz="0" w:space="0" w:color="auto"/>
        </w:rPr>
        <w:t>者，大家会</w:t>
      </w:r>
      <w:r>
        <w:rPr>
          <w:rFonts w:ascii="宋体" w:eastAsia="宋体" w:hAnsi="SimSun" w:cs="宋体"/>
          <w:sz w:val="28"/>
          <w:bdr w:val="none" w:sz="0" w:space="0" w:color="auto"/>
        </w:rPr>
        <w:t>认认</w:t>
      </w:r>
      <w:r>
        <w:rPr>
          <w:rFonts w:ascii="宋体" w:eastAsia="宋体" w:hAnsi="MS Mincho" w:cs="宋体"/>
          <w:sz w:val="28"/>
          <w:bdr w:val="none" w:sz="0" w:space="0" w:color="auto"/>
        </w:rPr>
        <w:t>真真的遨游在知</w:t>
      </w:r>
      <w:r>
        <w:rPr>
          <w:rFonts w:ascii="宋体" w:eastAsia="宋体" w:hAnsi="SimSun" w:cs="宋体"/>
          <w:sz w:val="28"/>
          <w:bdr w:val="none" w:sz="0" w:space="0" w:color="auto"/>
        </w:rPr>
        <w:t>识</w:t>
      </w:r>
      <w:r>
        <w:rPr>
          <w:rFonts w:ascii="宋体" w:eastAsia="宋体" w:hAnsi="MS Mincho" w:cs="宋体"/>
          <w:sz w:val="28"/>
          <w:bdr w:val="none" w:sz="0" w:space="0" w:color="auto"/>
        </w:rPr>
        <w:t>的海洋里。当他</w:t>
      </w:r>
      <w:r>
        <w:rPr>
          <w:rFonts w:ascii="宋体" w:eastAsia="宋体" w:hAnsi="SimSun" w:cs="宋体"/>
          <w:sz w:val="28"/>
          <w:bdr w:val="none" w:sz="0" w:space="0" w:color="auto"/>
        </w:rPr>
        <w:t>们</w:t>
      </w:r>
      <w:r>
        <w:rPr>
          <w:rFonts w:ascii="宋体" w:eastAsia="宋体" w:hAnsi="MS Mincho" w:cs="宋体"/>
          <w:sz w:val="28"/>
          <w:bdr w:val="none" w:sz="0" w:space="0" w:color="auto"/>
        </w:rPr>
        <w:t>犯</w:t>
      </w:r>
      <w:r>
        <w:rPr>
          <w:rFonts w:ascii="宋体" w:eastAsia="宋体" w:hAnsi="SimSun" w:cs="宋体"/>
          <w:sz w:val="28"/>
          <w:bdr w:val="none" w:sz="0" w:space="0" w:color="auto"/>
        </w:rPr>
        <w:t>错</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候，我也</w:t>
      </w:r>
      <w:r>
        <w:rPr>
          <w:rFonts w:ascii="宋体" w:eastAsia="宋体" w:hAnsi="SimSun" w:cs="宋体"/>
          <w:sz w:val="28"/>
          <w:bdr w:val="none" w:sz="0" w:space="0" w:color="auto"/>
        </w:rPr>
        <w:t>许</w:t>
      </w:r>
      <w:r>
        <w:rPr>
          <w:rFonts w:ascii="宋体" w:eastAsia="宋体" w:hAnsi="MS Mincho" w:cs="宋体"/>
          <w:sz w:val="28"/>
          <w:bdr w:val="none" w:sz="0" w:space="0" w:color="auto"/>
        </w:rPr>
        <w:t>会</w:t>
      </w:r>
      <w:r>
        <w:rPr>
          <w:rFonts w:ascii="宋体" w:eastAsia="宋体" w:cs="宋体"/>
          <w:sz w:val="28"/>
          <w:bdr w:val="none" w:sz="0" w:space="0" w:color="auto"/>
        </w:rPr>
        <w:t>“</w:t>
      </w:r>
      <w:r>
        <w:rPr>
          <w:rFonts w:ascii="宋体" w:eastAsia="宋体" w:hAnsi="MS Mincho" w:cs="宋体"/>
          <w:sz w:val="28"/>
          <w:bdr w:val="none" w:sz="0" w:space="0" w:color="auto"/>
        </w:rPr>
        <w:t>翻</w:t>
      </w:r>
      <w:r>
        <w:rPr>
          <w:rFonts w:ascii="宋体" w:eastAsia="宋体" w:hAnsi="SimSun" w:cs="宋体"/>
          <w:sz w:val="28"/>
          <w:bdr w:val="none" w:sz="0" w:space="0" w:color="auto"/>
        </w:rPr>
        <w:t>脸</w:t>
      </w:r>
      <w:r>
        <w:rPr>
          <w:rFonts w:ascii="宋体" w:eastAsia="宋体" w:hAnsi="MS Mincho" w:cs="宋体"/>
          <w:sz w:val="28"/>
          <w:bdr w:val="none" w:sz="0" w:space="0" w:color="auto"/>
        </w:rPr>
        <w:t>不</w:t>
      </w:r>
      <w:r>
        <w:rPr>
          <w:rFonts w:ascii="宋体" w:eastAsia="宋体" w:hAnsi="SimSun" w:cs="宋体"/>
          <w:sz w:val="28"/>
          <w:bdr w:val="none" w:sz="0" w:space="0" w:color="auto"/>
        </w:rPr>
        <w:t>认</w:t>
      </w:r>
      <w:r>
        <w:rPr>
          <w:rFonts w:ascii="宋体" w:eastAsia="宋体" w:hAnsi="MS Mincho" w:cs="宋体"/>
          <w:sz w:val="28"/>
          <w:bdr w:val="none" w:sz="0" w:space="0" w:color="auto"/>
        </w:rPr>
        <w:t>人</w:t>
      </w:r>
      <w:r>
        <w:rPr>
          <w:rFonts w:ascii="宋体" w:eastAsia="宋体" w:cs="宋体"/>
          <w:sz w:val="28"/>
          <w:bdr w:val="none" w:sz="0" w:space="0" w:color="auto"/>
        </w:rPr>
        <w:t>”</w:t>
      </w:r>
      <w:r>
        <w:rPr>
          <w:rFonts w:ascii="宋体" w:eastAsia="宋体" w:hAnsi="MS Mincho" w:cs="宋体"/>
          <w:sz w:val="28"/>
          <w:bdr w:val="none" w:sz="0" w:space="0" w:color="auto"/>
        </w:rPr>
        <w:t>，也</w:t>
      </w:r>
      <w:r>
        <w:rPr>
          <w:rFonts w:ascii="宋体" w:eastAsia="宋体" w:hAnsi="SimSun" w:cs="宋体"/>
          <w:sz w:val="28"/>
          <w:bdr w:val="none" w:sz="0" w:space="0" w:color="auto"/>
        </w:rPr>
        <w:t>经</w:t>
      </w:r>
      <w:r>
        <w:rPr>
          <w:rFonts w:ascii="宋体" w:eastAsia="宋体" w:hAnsi="MS Mincho" w:cs="宋体"/>
          <w:sz w:val="28"/>
          <w:bdr w:val="none" w:sz="0" w:space="0" w:color="auto"/>
        </w:rPr>
        <w:t>常会被我批</w:t>
      </w:r>
      <w:r>
        <w:rPr>
          <w:rFonts w:ascii="宋体" w:eastAsia="宋体" w:hAnsi="SimSun" w:cs="宋体"/>
          <w:sz w:val="28"/>
          <w:bdr w:val="none" w:sz="0" w:space="0" w:color="auto"/>
        </w:rPr>
        <w:t>评</w:t>
      </w:r>
      <w:r>
        <w:rPr>
          <w:rFonts w:ascii="宋体" w:eastAsia="宋体" w:hAnsi="MS Mincho" w:cs="宋体"/>
          <w:sz w:val="28"/>
          <w:bdr w:val="none" w:sz="0" w:space="0" w:color="auto"/>
        </w:rPr>
        <w:t>得痛哭流涕。当他</w:t>
      </w:r>
      <w:r>
        <w:rPr>
          <w:rFonts w:ascii="宋体" w:eastAsia="宋体" w:hAnsi="SimSun" w:cs="宋体"/>
          <w:sz w:val="28"/>
          <w:bdr w:val="none" w:sz="0" w:space="0" w:color="auto"/>
        </w:rPr>
        <w:t>们</w:t>
      </w:r>
      <w:r>
        <w:rPr>
          <w:rFonts w:ascii="宋体" w:eastAsia="宋体" w:hAnsi="MS Mincho" w:cs="宋体"/>
          <w:sz w:val="28"/>
          <w:bdr w:val="none" w:sz="0" w:space="0" w:color="auto"/>
        </w:rPr>
        <w:t>取得</w:t>
      </w:r>
      <w:r>
        <w:rPr>
          <w:rFonts w:ascii="宋体" w:eastAsia="宋体" w:hAnsi="SimSun" w:cs="宋体"/>
          <w:sz w:val="28"/>
          <w:bdr w:val="none" w:sz="0" w:space="0" w:color="auto"/>
        </w:rPr>
        <w:t>优</w:t>
      </w:r>
      <w:r>
        <w:rPr>
          <w:rFonts w:ascii="宋体" w:eastAsia="宋体" w:hAnsi="MS Mincho" w:cs="宋体"/>
          <w:sz w:val="28"/>
          <w:bdr w:val="none" w:sz="0" w:space="0" w:color="auto"/>
        </w:rPr>
        <w:t>异的成</w:t>
      </w:r>
      <w:r>
        <w:rPr>
          <w:rFonts w:ascii="宋体" w:eastAsia="宋体" w:hAnsi="SimSun" w:cs="宋体"/>
          <w:sz w:val="28"/>
          <w:bdr w:val="none" w:sz="0" w:space="0" w:color="auto"/>
        </w:rPr>
        <w:t>绩时</w:t>
      </w:r>
      <w:r>
        <w:rPr>
          <w:rFonts w:ascii="宋体" w:eastAsia="宋体" w:hAnsi="MS Mincho" w:cs="宋体"/>
          <w:sz w:val="28"/>
          <w:bdr w:val="none" w:sz="0" w:space="0" w:color="auto"/>
        </w:rPr>
        <w:t>会把我抬起来，要我</w:t>
      </w:r>
      <w:r>
        <w:rPr>
          <w:rFonts w:ascii="宋体" w:eastAsia="宋体" w:hAnsi="SimSun" w:cs="宋体"/>
          <w:sz w:val="28"/>
          <w:bdr w:val="none" w:sz="0" w:space="0" w:color="auto"/>
        </w:rPr>
        <w:t>买</w:t>
      </w:r>
      <w:r>
        <w:rPr>
          <w:rFonts w:ascii="宋体" w:eastAsia="宋体" w:hAnsi="MS Mincho" w:cs="宋体"/>
          <w:sz w:val="28"/>
          <w:bdr w:val="none" w:sz="0" w:space="0" w:color="auto"/>
        </w:rPr>
        <w:t>冰激凌</w:t>
      </w:r>
      <w:r>
        <w:rPr>
          <w:rFonts w:ascii="宋体" w:eastAsia="宋体" w:hAnsi="SimSun" w:cs="宋体"/>
          <w:sz w:val="28"/>
          <w:bdr w:val="none" w:sz="0" w:space="0" w:color="auto"/>
        </w:rPr>
        <w:t>奖赏</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，也会要我</w:t>
      </w:r>
      <w:r>
        <w:rPr>
          <w:rFonts w:ascii="宋体" w:eastAsia="宋体" w:hAnsi="SimSun" w:cs="宋体"/>
          <w:sz w:val="28"/>
          <w:bdr w:val="none" w:sz="0" w:space="0" w:color="auto"/>
        </w:rPr>
        <w:t>带</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出去</w:t>
      </w:r>
      <w:r>
        <w:rPr>
          <w:rFonts w:ascii="宋体" w:eastAsia="宋体" w:hAnsi="SimSun" w:cs="宋体"/>
          <w:sz w:val="28"/>
          <w:bdr w:val="none" w:sz="0" w:space="0" w:color="auto"/>
        </w:rPr>
        <w:t>烧</w:t>
      </w:r>
      <w:r>
        <w:rPr>
          <w:rFonts w:ascii="宋体" w:eastAsia="宋体" w:hAnsi="MS Mincho" w:cs="宋体"/>
          <w:sz w:val="28"/>
          <w:bdr w:val="none" w:sz="0" w:space="0" w:color="auto"/>
        </w:rPr>
        <w:t>烤、划船，</w:t>
      </w:r>
      <w:r>
        <w:rPr>
          <w:rFonts w:ascii="宋体" w:eastAsia="宋体" w:hAnsi="SimSun" w:cs="宋体"/>
          <w:sz w:val="28"/>
          <w:bdr w:val="none" w:sz="0" w:space="0" w:color="auto"/>
        </w:rPr>
        <w:t>这时</w:t>
      </w:r>
      <w:r>
        <w:rPr>
          <w:rFonts w:ascii="宋体" w:eastAsia="宋体" w:hAnsi="MS Mincho" w:cs="宋体"/>
          <w:sz w:val="28"/>
          <w:bdr w:val="none" w:sz="0" w:space="0" w:color="auto"/>
        </w:rPr>
        <w:t>候我是幸福的，我相信他</w:t>
      </w:r>
      <w:r>
        <w:rPr>
          <w:rFonts w:ascii="宋体" w:eastAsia="宋体" w:hAnsi="SimSun" w:cs="宋体"/>
          <w:sz w:val="28"/>
          <w:bdr w:val="none" w:sz="0" w:space="0" w:color="auto"/>
        </w:rPr>
        <w:t>们</w:t>
      </w:r>
      <w:r>
        <w:rPr>
          <w:rFonts w:ascii="宋体" w:eastAsia="宋体" w:hAnsi="MS Mincho" w:cs="宋体"/>
          <w:sz w:val="28"/>
          <w:bdr w:val="none" w:sz="0" w:space="0" w:color="auto"/>
        </w:rPr>
        <w:t>也是快</w:t>
      </w:r>
      <w:r>
        <w:rPr>
          <w:rFonts w:ascii="宋体" w:eastAsia="宋体" w:hAnsi="SimSun" w:cs="宋体"/>
          <w:sz w:val="28"/>
          <w:bdr w:val="none" w:sz="0" w:space="0" w:color="auto"/>
        </w:rPr>
        <w:t>乐</w:t>
      </w:r>
      <w:r>
        <w:rPr>
          <w:rFonts w:ascii="宋体" w:eastAsia="宋体" w:hAnsi="MS Mincho" w:cs="宋体"/>
          <w:sz w:val="28"/>
          <w:bdr w:val="none" w:sz="0" w:space="0" w:color="auto"/>
        </w:rPr>
        <w:t>的。我</w:t>
      </w:r>
      <w:r>
        <w:rPr>
          <w:rFonts w:ascii="宋体" w:eastAsia="宋体" w:hAnsi="SimSun" w:cs="宋体"/>
          <w:sz w:val="28"/>
          <w:bdr w:val="none" w:sz="0" w:space="0" w:color="auto"/>
        </w:rPr>
        <w:t>记</w:t>
      </w:r>
      <w:r>
        <w:rPr>
          <w:rFonts w:ascii="宋体" w:eastAsia="宋体" w:hAnsi="MS Mincho" w:cs="宋体"/>
          <w:sz w:val="28"/>
          <w:bdr w:val="none" w:sz="0" w:space="0" w:color="auto"/>
        </w:rPr>
        <w:t>得有一位学生</w:t>
      </w:r>
      <w:r>
        <w:rPr>
          <w:rFonts w:ascii="宋体" w:eastAsia="宋体" w:hAnsi="SimSun" w:cs="宋体"/>
          <w:sz w:val="28"/>
          <w:bdr w:val="none" w:sz="0" w:space="0" w:color="auto"/>
        </w:rPr>
        <w:t>对</w:t>
      </w:r>
      <w:r>
        <w:rPr>
          <w:rFonts w:ascii="宋体" w:eastAsia="宋体" w:hAnsi="MS Mincho" w:cs="宋体"/>
          <w:sz w:val="28"/>
          <w:bdr w:val="none" w:sz="0" w:space="0" w:color="auto"/>
        </w:rPr>
        <w:t>我</w:t>
      </w:r>
      <w:r>
        <w:rPr>
          <w:rFonts w:ascii="宋体" w:eastAsia="宋体" w:hAnsi="SimSun" w:cs="宋体"/>
          <w:sz w:val="28"/>
          <w:bdr w:val="none" w:sz="0" w:space="0" w:color="auto"/>
        </w:rPr>
        <w:t>说过</w:t>
      </w:r>
      <w:r>
        <w:rPr>
          <w:rFonts w:ascii="宋体" w:eastAsia="宋体" w:hAnsi="MS Mincho" w:cs="宋体"/>
          <w:sz w:val="28"/>
          <w:bdr w:val="none" w:sz="0" w:space="0" w:color="auto"/>
        </w:rPr>
        <w:t>，中学</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hAnsi="SimSun" w:cs="宋体"/>
          <w:sz w:val="28"/>
          <w:bdr w:val="none" w:sz="0" w:space="0" w:color="auto"/>
        </w:rPr>
        <w:t>记忆</w:t>
      </w:r>
      <w:r>
        <w:rPr>
          <w:rFonts w:ascii="宋体" w:eastAsia="宋体" w:hAnsi="MS Mincho" w:cs="宋体"/>
          <w:sz w:val="28"/>
          <w:bdr w:val="none" w:sz="0" w:space="0" w:color="auto"/>
        </w:rPr>
        <w:t>最深刻的就是运</w:t>
      </w:r>
      <w:r>
        <w:rPr>
          <w:rFonts w:ascii="宋体" w:eastAsia="宋体" w:hAnsi="SimSun" w:cs="宋体"/>
          <w:sz w:val="28"/>
          <w:bdr w:val="none" w:sz="0" w:space="0" w:color="auto"/>
        </w:rPr>
        <w:t>动</w:t>
      </w:r>
      <w:r>
        <w:rPr>
          <w:rFonts w:ascii="宋体" w:eastAsia="宋体" w:hAnsi="MS Mincho" w:cs="宋体"/>
          <w:sz w:val="28"/>
          <w:bdr w:val="none" w:sz="0" w:space="0" w:color="auto"/>
        </w:rPr>
        <w:t>会取得</w:t>
      </w:r>
      <w:r>
        <w:rPr>
          <w:rFonts w:ascii="宋体" w:eastAsia="宋体" w:hAnsi="SimSun" w:cs="宋体"/>
          <w:sz w:val="28"/>
          <w:bdr w:val="none" w:sz="0" w:space="0" w:color="auto"/>
        </w:rPr>
        <w:t>优</w:t>
      </w:r>
      <w:r>
        <w:rPr>
          <w:rFonts w:ascii="宋体" w:eastAsia="宋体" w:hAnsi="MS Mincho" w:cs="宋体"/>
          <w:sz w:val="28"/>
          <w:bdr w:val="none" w:sz="0" w:space="0" w:color="auto"/>
        </w:rPr>
        <w:t>异成</w:t>
      </w:r>
      <w:r>
        <w:rPr>
          <w:rFonts w:ascii="宋体" w:eastAsia="宋体" w:hAnsi="SimSun" w:cs="宋体"/>
          <w:sz w:val="28"/>
          <w:bdr w:val="none" w:sz="0" w:space="0" w:color="auto"/>
        </w:rPr>
        <w:t>绩</w:t>
      </w:r>
      <w:r>
        <w:rPr>
          <w:rFonts w:ascii="宋体" w:eastAsia="宋体" w:hAnsi="MS Mincho" w:cs="宋体"/>
          <w:sz w:val="28"/>
          <w:bdr w:val="none" w:sz="0" w:space="0" w:color="auto"/>
        </w:rPr>
        <w:t>后我</w:t>
      </w:r>
      <w:r>
        <w:rPr>
          <w:rFonts w:ascii="宋体" w:eastAsia="宋体" w:hAnsi="SimSun" w:cs="宋体"/>
          <w:sz w:val="28"/>
          <w:bdr w:val="none" w:sz="0" w:space="0" w:color="auto"/>
        </w:rPr>
        <w:t>带</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去烈士公园玩</w:t>
      </w:r>
      <w:r>
        <w:rPr>
          <w:rFonts w:ascii="宋体" w:eastAsia="宋体" w:hAnsi="SimSun" w:cs="宋体"/>
          <w:sz w:val="28"/>
          <w:bdr w:val="none" w:sz="0" w:space="0" w:color="auto"/>
        </w:rPr>
        <w:t>这</w:t>
      </w:r>
      <w:r>
        <w:rPr>
          <w:rFonts w:ascii="宋体" w:eastAsia="宋体" w:hAnsi="MS Mincho" w:cs="宋体"/>
          <w:sz w:val="28"/>
          <w:bdr w:val="none" w:sz="0" w:space="0" w:color="auto"/>
        </w:rPr>
        <w:t>件事。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四、收</w:t>
      </w:r>
      <w:r>
        <w:rPr>
          <w:rStyle w:val="strong"/>
          <w:rFonts w:ascii="宋体" w:eastAsia="宋体" w:hAnsi="SimSun" w:cs="宋体"/>
          <w:b/>
          <w:sz w:val="28"/>
          <w:bdr w:val="none" w:sz="0" w:space="0" w:color="auto"/>
        </w:rPr>
        <w:t>获颇</w:t>
      </w:r>
      <w:r>
        <w:rPr>
          <w:rStyle w:val="strong"/>
          <w:rFonts w:ascii="宋体" w:eastAsia="宋体" w:hAnsi="MS Mincho" w:cs="宋体"/>
          <w:b/>
          <w:sz w:val="28"/>
          <w:bdr w:val="none" w:sz="0" w:space="0" w:color="auto"/>
        </w:rPr>
        <w:t>多、一路感</w:t>
      </w:r>
      <w:r>
        <w:rPr>
          <w:rStyle w:val="strong"/>
          <w:rFonts w:ascii="宋体" w:eastAsia="宋体" w:hAnsi="SimSun" w:cs="宋体"/>
          <w:b/>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回首十一年的教学生涯，十年的班主任工作</w:t>
      </w:r>
      <w:r>
        <w:rPr>
          <w:rFonts w:ascii="宋体" w:eastAsia="宋体" w:hAnsi="SimSun" w:cs="宋体"/>
          <w:sz w:val="28"/>
          <w:bdr w:val="none" w:sz="0" w:space="0" w:color="auto"/>
        </w:rPr>
        <w:t>经历</w:t>
      </w:r>
      <w:r>
        <w:rPr>
          <w:rFonts w:ascii="宋体" w:eastAsia="宋体" w:hAnsi="MS Mincho" w:cs="宋体"/>
          <w:sz w:val="28"/>
          <w:bdr w:val="none" w:sz="0" w:space="0" w:color="auto"/>
        </w:rPr>
        <w:t>，我悟出一个道理：只要肯</w:t>
      </w:r>
      <w:r>
        <w:rPr>
          <w:rFonts w:ascii="宋体" w:eastAsia="宋体" w:hAnsi="SimSun" w:cs="宋体"/>
          <w:sz w:val="28"/>
          <w:bdr w:val="none" w:sz="0" w:space="0" w:color="auto"/>
        </w:rPr>
        <w:t>倾</w:t>
      </w:r>
      <w:r>
        <w:rPr>
          <w:rFonts w:ascii="宋体" w:eastAsia="宋体" w:hAnsi="MS Mincho" w:cs="宋体"/>
          <w:sz w:val="28"/>
          <w:bdr w:val="none" w:sz="0" w:space="0" w:color="auto"/>
        </w:rPr>
        <w:t>情付出，定能</w:t>
      </w:r>
      <w:r>
        <w:rPr>
          <w:rFonts w:ascii="宋体" w:eastAsia="宋体" w:hAnsi="SimSun" w:cs="宋体"/>
          <w:sz w:val="28"/>
          <w:bdr w:val="none" w:sz="0" w:space="0" w:color="auto"/>
        </w:rPr>
        <w:t>换</w:t>
      </w:r>
      <w:r>
        <w:rPr>
          <w:rFonts w:ascii="宋体" w:eastAsia="宋体" w:hAnsi="MS Mincho" w:cs="宋体"/>
          <w:sz w:val="28"/>
          <w:bdr w:val="none" w:sz="0" w:space="0" w:color="auto"/>
        </w:rPr>
        <w:t>来学生的真心回</w:t>
      </w:r>
      <w:r>
        <w:rPr>
          <w:rFonts w:ascii="宋体" w:eastAsia="宋体" w:hAnsi="SimSun" w:cs="宋体"/>
          <w:sz w:val="28"/>
          <w:bdr w:val="none" w:sz="0" w:space="0" w:color="auto"/>
        </w:rPr>
        <w:t>报</w:t>
      </w:r>
      <w:r>
        <w:rPr>
          <w:rFonts w:ascii="宋体" w:eastAsia="宋体" w:hAnsi="MS Mincho" w:cs="宋体"/>
          <w:sz w:val="28"/>
          <w:bdr w:val="none" w:sz="0" w:space="0" w:color="auto"/>
        </w:rPr>
        <w:t>。在德育工作中，我始</w:t>
      </w:r>
      <w:r>
        <w:rPr>
          <w:rFonts w:ascii="宋体" w:eastAsia="宋体" w:hAnsi="SimSun" w:cs="宋体"/>
          <w:sz w:val="28"/>
          <w:bdr w:val="none" w:sz="0" w:space="0" w:color="auto"/>
        </w:rPr>
        <w:t>终认为</w:t>
      </w:r>
      <w:r>
        <w:rPr>
          <w:rFonts w:ascii="宋体" w:eastAsia="宋体" w:hAnsi="MS Mincho" w:cs="宋体"/>
          <w:sz w:val="28"/>
          <w:bdr w:val="none" w:sz="0" w:space="0" w:color="auto"/>
        </w:rPr>
        <w:t>真心</w:t>
      </w:r>
      <w:r>
        <w:rPr>
          <w:rFonts w:ascii="宋体" w:eastAsia="宋体" w:hAnsi="SimSun" w:cs="宋体"/>
          <w:sz w:val="28"/>
          <w:bdr w:val="none" w:sz="0" w:space="0" w:color="auto"/>
        </w:rPr>
        <w:t>关爱</w:t>
      </w:r>
      <w:r>
        <w:rPr>
          <w:rFonts w:ascii="宋体" w:eastAsia="宋体" w:hAnsi="MS Mincho" w:cs="宋体"/>
          <w:sz w:val="28"/>
          <w:bdr w:val="none" w:sz="0" w:space="0" w:color="auto"/>
        </w:rPr>
        <w:t>，才是最好的管理方式，</w:t>
      </w:r>
      <w:r>
        <w:rPr>
          <w:rFonts w:ascii="宋体" w:eastAsia="宋体" w:hAnsi="SimSun" w:cs="宋体"/>
          <w:sz w:val="28"/>
          <w:bdr w:val="none" w:sz="0" w:space="0" w:color="auto"/>
        </w:rPr>
        <w:t>对</w:t>
      </w:r>
      <w:r>
        <w:rPr>
          <w:rFonts w:ascii="宋体" w:eastAsia="宋体" w:hAnsi="MS Mincho" w:cs="宋体"/>
          <w:sz w:val="28"/>
          <w:bdr w:val="none" w:sz="0" w:space="0" w:color="auto"/>
        </w:rPr>
        <w:t>学生多一点理解和尊重，</w:t>
      </w:r>
      <w:r>
        <w:rPr>
          <w:rFonts w:ascii="宋体" w:eastAsia="宋体" w:hAnsi="SimSun" w:cs="宋体"/>
          <w:sz w:val="28"/>
          <w:bdr w:val="none" w:sz="0" w:space="0" w:color="auto"/>
        </w:rPr>
        <w:t>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学生以自尊</w:t>
      </w:r>
      <w:r>
        <w:rPr>
          <w:rFonts w:ascii="宋体" w:eastAsia="宋体" w:cs="宋体"/>
          <w:sz w:val="28"/>
          <w:bdr w:val="none" w:sz="0" w:space="0" w:color="auto"/>
        </w:rPr>
        <w:t>;</w:t>
      </w:r>
      <w:r>
        <w:rPr>
          <w:rFonts w:ascii="宋体" w:eastAsia="宋体" w:hAnsi="MS Mincho" w:cs="宋体"/>
          <w:sz w:val="28"/>
          <w:bdr w:val="none" w:sz="0" w:space="0" w:color="auto"/>
        </w:rPr>
        <w:t>多一点表</w:t>
      </w:r>
      <w:r>
        <w:rPr>
          <w:rFonts w:ascii="宋体" w:eastAsia="宋体" w:hAnsi="SimSun" w:cs="宋体"/>
          <w:sz w:val="28"/>
          <w:bdr w:val="none" w:sz="0" w:space="0" w:color="auto"/>
        </w:rPr>
        <w:t>扬</w:t>
      </w:r>
      <w:r>
        <w:rPr>
          <w:rFonts w:ascii="宋体" w:eastAsia="宋体" w:hAnsi="MS Mincho" w:cs="宋体"/>
          <w:sz w:val="28"/>
          <w:bdr w:val="none" w:sz="0" w:space="0" w:color="auto"/>
        </w:rPr>
        <w:t>和鼓励，</w:t>
      </w:r>
      <w:r>
        <w:rPr>
          <w:rFonts w:ascii="宋体" w:eastAsia="宋体" w:hAnsi="SimSun" w:cs="宋体"/>
          <w:sz w:val="28"/>
          <w:bdr w:val="none" w:sz="0" w:space="0" w:color="auto"/>
        </w:rPr>
        <w:t>给</w:t>
      </w:r>
      <w:r>
        <w:rPr>
          <w:rFonts w:ascii="宋体" w:eastAsia="宋体" w:hAnsi="MS Mincho" w:cs="宋体"/>
          <w:sz w:val="28"/>
          <w:bdr w:val="none" w:sz="0" w:space="0" w:color="auto"/>
        </w:rPr>
        <w:t>学生以自信</w:t>
      </w:r>
      <w:r>
        <w:rPr>
          <w:rFonts w:ascii="宋体" w:eastAsia="宋体" w:cs="宋体"/>
          <w:sz w:val="28"/>
          <w:bdr w:val="none" w:sz="0" w:space="0" w:color="auto"/>
        </w:rPr>
        <w:t>;</w:t>
      </w:r>
      <w:r>
        <w:rPr>
          <w:rFonts w:ascii="宋体" w:eastAsia="宋体" w:hAnsi="MS Mincho" w:cs="宋体"/>
          <w:sz w:val="28"/>
          <w:bdr w:val="none" w:sz="0" w:space="0" w:color="auto"/>
        </w:rPr>
        <w:t>多一点耐心</w:t>
      </w:r>
      <w:r>
        <w:rPr>
          <w:rFonts w:ascii="宋体" w:eastAsia="宋体" w:hAnsi="SimSun" w:cs="宋体"/>
          <w:sz w:val="28"/>
          <w:bdr w:val="none" w:sz="0" w:space="0" w:color="auto"/>
        </w:rPr>
        <w:t>细</w:t>
      </w:r>
      <w:r>
        <w:rPr>
          <w:rFonts w:ascii="宋体" w:eastAsia="宋体" w:hAnsi="MS Mincho" w:cs="宋体"/>
          <w:sz w:val="28"/>
          <w:bdr w:val="none" w:sz="0" w:space="0" w:color="auto"/>
        </w:rPr>
        <w:t>致的教育，教学生以真理</w:t>
      </w:r>
      <w:r>
        <w:rPr>
          <w:rFonts w:ascii="宋体" w:eastAsia="宋体" w:cs="宋体"/>
          <w:sz w:val="28"/>
          <w:bdr w:val="none" w:sz="0" w:space="0" w:color="auto"/>
        </w:rPr>
        <w:t>;</w:t>
      </w:r>
      <w:r>
        <w:rPr>
          <w:rFonts w:ascii="宋体" w:eastAsia="宋体" w:hAnsi="MS Mincho" w:cs="宋体"/>
          <w:sz w:val="28"/>
          <w:bdr w:val="none" w:sz="0" w:space="0" w:color="auto"/>
        </w:rPr>
        <w:t>多一点体</w:t>
      </w:r>
      <w:r>
        <w:rPr>
          <w:rFonts w:ascii="宋体" w:eastAsia="宋体" w:hAnsi="SimSun" w:cs="宋体"/>
          <w:sz w:val="28"/>
          <w:bdr w:val="none" w:sz="0" w:space="0" w:color="auto"/>
        </w:rPr>
        <w:t>贴</w:t>
      </w:r>
      <w:r>
        <w:rPr>
          <w:rFonts w:ascii="宋体" w:eastAsia="宋体" w:hAnsi="MS Mincho" w:cs="宋体"/>
          <w:sz w:val="28"/>
          <w:bdr w:val="none" w:sz="0" w:space="0" w:color="auto"/>
        </w:rPr>
        <w:t>和温暖，</w:t>
      </w:r>
      <w:r>
        <w:rPr>
          <w:rFonts w:ascii="宋体" w:eastAsia="宋体" w:hAnsi="SimSun" w:cs="宋体"/>
          <w:sz w:val="28"/>
          <w:bdr w:val="none" w:sz="0" w:space="0" w:color="auto"/>
        </w:rPr>
        <w:t>给</w:t>
      </w:r>
      <w:r>
        <w:rPr>
          <w:rFonts w:ascii="宋体" w:eastAsia="宋体" w:hAnsi="MS Mincho" w:cs="宋体"/>
          <w:sz w:val="28"/>
          <w:bdr w:val="none" w:sz="0" w:space="0" w:color="auto"/>
        </w:rPr>
        <w:t>学生以真情。</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记</w:t>
      </w:r>
      <w:r>
        <w:rPr>
          <w:rFonts w:ascii="宋体" w:eastAsia="宋体" w:hAnsi="MS Mincho" w:cs="宋体"/>
          <w:sz w:val="28"/>
          <w:bdr w:val="none" w:sz="0" w:space="0" w:color="auto"/>
        </w:rPr>
        <w:t>得那年初三的学生</w:t>
      </w:r>
      <w:r>
        <w:rPr>
          <w:rFonts w:ascii="宋体" w:eastAsia="宋体" w:hAnsi="SimSun" w:cs="宋体"/>
          <w:sz w:val="28"/>
          <w:bdr w:val="none" w:sz="0" w:space="0" w:color="auto"/>
        </w:rPr>
        <w:t>毕业</w:t>
      </w:r>
      <w:r>
        <w:rPr>
          <w:rFonts w:ascii="宋体" w:eastAsia="宋体" w:hAnsi="MS Mincho" w:cs="宋体"/>
          <w:sz w:val="28"/>
          <w:bdr w:val="none" w:sz="0" w:space="0" w:color="auto"/>
        </w:rPr>
        <w:t>，竟然有好多学生家</w:t>
      </w:r>
      <w:r>
        <w:rPr>
          <w:rFonts w:ascii="宋体" w:eastAsia="宋体" w:hAnsi="SimSun" w:cs="宋体"/>
          <w:sz w:val="28"/>
          <w:bdr w:val="none" w:sz="0" w:space="0" w:color="auto"/>
        </w:rPr>
        <w:t>长</w:t>
      </w:r>
      <w:r>
        <w:rPr>
          <w:rFonts w:ascii="宋体" w:eastAsia="宋体" w:hAnsi="MS Mincho" w:cs="宋体"/>
          <w:sz w:val="28"/>
          <w:bdr w:val="none" w:sz="0" w:space="0" w:color="auto"/>
        </w:rPr>
        <w:t>跑到校</w:t>
      </w:r>
      <w:r>
        <w:rPr>
          <w:rFonts w:ascii="宋体" w:eastAsia="宋体" w:hAnsi="SimSun" w:cs="宋体"/>
          <w:sz w:val="28"/>
          <w:bdr w:val="none" w:sz="0" w:space="0" w:color="auto"/>
        </w:rPr>
        <w:t>长</w:t>
      </w:r>
      <w:r>
        <w:rPr>
          <w:rFonts w:ascii="宋体" w:eastAsia="宋体" w:hAnsi="MS Mincho" w:cs="宋体"/>
          <w:sz w:val="28"/>
          <w:bdr w:val="none" w:sz="0" w:space="0" w:color="auto"/>
        </w:rPr>
        <w:t>室</w:t>
      </w:r>
      <w:r>
        <w:rPr>
          <w:rFonts w:ascii="宋体" w:eastAsia="宋体" w:hAnsi="SimSun" w:cs="宋体"/>
          <w:sz w:val="28"/>
          <w:bdr w:val="none" w:sz="0" w:space="0" w:color="auto"/>
        </w:rPr>
        <w:t>说</w:t>
      </w:r>
      <w:r>
        <w:rPr>
          <w:rFonts w:ascii="宋体" w:eastAsia="宋体" w:hAnsi="MS Mincho" w:cs="宋体"/>
          <w:sz w:val="28"/>
          <w:bdr w:val="none" w:sz="0" w:space="0" w:color="auto"/>
        </w:rPr>
        <w:t>高中</w:t>
      </w:r>
      <w:r>
        <w:rPr>
          <w:rFonts w:ascii="宋体" w:eastAsia="宋体" w:hAnsi="SimSun" w:cs="宋体"/>
          <w:sz w:val="28"/>
          <w:bdr w:val="none" w:sz="0" w:space="0" w:color="auto"/>
        </w:rPr>
        <w:t>还</w:t>
      </w:r>
      <w:r>
        <w:rPr>
          <w:rFonts w:ascii="宋体" w:eastAsia="宋体" w:hAnsi="MS Mincho" w:cs="宋体"/>
          <w:sz w:val="28"/>
          <w:bdr w:val="none" w:sz="0" w:space="0" w:color="auto"/>
        </w:rPr>
        <w:t>要我当班主任，</w:t>
      </w:r>
      <w:r>
        <w:rPr>
          <w:rFonts w:ascii="宋体" w:eastAsia="宋体" w:hAnsi="SimSun" w:cs="宋体"/>
          <w:sz w:val="28"/>
          <w:bdr w:val="none" w:sz="0" w:space="0" w:color="auto"/>
        </w:rPr>
        <w:t>这对</w:t>
      </w:r>
      <w:r>
        <w:rPr>
          <w:rFonts w:ascii="宋体" w:eastAsia="宋体" w:hAnsi="MS Mincho" w:cs="宋体"/>
          <w:sz w:val="28"/>
          <w:bdr w:val="none" w:sz="0" w:space="0" w:color="auto"/>
        </w:rPr>
        <w:t>我的工作是多</w:t>
      </w:r>
      <w:r>
        <w:rPr>
          <w:rFonts w:ascii="宋体" w:eastAsia="宋体" w:hAnsi="SimSun" w:cs="宋体"/>
          <w:sz w:val="28"/>
          <w:bdr w:val="none" w:sz="0" w:space="0" w:color="auto"/>
        </w:rPr>
        <w:t>么</w:t>
      </w:r>
      <w:r>
        <w:rPr>
          <w:rFonts w:ascii="宋体" w:eastAsia="宋体" w:hAnsi="MS Mincho" w:cs="宋体"/>
          <w:sz w:val="28"/>
          <w:bdr w:val="none" w:sz="0" w:space="0" w:color="auto"/>
        </w:rPr>
        <w:t>大的肯定</w:t>
      </w:r>
      <w:r>
        <w:rPr>
          <w:rFonts w:ascii="宋体" w:eastAsia="宋体" w:cs="宋体"/>
          <w:sz w:val="28"/>
          <w:bdr w:val="none" w:sz="0" w:space="0" w:color="auto"/>
        </w:rPr>
        <w:t>;</w:t>
      </w:r>
      <w:r>
        <w:rPr>
          <w:rFonts w:ascii="宋体" w:eastAsia="宋体" w:hAnsi="SimSun" w:cs="宋体"/>
          <w:sz w:val="28"/>
          <w:bdr w:val="none" w:sz="0" w:space="0" w:color="auto"/>
        </w:rPr>
        <w:t>记</w:t>
      </w:r>
      <w:r>
        <w:rPr>
          <w:rFonts w:ascii="宋体" w:eastAsia="宋体" w:hAnsi="MS Mincho" w:cs="宋体"/>
          <w:sz w:val="28"/>
          <w:bdr w:val="none" w:sz="0" w:space="0" w:color="auto"/>
        </w:rPr>
        <w:t>得高一学生</w:t>
      </w:r>
      <w:r>
        <w:rPr>
          <w:rFonts w:ascii="宋体" w:eastAsia="宋体" w:hAnsi="SimSun" w:cs="宋体"/>
          <w:sz w:val="28"/>
          <w:bdr w:val="none" w:sz="0" w:space="0" w:color="auto"/>
        </w:rPr>
        <w:t>军训时</w:t>
      </w:r>
      <w:r>
        <w:rPr>
          <w:rFonts w:ascii="宋体" w:eastAsia="宋体" w:hAnsi="MS Mincho" w:cs="宋体"/>
          <w:sz w:val="28"/>
          <w:bdr w:val="none" w:sz="0" w:space="0" w:color="auto"/>
        </w:rPr>
        <w:t>生病倒地了的那句</w:t>
      </w:r>
      <w:r>
        <w:rPr>
          <w:rFonts w:ascii="宋体" w:eastAsia="宋体" w:cs="宋体"/>
          <w:sz w:val="28"/>
          <w:bdr w:val="none" w:sz="0" w:space="0" w:color="auto"/>
        </w:rPr>
        <w:t>“</w:t>
      </w:r>
      <w:r>
        <w:rPr>
          <w:rFonts w:ascii="宋体" w:eastAsia="宋体" w:hAnsi="MS Mincho" w:cs="宋体"/>
          <w:sz w:val="28"/>
          <w:bdr w:val="none" w:sz="0" w:space="0" w:color="auto"/>
        </w:rPr>
        <w:t>只要史老</w:t>
      </w:r>
      <w:r>
        <w:rPr>
          <w:rFonts w:ascii="宋体" w:eastAsia="宋体" w:hAnsi="SimSun" w:cs="宋体"/>
          <w:sz w:val="28"/>
          <w:bdr w:val="none" w:sz="0" w:space="0" w:color="auto"/>
        </w:rPr>
        <w:t>师</w:t>
      </w:r>
      <w:r>
        <w:rPr>
          <w:rFonts w:ascii="宋体" w:eastAsia="宋体" w:hAnsi="MS Mincho" w:cs="宋体"/>
          <w:sz w:val="28"/>
          <w:bdr w:val="none" w:sz="0" w:space="0" w:color="auto"/>
        </w:rPr>
        <w:t>背</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这时</w:t>
      </w:r>
      <w:r>
        <w:rPr>
          <w:rFonts w:ascii="宋体" w:eastAsia="宋体" w:hAnsi="MS Mincho" w:cs="宋体"/>
          <w:sz w:val="28"/>
          <w:bdr w:val="none" w:sz="0" w:space="0" w:color="auto"/>
        </w:rPr>
        <w:t>我是多</w:t>
      </w:r>
      <w:r>
        <w:rPr>
          <w:rFonts w:ascii="宋体" w:eastAsia="宋体" w:hAnsi="SimSun" w:cs="宋体"/>
          <w:sz w:val="28"/>
          <w:bdr w:val="none" w:sz="0" w:space="0" w:color="auto"/>
        </w:rPr>
        <w:t>么</w:t>
      </w:r>
      <w:r>
        <w:rPr>
          <w:rFonts w:ascii="宋体" w:eastAsia="宋体" w:hAnsi="MS Mincho" w:cs="宋体"/>
          <w:sz w:val="28"/>
          <w:bdr w:val="none" w:sz="0" w:space="0" w:color="auto"/>
        </w:rPr>
        <w:t>的</w:t>
      </w:r>
      <w:r>
        <w:rPr>
          <w:rFonts w:ascii="宋体" w:eastAsia="宋体" w:hAnsi="SimSun" w:cs="宋体"/>
          <w:sz w:val="28"/>
          <w:bdr w:val="none" w:sz="0" w:space="0" w:color="auto"/>
        </w:rPr>
        <w:t>骄</w:t>
      </w:r>
      <w:r>
        <w:rPr>
          <w:rFonts w:ascii="宋体" w:eastAsia="宋体" w:hAnsi="MS Mincho" w:cs="宋体"/>
          <w:sz w:val="28"/>
          <w:bdr w:val="none" w:sz="0" w:space="0" w:color="auto"/>
        </w:rPr>
        <w:t>傲</w:t>
      </w:r>
      <w:r>
        <w:rPr>
          <w:rFonts w:ascii="宋体" w:eastAsia="宋体" w:cs="宋体"/>
          <w:sz w:val="28"/>
          <w:bdr w:val="none" w:sz="0" w:space="0" w:color="auto"/>
        </w:rPr>
        <w:t>;</w:t>
      </w:r>
      <w:r>
        <w:rPr>
          <w:rFonts w:ascii="宋体" w:eastAsia="宋体" w:hAnsi="MS Mincho" w:cs="宋体"/>
          <w:sz w:val="28"/>
          <w:bdr w:val="none" w:sz="0" w:space="0" w:color="auto"/>
        </w:rPr>
        <w:t>高考</w:t>
      </w:r>
      <w:r>
        <w:rPr>
          <w:rFonts w:ascii="宋体" w:eastAsia="宋体" w:hAnsi="SimSun" w:cs="宋体"/>
          <w:sz w:val="28"/>
          <w:bdr w:val="none" w:sz="0" w:space="0" w:color="auto"/>
        </w:rPr>
        <w:t>进</w:t>
      </w:r>
      <w:r>
        <w:rPr>
          <w:rFonts w:ascii="宋体" w:eastAsia="宋体" w:hAnsi="MS Mincho" w:cs="宋体"/>
          <w:sz w:val="28"/>
          <w:bdr w:val="none" w:sz="0" w:space="0" w:color="auto"/>
        </w:rPr>
        <w:t>考</w:t>
      </w:r>
      <w:r>
        <w:rPr>
          <w:rFonts w:ascii="宋体" w:eastAsia="宋体" w:hAnsi="SimSun" w:cs="宋体"/>
          <w:sz w:val="28"/>
          <w:bdr w:val="none" w:sz="0" w:space="0" w:color="auto"/>
        </w:rPr>
        <w:t>场时</w:t>
      </w:r>
      <w:r>
        <w:rPr>
          <w:rFonts w:ascii="宋体" w:eastAsia="宋体" w:hAnsi="MS Mincho" w:cs="宋体"/>
          <w:sz w:val="28"/>
          <w:bdr w:val="none" w:sz="0" w:space="0" w:color="auto"/>
        </w:rPr>
        <w:t>学生的一句</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，我会成</w:t>
      </w:r>
      <w:r>
        <w:rPr>
          <w:rFonts w:ascii="宋体" w:eastAsia="宋体" w:hAnsi="SimSun" w:cs="宋体"/>
          <w:sz w:val="28"/>
          <w:bdr w:val="none" w:sz="0" w:space="0" w:color="auto"/>
        </w:rPr>
        <w:t>为</w:t>
      </w:r>
      <w:r>
        <w:rPr>
          <w:rFonts w:ascii="宋体" w:eastAsia="宋体" w:hAnsi="MS Mincho" w:cs="宋体"/>
          <w:sz w:val="28"/>
          <w:bdr w:val="none" w:sz="0" w:space="0" w:color="auto"/>
        </w:rPr>
        <w:t>你最棒的学生</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这对</w:t>
      </w:r>
      <w:r>
        <w:rPr>
          <w:rFonts w:ascii="宋体" w:eastAsia="宋体" w:hAnsi="MS Mincho" w:cs="宋体"/>
          <w:sz w:val="28"/>
          <w:bdr w:val="none" w:sz="0" w:space="0" w:color="auto"/>
        </w:rPr>
        <w:t>我是多大的安慰</w:t>
      </w:r>
      <w:r>
        <w:rPr>
          <w:rFonts w:ascii="宋体" w:eastAsia="宋体" w:cs="宋体"/>
          <w:sz w:val="28"/>
          <w:bdr w:val="none" w:sz="0" w:space="0" w:color="auto"/>
        </w:rPr>
        <w:t>;</w:t>
      </w:r>
      <w:r>
        <w:rPr>
          <w:rFonts w:ascii="宋体" w:eastAsia="宋体" w:hAnsi="MS Mincho" w:cs="宋体"/>
          <w:sz w:val="28"/>
          <w:bdr w:val="none" w:sz="0" w:space="0" w:color="auto"/>
        </w:rPr>
        <w:t>家</w:t>
      </w:r>
      <w:r>
        <w:rPr>
          <w:rFonts w:ascii="宋体" w:eastAsia="宋体" w:hAnsi="SimSun" w:cs="宋体"/>
          <w:sz w:val="28"/>
          <w:bdr w:val="none" w:sz="0" w:space="0" w:color="auto"/>
        </w:rPr>
        <w:t>长每每</w:t>
      </w:r>
      <w:r>
        <w:rPr>
          <w:rFonts w:ascii="宋体" w:eastAsia="宋体" w:hAnsi="MS Mincho" w:cs="宋体"/>
          <w:sz w:val="28"/>
          <w:bdr w:val="none" w:sz="0" w:space="0" w:color="auto"/>
        </w:rPr>
        <w:t>的一句</w:t>
      </w:r>
      <w:r>
        <w:rPr>
          <w:rFonts w:ascii="宋体" w:eastAsia="宋体" w:cs="宋体"/>
          <w:sz w:val="28"/>
          <w:bdr w:val="none" w:sz="0" w:space="0" w:color="auto"/>
        </w:rPr>
        <w:t>“</w:t>
      </w:r>
      <w:r>
        <w:rPr>
          <w:rFonts w:ascii="宋体" w:eastAsia="宋体" w:hAnsi="MS Mincho" w:cs="宋体"/>
          <w:sz w:val="28"/>
          <w:bdr w:val="none" w:sz="0" w:space="0" w:color="auto"/>
        </w:rPr>
        <w:t>孩子放在你手上我放心</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这对</w:t>
      </w:r>
      <w:r>
        <w:rPr>
          <w:rFonts w:ascii="宋体" w:eastAsia="宋体" w:hAnsi="MS Mincho" w:cs="宋体"/>
          <w:sz w:val="28"/>
          <w:bdr w:val="none" w:sz="0" w:space="0" w:color="auto"/>
        </w:rPr>
        <w:t>我是多</w:t>
      </w:r>
      <w:r>
        <w:rPr>
          <w:rFonts w:ascii="宋体" w:eastAsia="宋体" w:hAnsi="SimSun" w:cs="宋体"/>
          <w:sz w:val="28"/>
          <w:bdr w:val="none" w:sz="0" w:space="0" w:color="auto"/>
        </w:rPr>
        <w:t>么</w:t>
      </w:r>
      <w:r>
        <w:rPr>
          <w:rFonts w:ascii="宋体" w:eastAsia="宋体" w:hAnsi="MS Mincho" w:cs="宋体"/>
          <w:sz w:val="28"/>
          <w:bdr w:val="none" w:sz="0" w:space="0" w:color="auto"/>
        </w:rPr>
        <w:t>的信任</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这么</w:t>
      </w:r>
      <w:r>
        <w:rPr>
          <w:rFonts w:ascii="宋体" w:eastAsia="宋体" w:hAnsi="MS Mincho" w:cs="宋体"/>
          <w:sz w:val="28"/>
          <w:bdr w:val="none" w:sz="0" w:space="0" w:color="auto"/>
        </w:rPr>
        <w:t>多年来，我最欣慰的就是</w:t>
      </w:r>
      <w:r>
        <w:rPr>
          <w:rFonts w:ascii="宋体" w:eastAsia="宋体" w:hAnsi="SimSun" w:cs="宋体"/>
          <w:sz w:val="28"/>
          <w:bdr w:val="none" w:sz="0" w:space="0" w:color="auto"/>
        </w:rPr>
        <w:t>每</w:t>
      </w:r>
      <w:r>
        <w:rPr>
          <w:rFonts w:ascii="宋体" w:eastAsia="宋体" w:hAnsi="MS Mincho" w:cs="宋体"/>
          <w:sz w:val="28"/>
          <w:bdr w:val="none" w:sz="0" w:space="0" w:color="auto"/>
        </w:rPr>
        <w:t>年的</w:t>
      </w:r>
      <w:r>
        <w:rPr>
          <w:rFonts w:ascii="宋体" w:eastAsia="宋体" w:hAnsi="SimSun" w:cs="宋体"/>
          <w:sz w:val="28"/>
          <w:bdr w:val="none" w:sz="0" w:space="0" w:color="auto"/>
        </w:rPr>
        <w:t>节</w:t>
      </w:r>
      <w:r>
        <w:rPr>
          <w:rFonts w:ascii="宋体" w:eastAsia="宋体" w:hAnsi="MS Mincho" w:cs="宋体"/>
          <w:sz w:val="28"/>
          <w:bdr w:val="none" w:sz="0" w:space="0" w:color="auto"/>
        </w:rPr>
        <w:t>日，我那忙碌的手机</w:t>
      </w:r>
      <w:r>
        <w:rPr>
          <w:rFonts w:ascii="宋体" w:eastAsia="宋体" w:hAnsi="SimSun" w:cs="宋体"/>
          <w:sz w:val="28"/>
          <w:bdr w:val="none" w:sz="0" w:space="0" w:color="auto"/>
        </w:rPr>
        <w:t>总</w:t>
      </w:r>
      <w:r>
        <w:rPr>
          <w:rFonts w:ascii="宋体" w:eastAsia="宋体" w:hAnsi="MS Mincho" w:cs="宋体"/>
          <w:sz w:val="28"/>
          <w:bdr w:val="none" w:sz="0" w:space="0" w:color="auto"/>
        </w:rPr>
        <w:t>能收到那</w:t>
      </w:r>
      <w:r>
        <w:rPr>
          <w:rFonts w:ascii="宋体" w:eastAsia="宋体" w:hAnsi="SimSun" w:cs="宋体"/>
          <w:sz w:val="28"/>
          <w:bdr w:val="none" w:sz="0" w:space="0" w:color="auto"/>
        </w:rPr>
        <w:t>么</w:t>
      </w:r>
      <w:r>
        <w:rPr>
          <w:rFonts w:ascii="宋体" w:eastAsia="宋体" w:hAnsi="MS Mincho" w:cs="宋体"/>
          <w:sz w:val="28"/>
          <w:bdr w:val="none" w:sz="0" w:space="0" w:color="auto"/>
        </w:rPr>
        <w:t>多的祝福和</w:t>
      </w:r>
      <w:r>
        <w:rPr>
          <w:rFonts w:ascii="宋体" w:eastAsia="宋体" w:hAnsi="SimSun" w:cs="宋体"/>
          <w:sz w:val="28"/>
          <w:bdr w:val="none" w:sz="0" w:space="0" w:color="auto"/>
        </w:rPr>
        <w:t>问</w:t>
      </w:r>
      <w:r>
        <w:rPr>
          <w:rFonts w:ascii="宋体" w:eastAsia="宋体" w:hAnsi="MS Mincho" w:cs="宋体"/>
          <w:sz w:val="28"/>
          <w:bdr w:val="none" w:sz="0" w:space="0" w:color="auto"/>
        </w:rPr>
        <w:t>候，一句</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你</w:t>
      </w:r>
      <w:r>
        <w:rPr>
          <w:rFonts w:ascii="宋体" w:eastAsia="宋体" w:hAnsi="SimSun" w:cs="宋体"/>
          <w:sz w:val="28"/>
          <w:bdr w:val="none" w:sz="0" w:space="0" w:color="auto"/>
        </w:rPr>
        <w:t>还</w:t>
      </w:r>
      <w:r>
        <w:rPr>
          <w:rFonts w:ascii="宋体" w:eastAsia="宋体" w:hAnsi="MS Mincho" w:cs="宋体"/>
          <w:sz w:val="28"/>
          <w:bdr w:val="none" w:sz="0" w:space="0" w:color="auto"/>
        </w:rPr>
        <w:t>好</w:t>
      </w:r>
      <w:r>
        <w:rPr>
          <w:rFonts w:ascii="宋体" w:eastAsia="宋体" w:hAnsi="SimSun" w:cs="宋体"/>
          <w:sz w:val="28"/>
          <w:bdr w:val="none" w:sz="0" w:space="0" w:color="auto"/>
        </w:rPr>
        <w:t>吗</w:t>
      </w:r>
      <w:r>
        <w:rPr>
          <w:rFonts w:ascii="宋体" w:eastAsia="宋体" w:cs="宋体"/>
          <w:sz w:val="28"/>
          <w:bdr w:val="none" w:sz="0" w:space="0" w:color="auto"/>
        </w:rPr>
        <w:t>?”</w:t>
      </w:r>
      <w:r>
        <w:rPr>
          <w:rFonts w:ascii="宋体" w:eastAsia="宋体" w:hAnsi="MS Mincho" w:cs="宋体"/>
          <w:sz w:val="28"/>
          <w:bdr w:val="none" w:sz="0" w:space="0" w:color="auto"/>
        </w:rPr>
        <w:t>足以激励我以更大的</w:t>
      </w:r>
      <w:r>
        <w:rPr>
          <w:rFonts w:ascii="宋体" w:eastAsia="宋体" w:hAnsi="SimSun" w:cs="宋体"/>
          <w:sz w:val="28"/>
          <w:bdr w:val="none" w:sz="0" w:space="0" w:color="auto"/>
        </w:rPr>
        <w:t>热</w:t>
      </w:r>
      <w:r>
        <w:rPr>
          <w:rFonts w:ascii="宋体" w:eastAsia="宋体" w:hAnsi="MS Mincho" w:cs="宋体"/>
          <w:sz w:val="28"/>
          <w:bdr w:val="none" w:sz="0" w:space="0" w:color="auto"/>
        </w:rPr>
        <w:t>情投入到以后的工作中去。我</w:t>
      </w:r>
      <w:r>
        <w:rPr>
          <w:rFonts w:ascii="宋体" w:eastAsia="宋体" w:hAnsi="SimSun" w:cs="宋体"/>
          <w:sz w:val="28"/>
          <w:bdr w:val="none" w:sz="0" w:space="0" w:color="auto"/>
        </w:rPr>
        <w:t>绝</w:t>
      </w:r>
      <w:r>
        <w:rPr>
          <w:rFonts w:ascii="宋体" w:eastAsia="宋体" w:hAnsi="MS Mincho" w:cs="宋体"/>
          <w:sz w:val="28"/>
          <w:bdr w:val="none" w:sz="0" w:space="0" w:color="auto"/>
        </w:rPr>
        <w:t>不是教</w:t>
      </w:r>
      <w:r>
        <w:rPr>
          <w:rFonts w:ascii="宋体" w:eastAsia="宋体" w:hAnsi="SimSun" w:cs="宋体"/>
          <w:sz w:val="28"/>
          <w:bdr w:val="none" w:sz="0" w:space="0" w:color="auto"/>
        </w:rPr>
        <w:t>师</w:t>
      </w:r>
      <w:r>
        <w:rPr>
          <w:rFonts w:ascii="宋体" w:eastAsia="宋体" w:hAnsi="MS Mincho" w:cs="宋体"/>
          <w:sz w:val="28"/>
          <w:bdr w:val="none" w:sz="0" w:space="0" w:color="auto"/>
        </w:rPr>
        <w:t>中最</w:t>
      </w:r>
      <w:r>
        <w:rPr>
          <w:rFonts w:ascii="宋体" w:eastAsia="宋体" w:hAnsi="SimSun" w:cs="宋体"/>
          <w:sz w:val="28"/>
          <w:bdr w:val="none" w:sz="0" w:space="0" w:color="auto"/>
        </w:rPr>
        <w:t>优</w:t>
      </w:r>
      <w:r>
        <w:rPr>
          <w:rFonts w:ascii="宋体" w:eastAsia="宋体" w:hAnsi="MS Mincho" w:cs="宋体"/>
          <w:sz w:val="28"/>
          <w:bdr w:val="none" w:sz="0" w:space="0" w:color="auto"/>
        </w:rPr>
        <w:t>秀的，我的学生也不一定是各个行</w:t>
      </w:r>
      <w:r>
        <w:rPr>
          <w:rFonts w:ascii="宋体" w:eastAsia="宋体" w:hAnsi="SimSun" w:cs="宋体"/>
          <w:sz w:val="28"/>
          <w:bdr w:val="none" w:sz="0" w:space="0" w:color="auto"/>
        </w:rPr>
        <w:t>业</w:t>
      </w:r>
      <w:r>
        <w:rPr>
          <w:rFonts w:ascii="宋体" w:eastAsia="宋体" w:hAnsi="MS Mincho" w:cs="宋体"/>
          <w:sz w:val="28"/>
          <w:bdr w:val="none" w:sz="0" w:space="0" w:color="auto"/>
        </w:rPr>
        <w:t>中最出色的，但我的学生却是各个</w:t>
      </w:r>
      <w:r>
        <w:rPr>
          <w:rFonts w:ascii="宋体" w:eastAsia="宋体" w:hAnsi="SimSun" w:cs="宋体"/>
          <w:sz w:val="28"/>
          <w:bdr w:val="none" w:sz="0" w:space="0" w:color="auto"/>
        </w:rPr>
        <w:t>领</w:t>
      </w:r>
      <w:r>
        <w:rPr>
          <w:rFonts w:ascii="宋体" w:eastAsia="宋体" w:hAnsi="MS Mincho" w:cs="宋体"/>
          <w:sz w:val="28"/>
          <w:bdr w:val="none" w:sz="0" w:space="0" w:color="auto"/>
        </w:rPr>
        <w:t>域里最不惧失</w:t>
      </w:r>
      <w:r>
        <w:rPr>
          <w:rFonts w:ascii="宋体" w:eastAsia="宋体" w:hAnsi="SimSun" w:cs="宋体"/>
          <w:sz w:val="28"/>
          <w:bdr w:val="none" w:sz="0" w:space="0" w:color="auto"/>
        </w:rPr>
        <w:t>败</w:t>
      </w:r>
      <w:r>
        <w:rPr>
          <w:rFonts w:ascii="宋体" w:eastAsia="宋体" w:hAnsi="MS Mincho" w:cs="宋体"/>
          <w:sz w:val="28"/>
          <w:bdr w:val="none" w:sz="0" w:space="0" w:color="auto"/>
        </w:rPr>
        <w:t>的那个</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我的班主任生涯中，最多的</w:t>
      </w:r>
      <w:r>
        <w:rPr>
          <w:rFonts w:ascii="宋体" w:eastAsia="宋体" w:hAnsi="SimSun" w:cs="宋体"/>
          <w:sz w:val="28"/>
          <w:bdr w:val="none" w:sz="0" w:space="0" w:color="auto"/>
        </w:rPr>
        <w:t>关键词</w:t>
      </w:r>
      <w:r>
        <w:rPr>
          <w:rFonts w:ascii="宋体" w:eastAsia="宋体" w:hAnsi="MS Mincho" w:cs="宋体"/>
          <w:sz w:val="28"/>
          <w:bdr w:val="none" w:sz="0" w:space="0" w:color="auto"/>
        </w:rPr>
        <w:t>不是苦和累，而是快</w:t>
      </w:r>
      <w:r>
        <w:rPr>
          <w:rFonts w:ascii="宋体" w:eastAsia="宋体" w:hAnsi="SimSun" w:cs="宋体"/>
          <w:sz w:val="28"/>
          <w:bdr w:val="none" w:sz="0" w:space="0" w:color="auto"/>
        </w:rPr>
        <w:t>乐</w:t>
      </w:r>
      <w:r>
        <w:rPr>
          <w:rFonts w:ascii="宋体" w:eastAsia="宋体" w:hAnsi="MS Mincho" w:cs="宋体"/>
          <w:sz w:val="28"/>
          <w:bdr w:val="none" w:sz="0" w:space="0" w:color="auto"/>
        </w:rPr>
        <w:t>和感</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我的生命因</w:t>
      </w:r>
      <w:r>
        <w:rPr>
          <w:rFonts w:ascii="宋体" w:eastAsia="宋体" w:hAnsi="SimSun" w:cs="宋体"/>
          <w:sz w:val="28"/>
          <w:bdr w:val="none" w:sz="0" w:space="0" w:color="auto"/>
        </w:rPr>
        <w:t>为</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而更年</w:t>
      </w:r>
      <w:r>
        <w:rPr>
          <w:rFonts w:ascii="宋体" w:eastAsia="宋体" w:hAnsi="SimSun" w:cs="宋体"/>
          <w:sz w:val="28"/>
          <w:bdr w:val="none" w:sz="0" w:space="0" w:color="auto"/>
        </w:rPr>
        <w:t>轻</w:t>
      </w:r>
      <w:r>
        <w:rPr>
          <w:rFonts w:ascii="宋体" w:eastAsia="宋体" w:cs="宋体"/>
          <w:sz w:val="28"/>
          <w:bdr w:val="none" w:sz="0" w:space="0" w:color="auto"/>
        </w:rPr>
        <w:t>!</w:t>
      </w:r>
      <w:r>
        <w:rPr>
          <w:rFonts w:ascii="宋体" w:eastAsia="宋体" w:hAnsi="MS Mincho" w:cs="宋体"/>
          <w:sz w:val="28"/>
          <w:bdr w:val="none" w:sz="0" w:space="0" w:color="auto"/>
        </w:rPr>
        <w:t>更精彩</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今天，我能得到区十佳班主任</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荣</w:t>
      </w:r>
      <w:r>
        <w:rPr>
          <w:rFonts w:ascii="宋体" w:eastAsia="宋体" w:hAnsi="MS Mincho" w:cs="宋体"/>
          <w:sz w:val="28"/>
          <w:bdr w:val="none" w:sz="0" w:space="0" w:color="auto"/>
        </w:rPr>
        <w:t>誉称号，感</w:t>
      </w:r>
      <w:r>
        <w:rPr>
          <w:rFonts w:ascii="宋体" w:eastAsia="宋体" w:hAnsi="SimSun" w:cs="宋体"/>
          <w:sz w:val="28"/>
          <w:bdr w:val="none" w:sz="0" w:space="0" w:color="auto"/>
        </w:rPr>
        <w:t>谢</w:t>
      </w:r>
      <w:r>
        <w:rPr>
          <w:rFonts w:ascii="宋体" w:eastAsia="宋体" w:hAnsi="MS Mincho" w:cs="宋体"/>
          <w:sz w:val="28"/>
          <w:bdr w:val="none" w:sz="0" w:space="0" w:color="auto"/>
        </w:rPr>
        <w:t>我的学生</w:t>
      </w:r>
      <w:r>
        <w:rPr>
          <w:rFonts w:ascii="宋体" w:eastAsia="宋体" w:hAnsi="SimSun" w:cs="宋体"/>
          <w:sz w:val="28"/>
          <w:bdr w:val="none" w:sz="0" w:space="0" w:color="auto"/>
        </w:rPr>
        <w:t>们</w:t>
      </w:r>
      <w:r>
        <w:rPr>
          <w:rFonts w:ascii="宋体" w:eastAsia="宋体" w:hAnsi="MS Mincho" w:cs="宋体"/>
          <w:sz w:val="28"/>
          <w:bdr w:val="none" w:sz="0" w:space="0" w:color="auto"/>
        </w:rPr>
        <w:t>，感</w:t>
      </w:r>
      <w:r>
        <w:rPr>
          <w:rFonts w:ascii="宋体" w:eastAsia="宋体" w:hAnsi="SimSun" w:cs="宋体"/>
          <w:sz w:val="28"/>
          <w:bdr w:val="none" w:sz="0" w:space="0" w:color="auto"/>
        </w:rPr>
        <w:t>谢对</w:t>
      </w:r>
      <w:r>
        <w:rPr>
          <w:rFonts w:ascii="宋体" w:eastAsia="宋体" w:hAnsi="MS Mincho" w:cs="宋体"/>
          <w:sz w:val="28"/>
          <w:bdr w:val="none" w:sz="0" w:space="0" w:color="auto"/>
        </w:rPr>
        <w:t>我的工作</w:t>
      </w:r>
      <w:r>
        <w:rPr>
          <w:rFonts w:ascii="宋体" w:eastAsia="宋体" w:hAnsi="SimSun" w:cs="宋体"/>
          <w:sz w:val="28"/>
          <w:bdr w:val="none" w:sz="0" w:space="0" w:color="auto"/>
        </w:rPr>
        <w:t>认</w:t>
      </w:r>
      <w:r>
        <w:rPr>
          <w:rFonts w:ascii="宋体" w:eastAsia="宋体" w:hAnsi="MS Mincho" w:cs="宋体"/>
          <w:sz w:val="28"/>
          <w:bdr w:val="none" w:sz="0" w:space="0" w:color="auto"/>
        </w:rPr>
        <w:t>可的同事和</w:t>
      </w:r>
      <w:r>
        <w:rPr>
          <w:rFonts w:ascii="宋体" w:eastAsia="宋体" w:hAnsi="SimSun" w:cs="宋体"/>
          <w:sz w:val="28"/>
          <w:bdr w:val="none" w:sz="0" w:space="0" w:color="auto"/>
        </w:rPr>
        <w:t>领导们</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我</w:t>
      </w:r>
      <w:r>
        <w:rPr>
          <w:rFonts w:ascii="宋体" w:eastAsia="宋体" w:cs="宋体"/>
          <w:sz w:val="28"/>
          <w:bdr w:val="none" w:sz="0" w:space="0" w:color="auto"/>
        </w:rPr>
        <w:t>11</w:t>
      </w:r>
      <w:r>
        <w:rPr>
          <w:rFonts w:ascii="宋体" w:eastAsia="宋体" w:hAnsi="MS Mincho" w:cs="宋体"/>
          <w:sz w:val="28"/>
          <w:bdr w:val="none" w:sz="0" w:space="0" w:color="auto"/>
        </w:rPr>
        <w:t>年来班主任工作最大的肯定。</w:t>
      </w:r>
      <w:r>
        <w:rPr>
          <w:rFonts w:ascii="宋体" w:eastAsia="宋体" w:hAnsi="SimSun" w:cs="宋体"/>
          <w:sz w:val="28"/>
          <w:bdr w:val="none" w:sz="0" w:space="0" w:color="auto"/>
        </w:rPr>
        <w:t>谢谢</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刘</w:t>
      </w:r>
      <w:r>
        <w:rPr>
          <w:rFonts w:ascii="宋体" w:eastAsia="宋体" w:cs="宋体"/>
          <w:sz w:val="28"/>
          <w:bdr w:val="none" w:sz="0" w:space="0" w:color="auto"/>
        </w:rPr>
        <w:t>xx</w:t>
      </w:r>
      <w:r>
        <w:rPr>
          <w:rFonts w:ascii="宋体" w:eastAsia="宋体" w:hAnsi="MS Mincho" w:cs="宋体"/>
          <w:sz w:val="28"/>
          <w:bdr w:val="none" w:sz="0" w:space="0" w:color="auto"/>
        </w:rPr>
        <w:t>，党</w:t>
      </w:r>
      <w:r>
        <w:rPr>
          <w:rFonts w:ascii="宋体" w:eastAsia="宋体" w:hAnsi="SimSun" w:cs="宋体"/>
          <w:sz w:val="28"/>
          <w:bdr w:val="none" w:sz="0" w:space="0" w:color="auto"/>
        </w:rPr>
        <w:t>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，曾多次被</w:t>
      </w:r>
      <w:r>
        <w:rPr>
          <w:rFonts w:ascii="宋体" w:eastAsia="宋体" w:hAnsi="SimSun" w:cs="宋体"/>
          <w:sz w:val="28"/>
          <w:bdr w:val="none" w:sz="0" w:space="0" w:color="auto"/>
        </w:rPr>
        <w:t>评为东</w:t>
      </w:r>
      <w:r>
        <w:rPr>
          <w:rFonts w:ascii="宋体" w:eastAsia="宋体" w:hAnsi="MS Mincho" w:cs="宋体"/>
          <w:sz w:val="28"/>
          <w:bdr w:val="none" w:sz="0" w:space="0" w:color="auto"/>
        </w:rPr>
        <w:t>港区</w:t>
      </w:r>
      <w:r>
        <w:rPr>
          <w:rFonts w:ascii="宋体" w:eastAsia="宋体" w:hAnsi="SimSun" w:cs="宋体"/>
          <w:sz w:val="28"/>
          <w:bdr w:val="none" w:sz="0" w:space="0" w:color="auto"/>
        </w:rPr>
        <w:t>师</w:t>
      </w:r>
      <w:r>
        <w:rPr>
          <w:rFonts w:ascii="宋体" w:eastAsia="宋体" w:hAnsi="MS Mincho" w:cs="宋体"/>
          <w:sz w:val="28"/>
          <w:bdr w:val="none" w:sz="0" w:space="0" w:color="auto"/>
        </w:rPr>
        <w:t>德</w:t>
      </w:r>
      <w:r>
        <w:rPr>
          <w:rFonts w:ascii="宋体" w:eastAsia="宋体" w:hAnsi="SimSun" w:cs="宋体"/>
          <w:sz w:val="28"/>
          <w:bdr w:val="none" w:sz="0" w:space="0" w:color="auto"/>
        </w:rPr>
        <w:t>标</w:t>
      </w:r>
      <w:r>
        <w:rPr>
          <w:rFonts w:ascii="宋体" w:eastAsia="宋体" w:hAnsi="MS Mincho" w:cs="宋体"/>
          <w:sz w:val="28"/>
          <w:bdr w:val="none" w:sz="0" w:space="0" w:color="auto"/>
        </w:rPr>
        <w:t>兵、</w:t>
      </w:r>
      <w:r>
        <w:rPr>
          <w:rFonts w:ascii="宋体" w:eastAsia="宋体" w:hAnsi="SimSun" w:cs="宋体"/>
          <w:sz w:val="28"/>
          <w:bdr w:val="none" w:sz="0" w:space="0" w:color="auto"/>
        </w:rPr>
        <w:t>东</w:t>
      </w:r>
      <w:r>
        <w:rPr>
          <w:rFonts w:ascii="宋体" w:eastAsia="宋体" w:hAnsi="MS Mincho" w:cs="宋体"/>
          <w:sz w:val="28"/>
          <w:bdr w:val="none" w:sz="0" w:space="0" w:color="auto"/>
        </w:rPr>
        <w:t>港区</w:t>
      </w:r>
      <w:r>
        <w:rPr>
          <w:rFonts w:ascii="宋体" w:eastAsia="宋体" w:hAnsi="SimSun" w:cs="宋体"/>
          <w:sz w:val="28"/>
          <w:bdr w:val="none" w:sz="0" w:space="0" w:color="auto"/>
        </w:rPr>
        <w:t>优</w:t>
      </w:r>
      <w:r>
        <w:rPr>
          <w:rFonts w:ascii="宋体" w:eastAsia="宋体" w:hAnsi="MS Mincho" w:cs="宋体"/>
          <w:sz w:val="28"/>
          <w:bdr w:val="none" w:sz="0" w:space="0" w:color="auto"/>
        </w:rPr>
        <w:t>秀班主任等称号，自参加工作以来，始</w:t>
      </w:r>
      <w:r>
        <w:rPr>
          <w:rFonts w:ascii="宋体" w:eastAsia="宋体" w:hAnsi="SimSun" w:cs="宋体"/>
          <w:sz w:val="28"/>
          <w:bdr w:val="none" w:sz="0" w:space="0" w:color="auto"/>
        </w:rPr>
        <w:t>终坚</w:t>
      </w:r>
      <w:r>
        <w:rPr>
          <w:rFonts w:ascii="宋体" w:eastAsia="宋体" w:hAnsi="MS Mincho" w:cs="宋体"/>
          <w:sz w:val="28"/>
          <w:bdr w:val="none" w:sz="0" w:space="0" w:color="auto"/>
        </w:rPr>
        <w:t>守在教学一</w:t>
      </w:r>
      <w:r>
        <w:rPr>
          <w:rFonts w:ascii="宋体" w:eastAsia="宋体" w:hAnsi="SimSun" w:cs="宋体"/>
          <w:sz w:val="28"/>
          <w:bdr w:val="none" w:sz="0" w:space="0" w:color="auto"/>
        </w:rPr>
        <w:t>线</w:t>
      </w:r>
      <w:r>
        <w:rPr>
          <w:rFonts w:ascii="宋体" w:eastAsia="宋体" w:hAnsi="MS Mincho" w:cs="宋体"/>
          <w:sz w:val="28"/>
          <w:bdr w:val="none" w:sz="0" w:space="0" w:color="auto"/>
        </w:rPr>
        <w:t>，</w:t>
      </w:r>
      <w:r>
        <w:rPr>
          <w:rFonts w:ascii="宋体" w:eastAsia="宋体" w:hAnsi="SimSun" w:cs="宋体"/>
          <w:sz w:val="28"/>
          <w:bdr w:val="none" w:sz="0" w:space="0" w:color="auto"/>
        </w:rPr>
        <w:t>树</w:t>
      </w:r>
      <w:r>
        <w:rPr>
          <w:rFonts w:ascii="宋体" w:eastAsia="宋体" w:hAnsi="MS Mincho" w:cs="宋体"/>
          <w:sz w:val="28"/>
          <w:bdr w:val="none" w:sz="0" w:space="0" w:color="auto"/>
        </w:rPr>
        <w:t>立</w:t>
      </w:r>
      <w:r>
        <w:rPr>
          <w:rFonts w:ascii="宋体" w:eastAsia="宋体"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德</w:t>
      </w:r>
      <w:r>
        <w:rPr>
          <w:rFonts w:ascii="宋体" w:eastAsia="宋体" w:hAnsi="SimSun" w:cs="宋体"/>
          <w:sz w:val="28"/>
          <w:bdr w:val="none" w:sz="0" w:space="0" w:color="auto"/>
        </w:rPr>
        <w:t>为</w:t>
      </w:r>
      <w:r>
        <w:rPr>
          <w:rFonts w:ascii="宋体" w:eastAsia="宋体" w:hAnsi="MS Mincho" w:cs="宋体"/>
          <w:sz w:val="28"/>
          <w:bdr w:val="none" w:sz="0" w:space="0" w:color="auto"/>
        </w:rPr>
        <w:t>先、幼儿</w:t>
      </w:r>
      <w:r>
        <w:rPr>
          <w:rFonts w:ascii="宋体" w:eastAsia="宋体" w:hAnsi="SimSun" w:cs="宋体"/>
          <w:sz w:val="28"/>
          <w:bdr w:val="none" w:sz="0" w:space="0" w:color="auto"/>
        </w:rPr>
        <w:t>为</w:t>
      </w:r>
      <w:r>
        <w:rPr>
          <w:rFonts w:ascii="宋体" w:eastAsia="宋体" w:hAnsi="MS Mincho" w:cs="宋体"/>
          <w:sz w:val="28"/>
          <w:bdr w:val="none" w:sz="0" w:space="0" w:color="auto"/>
        </w:rPr>
        <w:t>本、能力</w:t>
      </w:r>
      <w:r>
        <w:rPr>
          <w:rFonts w:ascii="宋体" w:eastAsia="宋体" w:hAnsi="SimSun" w:cs="宋体"/>
          <w:sz w:val="28"/>
          <w:bdr w:val="none" w:sz="0" w:space="0" w:color="auto"/>
        </w:rPr>
        <w:t>为</w:t>
      </w:r>
      <w:r>
        <w:rPr>
          <w:rFonts w:ascii="宋体" w:eastAsia="宋体" w:hAnsi="MS Mincho" w:cs="宋体"/>
          <w:sz w:val="28"/>
          <w:bdr w:val="none" w:sz="0" w:space="0" w:color="auto"/>
        </w:rPr>
        <w:t>重和</w:t>
      </w:r>
      <w:r>
        <w:rPr>
          <w:rFonts w:ascii="宋体" w:eastAsia="宋体" w:hAnsi="SimSun" w:cs="宋体"/>
          <w:sz w:val="28"/>
          <w:bdr w:val="none" w:sz="0" w:space="0" w:color="auto"/>
        </w:rPr>
        <w:t>终</w:t>
      </w:r>
      <w:r>
        <w:rPr>
          <w:rFonts w:ascii="宋体" w:eastAsia="宋体" w:hAnsi="MS Mincho" w:cs="宋体"/>
          <w:sz w:val="28"/>
          <w:bdr w:val="none" w:sz="0" w:space="0" w:color="auto"/>
        </w:rPr>
        <w:t>生学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的理念，</w:t>
      </w:r>
      <w:r>
        <w:rPr>
          <w:rFonts w:ascii="宋体" w:eastAsia="宋体" w:hAnsi="SimSun" w:cs="宋体"/>
          <w:sz w:val="28"/>
          <w:bdr w:val="none" w:sz="0" w:space="0" w:color="auto"/>
        </w:rPr>
        <w:t>开</w:t>
      </w:r>
      <w:r>
        <w:rPr>
          <w:rFonts w:ascii="宋体" w:eastAsia="宋体" w:hAnsi="MS Mincho" w:cs="宋体"/>
          <w:sz w:val="28"/>
          <w:bdr w:val="none" w:sz="0" w:space="0" w:color="auto"/>
        </w:rPr>
        <w:t>拓</w:t>
      </w:r>
      <w:r>
        <w:rPr>
          <w:rFonts w:ascii="宋体" w:eastAsia="宋体" w:hAnsi="SimSun" w:cs="宋体"/>
          <w:sz w:val="28"/>
          <w:bdr w:val="none" w:sz="0" w:space="0" w:color="auto"/>
        </w:rPr>
        <w:t>创</w:t>
      </w:r>
      <w:r>
        <w:rPr>
          <w:rFonts w:ascii="宋体" w:eastAsia="宋体" w:hAnsi="MS Mincho" w:cs="宋体"/>
          <w:sz w:val="28"/>
          <w:bdr w:val="none" w:sz="0" w:space="0" w:color="auto"/>
        </w:rPr>
        <w:t>新不断改</w:t>
      </w:r>
      <w:r>
        <w:rPr>
          <w:rFonts w:ascii="宋体" w:eastAsia="宋体" w:hAnsi="SimSun" w:cs="宋体"/>
          <w:sz w:val="28"/>
          <w:bdr w:val="none" w:sz="0" w:space="0" w:color="auto"/>
        </w:rPr>
        <w:t>进</w:t>
      </w:r>
      <w:r>
        <w:rPr>
          <w:rFonts w:ascii="宋体" w:eastAsia="宋体" w:hAnsi="MS Mincho" w:cs="宋体"/>
          <w:sz w:val="28"/>
          <w:bdr w:val="none" w:sz="0" w:space="0" w:color="auto"/>
        </w:rPr>
        <w:t>完善自己的教学方法，更新教育理念，注重教学的多</w:t>
      </w:r>
      <w:r>
        <w:rPr>
          <w:rFonts w:ascii="宋体" w:eastAsia="宋体" w:hAnsi="SimSun" w:cs="宋体"/>
          <w:sz w:val="28"/>
          <w:bdr w:val="none" w:sz="0" w:space="0" w:color="auto"/>
        </w:rPr>
        <w:t>样</w:t>
      </w:r>
      <w:r>
        <w:rPr>
          <w:rFonts w:ascii="宋体" w:eastAsia="宋体" w:hAnsi="MS Mincho" w:cs="宋体"/>
          <w:sz w:val="28"/>
          <w:bdr w:val="none" w:sz="0" w:space="0" w:color="auto"/>
        </w:rPr>
        <w:t>化和趣味性。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人生百年，立于幼学。</w:t>
      </w:r>
      <w:r>
        <w:rPr>
          <w:rFonts w:ascii="宋体" w:eastAsia="宋体" w:cs="宋体"/>
          <w:sz w:val="28"/>
          <w:bdr w:val="none" w:sz="0" w:space="0" w:color="auto"/>
        </w:rPr>
        <w:t>”</w:t>
      </w:r>
      <w:r>
        <w:rPr>
          <w:rFonts w:ascii="宋体" w:eastAsia="宋体" w:hAnsi="MS Mincho" w:cs="宋体"/>
          <w:sz w:val="28"/>
          <w:bdr w:val="none" w:sz="0" w:space="0" w:color="auto"/>
        </w:rPr>
        <w:t>刘老</w:t>
      </w:r>
      <w:r>
        <w:rPr>
          <w:rFonts w:ascii="宋体" w:eastAsia="宋体" w:hAnsi="SimSun" w:cs="宋体"/>
          <w:sz w:val="28"/>
          <w:bdr w:val="none" w:sz="0" w:space="0" w:color="auto"/>
        </w:rPr>
        <w:t>师</w:t>
      </w:r>
      <w:r>
        <w:rPr>
          <w:rFonts w:ascii="宋体" w:eastAsia="宋体" w:hAnsi="MS Mincho" w:cs="宋体"/>
          <w:sz w:val="28"/>
          <w:bdr w:val="none" w:sz="0" w:space="0" w:color="auto"/>
        </w:rPr>
        <w:t>从教</w:t>
      </w:r>
      <w:r>
        <w:rPr>
          <w:rFonts w:ascii="宋体" w:eastAsia="宋体" w:cs="宋体"/>
          <w:sz w:val="28"/>
          <w:bdr w:val="none" w:sz="0" w:space="0" w:color="auto"/>
        </w:rPr>
        <w:t>20</w:t>
      </w:r>
      <w:r>
        <w:rPr>
          <w:rFonts w:ascii="宋体" w:eastAsia="宋体" w:hAnsi="MS Mincho" w:cs="宋体"/>
          <w:sz w:val="28"/>
          <w:bdr w:val="none" w:sz="0" w:space="0" w:color="auto"/>
        </w:rPr>
        <w:t>多年以来无悔于</w:t>
      </w:r>
      <w:r>
        <w:rPr>
          <w:rFonts w:ascii="宋体" w:eastAsia="宋体" w:hAnsi="SimSun" w:cs="宋体"/>
          <w:sz w:val="28"/>
          <w:bdr w:val="none" w:sz="0" w:space="0" w:color="auto"/>
        </w:rPr>
        <w:t>选择</w:t>
      </w:r>
      <w:r>
        <w:rPr>
          <w:rFonts w:ascii="宋体" w:eastAsia="宋体" w:hAnsi="MS Mincho" w:cs="宋体"/>
          <w:sz w:val="28"/>
          <w:bdr w:val="none" w:sz="0" w:space="0" w:color="auto"/>
        </w:rPr>
        <w:t>幼儿教</w:t>
      </w:r>
      <w:r>
        <w:rPr>
          <w:rFonts w:ascii="宋体" w:eastAsia="宋体" w:hAnsi="SimSun" w:cs="宋体"/>
          <w:sz w:val="28"/>
          <w:bdr w:val="none" w:sz="0" w:space="0" w:color="auto"/>
        </w:rPr>
        <w:t>师这</w:t>
      </w:r>
      <w:r>
        <w:rPr>
          <w:rFonts w:ascii="宋体" w:eastAsia="宋体" w:hAnsi="MS Mincho" w:cs="宋体"/>
          <w:sz w:val="28"/>
          <w:bdr w:val="none" w:sz="0" w:space="0" w:color="auto"/>
        </w:rPr>
        <w:t>个</w:t>
      </w:r>
      <w:r>
        <w:rPr>
          <w:rFonts w:ascii="宋体" w:eastAsia="宋体" w:hAnsi="SimSun" w:cs="宋体"/>
          <w:sz w:val="28"/>
          <w:bdr w:val="none" w:sz="0" w:space="0" w:color="auto"/>
        </w:rPr>
        <w:t>职业</w:t>
      </w:r>
      <w:r>
        <w:rPr>
          <w:rFonts w:ascii="宋体" w:eastAsia="宋体" w:hAnsi="MS Mincho" w:cs="宋体"/>
          <w:sz w:val="28"/>
          <w:bdr w:val="none" w:sz="0" w:space="0" w:color="auto"/>
        </w:rPr>
        <w:t>，本着</w:t>
      </w:r>
      <w:r>
        <w:rPr>
          <w:rFonts w:ascii="宋体" w:eastAsia="宋体" w:hAnsi="SimSun" w:cs="宋体"/>
          <w:sz w:val="28"/>
          <w:bdr w:val="none" w:sz="0" w:space="0" w:color="auto"/>
        </w:rPr>
        <w:t>为每</w:t>
      </w:r>
      <w:r>
        <w:rPr>
          <w:rFonts w:ascii="宋体" w:eastAsia="宋体" w:hAnsi="MS Mincho" w:cs="宋体"/>
          <w:sz w:val="28"/>
          <w:bdr w:val="none" w:sz="0" w:space="0" w:color="auto"/>
        </w:rPr>
        <w:t>一个孩子</w:t>
      </w:r>
      <w:r>
        <w:rPr>
          <w:rFonts w:ascii="宋体" w:eastAsia="宋体" w:hAnsi="SimSun" w:cs="宋体"/>
          <w:sz w:val="28"/>
          <w:bdr w:val="none" w:sz="0" w:space="0" w:color="auto"/>
        </w:rPr>
        <w:t>负责</w:t>
      </w:r>
      <w:r>
        <w:rPr>
          <w:rFonts w:ascii="宋体" w:eastAsia="宋体" w:hAnsi="MS Mincho" w:cs="宋体"/>
          <w:sz w:val="28"/>
          <w:bdr w:val="none" w:sz="0" w:space="0" w:color="auto"/>
        </w:rPr>
        <w:t>的</w:t>
      </w:r>
      <w:r>
        <w:rPr>
          <w:rFonts w:ascii="宋体" w:eastAsia="宋体" w:hAnsi="SimSun" w:cs="宋体"/>
          <w:sz w:val="28"/>
          <w:bdr w:val="none" w:sz="0" w:space="0" w:color="auto"/>
        </w:rPr>
        <w:t>态</w:t>
      </w:r>
      <w:r>
        <w:rPr>
          <w:rFonts w:ascii="宋体" w:eastAsia="宋体" w:hAnsi="MS Mincho" w:cs="宋体"/>
          <w:sz w:val="28"/>
          <w:bdr w:val="none" w:sz="0" w:space="0" w:color="auto"/>
        </w:rPr>
        <w:t>度，照</w:t>
      </w:r>
      <w:r>
        <w:rPr>
          <w:rFonts w:ascii="宋体" w:eastAsia="宋体" w:hAnsi="SimSun" w:cs="宋体"/>
          <w:sz w:val="28"/>
          <w:bdr w:val="none" w:sz="0" w:space="0" w:color="auto"/>
        </w:rPr>
        <w:t>顾</w:t>
      </w:r>
      <w:r>
        <w:rPr>
          <w:rFonts w:ascii="宋体" w:eastAsia="宋体" w:hAnsi="MS Mincho" w:cs="宋体"/>
          <w:sz w:val="28"/>
          <w:bdr w:val="none" w:sz="0" w:space="0" w:color="auto"/>
        </w:rPr>
        <w:t>好</w:t>
      </w:r>
      <w:r>
        <w:rPr>
          <w:rFonts w:ascii="宋体" w:eastAsia="宋体" w:hAnsi="SimSun" w:cs="宋体"/>
          <w:sz w:val="28"/>
          <w:bdr w:val="none" w:sz="0" w:space="0" w:color="auto"/>
        </w:rPr>
        <w:t>每</w:t>
      </w:r>
      <w:r>
        <w:rPr>
          <w:rFonts w:ascii="宋体" w:eastAsia="宋体" w:hAnsi="MS Mincho" w:cs="宋体"/>
          <w:sz w:val="28"/>
          <w:bdr w:val="none" w:sz="0" w:space="0" w:color="auto"/>
        </w:rPr>
        <w:t>一个孩子，</w:t>
      </w:r>
      <w:r>
        <w:rPr>
          <w:rFonts w:ascii="宋体" w:eastAsia="宋体" w:hAnsi="SimSun" w:cs="宋体"/>
          <w:sz w:val="28"/>
          <w:bdr w:val="none" w:sz="0" w:space="0" w:color="auto"/>
        </w:rPr>
        <w:t>为</w:t>
      </w:r>
      <w:r>
        <w:rPr>
          <w:rFonts w:ascii="宋体" w:eastAsia="宋体" w:hAnsi="MS Mincho" w:cs="宋体"/>
          <w:sz w:val="28"/>
          <w:bdr w:val="none" w:sz="0" w:space="0" w:color="auto"/>
        </w:rPr>
        <w:t>孩子的成</w:t>
      </w:r>
      <w:r>
        <w:rPr>
          <w:rFonts w:ascii="宋体" w:eastAsia="宋体" w:hAnsi="SimSun" w:cs="宋体"/>
          <w:sz w:val="28"/>
          <w:bdr w:val="none" w:sz="0" w:space="0" w:color="auto"/>
        </w:rPr>
        <w:t>长</w:t>
      </w:r>
      <w:r>
        <w:rPr>
          <w:rFonts w:ascii="宋体" w:eastAsia="宋体" w:hAnsi="MS Mincho" w:cs="宋体"/>
          <w:sz w:val="28"/>
          <w:bdr w:val="none" w:sz="0" w:space="0" w:color="auto"/>
        </w:rPr>
        <w:t>做好</w:t>
      </w:r>
      <w:r>
        <w:rPr>
          <w:rFonts w:ascii="宋体" w:eastAsia="宋体" w:hAnsi="SimSun" w:cs="宋体"/>
          <w:sz w:val="28"/>
          <w:bdr w:val="none" w:sz="0" w:space="0" w:color="auto"/>
        </w:rPr>
        <w:t>铺垫</w:t>
      </w:r>
      <w:r>
        <w:rPr>
          <w:rFonts w:ascii="宋体" w:eastAsia="宋体" w:hAnsi="MS Mincho" w:cs="宋体"/>
          <w:sz w:val="28"/>
          <w:bdr w:val="none" w:sz="0" w:space="0" w:color="auto"/>
        </w:rPr>
        <w:t>。刘老</w:t>
      </w:r>
      <w:r>
        <w:rPr>
          <w:rFonts w:ascii="宋体" w:eastAsia="宋体" w:hAnsi="SimSun" w:cs="宋体"/>
          <w:sz w:val="28"/>
          <w:bdr w:val="none" w:sz="0" w:space="0" w:color="auto"/>
        </w:rPr>
        <w:t>师说</w:t>
      </w:r>
      <w:r>
        <w:rPr>
          <w:rFonts w:ascii="宋体" w:eastAsia="宋体" w:cs="宋体"/>
          <w:sz w:val="28"/>
          <w:bdr w:val="none" w:sz="0" w:space="0" w:color="auto"/>
        </w:rPr>
        <w:t>“</w:t>
      </w:r>
      <w:r>
        <w:rPr>
          <w:rFonts w:ascii="宋体" w:eastAsia="宋体" w:hAnsi="MS Mincho" w:cs="宋体"/>
          <w:sz w:val="28"/>
          <w:bdr w:val="none" w:sz="0" w:space="0" w:color="auto"/>
        </w:rPr>
        <w:t>孩子的世界是美</w:t>
      </w:r>
      <w:r>
        <w:rPr>
          <w:rFonts w:ascii="宋体" w:eastAsia="宋体" w:hAnsi="SimSun" w:cs="宋体"/>
          <w:sz w:val="28"/>
          <w:bdr w:val="none" w:sz="0" w:space="0" w:color="auto"/>
        </w:rPr>
        <w:t>丽</w:t>
      </w:r>
      <w:r>
        <w:rPr>
          <w:rFonts w:ascii="宋体" w:eastAsia="宋体" w:hAnsi="MS Mincho" w:cs="宋体"/>
          <w:sz w:val="28"/>
          <w:bdr w:val="none" w:sz="0" w:space="0" w:color="auto"/>
        </w:rPr>
        <w:t>的，只有相伴遨游，才能欣</w:t>
      </w:r>
      <w:r>
        <w:rPr>
          <w:rFonts w:ascii="宋体" w:eastAsia="宋体" w:hAnsi="SimSun" w:cs="宋体"/>
          <w:sz w:val="28"/>
          <w:bdr w:val="none" w:sz="0" w:space="0" w:color="auto"/>
        </w:rPr>
        <w:t>赏</w:t>
      </w:r>
      <w:r>
        <w:rPr>
          <w:rFonts w:ascii="宋体" w:eastAsia="宋体" w:hAnsi="MS Mincho" w:cs="宋体"/>
          <w:sz w:val="28"/>
          <w:bdr w:val="none" w:sz="0" w:space="0" w:color="auto"/>
        </w:rPr>
        <w:t>到美</w:t>
      </w:r>
      <w:r>
        <w:rPr>
          <w:rFonts w:ascii="宋体" w:eastAsia="宋体" w:hAnsi="SimSun" w:cs="宋体"/>
          <w:sz w:val="28"/>
          <w:bdr w:val="none" w:sz="0" w:space="0" w:color="auto"/>
        </w:rPr>
        <w:t>丽</w:t>
      </w:r>
      <w:r>
        <w:rPr>
          <w:rFonts w:ascii="宋体" w:eastAsia="宋体" w:hAnsi="MS Mincho" w:cs="宋体"/>
          <w:sz w:val="28"/>
          <w:bdr w:val="none" w:sz="0" w:space="0" w:color="auto"/>
        </w:rPr>
        <w:t>的景致；孩子的世界又是奇幻的，只有身</w:t>
      </w:r>
      <w:r>
        <w:rPr>
          <w:rFonts w:ascii="宋体" w:eastAsia="宋体" w:hAnsi="SimSun" w:cs="宋体"/>
          <w:sz w:val="28"/>
          <w:bdr w:val="none" w:sz="0" w:space="0" w:color="auto"/>
        </w:rPr>
        <w:t>临</w:t>
      </w:r>
      <w:r>
        <w:rPr>
          <w:rFonts w:ascii="宋体" w:eastAsia="宋体" w:hAnsi="MS Mincho" w:cs="宋体"/>
          <w:sz w:val="28"/>
          <w:bdr w:val="none" w:sz="0" w:space="0" w:color="auto"/>
        </w:rPr>
        <w:t>其境，才能找到奇幻的源</w:t>
      </w:r>
      <w:r>
        <w:rPr>
          <w:rFonts w:ascii="宋体" w:eastAsia="宋体" w:hAnsi="SimSun" w:cs="宋体"/>
          <w:sz w:val="28"/>
          <w:bdr w:val="none" w:sz="0" w:space="0" w:color="auto"/>
        </w:rPr>
        <w:t>头</w:t>
      </w:r>
      <w:r>
        <w:rPr>
          <w:rFonts w:ascii="宋体" w:eastAsia="宋体" w:cs="宋体"/>
          <w:sz w:val="28"/>
          <w:bdr w:val="none" w:sz="0" w:space="0" w:color="auto"/>
        </w:rPr>
        <w:t>”</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一名工作在一</w:t>
      </w:r>
      <w:r>
        <w:rPr>
          <w:rFonts w:ascii="宋体" w:eastAsia="宋体" w:hAnsi="SimSun" w:cs="宋体"/>
          <w:sz w:val="28"/>
          <w:bdr w:val="none" w:sz="0" w:space="0" w:color="auto"/>
        </w:rPr>
        <w:t>线</w:t>
      </w:r>
      <w:r>
        <w:rPr>
          <w:rFonts w:ascii="宋体" w:eastAsia="宋体" w:hAnsi="MS Mincho" w:cs="宋体"/>
          <w:sz w:val="28"/>
          <w:bdr w:val="none" w:sz="0" w:space="0" w:color="auto"/>
        </w:rPr>
        <w:t>的老教</w:t>
      </w:r>
      <w:r>
        <w:rPr>
          <w:rFonts w:ascii="宋体" w:eastAsia="宋体" w:hAnsi="SimSun" w:cs="宋体"/>
          <w:sz w:val="28"/>
          <w:bdr w:val="none" w:sz="0" w:space="0" w:color="auto"/>
        </w:rPr>
        <w:t>师</w:t>
      </w:r>
      <w:r>
        <w:rPr>
          <w:rFonts w:ascii="宋体" w:eastAsia="宋体" w:hAnsi="MS Mincho" w:cs="宋体"/>
          <w:sz w:val="28"/>
          <w:bdr w:val="none" w:sz="0" w:space="0" w:color="auto"/>
        </w:rPr>
        <w:t>，她</w:t>
      </w:r>
      <w:r>
        <w:rPr>
          <w:rFonts w:ascii="宋体" w:eastAsia="宋体" w:hAnsi="SimSun" w:cs="宋体"/>
          <w:sz w:val="28"/>
          <w:bdr w:val="none" w:sz="0" w:space="0" w:color="auto"/>
        </w:rPr>
        <w:t>对</w:t>
      </w:r>
      <w:r>
        <w:rPr>
          <w:rFonts w:ascii="宋体" w:eastAsia="宋体" w:hAnsi="MS Mincho" w:cs="宋体"/>
          <w:sz w:val="28"/>
          <w:bdr w:val="none" w:sz="0" w:space="0" w:color="auto"/>
        </w:rPr>
        <w:t>工作不打折扣，不</w:t>
      </w:r>
      <w:r>
        <w:rPr>
          <w:rFonts w:ascii="宋体" w:eastAsia="宋体" w:hAnsi="SimSun" w:cs="宋体"/>
          <w:sz w:val="28"/>
          <w:bdr w:val="none" w:sz="0" w:space="0" w:color="auto"/>
        </w:rPr>
        <w:t>计较</w:t>
      </w:r>
      <w:r>
        <w:rPr>
          <w:rFonts w:ascii="宋体" w:eastAsia="宋体" w:hAnsi="MS Mincho" w:cs="宋体"/>
          <w:sz w:val="28"/>
          <w:bdr w:val="none" w:sz="0" w:space="0" w:color="auto"/>
        </w:rPr>
        <w:t>个人得失，不把个人情</w:t>
      </w:r>
      <w:r>
        <w:rPr>
          <w:rFonts w:ascii="宋体" w:eastAsia="宋体" w:hAnsi="SimSun" w:cs="宋体"/>
          <w:sz w:val="28"/>
          <w:bdr w:val="none" w:sz="0" w:space="0" w:color="auto"/>
        </w:rPr>
        <w:t>绪带</w:t>
      </w:r>
      <w:r>
        <w:rPr>
          <w:rFonts w:ascii="宋体" w:eastAsia="宋体" w:hAnsi="MS Mincho" w:cs="宋体"/>
          <w:sz w:val="28"/>
          <w:bdr w:val="none" w:sz="0" w:space="0" w:color="auto"/>
        </w:rPr>
        <w:t>到工作中，</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hAnsi="SimSun" w:cs="宋体"/>
          <w:sz w:val="28"/>
          <w:bdr w:val="none" w:sz="0" w:space="0" w:color="auto"/>
        </w:rPr>
        <w:t>总</w:t>
      </w:r>
      <w:r>
        <w:rPr>
          <w:rFonts w:ascii="宋体" w:eastAsia="宋体" w:hAnsi="MS Mincho" w:cs="宋体"/>
          <w:sz w:val="28"/>
          <w:bdr w:val="none" w:sz="0" w:space="0" w:color="auto"/>
        </w:rPr>
        <w:t>是第一个来到幼儿园，消毒、晨</w:t>
      </w:r>
      <w:r>
        <w:rPr>
          <w:rFonts w:ascii="宋体" w:eastAsia="宋体" w:hAnsi="SimSun" w:cs="宋体"/>
          <w:sz w:val="28"/>
          <w:bdr w:val="none" w:sz="0" w:space="0" w:color="auto"/>
        </w:rPr>
        <w:t>检</w:t>
      </w:r>
      <w:r>
        <w:rPr>
          <w:rFonts w:ascii="宋体" w:eastAsia="宋体" w:hAnsi="MS Mincho" w:cs="宋体"/>
          <w:sz w:val="28"/>
          <w:bdr w:val="none" w:sz="0" w:space="0" w:color="auto"/>
        </w:rPr>
        <w:t>，以</w:t>
      </w:r>
      <w:r>
        <w:rPr>
          <w:rFonts w:ascii="宋体" w:eastAsia="宋体" w:hAnsi="SimSun" w:cs="宋体"/>
          <w:sz w:val="28"/>
          <w:bdr w:val="none" w:sz="0" w:space="0" w:color="auto"/>
        </w:rPr>
        <w:t>饱满</w:t>
      </w:r>
      <w:r>
        <w:rPr>
          <w:rFonts w:ascii="宋体" w:eastAsia="宋体" w:hAnsi="MS Mincho" w:cs="宋体"/>
          <w:sz w:val="28"/>
          <w:bdr w:val="none" w:sz="0" w:space="0" w:color="auto"/>
        </w:rPr>
        <w:t>的</w:t>
      </w:r>
      <w:r>
        <w:rPr>
          <w:rFonts w:ascii="宋体" w:eastAsia="宋体" w:hAnsi="SimSun" w:cs="宋体"/>
          <w:sz w:val="28"/>
          <w:bdr w:val="none" w:sz="0" w:space="0" w:color="auto"/>
        </w:rPr>
        <w:t>热</w:t>
      </w:r>
      <w:r>
        <w:rPr>
          <w:rFonts w:ascii="宋体" w:eastAsia="宋体" w:hAnsi="MS Mincho" w:cs="宋体"/>
          <w:sz w:val="28"/>
          <w:bdr w:val="none" w:sz="0" w:space="0" w:color="auto"/>
        </w:rPr>
        <w:t>情投入到工作中，她用自己的言行</w:t>
      </w:r>
      <w:r>
        <w:rPr>
          <w:rFonts w:ascii="宋体" w:eastAsia="宋体" w:hAnsi="SimSun" w:cs="宋体"/>
          <w:sz w:val="28"/>
          <w:bdr w:val="none" w:sz="0" w:space="0" w:color="auto"/>
        </w:rPr>
        <w:t>诠释</w:t>
      </w:r>
      <w:r>
        <w:rPr>
          <w:rFonts w:ascii="宋体" w:eastAsia="宋体" w:hAnsi="MS Mincho" w:cs="宋体"/>
          <w:sz w:val="28"/>
          <w:bdr w:val="none" w:sz="0" w:space="0" w:color="auto"/>
        </w:rPr>
        <w:t>榜</w:t>
      </w:r>
      <w:r>
        <w:rPr>
          <w:rFonts w:ascii="宋体" w:eastAsia="宋体" w:hAnsi="SimSun" w:cs="宋体"/>
          <w:sz w:val="28"/>
          <w:bdr w:val="none" w:sz="0" w:space="0" w:color="auto"/>
        </w:rPr>
        <w:t>样</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的力量。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敢于</w:t>
      </w:r>
      <w:r>
        <w:rPr>
          <w:rFonts w:ascii="宋体" w:eastAsia="宋体" w:hAnsi="SimSun" w:cs="宋体"/>
          <w:sz w:val="28"/>
          <w:bdr w:val="none" w:sz="0" w:space="0" w:color="auto"/>
        </w:rPr>
        <w:t>奋飞</w:t>
      </w:r>
      <w:r>
        <w:rPr>
          <w:rFonts w:ascii="宋体" w:eastAsia="宋体" w:hAnsi="MS Mincho" w:cs="宋体"/>
          <w:sz w:val="28"/>
          <w:bdr w:val="none" w:sz="0" w:space="0" w:color="auto"/>
        </w:rPr>
        <w:t>的人天上有路，敢于攀登的人山中有路，勇于</w:t>
      </w:r>
      <w:r>
        <w:rPr>
          <w:rFonts w:ascii="宋体" w:eastAsia="宋体" w:hAnsi="SimSun" w:cs="宋体"/>
          <w:sz w:val="28"/>
          <w:bdr w:val="none" w:sz="0" w:space="0" w:color="auto"/>
        </w:rPr>
        <w:t>远</w:t>
      </w:r>
      <w:r>
        <w:rPr>
          <w:rFonts w:ascii="宋体" w:eastAsia="宋体" w:hAnsi="MS Mincho" w:cs="宋体"/>
          <w:sz w:val="28"/>
          <w:bdr w:val="none" w:sz="0" w:space="0" w:color="auto"/>
        </w:rPr>
        <w:t>航的人海里有路。相信刘</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个平凡的工作</w:t>
      </w:r>
      <w:r>
        <w:rPr>
          <w:rFonts w:ascii="宋体" w:eastAsia="宋体" w:hAnsi="SimSun" w:cs="宋体"/>
          <w:sz w:val="28"/>
          <w:bdr w:val="none" w:sz="0" w:space="0" w:color="auto"/>
        </w:rPr>
        <w:t>岗</w:t>
      </w:r>
      <w:r>
        <w:rPr>
          <w:rFonts w:ascii="宋体" w:eastAsia="宋体" w:hAnsi="MS Mincho" w:cs="宋体"/>
          <w:sz w:val="28"/>
          <w:bdr w:val="none" w:sz="0" w:space="0" w:color="auto"/>
        </w:rPr>
        <w:t>位上，一定能和她的孩子</w:t>
      </w:r>
      <w:r>
        <w:rPr>
          <w:rFonts w:ascii="宋体" w:eastAsia="宋体" w:hAnsi="SimSun" w:cs="宋体"/>
          <w:sz w:val="28"/>
          <w:bdr w:val="none" w:sz="0" w:space="0" w:color="auto"/>
        </w:rPr>
        <w:t>们</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更多的快</w:t>
      </w:r>
      <w:r>
        <w:rPr>
          <w:rFonts w:ascii="宋体" w:eastAsia="宋体" w:hAnsi="SimSun" w:cs="宋体"/>
          <w:sz w:val="28"/>
          <w:bdr w:val="none" w:sz="0" w:space="0" w:color="auto"/>
        </w:rPr>
        <w:t>乐</w:t>
      </w:r>
      <w:r>
        <w:rPr>
          <w:rFonts w:ascii="宋体" w:eastAsia="宋体" w:hAnsi="MS Mincho" w:cs="宋体"/>
          <w:sz w:val="28"/>
          <w:bdr w:val="none" w:sz="0" w:space="0" w:color="auto"/>
        </w:rPr>
        <w:t>和幸福。</w:t>
      </w:r>
      <w:r>
        <w:rPr>
          <w:rFonts w:ascii="宋体" w:eastAsia="宋体" w:hAnsi="SimSun" w:cs="宋体"/>
          <w:sz w:val="28"/>
          <w:bdr w:val="none" w:sz="0" w:space="0" w:color="auto"/>
        </w:rPr>
        <w:t>为</w:t>
      </w:r>
      <w:r>
        <w:rPr>
          <w:rFonts w:ascii="宋体" w:eastAsia="宋体" w:hAnsi="MS Mincho" w:cs="宋体"/>
          <w:sz w:val="28"/>
          <w:bdr w:val="none" w:sz="0" w:space="0" w:color="auto"/>
        </w:rPr>
        <w:t>幼儿的成</w:t>
      </w:r>
      <w:r>
        <w:rPr>
          <w:rFonts w:ascii="宋体" w:eastAsia="宋体" w:hAnsi="SimSun" w:cs="宋体"/>
          <w:sz w:val="28"/>
          <w:bdr w:val="none" w:sz="0" w:space="0" w:color="auto"/>
        </w:rPr>
        <w:t>长</w:t>
      </w:r>
      <w:r>
        <w:rPr>
          <w:rFonts w:ascii="宋体" w:eastAsia="宋体" w:hAnsi="MS Mincho" w:cs="宋体"/>
          <w:sz w:val="28"/>
          <w:bdr w:val="none" w:sz="0" w:space="0" w:color="auto"/>
        </w:rPr>
        <w:t>撑起一片晴朗的天空！</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不知不</w:t>
      </w:r>
      <w:r>
        <w:rPr>
          <w:rFonts w:ascii="宋体" w:eastAsia="宋体" w:hAnsi="SimSun" w:cs="宋体"/>
          <w:sz w:val="28"/>
          <w:bdr w:val="none" w:sz="0" w:space="0" w:color="auto"/>
        </w:rPr>
        <w:t>觉</w:t>
      </w:r>
      <w:r>
        <w:rPr>
          <w:rFonts w:ascii="宋体" w:eastAsia="宋体" w:hAnsi="MS Mincho" w:cs="宋体"/>
          <w:sz w:val="28"/>
          <w:bdr w:val="none" w:sz="0" w:space="0" w:color="auto"/>
        </w:rPr>
        <w:t>中我已工作六年，也当了六年的班主任。送走了一届的学生，又接了一年</w:t>
      </w:r>
      <w:r>
        <w:rPr>
          <w:rFonts w:ascii="宋体" w:eastAsia="宋体" w:hAnsi="SimSun" w:cs="宋体"/>
          <w:sz w:val="28"/>
          <w:bdr w:val="none" w:sz="0" w:space="0" w:color="auto"/>
        </w:rPr>
        <w:t>级</w:t>
      </w:r>
      <w:r>
        <w:rPr>
          <w:rFonts w:ascii="宋体" w:eastAsia="宋体" w:hAnsi="MS Mincho" w:cs="宋体"/>
          <w:sz w:val="28"/>
          <w:bdr w:val="none" w:sz="0" w:space="0" w:color="auto"/>
        </w:rPr>
        <w:t>，心中不免有</w:t>
      </w:r>
      <w:r>
        <w:rPr>
          <w:rFonts w:ascii="宋体" w:eastAsia="宋体" w:hAnsi="SimSun" w:cs="宋体"/>
          <w:sz w:val="28"/>
          <w:bdr w:val="none" w:sz="0" w:space="0" w:color="auto"/>
        </w:rPr>
        <w:t>许</w:t>
      </w:r>
      <w:r>
        <w:rPr>
          <w:rFonts w:ascii="宋体" w:eastAsia="宋体" w:hAnsi="MS Mincho" w:cs="宋体"/>
          <w:sz w:val="28"/>
          <w:bdr w:val="none" w:sz="0" w:space="0" w:color="auto"/>
        </w:rPr>
        <w:t>多的感慨。在常人眼中都</w:t>
      </w:r>
      <w:r>
        <w:rPr>
          <w:rFonts w:ascii="宋体" w:eastAsia="宋体" w:hAnsi="SimSun" w:cs="宋体"/>
          <w:sz w:val="28"/>
          <w:bdr w:val="none" w:sz="0" w:space="0" w:color="auto"/>
        </w:rPr>
        <w:t>觉</w:t>
      </w:r>
      <w:r>
        <w:rPr>
          <w:rFonts w:ascii="宋体" w:eastAsia="宋体" w:hAnsi="MS Mincho" w:cs="宋体"/>
          <w:sz w:val="28"/>
          <w:bdr w:val="none" w:sz="0" w:space="0" w:color="auto"/>
        </w:rPr>
        <w:t>得班主任工作很</w:t>
      </w:r>
      <w:r>
        <w:rPr>
          <w:rFonts w:ascii="宋体" w:eastAsia="宋体" w:hAnsi="SimSun" w:cs="宋体"/>
          <w:sz w:val="28"/>
          <w:bdr w:val="none" w:sz="0" w:space="0" w:color="auto"/>
        </w:rPr>
        <w:t>烦琐</w:t>
      </w:r>
      <w:r>
        <w:rPr>
          <w:rFonts w:ascii="宋体" w:eastAsia="宋体" w:hAnsi="MS Mincho" w:cs="宋体"/>
          <w:sz w:val="28"/>
          <w:bdr w:val="none" w:sz="0" w:space="0" w:color="auto"/>
        </w:rPr>
        <w:t>，可我却在</w:t>
      </w:r>
      <w:r>
        <w:rPr>
          <w:rFonts w:ascii="宋体" w:eastAsia="宋体" w:hAnsi="SimSun" w:cs="宋体"/>
          <w:sz w:val="28"/>
          <w:bdr w:val="none" w:sz="0" w:space="0" w:color="auto"/>
        </w:rPr>
        <w:t>这</w:t>
      </w:r>
      <w:r>
        <w:rPr>
          <w:rFonts w:ascii="宋体" w:eastAsia="宋体" w:hAnsi="MS Mincho" w:cs="宋体"/>
          <w:sz w:val="28"/>
          <w:bdr w:val="none" w:sz="0" w:space="0" w:color="auto"/>
        </w:rPr>
        <w:t>絮絮叨叨、忙忙碌碌中感悟到了</w:t>
      </w:r>
      <w:r>
        <w:rPr>
          <w:rFonts w:ascii="宋体" w:eastAsia="宋体" w:hAnsi="SimSun" w:cs="宋体"/>
          <w:sz w:val="28"/>
          <w:bdr w:val="none" w:sz="0" w:space="0" w:color="auto"/>
        </w:rPr>
        <w:t>许</w:t>
      </w:r>
      <w:r>
        <w:rPr>
          <w:rFonts w:ascii="宋体" w:eastAsia="宋体" w:hAnsi="MS Mincho" w:cs="宋体"/>
          <w:sz w:val="28"/>
          <w:bdr w:val="none" w:sz="0" w:space="0" w:color="auto"/>
        </w:rPr>
        <w:t>多的</w:t>
      </w:r>
      <w:r>
        <w:rPr>
          <w:rFonts w:ascii="宋体" w:eastAsia="宋体" w:hAnsi="SimSun" w:cs="宋体"/>
          <w:sz w:val="28"/>
          <w:bdr w:val="none" w:sz="0" w:space="0" w:color="auto"/>
        </w:rPr>
        <w:t>东</w:t>
      </w:r>
      <w:r>
        <w:rPr>
          <w:rFonts w:ascii="宋体" w:eastAsia="宋体" w:hAnsi="MS Mincho" w:cs="宋体"/>
          <w:sz w:val="28"/>
          <w:bdr w:val="none" w:sz="0" w:space="0" w:color="auto"/>
        </w:rPr>
        <w:t>西，在</w:t>
      </w:r>
      <w:r>
        <w:rPr>
          <w:rFonts w:ascii="宋体" w:eastAsia="宋体" w:hAnsi="SimSun" w:cs="宋体"/>
          <w:sz w:val="28"/>
          <w:bdr w:val="none" w:sz="0" w:space="0" w:color="auto"/>
        </w:rPr>
        <w:t>这</w:t>
      </w:r>
      <w:r>
        <w:rPr>
          <w:rFonts w:ascii="宋体" w:eastAsia="宋体" w:hAnsi="MS Mincho" w:cs="宋体"/>
          <w:sz w:val="28"/>
          <w:bdr w:val="none" w:sz="0" w:space="0" w:color="auto"/>
        </w:rPr>
        <w:t>不起眼的</w:t>
      </w:r>
      <w:r>
        <w:rPr>
          <w:rFonts w:ascii="宋体" w:eastAsia="宋体" w:hAnsi="SimSun" w:cs="宋体"/>
          <w:sz w:val="28"/>
          <w:bdr w:val="none" w:sz="0" w:space="0" w:color="auto"/>
        </w:rPr>
        <w:t>岗</w:t>
      </w:r>
      <w:r>
        <w:rPr>
          <w:rFonts w:ascii="宋体" w:eastAsia="宋体" w:hAnsi="MS Mincho" w:cs="宋体"/>
          <w:sz w:val="28"/>
          <w:bdr w:val="none" w:sz="0" w:space="0" w:color="auto"/>
        </w:rPr>
        <w:t>位上体</w:t>
      </w:r>
      <w:r>
        <w:rPr>
          <w:rFonts w:ascii="宋体" w:eastAsia="宋体" w:hAnsi="SimSun" w:cs="宋体"/>
          <w:sz w:val="28"/>
          <w:bdr w:val="none" w:sz="0" w:space="0" w:color="auto"/>
        </w:rPr>
        <w:t>现</w:t>
      </w:r>
      <w:r>
        <w:rPr>
          <w:rFonts w:ascii="宋体" w:eastAsia="宋体" w:hAnsi="MS Mincho" w:cs="宋体"/>
          <w:sz w:val="28"/>
          <w:bdr w:val="none" w:sz="0" w:space="0" w:color="auto"/>
        </w:rPr>
        <w:t>了自身的价</w:t>
      </w:r>
      <w:r>
        <w:rPr>
          <w:rFonts w:ascii="宋体" w:eastAsia="宋体" w:hAnsi="SimSun" w:cs="宋体"/>
          <w:sz w:val="28"/>
          <w:bdr w:val="none" w:sz="0" w:space="0" w:color="auto"/>
        </w:rPr>
        <w:t>值</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也</w:t>
      </w:r>
      <w:r>
        <w:rPr>
          <w:rFonts w:ascii="宋体" w:eastAsia="宋体" w:hAnsi="SimSun" w:cs="宋体"/>
          <w:sz w:val="28"/>
          <w:bdr w:val="none" w:sz="0" w:space="0" w:color="auto"/>
        </w:rPr>
        <w:t>让</w:t>
      </w:r>
      <w:r>
        <w:rPr>
          <w:rFonts w:ascii="宋体" w:eastAsia="宋体" w:hAnsi="MS Mincho" w:cs="宋体"/>
          <w:sz w:val="28"/>
          <w:bdr w:val="none" w:sz="0" w:space="0" w:color="auto"/>
        </w:rPr>
        <w:t>我更</w:t>
      </w:r>
      <w:r>
        <w:rPr>
          <w:rFonts w:ascii="宋体" w:eastAsia="宋体" w:hAnsi="SimSun" w:cs="宋体"/>
          <w:sz w:val="28"/>
          <w:bdr w:val="none" w:sz="0" w:space="0" w:color="auto"/>
        </w:rPr>
        <w:t>热爱这</w:t>
      </w:r>
      <w:r>
        <w:rPr>
          <w:rFonts w:ascii="宋体" w:eastAsia="宋体" w:hAnsi="MS Mincho" w:cs="宋体"/>
          <w:sz w:val="28"/>
          <w:bdr w:val="none" w:sz="0" w:space="0" w:color="auto"/>
        </w:rPr>
        <w:t>份</w:t>
      </w:r>
      <w:r>
        <w:rPr>
          <w:rFonts w:ascii="宋体" w:eastAsia="宋体" w:hAnsi="SimSun" w:cs="宋体"/>
          <w:sz w:val="28"/>
          <w:bdr w:val="none" w:sz="0" w:space="0" w:color="auto"/>
        </w:rPr>
        <w:t>职业</w:t>
      </w:r>
      <w:r>
        <w:rPr>
          <w:rFonts w:ascii="宋体" w:eastAsia="宋体" w:hAnsi="MS Mincho" w:cs="宋体"/>
          <w:sz w:val="28"/>
          <w:bdr w:val="none" w:sz="0" w:space="0" w:color="auto"/>
        </w:rPr>
        <w:t>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记</w:t>
      </w:r>
      <w:r>
        <w:rPr>
          <w:rFonts w:ascii="宋体" w:eastAsia="宋体" w:hAnsi="MS Mincho" w:cs="宋体"/>
          <w:sz w:val="28"/>
          <w:bdr w:val="none" w:sz="0" w:space="0" w:color="auto"/>
        </w:rPr>
        <w:t>得</w:t>
      </w:r>
      <w:r>
        <w:rPr>
          <w:rFonts w:ascii="宋体" w:eastAsia="宋体" w:hAnsi="SimSun" w:cs="宋体"/>
          <w:sz w:val="28"/>
          <w:bdr w:val="none" w:sz="0" w:space="0" w:color="auto"/>
        </w:rPr>
        <w:t>刚</w:t>
      </w:r>
      <w:r>
        <w:rPr>
          <w:rFonts w:ascii="宋体" w:eastAsia="宋体" w:hAnsi="MS Mincho" w:cs="宋体"/>
          <w:sz w:val="28"/>
          <w:bdr w:val="none" w:sz="0" w:space="0" w:color="auto"/>
        </w:rPr>
        <w:t>走上三尺</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对</w:t>
      </w:r>
      <w:r>
        <w:rPr>
          <w:rFonts w:ascii="宋体" w:eastAsia="宋体" w:hAnsi="MS Mincho" w:cs="宋体"/>
          <w:sz w:val="28"/>
          <w:bdr w:val="none" w:sz="0" w:space="0" w:color="auto"/>
        </w:rPr>
        <w:t>自己</w:t>
      </w:r>
      <w:r>
        <w:rPr>
          <w:rFonts w:ascii="宋体" w:eastAsia="宋体" w:hAnsi="SimSun" w:cs="宋体"/>
          <w:sz w:val="28"/>
          <w:bdr w:val="none" w:sz="0" w:space="0" w:color="auto"/>
        </w:rPr>
        <w:t>说</w:t>
      </w:r>
      <w:r>
        <w:rPr>
          <w:rFonts w:ascii="宋体" w:eastAsia="宋体" w:hAnsi="MS Mincho" w:cs="宋体"/>
          <w:sz w:val="28"/>
          <w:bdr w:val="none" w:sz="0" w:space="0" w:color="auto"/>
        </w:rPr>
        <w:t>：我一定要做一名快</w:t>
      </w:r>
      <w:r>
        <w:rPr>
          <w:rFonts w:ascii="宋体" w:eastAsia="宋体" w:hAnsi="SimSun" w:cs="宋体"/>
          <w:sz w:val="28"/>
          <w:bdr w:val="none" w:sz="0" w:space="0" w:color="auto"/>
        </w:rPr>
        <w:t>乐</w:t>
      </w:r>
      <w:r>
        <w:rPr>
          <w:rFonts w:ascii="宋体" w:eastAsia="宋体" w:hAnsi="MS Mincho" w:cs="宋体"/>
          <w:sz w:val="28"/>
          <w:bdr w:val="none" w:sz="0" w:space="0" w:color="auto"/>
        </w:rPr>
        <w:t>、成功、受学生</w:t>
      </w:r>
      <w:r>
        <w:rPr>
          <w:rFonts w:ascii="宋体" w:eastAsia="宋体" w:hAnsi="SimSun" w:cs="宋体"/>
          <w:sz w:val="28"/>
          <w:bdr w:val="none" w:sz="0" w:space="0" w:color="auto"/>
        </w:rPr>
        <w:t>欢</w:t>
      </w:r>
      <w:r>
        <w:rPr>
          <w:rFonts w:ascii="宋体" w:eastAsia="宋体" w:hAnsi="MS Mincho" w:cs="宋体"/>
          <w:sz w:val="28"/>
          <w:bdr w:val="none" w:sz="0" w:space="0" w:color="auto"/>
        </w:rPr>
        <w:t>迎的班主任。后来</w:t>
      </w:r>
      <w:r>
        <w:rPr>
          <w:rFonts w:ascii="宋体" w:eastAsia="宋体" w:hAnsi="SimSun" w:cs="宋体"/>
          <w:sz w:val="28"/>
          <w:bdr w:val="none" w:sz="0" w:space="0" w:color="auto"/>
        </w:rPr>
        <w:t>这</w:t>
      </w:r>
      <w:r>
        <w:rPr>
          <w:rFonts w:ascii="宋体" w:eastAsia="宋体" w:hAnsi="MS Mincho" w:cs="宋体"/>
          <w:sz w:val="28"/>
          <w:bdr w:val="none" w:sz="0" w:space="0" w:color="auto"/>
        </w:rPr>
        <w:t>就成了我的一个目</w:t>
      </w:r>
      <w:r>
        <w:rPr>
          <w:rFonts w:ascii="宋体" w:eastAsia="宋体" w:hAnsi="SimSun" w:cs="宋体"/>
          <w:sz w:val="28"/>
          <w:bdr w:val="none" w:sz="0" w:space="0" w:color="auto"/>
        </w:rPr>
        <w:t>标</w:t>
      </w:r>
      <w:r>
        <w:rPr>
          <w:rFonts w:ascii="宋体" w:eastAsia="宋体" w:hAnsi="MS Mincho" w:cs="宋体"/>
          <w:sz w:val="28"/>
          <w:bdr w:val="none" w:sz="0" w:space="0" w:color="auto"/>
        </w:rPr>
        <w:t>。如今，六年的工作</w:t>
      </w:r>
      <w:r>
        <w:rPr>
          <w:rFonts w:ascii="宋体" w:eastAsia="宋体" w:hAnsi="SimSun" w:cs="宋体"/>
          <w:sz w:val="28"/>
          <w:bdr w:val="none" w:sz="0" w:space="0" w:color="auto"/>
        </w:rPr>
        <w:t>让</w:t>
      </w:r>
      <w:r>
        <w:rPr>
          <w:rFonts w:ascii="宋体" w:eastAsia="宋体" w:hAnsi="MS Mincho" w:cs="宋体"/>
          <w:sz w:val="28"/>
          <w:bdr w:val="none" w:sz="0" w:space="0" w:color="auto"/>
        </w:rPr>
        <w:t>我有了很多的体会</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首先，我非常注重学生的德育教育。在</w:t>
      </w:r>
      <w:r>
        <w:rPr>
          <w:rFonts w:ascii="宋体" w:eastAsia="宋体" w:hAnsi="SimSun" w:cs="宋体"/>
          <w:sz w:val="28"/>
          <w:bdr w:val="none" w:sz="0" w:space="0" w:color="auto"/>
        </w:rPr>
        <w:t>这</w:t>
      </w:r>
      <w:r>
        <w:rPr>
          <w:rFonts w:ascii="宋体" w:eastAsia="宋体" w:hAnsi="MS Mincho" w:cs="宋体"/>
          <w:sz w:val="28"/>
          <w:bdr w:val="none" w:sz="0" w:space="0" w:color="auto"/>
        </w:rPr>
        <w:t>六年来，我始</w:t>
      </w:r>
      <w:r>
        <w:rPr>
          <w:rFonts w:ascii="宋体" w:eastAsia="宋体" w:hAnsi="SimSun" w:cs="宋体"/>
          <w:sz w:val="28"/>
          <w:bdr w:val="none" w:sz="0" w:space="0" w:color="auto"/>
        </w:rPr>
        <w:t>终觉</w:t>
      </w:r>
      <w:r>
        <w:rPr>
          <w:rFonts w:ascii="宋体" w:eastAsia="宋体" w:hAnsi="MS Mincho" w:cs="宋体"/>
          <w:sz w:val="28"/>
          <w:bdr w:val="none" w:sz="0" w:space="0" w:color="auto"/>
        </w:rPr>
        <w:t>得在教学生知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候，更</w:t>
      </w:r>
      <w:r>
        <w:rPr>
          <w:rFonts w:ascii="宋体" w:eastAsia="宋体" w:hAnsi="SimSun" w:cs="宋体"/>
          <w:sz w:val="28"/>
          <w:bdr w:val="none" w:sz="0" w:space="0" w:color="auto"/>
        </w:rPr>
        <w:t>应该</w:t>
      </w:r>
      <w:r>
        <w:rPr>
          <w:rFonts w:ascii="宋体" w:eastAsia="宋体" w:hAnsi="MS Mincho" w:cs="宋体"/>
          <w:sz w:val="28"/>
          <w:bdr w:val="none" w:sz="0" w:space="0" w:color="auto"/>
        </w:rPr>
        <w:t>教会他</w:t>
      </w:r>
      <w:r>
        <w:rPr>
          <w:rFonts w:ascii="宋体" w:eastAsia="宋体" w:hAnsi="SimSun" w:cs="宋体"/>
          <w:sz w:val="28"/>
          <w:bdr w:val="none" w:sz="0" w:space="0" w:color="auto"/>
        </w:rPr>
        <w:t>们许</w:t>
      </w:r>
      <w:r>
        <w:rPr>
          <w:rFonts w:ascii="宋体" w:eastAsia="宋体" w:hAnsi="MS Mincho" w:cs="宋体"/>
          <w:sz w:val="28"/>
          <w:bdr w:val="none" w:sz="0" w:space="0" w:color="auto"/>
        </w:rPr>
        <w:t>多做人的道理。我常利用晨会、班会的</w:t>
      </w:r>
      <w:r>
        <w:rPr>
          <w:rFonts w:ascii="宋体" w:eastAsia="宋体" w:hAnsi="SimSun" w:cs="宋体"/>
          <w:sz w:val="28"/>
          <w:bdr w:val="none" w:sz="0" w:space="0" w:color="auto"/>
        </w:rPr>
        <w:t>时间</w:t>
      </w:r>
      <w:r>
        <w:rPr>
          <w:rFonts w:ascii="宋体" w:eastAsia="宋体" w:hAnsi="MS Mincho" w:cs="宋体"/>
          <w:sz w:val="28"/>
          <w:bdr w:val="none" w:sz="0" w:space="0" w:color="auto"/>
        </w:rPr>
        <w:t>跟学生</w:t>
      </w:r>
      <w:r>
        <w:rPr>
          <w:rFonts w:ascii="宋体" w:eastAsia="宋体" w:hAnsi="SimSun" w:cs="宋体"/>
          <w:sz w:val="28"/>
          <w:bdr w:val="none" w:sz="0" w:space="0" w:color="auto"/>
        </w:rPr>
        <w:t>谈</w:t>
      </w:r>
      <w:r>
        <w:rPr>
          <w:rFonts w:ascii="宋体" w:eastAsia="宋体" w:hAnsi="MS Mincho" w:cs="宋体"/>
          <w:sz w:val="28"/>
          <w:bdr w:val="none" w:sz="0" w:space="0" w:color="auto"/>
        </w:rPr>
        <w:t>心，教育他</w:t>
      </w:r>
      <w:r>
        <w:rPr>
          <w:rFonts w:ascii="宋体" w:eastAsia="宋体" w:hAnsi="SimSun" w:cs="宋体"/>
          <w:sz w:val="28"/>
          <w:bdr w:val="none" w:sz="0" w:space="0" w:color="auto"/>
        </w:rPr>
        <w:t>们</w:t>
      </w:r>
      <w:r>
        <w:rPr>
          <w:rFonts w:ascii="宋体" w:eastAsia="宋体" w:hAnsi="MS Mincho" w:cs="宋体"/>
          <w:sz w:val="28"/>
          <w:bdr w:val="none" w:sz="0" w:space="0" w:color="auto"/>
        </w:rPr>
        <w:t>先要好好的做人，再做好学</w:t>
      </w:r>
      <w:r>
        <w:rPr>
          <w:rFonts w:ascii="宋体" w:eastAsia="宋体" w:hAnsi="SimSun" w:cs="宋体"/>
          <w:sz w:val="28"/>
          <w:bdr w:val="none" w:sz="0" w:space="0" w:color="auto"/>
        </w:rPr>
        <w:t>问</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，一个人的品德是最重要的</w:t>
      </w:r>
      <w:r>
        <w:rPr>
          <w:rFonts w:ascii="宋体" w:eastAsia="宋体" w:cs="宋体"/>
          <w:sz w:val="28"/>
          <w:bdr w:val="none" w:sz="0" w:space="0" w:color="auto"/>
        </w:rPr>
        <w:t>;</w:t>
      </w:r>
      <w:r>
        <w:rPr>
          <w:rFonts w:ascii="宋体" w:eastAsia="宋体" w:hAnsi="MS Mincho" w:cs="宋体"/>
          <w:sz w:val="28"/>
          <w:bdr w:val="none" w:sz="0" w:space="0" w:color="auto"/>
        </w:rPr>
        <w:t>常在学生犯</w:t>
      </w:r>
      <w:r>
        <w:rPr>
          <w:rFonts w:ascii="宋体" w:eastAsia="宋体" w:hAnsi="SimSun" w:cs="宋体"/>
          <w:sz w:val="28"/>
          <w:bdr w:val="none" w:sz="0" w:space="0" w:color="auto"/>
        </w:rPr>
        <w:t>错误</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hAnsi="SimSun" w:cs="宋体"/>
          <w:sz w:val="28"/>
          <w:bdr w:val="none" w:sz="0" w:space="0" w:color="auto"/>
        </w:rPr>
        <w:t>给</w:t>
      </w:r>
      <w:r>
        <w:rPr>
          <w:rFonts w:ascii="宋体" w:eastAsia="宋体" w:hAnsi="MS Mincho" w:cs="宋体"/>
          <w:sz w:val="28"/>
          <w:bdr w:val="none" w:sz="0" w:space="0" w:color="auto"/>
        </w:rPr>
        <w:t>予他</w:t>
      </w:r>
      <w:r>
        <w:rPr>
          <w:rFonts w:ascii="宋体" w:eastAsia="宋体" w:hAnsi="SimSun" w:cs="宋体"/>
          <w:sz w:val="28"/>
          <w:bdr w:val="none" w:sz="0" w:space="0" w:color="auto"/>
        </w:rPr>
        <w:t>们</w:t>
      </w:r>
      <w:r>
        <w:rPr>
          <w:rFonts w:ascii="宋体" w:eastAsia="宋体" w:hAnsi="MS Mincho" w:cs="宋体"/>
          <w:sz w:val="28"/>
          <w:bdr w:val="none" w:sz="0" w:space="0" w:color="auto"/>
        </w:rPr>
        <w:t>正确的引</w:t>
      </w:r>
      <w:r>
        <w:rPr>
          <w:rFonts w:ascii="宋体" w:eastAsia="宋体" w:hAnsi="SimSun" w:cs="宋体"/>
          <w:sz w:val="28"/>
          <w:bdr w:val="none" w:sz="0" w:space="0" w:color="auto"/>
        </w:rPr>
        <w:t>导</w:t>
      </w:r>
      <w:r>
        <w:rPr>
          <w:rFonts w:ascii="宋体" w:eastAsia="宋体" w:cs="宋体"/>
          <w:sz w:val="28"/>
          <w:bdr w:val="none" w:sz="0" w:space="0" w:color="auto"/>
        </w:rPr>
        <w:t>;</w:t>
      </w:r>
      <w:r>
        <w:rPr>
          <w:rFonts w:ascii="宋体" w:eastAsia="宋体" w:hAnsi="MS Mincho" w:cs="宋体"/>
          <w:sz w:val="28"/>
          <w:bdr w:val="none" w:sz="0" w:space="0" w:color="auto"/>
        </w:rPr>
        <w:t>常在他</w:t>
      </w:r>
      <w:r>
        <w:rPr>
          <w:rFonts w:ascii="宋体" w:eastAsia="宋体" w:hAnsi="SimSun" w:cs="宋体"/>
          <w:sz w:val="28"/>
          <w:bdr w:val="none" w:sz="0" w:space="0" w:color="auto"/>
        </w:rPr>
        <w:t>们</w:t>
      </w:r>
      <w:r>
        <w:rPr>
          <w:rFonts w:ascii="宋体" w:eastAsia="宋体" w:hAnsi="MS Mincho" w:cs="宋体"/>
          <w:sz w:val="28"/>
          <w:bdr w:val="none" w:sz="0" w:space="0" w:color="auto"/>
        </w:rPr>
        <w:t>胆怯的</w:t>
      </w:r>
      <w:r>
        <w:rPr>
          <w:rFonts w:ascii="宋体" w:eastAsia="宋体" w:hAnsi="SimSun" w:cs="宋体"/>
          <w:sz w:val="28"/>
          <w:bdr w:val="none" w:sz="0" w:space="0" w:color="auto"/>
        </w:rPr>
        <w:t>时</w:t>
      </w:r>
      <w:r>
        <w:rPr>
          <w:rFonts w:ascii="宋体" w:eastAsia="宋体" w:hAnsi="MS Mincho" w:cs="宋体"/>
          <w:sz w:val="28"/>
          <w:bdr w:val="none" w:sz="0" w:space="0" w:color="auto"/>
        </w:rPr>
        <w:t>候，用表</w:t>
      </w:r>
      <w:r>
        <w:rPr>
          <w:rFonts w:ascii="宋体" w:eastAsia="宋体" w:hAnsi="SimSun" w:cs="宋体"/>
          <w:sz w:val="28"/>
          <w:bdr w:val="none" w:sz="0" w:space="0" w:color="auto"/>
        </w:rPr>
        <w:t>扬</w:t>
      </w:r>
      <w:r>
        <w:rPr>
          <w:rFonts w:ascii="宋体" w:eastAsia="宋体" w:hAnsi="MS Mincho" w:cs="宋体"/>
          <w:sz w:val="28"/>
          <w:bdr w:val="none" w:sz="0" w:space="0" w:color="auto"/>
        </w:rPr>
        <w:t>来鼓励他</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信心倍增，使他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和生活表</w:t>
      </w:r>
      <w:r>
        <w:rPr>
          <w:rFonts w:ascii="宋体" w:eastAsia="宋体" w:hAnsi="SimSun" w:cs="宋体"/>
          <w:sz w:val="28"/>
          <w:bdr w:val="none" w:sz="0" w:space="0" w:color="auto"/>
        </w:rPr>
        <w:t>现</w:t>
      </w:r>
      <w:r>
        <w:rPr>
          <w:rFonts w:ascii="宋体" w:eastAsia="宋体" w:hAnsi="MS Mincho" w:cs="宋体"/>
          <w:sz w:val="28"/>
          <w:bdr w:val="none" w:sz="0" w:space="0" w:color="auto"/>
        </w:rPr>
        <w:t>得更加出色</w:t>
      </w:r>
      <w:r>
        <w:rPr>
          <w:rFonts w:ascii="宋体" w:eastAsia="宋体" w:cs="宋体"/>
          <w:sz w:val="28"/>
          <w:bdr w:val="none" w:sz="0" w:space="0" w:color="auto"/>
        </w:rPr>
        <w:t>;</w:t>
      </w:r>
      <w:r>
        <w:rPr>
          <w:rFonts w:ascii="宋体" w:eastAsia="宋体" w:hAnsi="MS Mincho" w:cs="宋体"/>
          <w:sz w:val="28"/>
          <w:bdr w:val="none" w:sz="0" w:space="0" w:color="auto"/>
        </w:rPr>
        <w:t>我也常在学生之</w:t>
      </w:r>
      <w:r>
        <w:rPr>
          <w:rFonts w:ascii="宋体" w:eastAsia="宋体" w:hAnsi="SimSun" w:cs="宋体"/>
          <w:sz w:val="28"/>
          <w:bdr w:val="none" w:sz="0" w:space="0" w:color="auto"/>
        </w:rPr>
        <w:t>间闹</w:t>
      </w:r>
      <w:r>
        <w:rPr>
          <w:rFonts w:ascii="宋体" w:eastAsia="宋体" w:hAnsi="MS Mincho" w:cs="宋体"/>
          <w:sz w:val="28"/>
          <w:bdr w:val="none" w:sz="0" w:space="0" w:color="auto"/>
        </w:rPr>
        <w:t>矛盾的</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们说</w:t>
      </w:r>
      <w:r>
        <w:rPr>
          <w:rFonts w:ascii="宋体" w:eastAsia="宋体" w:hAnsi="MS Mincho" w:cs="宋体"/>
          <w:sz w:val="28"/>
          <w:bdr w:val="none" w:sz="0" w:space="0" w:color="auto"/>
        </w:rPr>
        <w:t>在大家庭中要学会</w:t>
      </w:r>
      <w:r>
        <w:rPr>
          <w:rFonts w:ascii="宋体" w:eastAsia="宋体" w:hAnsi="SimSun" w:cs="宋体"/>
          <w:sz w:val="28"/>
          <w:bdr w:val="none" w:sz="0" w:space="0" w:color="auto"/>
        </w:rPr>
        <w:t>谦让</w:t>
      </w:r>
      <w:r>
        <w:rPr>
          <w:rFonts w:ascii="宋体" w:eastAsia="宋体" w:hAnsi="MS Mincho" w:cs="宋体"/>
          <w:sz w:val="28"/>
          <w:bdr w:val="none" w:sz="0" w:space="0" w:color="auto"/>
        </w:rPr>
        <w:t>、</w:t>
      </w:r>
      <w:r>
        <w:rPr>
          <w:rFonts w:ascii="宋体" w:eastAsia="宋体" w:hAnsi="SimSun" w:cs="宋体"/>
          <w:sz w:val="28"/>
          <w:bdr w:val="none" w:sz="0" w:space="0" w:color="auto"/>
        </w:rPr>
        <w:t>宽</w:t>
      </w:r>
      <w:r>
        <w:rPr>
          <w:rFonts w:ascii="宋体" w:eastAsia="宋体" w:hAnsi="MS Mincho" w:cs="宋体"/>
          <w:sz w:val="28"/>
          <w:bdr w:val="none" w:sz="0" w:space="0" w:color="auto"/>
        </w:rPr>
        <w:t>容</w:t>
      </w:r>
      <w:r>
        <w:rPr>
          <w:rFonts w:ascii="宋体" w:eastAsia="宋体" w:hAnsi="SimSun" w:cs="宋体"/>
          <w:sz w:val="28"/>
          <w:bdr w:val="none" w:sz="0" w:space="0" w:color="auto"/>
        </w:rPr>
        <w:t>别</w:t>
      </w:r>
      <w:r>
        <w:rPr>
          <w:rFonts w:ascii="宋体" w:eastAsia="宋体" w:hAnsi="MS Mincho" w:cs="宋体"/>
          <w:sz w:val="28"/>
          <w:bdr w:val="none" w:sz="0" w:space="0" w:color="auto"/>
        </w:rPr>
        <w:t>人。正是在</w:t>
      </w:r>
      <w:r>
        <w:rPr>
          <w:rFonts w:ascii="宋体" w:eastAsia="宋体" w:hAnsi="SimSun" w:cs="宋体"/>
          <w:sz w:val="28"/>
          <w:bdr w:val="none" w:sz="0" w:space="0" w:color="auto"/>
        </w:rPr>
        <w:t>这样</w:t>
      </w:r>
      <w:r>
        <w:rPr>
          <w:rFonts w:ascii="宋体" w:eastAsia="宋体" w:hAnsi="MS Mincho" w:cs="宋体"/>
          <w:sz w:val="28"/>
          <w:bdr w:val="none" w:sz="0" w:space="0" w:color="auto"/>
        </w:rPr>
        <w:t>的氛</w:t>
      </w:r>
      <w:r>
        <w:rPr>
          <w:rFonts w:ascii="宋体" w:eastAsia="宋体" w:hAnsi="SimSun" w:cs="宋体"/>
          <w:sz w:val="28"/>
          <w:bdr w:val="none" w:sz="0" w:space="0" w:color="auto"/>
        </w:rPr>
        <w:t>围</w:t>
      </w:r>
      <w:r>
        <w:rPr>
          <w:rFonts w:ascii="宋体" w:eastAsia="宋体" w:hAnsi="MS Mincho" w:cs="宋体"/>
          <w:sz w:val="28"/>
          <w:bdr w:val="none" w:sz="0" w:space="0" w:color="auto"/>
        </w:rPr>
        <w:t>中，学生</w:t>
      </w:r>
      <w:r>
        <w:rPr>
          <w:rFonts w:ascii="宋体" w:eastAsia="宋体" w:hAnsi="SimSun" w:cs="宋体"/>
          <w:sz w:val="28"/>
          <w:bdr w:val="none" w:sz="0" w:space="0" w:color="auto"/>
        </w:rPr>
        <w:t>渐渐</w:t>
      </w:r>
      <w:r>
        <w:rPr>
          <w:rFonts w:ascii="宋体" w:eastAsia="宋体" w:hAnsi="MS Mincho" w:cs="宋体"/>
          <w:sz w:val="28"/>
          <w:bdr w:val="none" w:sz="0" w:space="0" w:color="auto"/>
        </w:rPr>
        <w:t>地</w:t>
      </w:r>
      <w:r>
        <w:rPr>
          <w:rFonts w:ascii="宋体" w:eastAsia="宋体" w:hAnsi="SimSun" w:cs="宋体"/>
          <w:sz w:val="28"/>
          <w:bdr w:val="none" w:sz="0" w:space="0" w:color="auto"/>
        </w:rPr>
        <w:t>长</w:t>
      </w:r>
      <w:r>
        <w:rPr>
          <w:rFonts w:ascii="宋体" w:eastAsia="宋体" w:hAnsi="MS Mincho" w:cs="宋体"/>
          <w:sz w:val="28"/>
          <w:bdr w:val="none" w:sz="0" w:space="0" w:color="auto"/>
        </w:rPr>
        <w:t>大了，懂事了。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其次，我一直</w:t>
      </w:r>
      <w:r>
        <w:rPr>
          <w:rFonts w:ascii="宋体" w:eastAsia="宋体" w:hAnsi="SimSun" w:cs="宋体"/>
          <w:sz w:val="28"/>
          <w:bdr w:val="none" w:sz="0" w:space="0" w:color="auto"/>
        </w:rPr>
        <w:t>认为</w:t>
      </w:r>
      <w:r>
        <w:rPr>
          <w:rFonts w:ascii="宋体" w:eastAsia="宋体"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化人</w:t>
      </w:r>
      <w:r>
        <w:rPr>
          <w:rFonts w:ascii="宋体" w:eastAsia="宋体" w:hAnsi="SimSun" w:cs="宋体"/>
          <w:sz w:val="28"/>
          <w:bdr w:val="none" w:sz="0" w:space="0" w:color="auto"/>
        </w:rPr>
        <w:t>际环</w:t>
      </w:r>
      <w:r>
        <w:rPr>
          <w:rFonts w:ascii="宋体" w:eastAsia="宋体" w:hAnsi="MS Mincho" w:cs="宋体"/>
          <w:sz w:val="28"/>
          <w:bdr w:val="none" w:sz="0" w:space="0" w:color="auto"/>
        </w:rPr>
        <w:t>境，</w:t>
      </w:r>
      <w:r>
        <w:rPr>
          <w:rFonts w:ascii="宋体" w:eastAsia="宋体" w:hAnsi="SimSun" w:cs="宋体"/>
          <w:sz w:val="28"/>
          <w:bdr w:val="none" w:sz="0" w:space="0" w:color="auto"/>
        </w:rPr>
        <w:t>营</w:t>
      </w:r>
      <w:r>
        <w:rPr>
          <w:rFonts w:ascii="宋体" w:eastAsia="宋体" w:hAnsi="MS Mincho" w:cs="宋体"/>
          <w:sz w:val="28"/>
          <w:bdr w:val="none" w:sz="0" w:space="0" w:color="auto"/>
        </w:rPr>
        <w:t>造和</w:t>
      </w:r>
      <w:r>
        <w:rPr>
          <w:rFonts w:ascii="宋体" w:eastAsia="宋体" w:hAnsi="SimSun" w:cs="宋体"/>
          <w:sz w:val="28"/>
          <w:bdr w:val="none" w:sz="0" w:space="0" w:color="auto"/>
        </w:rPr>
        <w:t>谐</w:t>
      </w:r>
      <w:r>
        <w:rPr>
          <w:rFonts w:ascii="宋体" w:eastAsia="宋体" w:hAnsi="MS Mincho" w:cs="宋体"/>
          <w:sz w:val="28"/>
          <w:bdr w:val="none" w:sz="0" w:space="0" w:color="auto"/>
        </w:rPr>
        <w:t>气氛</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一个</w:t>
      </w:r>
      <w:r>
        <w:rPr>
          <w:rFonts w:ascii="宋体" w:eastAsia="宋体" w:hAnsi="SimSun" w:cs="宋体"/>
          <w:sz w:val="28"/>
          <w:bdr w:val="none" w:sz="0" w:space="0" w:color="auto"/>
        </w:rPr>
        <w:t>优</w:t>
      </w:r>
      <w:r>
        <w:rPr>
          <w:rFonts w:ascii="宋体" w:eastAsia="宋体" w:hAnsi="MS Mincho" w:cs="宋体"/>
          <w:sz w:val="28"/>
          <w:bdr w:val="none" w:sz="0" w:space="0" w:color="auto"/>
        </w:rPr>
        <w:t>秀班集体的形成至</w:t>
      </w:r>
      <w:r>
        <w:rPr>
          <w:rFonts w:ascii="宋体" w:eastAsia="宋体" w:hAnsi="SimSun" w:cs="宋体"/>
          <w:sz w:val="28"/>
          <w:bdr w:val="none" w:sz="0" w:space="0" w:color="auto"/>
        </w:rPr>
        <w:t>关</w:t>
      </w:r>
      <w:r>
        <w:rPr>
          <w:rFonts w:ascii="宋体" w:eastAsia="宋体" w:hAnsi="MS Mincho" w:cs="宋体"/>
          <w:sz w:val="28"/>
          <w:bdr w:val="none" w:sz="0" w:space="0" w:color="auto"/>
        </w:rPr>
        <w:t>重要，因此，我要求</w:t>
      </w:r>
      <w:r>
        <w:rPr>
          <w:rFonts w:ascii="宋体" w:eastAsia="宋体" w:hAnsi="SimSun" w:cs="宋体"/>
          <w:sz w:val="28"/>
          <w:bdr w:val="none" w:sz="0" w:space="0" w:color="auto"/>
        </w:rPr>
        <w:t>每</w:t>
      </w:r>
      <w:r>
        <w:rPr>
          <w:rFonts w:ascii="宋体" w:eastAsia="宋体" w:hAnsi="MS Mincho" w:cs="宋体"/>
          <w:sz w:val="28"/>
          <w:bdr w:val="none" w:sz="0" w:space="0" w:color="auto"/>
        </w:rPr>
        <w:t>个学生能</w:t>
      </w:r>
      <w:r>
        <w:rPr>
          <w:rFonts w:ascii="宋体" w:eastAsia="宋体" w:hAnsi="SimSun" w:cs="宋体"/>
          <w:sz w:val="28"/>
          <w:bdr w:val="none" w:sz="0" w:space="0" w:color="auto"/>
        </w:rPr>
        <w:t>够对</w:t>
      </w:r>
      <w:r>
        <w:rPr>
          <w:rFonts w:ascii="宋体" w:eastAsia="宋体" w:hAnsi="MS Mincho" w:cs="宋体"/>
          <w:sz w:val="28"/>
          <w:bdr w:val="none" w:sz="0" w:space="0" w:color="auto"/>
        </w:rPr>
        <w:t>自己，</w:t>
      </w:r>
      <w:r>
        <w:rPr>
          <w:rFonts w:ascii="宋体" w:eastAsia="宋体" w:hAnsi="SimSun" w:cs="宋体"/>
          <w:sz w:val="28"/>
          <w:bdr w:val="none" w:sz="0" w:space="0" w:color="auto"/>
        </w:rPr>
        <w:t>对</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有</w:t>
      </w:r>
      <w:r>
        <w:rPr>
          <w:rFonts w:ascii="宋体" w:eastAsia="宋体" w:hAnsi="SimSun" w:cs="宋体"/>
          <w:sz w:val="28"/>
          <w:bdr w:val="none" w:sz="0" w:space="0" w:color="auto"/>
        </w:rPr>
        <w:t>责</w:t>
      </w:r>
      <w:r>
        <w:rPr>
          <w:rFonts w:ascii="宋体" w:eastAsia="宋体" w:hAnsi="MS Mincho" w:cs="宋体"/>
          <w:sz w:val="28"/>
          <w:bdr w:val="none" w:sz="0" w:space="0" w:color="auto"/>
        </w:rPr>
        <w:t>任感</w:t>
      </w:r>
      <w:r>
        <w:rPr>
          <w:rFonts w:ascii="宋体" w:eastAsia="宋体" w:cs="宋体"/>
          <w:sz w:val="28"/>
          <w:bdr w:val="none" w:sz="0" w:space="0" w:color="auto"/>
        </w:rPr>
        <w:t>;</w:t>
      </w:r>
      <w:r>
        <w:rPr>
          <w:rFonts w:ascii="宋体" w:eastAsia="宋体" w:hAnsi="MS Mincho" w:cs="宋体"/>
          <w:sz w:val="28"/>
          <w:bdr w:val="none" w:sz="0" w:space="0" w:color="auto"/>
        </w:rPr>
        <w:t>把</w:t>
      </w:r>
      <w:r>
        <w:rPr>
          <w:rFonts w:ascii="宋体" w:eastAsia="宋体" w:hAnsi="SimSun" w:cs="宋体"/>
          <w:sz w:val="28"/>
          <w:bdr w:val="none" w:sz="0" w:space="0" w:color="auto"/>
        </w:rPr>
        <w:t>对</w:t>
      </w:r>
      <w:r>
        <w:rPr>
          <w:rFonts w:ascii="宋体" w:eastAsia="宋体" w:hAnsi="MS Mincho" w:cs="宋体"/>
          <w:sz w:val="28"/>
          <w:bdr w:val="none" w:sz="0" w:space="0" w:color="auto"/>
        </w:rPr>
        <w:t>集体的</w:t>
      </w:r>
      <w:r>
        <w:rPr>
          <w:rFonts w:ascii="宋体" w:eastAsia="宋体" w:hAnsi="SimSun" w:cs="宋体"/>
          <w:sz w:val="28"/>
          <w:bdr w:val="none" w:sz="0" w:space="0" w:color="auto"/>
        </w:rPr>
        <w:t>荣</w:t>
      </w:r>
      <w:r>
        <w:rPr>
          <w:rFonts w:ascii="宋体" w:eastAsia="宋体" w:hAnsi="MS Mincho" w:cs="宋体"/>
          <w:sz w:val="28"/>
          <w:bdr w:val="none" w:sz="0" w:space="0" w:color="auto"/>
        </w:rPr>
        <w:t>誉和个人</w:t>
      </w:r>
      <w:r>
        <w:rPr>
          <w:rFonts w:ascii="宋体" w:eastAsia="宋体" w:hAnsi="SimSun" w:cs="宋体"/>
          <w:sz w:val="28"/>
          <w:bdr w:val="none" w:sz="0" w:space="0" w:color="auto"/>
        </w:rPr>
        <w:t>荣</w:t>
      </w:r>
      <w:r>
        <w:rPr>
          <w:rFonts w:ascii="宋体" w:eastAsia="宋体" w:hAnsi="MS Mincho" w:cs="宋体"/>
          <w:sz w:val="28"/>
          <w:bdr w:val="none" w:sz="0" w:space="0" w:color="auto"/>
        </w:rPr>
        <w:t>誉</w:t>
      </w:r>
      <w:r>
        <w:rPr>
          <w:rFonts w:ascii="宋体" w:eastAsia="宋体" w:hAnsi="SimSun" w:cs="宋体"/>
          <w:sz w:val="28"/>
          <w:bdr w:val="none" w:sz="0" w:space="0" w:color="auto"/>
        </w:rPr>
        <w:t>统</w:t>
      </w:r>
      <w:r>
        <w:rPr>
          <w:rFonts w:ascii="宋体" w:eastAsia="宋体" w:hAnsi="MS Mincho" w:cs="宋体"/>
          <w:sz w:val="28"/>
          <w:bdr w:val="none" w:sz="0" w:space="0" w:color="auto"/>
        </w:rPr>
        <w:t>一起来</w:t>
      </w:r>
      <w:r>
        <w:rPr>
          <w:rFonts w:ascii="宋体" w:eastAsia="宋体" w:cs="宋体"/>
          <w:sz w:val="28"/>
          <w:bdr w:val="none" w:sz="0" w:space="0" w:color="auto"/>
        </w:rPr>
        <w:t>;</w:t>
      </w:r>
      <w:r>
        <w:rPr>
          <w:rFonts w:ascii="宋体" w:eastAsia="宋体" w:hAnsi="MS Mincho" w:cs="宋体"/>
          <w:sz w:val="28"/>
          <w:bdr w:val="none" w:sz="0" w:space="0" w:color="auto"/>
        </w:rPr>
        <w:t>因此，在</w:t>
      </w:r>
      <w:r>
        <w:rPr>
          <w:rFonts w:ascii="宋体" w:eastAsia="宋体" w:hAnsi="SimSun" w:cs="宋体"/>
          <w:sz w:val="28"/>
          <w:bdr w:val="none" w:sz="0" w:space="0" w:color="auto"/>
        </w:rPr>
        <w:t>这</w:t>
      </w:r>
      <w:r>
        <w:rPr>
          <w:rFonts w:ascii="宋体" w:eastAsia="宋体" w:hAnsi="MS Mincho" w:cs="宋体"/>
          <w:sz w:val="28"/>
          <w:bdr w:val="none" w:sz="0" w:space="0" w:color="auto"/>
        </w:rPr>
        <w:t>六年来，我所</w:t>
      </w:r>
      <w:r>
        <w:rPr>
          <w:rFonts w:ascii="宋体" w:eastAsia="宋体" w:hAnsi="SimSun" w:cs="宋体"/>
          <w:sz w:val="28"/>
          <w:bdr w:val="none" w:sz="0" w:space="0" w:color="auto"/>
        </w:rPr>
        <w:t>带</w:t>
      </w:r>
      <w:r>
        <w:rPr>
          <w:rFonts w:ascii="宋体" w:eastAsia="宋体" w:hAnsi="MS Mincho" w:cs="宋体"/>
          <w:sz w:val="28"/>
          <w:bdr w:val="none" w:sz="0" w:space="0" w:color="auto"/>
        </w:rPr>
        <w:t>的两个班</w:t>
      </w:r>
      <w:r>
        <w:rPr>
          <w:rFonts w:ascii="宋体" w:eastAsia="宋体" w:hAnsi="SimSun" w:cs="宋体"/>
          <w:sz w:val="28"/>
          <w:bdr w:val="none" w:sz="0" w:space="0" w:color="auto"/>
        </w:rPr>
        <w:t>级</w:t>
      </w:r>
      <w:r>
        <w:rPr>
          <w:rFonts w:ascii="宋体" w:eastAsia="宋体" w:hAnsi="MS Mincho" w:cs="宋体"/>
          <w:sz w:val="28"/>
          <w:bdr w:val="none" w:sz="0" w:space="0" w:color="auto"/>
        </w:rPr>
        <w:t>，不管</w:t>
      </w:r>
      <w:r>
        <w:rPr>
          <w:rFonts w:ascii="宋体" w:eastAsia="宋体" w:hAnsi="SimSun" w:cs="宋体"/>
          <w:sz w:val="28"/>
          <w:bdr w:val="none" w:sz="0" w:space="0" w:color="auto"/>
        </w:rPr>
        <w:t>时间</w:t>
      </w:r>
      <w:r>
        <w:rPr>
          <w:rFonts w:ascii="宋体" w:eastAsia="宋体" w:hAnsi="MS Mincho" w:cs="宋体"/>
          <w:sz w:val="28"/>
          <w:bdr w:val="none" w:sz="0" w:space="0" w:color="auto"/>
        </w:rPr>
        <w:t>的</w:t>
      </w:r>
      <w:r>
        <w:rPr>
          <w:rFonts w:ascii="宋体" w:eastAsia="宋体" w:hAnsi="SimSun" w:cs="宋体"/>
          <w:sz w:val="28"/>
          <w:bdr w:val="none" w:sz="0" w:space="0" w:color="auto"/>
        </w:rPr>
        <w:t>长</w:t>
      </w:r>
      <w:r>
        <w:rPr>
          <w:rFonts w:ascii="宋体" w:eastAsia="宋体" w:hAnsi="MS Mincho" w:cs="宋体"/>
          <w:sz w:val="28"/>
          <w:bdr w:val="none" w:sz="0" w:space="0" w:color="auto"/>
        </w:rPr>
        <w:t>短，都有一个共同的特点</w:t>
      </w:r>
      <w:r>
        <w:rPr>
          <w:rFonts w:ascii="宋体" w:eastAsia="宋体" w:cs="宋体"/>
          <w:sz w:val="28"/>
          <w:bdr w:val="none" w:sz="0" w:space="0" w:color="auto"/>
        </w:rPr>
        <w:t>——</w:t>
      </w:r>
      <w:r>
        <w:rPr>
          <w:rFonts w:ascii="宋体" w:eastAsia="宋体" w:hAnsi="MS Mincho" w:cs="宋体"/>
          <w:sz w:val="28"/>
          <w:bdr w:val="none" w:sz="0" w:space="0" w:color="auto"/>
        </w:rPr>
        <w:t>班</w:t>
      </w:r>
      <w:r>
        <w:rPr>
          <w:rFonts w:ascii="宋体" w:eastAsia="宋体" w:hAnsi="SimSun" w:cs="宋体"/>
          <w:sz w:val="28"/>
          <w:bdr w:val="none" w:sz="0" w:space="0" w:color="auto"/>
        </w:rPr>
        <w:t>风</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正、学</w:t>
      </w:r>
      <w:r>
        <w:rPr>
          <w:rFonts w:ascii="宋体" w:eastAsia="宋体" w:hAnsi="SimSun" w:cs="宋体"/>
          <w:sz w:val="28"/>
          <w:bdr w:val="none" w:sz="0" w:space="0" w:color="auto"/>
        </w:rPr>
        <w:t>风浓</w:t>
      </w:r>
      <w:r>
        <w:rPr>
          <w:rFonts w:ascii="宋体" w:eastAsia="宋体" w:hAnsi="MS Mincho" w:cs="宋体"/>
          <w:sz w:val="28"/>
          <w:bdr w:val="none" w:sz="0" w:space="0" w:color="auto"/>
        </w:rPr>
        <w:t>、凝聚力</w:t>
      </w:r>
      <w:r>
        <w:rPr>
          <w:rFonts w:ascii="宋体" w:eastAsia="宋体" w:hAnsi="SimSun" w:cs="宋体"/>
          <w:sz w:val="28"/>
          <w:bdr w:val="none" w:sz="0" w:space="0" w:color="auto"/>
        </w:rPr>
        <w:t>强</w:t>
      </w:r>
      <w:r>
        <w:rPr>
          <w:rFonts w:ascii="宋体" w:eastAsia="宋体" w:hAnsi="MS Mincho" w:cs="宋体"/>
          <w:sz w:val="28"/>
          <w:bdr w:val="none" w:sz="0" w:space="0" w:color="auto"/>
        </w:rPr>
        <w:t>。因此，在学校的各</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诸</w:t>
      </w:r>
      <w:r>
        <w:rPr>
          <w:rFonts w:ascii="宋体" w:eastAsia="宋体" w:hAnsi="MS Mincho" w:cs="宋体"/>
          <w:sz w:val="28"/>
          <w:bdr w:val="none" w:sz="0" w:space="0" w:color="auto"/>
        </w:rPr>
        <w:t>如：写字比</w:t>
      </w:r>
      <w:r>
        <w:rPr>
          <w:rFonts w:ascii="宋体" w:eastAsia="宋体" w:hAnsi="SimSun" w:cs="宋体"/>
          <w:sz w:val="28"/>
          <w:bdr w:val="none" w:sz="0" w:space="0" w:color="auto"/>
        </w:rPr>
        <w:t>赛</w:t>
      </w:r>
      <w:r>
        <w:rPr>
          <w:rFonts w:ascii="宋体" w:eastAsia="宋体" w:hAnsi="MS Mincho" w:cs="宋体"/>
          <w:sz w:val="28"/>
          <w:bdr w:val="none" w:sz="0" w:space="0" w:color="auto"/>
        </w:rPr>
        <w:t>、口算比</w:t>
      </w:r>
      <w:r>
        <w:rPr>
          <w:rFonts w:ascii="宋体" w:eastAsia="宋体" w:hAnsi="SimSun" w:cs="宋体"/>
          <w:sz w:val="28"/>
          <w:bdr w:val="none" w:sz="0" w:space="0" w:color="auto"/>
        </w:rPr>
        <w:t>赛</w:t>
      </w:r>
      <w:r>
        <w:rPr>
          <w:rFonts w:ascii="宋体" w:eastAsia="宋体" w:hAnsi="MS Mincho" w:cs="宋体"/>
          <w:sz w:val="28"/>
          <w:bdr w:val="none" w:sz="0" w:space="0" w:color="auto"/>
        </w:rPr>
        <w:t>、美</w:t>
      </w:r>
      <w:r>
        <w:rPr>
          <w:rFonts w:ascii="宋体" w:eastAsia="宋体" w:hAnsi="SimSun" w:cs="宋体"/>
          <w:sz w:val="28"/>
          <w:bdr w:val="none" w:sz="0" w:space="0" w:color="auto"/>
        </w:rPr>
        <w:t>术</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、体育活</w:t>
      </w:r>
      <w:r>
        <w:rPr>
          <w:rFonts w:ascii="宋体" w:eastAsia="宋体" w:hAnsi="SimSun" w:cs="宋体"/>
          <w:sz w:val="28"/>
          <w:bdr w:val="none" w:sz="0" w:space="0" w:color="auto"/>
        </w:rPr>
        <w:t>动</w:t>
      </w:r>
      <w:r>
        <w:rPr>
          <w:rFonts w:ascii="宋体" w:eastAsia="宋体" w:hAnsi="MS Mincho" w:cs="宋体"/>
          <w:sz w:val="28"/>
          <w:bdr w:val="none" w:sz="0" w:space="0" w:color="auto"/>
        </w:rPr>
        <w:t>等集体活</w:t>
      </w:r>
      <w:r>
        <w:rPr>
          <w:rFonts w:ascii="宋体" w:eastAsia="宋体" w:hAnsi="SimSun" w:cs="宋体"/>
          <w:sz w:val="28"/>
          <w:bdr w:val="none" w:sz="0" w:space="0" w:color="auto"/>
        </w:rPr>
        <w:t>动</w:t>
      </w:r>
      <w:r>
        <w:rPr>
          <w:rFonts w:ascii="宋体" w:eastAsia="宋体" w:hAnsi="MS Mincho" w:cs="宋体"/>
          <w:sz w:val="28"/>
          <w:bdr w:val="none" w:sz="0" w:space="0" w:color="auto"/>
        </w:rPr>
        <w:t>中均能</w:t>
      </w:r>
      <w:r>
        <w:rPr>
          <w:rFonts w:ascii="宋体" w:eastAsia="宋体" w:hAnsi="SimSun" w:cs="宋体"/>
          <w:sz w:val="28"/>
          <w:bdr w:val="none" w:sz="0" w:space="0" w:color="auto"/>
        </w:rPr>
        <w:t>获</w:t>
      </w:r>
      <w:r>
        <w:rPr>
          <w:rFonts w:ascii="宋体" w:eastAsia="宋体" w:hAnsi="MS Mincho" w:cs="宋体"/>
          <w:sz w:val="28"/>
          <w:bdr w:val="none" w:sz="0" w:space="0" w:color="auto"/>
        </w:rPr>
        <w:t>取</w:t>
      </w:r>
      <w:r>
        <w:rPr>
          <w:rFonts w:ascii="宋体" w:eastAsia="宋体" w:hAnsi="SimSun" w:cs="宋体"/>
          <w:sz w:val="28"/>
          <w:bdr w:val="none" w:sz="0" w:space="0" w:color="auto"/>
        </w:rPr>
        <w:t>优胜</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再次，我能真</w:t>
      </w:r>
      <w:r>
        <w:rPr>
          <w:rFonts w:ascii="宋体" w:eastAsia="宋体" w:hAnsi="SimSun" w:cs="宋体"/>
          <w:sz w:val="28"/>
          <w:bdr w:val="none" w:sz="0" w:space="0" w:color="auto"/>
        </w:rPr>
        <w:t>诚</w:t>
      </w:r>
      <w:r>
        <w:rPr>
          <w:rFonts w:ascii="宋体" w:eastAsia="宋体" w:hAnsi="MS Mincho" w:cs="宋体"/>
          <w:sz w:val="28"/>
          <w:bdr w:val="none" w:sz="0" w:space="0" w:color="auto"/>
        </w:rPr>
        <w:t>地</w:t>
      </w:r>
      <w:r>
        <w:rPr>
          <w:rFonts w:ascii="宋体" w:eastAsia="宋体" w:hAnsi="SimSun" w:cs="宋体"/>
          <w:sz w:val="28"/>
          <w:bdr w:val="none" w:sz="0" w:space="0" w:color="auto"/>
        </w:rPr>
        <w:t>对</w:t>
      </w:r>
      <w:r>
        <w:rPr>
          <w:rFonts w:ascii="宋体" w:eastAsia="宋体" w:hAnsi="MS Mincho" w:cs="宋体"/>
          <w:sz w:val="28"/>
          <w:bdr w:val="none" w:sz="0" w:space="0" w:color="auto"/>
        </w:rPr>
        <w:t>待</w:t>
      </w:r>
      <w:r>
        <w:rPr>
          <w:rFonts w:ascii="宋体" w:eastAsia="宋体" w:hAnsi="SimSun" w:cs="宋体"/>
          <w:sz w:val="28"/>
          <w:bdr w:val="none" w:sz="0" w:space="0" w:color="auto"/>
        </w:rPr>
        <w:t>每</w:t>
      </w:r>
      <w:r>
        <w:rPr>
          <w:rFonts w:ascii="宋体" w:eastAsia="宋体" w:hAnsi="MS Mincho" w:cs="宋体"/>
          <w:sz w:val="28"/>
          <w:bdr w:val="none" w:sz="0" w:space="0" w:color="auto"/>
        </w:rPr>
        <w:t>一个学生，多角度地欣</w:t>
      </w:r>
      <w:r>
        <w:rPr>
          <w:rFonts w:ascii="宋体" w:eastAsia="宋体" w:hAnsi="SimSun" w:cs="宋体"/>
          <w:sz w:val="28"/>
          <w:bdr w:val="none" w:sz="0" w:space="0" w:color="auto"/>
        </w:rPr>
        <w:t>赏每</w:t>
      </w:r>
      <w:r>
        <w:rPr>
          <w:rFonts w:ascii="宋体" w:eastAsia="宋体" w:hAnsi="MS Mincho" w:cs="宋体"/>
          <w:sz w:val="28"/>
          <w:bdr w:val="none" w:sz="0" w:space="0" w:color="auto"/>
        </w:rPr>
        <w:t>一个学生，始</w:t>
      </w:r>
      <w:r>
        <w:rPr>
          <w:rFonts w:ascii="宋体" w:eastAsia="宋体" w:hAnsi="SimSun" w:cs="宋体"/>
          <w:sz w:val="28"/>
          <w:bdr w:val="none" w:sz="0" w:space="0" w:color="auto"/>
        </w:rPr>
        <w:t>终关</w:t>
      </w:r>
      <w:r>
        <w:rPr>
          <w:rFonts w:ascii="宋体" w:eastAsia="宋体" w:hAnsi="MS Mincho" w:cs="宋体"/>
          <w:sz w:val="28"/>
          <w:bdr w:val="none" w:sz="0" w:space="0" w:color="auto"/>
        </w:rPr>
        <w:t>注</w:t>
      </w:r>
      <w:r>
        <w:rPr>
          <w:rFonts w:ascii="宋体" w:eastAsia="宋体" w:hAnsi="SimSun" w:cs="宋体"/>
          <w:sz w:val="28"/>
          <w:bdr w:val="none" w:sz="0" w:space="0" w:color="auto"/>
        </w:rPr>
        <w:t>每</w:t>
      </w:r>
      <w:r>
        <w:rPr>
          <w:rFonts w:ascii="宋体" w:eastAsia="宋体" w:hAnsi="MS Mincho" w:cs="宋体"/>
          <w:sz w:val="28"/>
          <w:bdr w:val="none" w:sz="0" w:space="0" w:color="auto"/>
        </w:rPr>
        <w:t>一个学生的成</w:t>
      </w:r>
      <w:r>
        <w:rPr>
          <w:rFonts w:ascii="宋体" w:eastAsia="宋体" w:hAnsi="SimSun" w:cs="宋体"/>
          <w:sz w:val="28"/>
          <w:bdr w:val="none" w:sz="0" w:space="0" w:color="auto"/>
        </w:rPr>
        <w:t>长</w:t>
      </w:r>
      <w:r>
        <w:rPr>
          <w:rFonts w:ascii="宋体" w:eastAsia="宋体" w:hAnsi="MS Mincho" w:cs="宋体"/>
          <w:sz w:val="28"/>
          <w:bdr w:val="none" w:sz="0" w:space="0" w:color="auto"/>
        </w:rPr>
        <w:t>，能做到</w:t>
      </w:r>
      <w:r>
        <w:rPr>
          <w:rFonts w:ascii="宋体" w:eastAsia="宋体" w:hAnsi="SimSun" w:cs="宋体"/>
          <w:sz w:val="28"/>
          <w:bdr w:val="none" w:sz="0" w:space="0" w:color="auto"/>
        </w:rPr>
        <w:t>让优</w:t>
      </w:r>
      <w:r>
        <w:rPr>
          <w:rFonts w:ascii="宋体" w:eastAsia="宋体" w:hAnsi="MS Mincho" w:cs="宋体"/>
          <w:sz w:val="28"/>
          <w:bdr w:val="none" w:sz="0" w:space="0" w:color="auto"/>
        </w:rPr>
        <w:t>生更</w:t>
      </w:r>
      <w:r>
        <w:rPr>
          <w:rFonts w:ascii="宋体" w:eastAsia="宋体" w:hAnsi="SimSun" w:cs="宋体"/>
          <w:sz w:val="28"/>
          <w:bdr w:val="none" w:sz="0" w:space="0" w:color="auto"/>
        </w:rPr>
        <w:t>优</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中</w:t>
      </w:r>
      <w:r>
        <w:rPr>
          <w:rFonts w:ascii="宋体" w:eastAsia="宋体" w:hAnsi="SimSun" w:cs="宋体"/>
          <w:sz w:val="28"/>
          <w:bdr w:val="none" w:sz="0" w:space="0" w:color="auto"/>
        </w:rPr>
        <w:t>间</w:t>
      </w:r>
      <w:r>
        <w:rPr>
          <w:rFonts w:ascii="宋体" w:eastAsia="宋体" w:hAnsi="MS Mincho" w:cs="宋体"/>
          <w:sz w:val="28"/>
          <w:bdr w:val="none" w:sz="0" w:space="0" w:color="auto"/>
        </w:rPr>
        <w:t>生有</w:t>
      </w:r>
      <w:r>
        <w:rPr>
          <w:rFonts w:ascii="宋体" w:eastAsia="宋体" w:hAnsi="SimSun" w:cs="宋体"/>
          <w:sz w:val="28"/>
          <w:bdr w:val="none" w:sz="0" w:space="0" w:color="auto"/>
        </w:rPr>
        <w:t>压</w:t>
      </w:r>
      <w:r>
        <w:rPr>
          <w:rFonts w:ascii="宋体" w:eastAsia="宋体" w:hAnsi="MS Mincho" w:cs="宋体"/>
          <w:sz w:val="28"/>
          <w:bdr w:val="none" w:sz="0" w:space="0" w:color="auto"/>
        </w:rPr>
        <w:t>力，</w:t>
      </w:r>
      <w:r>
        <w:rPr>
          <w:rFonts w:ascii="宋体" w:eastAsia="宋体" w:hAnsi="SimSun" w:cs="宋体"/>
          <w:sz w:val="28"/>
          <w:bdr w:val="none" w:sz="0" w:space="0" w:color="auto"/>
        </w:rPr>
        <w:t>让</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生有</w:t>
      </w:r>
      <w:r>
        <w:rPr>
          <w:rFonts w:ascii="宋体" w:eastAsia="宋体" w:hAnsi="SimSun" w:cs="宋体"/>
          <w:sz w:val="28"/>
          <w:bdr w:val="none" w:sz="0" w:space="0" w:color="auto"/>
        </w:rPr>
        <w:t>动</w:t>
      </w:r>
      <w:r>
        <w:rPr>
          <w:rFonts w:ascii="宋体" w:eastAsia="宋体" w:hAnsi="MS Mincho" w:cs="宋体"/>
          <w:sz w:val="28"/>
          <w:bdr w:val="none" w:sz="0" w:space="0" w:color="auto"/>
        </w:rPr>
        <w:t>力。已</w:t>
      </w:r>
      <w:r>
        <w:rPr>
          <w:rFonts w:ascii="宋体" w:eastAsia="宋体" w:hAnsi="SimSun" w:cs="宋体"/>
          <w:sz w:val="28"/>
          <w:bdr w:val="none" w:sz="0" w:space="0" w:color="auto"/>
        </w:rPr>
        <w:t>经毕业</w:t>
      </w:r>
      <w:r>
        <w:rPr>
          <w:rFonts w:ascii="宋体" w:eastAsia="宋体" w:hAnsi="MS Mincho" w:cs="宋体"/>
          <w:sz w:val="28"/>
          <w:bdr w:val="none" w:sz="0" w:space="0" w:color="auto"/>
        </w:rPr>
        <w:t>的</w:t>
      </w:r>
      <w:r>
        <w:rPr>
          <w:rFonts w:ascii="宋体" w:eastAsia="宋体" w:hAnsi="SimSun" w:cs="宋体"/>
          <w:sz w:val="28"/>
          <w:bdr w:val="none" w:sz="0" w:space="0" w:color="auto"/>
        </w:rPr>
        <w:t>这</w:t>
      </w:r>
      <w:r>
        <w:rPr>
          <w:rFonts w:ascii="宋体" w:eastAsia="宋体" w:hAnsi="MS Mincho" w:cs="宋体"/>
          <w:sz w:val="28"/>
          <w:bdr w:val="none" w:sz="0" w:space="0" w:color="auto"/>
        </w:rPr>
        <w:t>批学生是我从三年</w:t>
      </w:r>
      <w:r>
        <w:rPr>
          <w:rFonts w:ascii="宋体" w:eastAsia="宋体" w:hAnsi="SimSun" w:cs="宋体"/>
          <w:sz w:val="28"/>
          <w:bdr w:val="none" w:sz="0" w:space="0" w:color="auto"/>
        </w:rPr>
        <w:t>级带</w:t>
      </w:r>
      <w:r>
        <w:rPr>
          <w:rFonts w:ascii="宋体" w:eastAsia="宋体" w:hAnsi="MS Mincho" w:cs="宋体"/>
          <w:sz w:val="28"/>
          <w:bdr w:val="none" w:sz="0" w:space="0" w:color="auto"/>
        </w:rPr>
        <w:t>上来的，它是由</w:t>
      </w:r>
      <w:r>
        <w:rPr>
          <w:rFonts w:ascii="宋体" w:eastAsia="宋体" w:cs="宋体"/>
          <w:sz w:val="28"/>
          <w:bdr w:val="none" w:sz="0" w:space="0" w:color="auto"/>
        </w:rPr>
        <w:t>65</w:t>
      </w:r>
      <w:r>
        <w:rPr>
          <w:rFonts w:ascii="宋体" w:eastAsia="宋体" w:hAnsi="MS Mincho" w:cs="宋体"/>
          <w:sz w:val="28"/>
          <w:bdr w:val="none" w:sz="0" w:space="0" w:color="auto"/>
        </w:rPr>
        <w:t>名学生</w:t>
      </w:r>
      <w:r>
        <w:rPr>
          <w:rFonts w:ascii="宋体" w:eastAsia="宋体" w:hAnsi="SimSun" w:cs="宋体"/>
          <w:sz w:val="28"/>
          <w:bdr w:val="none" w:sz="0" w:space="0" w:color="auto"/>
        </w:rPr>
        <w:t>组</w:t>
      </w:r>
      <w:r>
        <w:rPr>
          <w:rFonts w:ascii="宋体" w:eastAsia="宋体" w:hAnsi="MS Mincho" w:cs="宋体"/>
          <w:sz w:val="28"/>
          <w:bdr w:val="none" w:sz="0" w:space="0" w:color="auto"/>
        </w:rPr>
        <w:t>成，其中有一名学生因先天性的原因，他的智商、接受能力都比其它同学要弱，但我并没因此而疏忽他、放弃他。平</w:t>
      </w:r>
      <w:r>
        <w:rPr>
          <w:rFonts w:ascii="宋体" w:eastAsia="宋体" w:hAnsi="SimSun" w:cs="宋体"/>
          <w:sz w:val="28"/>
          <w:bdr w:val="none" w:sz="0" w:space="0" w:color="auto"/>
        </w:rPr>
        <w:t>时给</w:t>
      </w:r>
      <w:r>
        <w:rPr>
          <w:rFonts w:ascii="宋体" w:eastAsia="宋体" w:hAnsi="MS Mincho" w:cs="宋体"/>
          <w:sz w:val="28"/>
          <w:bdr w:val="none" w:sz="0" w:space="0" w:color="auto"/>
        </w:rPr>
        <w:t>他</w:t>
      </w:r>
      <w:r>
        <w:rPr>
          <w:rFonts w:ascii="宋体" w:eastAsia="宋体" w:hAnsi="SimSun" w:cs="宋体"/>
          <w:sz w:val="28"/>
          <w:bdr w:val="none" w:sz="0" w:space="0" w:color="auto"/>
        </w:rPr>
        <w:t>辅导</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都是要</w:t>
      </w:r>
      <w:r>
        <w:rPr>
          <w:rFonts w:ascii="宋体" w:eastAsia="宋体" w:hAnsi="SimSun" w:cs="宋体"/>
          <w:sz w:val="28"/>
          <w:bdr w:val="none" w:sz="0" w:space="0" w:color="auto"/>
        </w:rPr>
        <w:t>说</w:t>
      </w:r>
      <w:r>
        <w:rPr>
          <w:rFonts w:ascii="宋体" w:eastAsia="宋体" w:hAnsi="MS Mincho" w:cs="宋体"/>
          <w:sz w:val="28"/>
          <w:bdr w:val="none" w:sz="0" w:space="0" w:color="auto"/>
        </w:rPr>
        <w:t>了一遍又一遍，改了一次又一次，有</w:t>
      </w:r>
      <w:r>
        <w:rPr>
          <w:rFonts w:ascii="宋体" w:eastAsia="宋体" w:hAnsi="SimSun" w:cs="宋体"/>
          <w:sz w:val="28"/>
          <w:bdr w:val="none" w:sz="0" w:space="0" w:color="auto"/>
        </w:rPr>
        <w:t>时</w:t>
      </w:r>
      <w:r>
        <w:rPr>
          <w:rFonts w:ascii="宋体" w:eastAsia="宋体" w:hAnsi="MS Mincho" w:cs="宋体"/>
          <w:sz w:val="28"/>
          <w:bdr w:val="none" w:sz="0" w:space="0" w:color="auto"/>
        </w:rPr>
        <w:t>就</w:t>
      </w:r>
      <w:r>
        <w:rPr>
          <w:rFonts w:ascii="宋体" w:eastAsia="宋体" w:hAnsi="SimSun" w:cs="宋体"/>
          <w:sz w:val="28"/>
          <w:bdr w:val="none" w:sz="0" w:space="0" w:color="auto"/>
        </w:rPr>
        <w:t>为</w:t>
      </w:r>
      <w:r>
        <w:rPr>
          <w:rFonts w:ascii="宋体" w:eastAsia="宋体" w:hAnsi="MS Mincho" w:cs="宋体"/>
          <w:sz w:val="28"/>
          <w:bdr w:val="none" w:sz="0" w:space="0" w:color="auto"/>
        </w:rPr>
        <w:t>了他一个人的作</w:t>
      </w:r>
      <w:r>
        <w:rPr>
          <w:rFonts w:ascii="宋体" w:eastAsia="宋体" w:hAnsi="SimSun" w:cs="宋体"/>
          <w:sz w:val="28"/>
          <w:bdr w:val="none" w:sz="0" w:space="0" w:color="auto"/>
        </w:rPr>
        <w:t>业</w:t>
      </w:r>
      <w:r>
        <w:rPr>
          <w:rFonts w:ascii="宋体" w:eastAsia="宋体" w:hAnsi="MS Mincho" w:cs="宋体"/>
          <w:sz w:val="28"/>
          <w:bdr w:val="none" w:sz="0" w:space="0" w:color="auto"/>
        </w:rPr>
        <w:t>要搞到很</w:t>
      </w:r>
      <w:r>
        <w:rPr>
          <w:rFonts w:ascii="宋体" w:eastAsia="宋体" w:hAnsi="SimSun" w:cs="宋体"/>
          <w:sz w:val="28"/>
          <w:bdr w:val="none" w:sz="0" w:space="0" w:color="auto"/>
        </w:rPr>
        <w:t>迟</w:t>
      </w:r>
      <w:r>
        <w:rPr>
          <w:rFonts w:ascii="宋体" w:eastAsia="宋体" w:hAnsi="MS Mincho" w:cs="宋体"/>
          <w:sz w:val="28"/>
          <w:bdr w:val="none" w:sz="0" w:space="0" w:color="auto"/>
        </w:rPr>
        <w:t>才能回家。他上</w:t>
      </w:r>
      <w:r>
        <w:rPr>
          <w:rFonts w:ascii="宋体" w:eastAsia="宋体" w:hAnsi="SimSun" w:cs="宋体"/>
          <w:sz w:val="28"/>
          <w:bdr w:val="none" w:sz="0" w:space="0" w:color="auto"/>
        </w:rPr>
        <w:t>课</w:t>
      </w:r>
      <w:r>
        <w:rPr>
          <w:rFonts w:ascii="宋体" w:eastAsia="宋体" w:hAnsi="MS Mincho" w:cs="宋体"/>
          <w:sz w:val="28"/>
          <w:bdr w:val="none" w:sz="0" w:space="0" w:color="auto"/>
        </w:rPr>
        <w:t>不敢</w:t>
      </w:r>
      <w:r>
        <w:rPr>
          <w:rFonts w:ascii="宋体" w:eastAsia="宋体" w:hAnsi="SimSun" w:cs="宋体"/>
          <w:sz w:val="28"/>
          <w:bdr w:val="none" w:sz="0" w:space="0" w:color="auto"/>
        </w:rPr>
        <w:t>发</w:t>
      </w:r>
      <w:r>
        <w:rPr>
          <w:rFonts w:ascii="宋体" w:eastAsia="宋体" w:hAnsi="MS Mincho" w:cs="宋体"/>
          <w:sz w:val="28"/>
          <w:bdr w:val="none" w:sz="0" w:space="0" w:color="auto"/>
        </w:rPr>
        <w:t>言，我就不断地</w:t>
      </w:r>
      <w:r>
        <w:rPr>
          <w:rFonts w:ascii="宋体" w:eastAsia="宋体" w:hAnsi="SimSun" w:cs="宋体"/>
          <w:sz w:val="28"/>
          <w:bdr w:val="none" w:sz="0" w:space="0" w:color="auto"/>
        </w:rPr>
        <w:t>创设</w:t>
      </w:r>
      <w:r>
        <w:rPr>
          <w:rFonts w:ascii="宋体" w:eastAsia="宋体" w:hAnsi="MS Mincho" w:cs="宋体"/>
          <w:sz w:val="28"/>
          <w:bdr w:val="none" w:sz="0" w:space="0" w:color="auto"/>
        </w:rPr>
        <w:t>机会，</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发</w:t>
      </w:r>
      <w:r>
        <w:rPr>
          <w:rFonts w:ascii="宋体" w:eastAsia="宋体" w:hAnsi="MS Mincho" w:cs="宋体"/>
          <w:sz w:val="28"/>
          <w:bdr w:val="none" w:sz="0" w:space="0" w:color="auto"/>
        </w:rPr>
        <w:t>言的机会，并</w:t>
      </w:r>
      <w:r>
        <w:rPr>
          <w:rFonts w:ascii="宋体" w:eastAsia="宋体" w:hAnsi="SimSun" w:cs="宋体"/>
          <w:sz w:val="28"/>
          <w:bdr w:val="none" w:sz="0" w:space="0" w:color="auto"/>
        </w:rPr>
        <w:t>让</w:t>
      </w:r>
      <w:r>
        <w:rPr>
          <w:rFonts w:ascii="宋体" w:eastAsia="宋体" w:hAnsi="MS Mincho" w:cs="宋体"/>
          <w:sz w:val="28"/>
          <w:bdr w:val="none" w:sz="0" w:space="0" w:color="auto"/>
        </w:rPr>
        <w:t>他在</w:t>
      </w:r>
      <w:r>
        <w:rPr>
          <w:rFonts w:ascii="宋体" w:eastAsia="宋体" w:hAnsi="SimSun" w:cs="宋体"/>
          <w:sz w:val="28"/>
          <w:bdr w:val="none" w:sz="0" w:space="0" w:color="auto"/>
        </w:rPr>
        <w:t>简单</w:t>
      </w:r>
      <w:r>
        <w:rPr>
          <w:rFonts w:ascii="宋体" w:eastAsia="宋体" w:hAnsi="MS Mincho" w:cs="宋体"/>
          <w:sz w:val="28"/>
          <w:bdr w:val="none" w:sz="0" w:space="0" w:color="auto"/>
        </w:rPr>
        <w:t>的回答</w:t>
      </w:r>
      <w:r>
        <w:rPr>
          <w:rFonts w:ascii="宋体" w:eastAsia="宋体" w:hAnsi="SimSun" w:cs="宋体"/>
          <w:sz w:val="28"/>
          <w:bdr w:val="none" w:sz="0" w:space="0" w:color="auto"/>
        </w:rPr>
        <w:t>问题</w:t>
      </w:r>
      <w:r>
        <w:rPr>
          <w:rFonts w:ascii="宋体" w:eastAsia="宋体" w:hAnsi="MS Mincho" w:cs="宋体"/>
          <w:sz w:val="28"/>
          <w:bdr w:val="none" w:sz="0" w:space="0" w:color="auto"/>
        </w:rPr>
        <w:t>中感受到成功的喜悦。也正因</w:t>
      </w:r>
      <w:r>
        <w:rPr>
          <w:rFonts w:ascii="宋体" w:eastAsia="宋体" w:hAnsi="SimSun" w:cs="宋体"/>
          <w:sz w:val="28"/>
          <w:bdr w:val="none" w:sz="0" w:space="0" w:color="auto"/>
        </w:rPr>
        <w:t>为</w:t>
      </w:r>
      <w:r>
        <w:rPr>
          <w:rFonts w:ascii="宋体" w:eastAsia="宋体" w:hAnsi="MS Mincho" w:cs="宋体"/>
          <w:sz w:val="28"/>
          <w:bdr w:val="none" w:sz="0" w:space="0" w:color="auto"/>
        </w:rPr>
        <w:t>如此，</w:t>
      </w:r>
      <w:r>
        <w:rPr>
          <w:rFonts w:ascii="宋体" w:eastAsia="宋体" w:hAnsi="SimSun" w:cs="宋体"/>
          <w:sz w:val="28"/>
          <w:bdr w:val="none" w:sz="0" w:space="0" w:color="auto"/>
        </w:rPr>
        <w:t>这</w:t>
      </w:r>
      <w:r>
        <w:rPr>
          <w:rFonts w:ascii="宋体" w:eastAsia="宋体" w:hAnsi="MS Mincho" w:cs="宋体"/>
          <w:sz w:val="28"/>
          <w:bdr w:val="none" w:sz="0" w:space="0" w:color="auto"/>
        </w:rPr>
        <w:t>个班的学生平</w:t>
      </w:r>
      <w:r>
        <w:rPr>
          <w:rFonts w:ascii="宋体" w:eastAsia="宋体" w:hAnsi="SimSun" w:cs="宋体"/>
          <w:sz w:val="28"/>
          <w:bdr w:val="none" w:sz="0" w:space="0" w:color="auto"/>
        </w:rPr>
        <w:t>时</w:t>
      </w:r>
      <w:r>
        <w:rPr>
          <w:rFonts w:ascii="宋体" w:eastAsia="宋体" w:hAnsi="MS Mincho" w:cs="宋体"/>
          <w:sz w:val="28"/>
          <w:bdr w:val="none" w:sz="0" w:space="0" w:color="auto"/>
        </w:rPr>
        <w:t>没有一个嘲笑他、冷落他的，而是</w:t>
      </w:r>
      <w:r>
        <w:rPr>
          <w:rFonts w:ascii="宋体" w:eastAsia="宋体" w:hAnsi="SimSun" w:cs="宋体"/>
          <w:sz w:val="28"/>
          <w:bdr w:val="none" w:sz="0" w:space="0" w:color="auto"/>
        </w:rPr>
        <w:t>处处关</w:t>
      </w:r>
      <w:r>
        <w:rPr>
          <w:rFonts w:ascii="宋体" w:eastAsia="宋体" w:hAnsi="MS Mincho" w:cs="宋体"/>
          <w:sz w:val="28"/>
          <w:bdr w:val="none" w:sz="0" w:space="0" w:color="auto"/>
        </w:rPr>
        <w:t>心他，</w:t>
      </w:r>
      <w:r>
        <w:rPr>
          <w:rFonts w:ascii="宋体" w:eastAsia="宋体" w:hAnsi="SimSun" w:cs="宋体"/>
          <w:sz w:val="28"/>
          <w:bdr w:val="none" w:sz="0" w:space="0" w:color="auto"/>
        </w:rPr>
        <w:t>处处为</w:t>
      </w:r>
      <w:r>
        <w:rPr>
          <w:rFonts w:ascii="宋体" w:eastAsia="宋体" w:hAnsi="MS Mincho" w:cs="宋体"/>
          <w:sz w:val="28"/>
          <w:bdr w:val="none" w:sz="0" w:space="0" w:color="auto"/>
        </w:rPr>
        <w:t>他着想。</w:t>
      </w:r>
      <w:r>
        <w:rPr>
          <w:rFonts w:ascii="宋体" w:eastAsia="宋体" w:hAnsi="SimSun" w:cs="宋体"/>
          <w:sz w:val="28"/>
          <w:bdr w:val="none" w:sz="0" w:space="0" w:color="auto"/>
        </w:rPr>
        <w:t>课间</w:t>
      </w:r>
      <w:r>
        <w:rPr>
          <w:rFonts w:ascii="宋体" w:eastAsia="宋体" w:hAnsi="MS Mincho" w:cs="宋体"/>
          <w:sz w:val="28"/>
          <w:bdr w:val="none" w:sz="0" w:space="0" w:color="auto"/>
        </w:rPr>
        <w:t>操不会做孩子</w:t>
      </w:r>
      <w:r>
        <w:rPr>
          <w:rFonts w:ascii="宋体" w:eastAsia="宋体" w:hAnsi="SimSun" w:cs="宋体"/>
          <w:sz w:val="28"/>
          <w:bdr w:val="none" w:sz="0" w:space="0" w:color="auto"/>
        </w:rPr>
        <w:t>们</w:t>
      </w:r>
      <w:r>
        <w:rPr>
          <w:rFonts w:ascii="宋体" w:eastAsia="宋体" w:hAnsi="MS Mincho" w:cs="宋体"/>
          <w:sz w:val="28"/>
          <w:bdr w:val="none" w:sz="0" w:space="0" w:color="auto"/>
        </w:rPr>
        <w:t>就</w:t>
      </w:r>
      <w:r>
        <w:rPr>
          <w:rFonts w:ascii="宋体" w:eastAsia="宋体" w:hAnsi="SimSun" w:cs="宋体"/>
          <w:sz w:val="28"/>
          <w:bdr w:val="none" w:sz="0" w:space="0" w:color="auto"/>
        </w:rPr>
        <w:t>轮</w:t>
      </w:r>
      <w:r>
        <w:rPr>
          <w:rFonts w:ascii="宋体" w:eastAsia="宋体" w:hAnsi="MS Mincho" w:cs="宋体"/>
          <w:sz w:val="28"/>
          <w:bdr w:val="none" w:sz="0" w:space="0" w:color="auto"/>
        </w:rPr>
        <w:t>流教他，孩子</w:t>
      </w:r>
      <w:r>
        <w:rPr>
          <w:rFonts w:ascii="宋体" w:eastAsia="宋体" w:hAnsi="SimSun" w:cs="宋体"/>
          <w:sz w:val="28"/>
          <w:bdr w:val="none" w:sz="0" w:space="0" w:color="auto"/>
        </w:rPr>
        <w:t>们</w:t>
      </w:r>
      <w:r>
        <w:rPr>
          <w:rFonts w:ascii="宋体" w:eastAsia="宋体" w:hAnsi="MS Mincho" w:cs="宋体"/>
          <w:sz w:val="28"/>
          <w:bdr w:val="none" w:sz="0" w:space="0" w:color="auto"/>
        </w:rPr>
        <w:t>又是鼓励他，又是示范</w:t>
      </w:r>
      <w:r>
        <w:rPr>
          <w:rFonts w:ascii="宋体" w:eastAsia="宋体" w:hAnsi="SimSun" w:cs="宋体"/>
          <w:sz w:val="28"/>
          <w:bdr w:val="none" w:sz="0" w:space="0" w:color="auto"/>
        </w:rPr>
        <w:t>给</w:t>
      </w:r>
      <w:r>
        <w:rPr>
          <w:rFonts w:ascii="宋体" w:eastAsia="宋体" w:hAnsi="MS Mincho" w:cs="宋体"/>
          <w:sz w:val="28"/>
          <w:bdr w:val="none" w:sz="0" w:space="0" w:color="auto"/>
        </w:rPr>
        <w:t>他看，</w:t>
      </w:r>
      <w:r>
        <w:rPr>
          <w:rFonts w:ascii="宋体" w:eastAsia="宋体" w:hAnsi="SimSun" w:cs="宋体"/>
          <w:sz w:val="28"/>
          <w:bdr w:val="none" w:sz="0" w:space="0" w:color="auto"/>
        </w:rPr>
        <w:t>让</w:t>
      </w:r>
      <w:r>
        <w:rPr>
          <w:rFonts w:ascii="宋体" w:eastAsia="宋体" w:hAnsi="MS Mincho" w:cs="宋体"/>
          <w:sz w:val="28"/>
          <w:bdr w:val="none" w:sz="0" w:space="0" w:color="auto"/>
        </w:rPr>
        <w:t>他慢慢学会了做操。由于大家的帮助，</w:t>
      </w:r>
      <w:r>
        <w:rPr>
          <w:rFonts w:ascii="宋体" w:eastAsia="宋体" w:hAnsi="SimSun" w:cs="宋体"/>
          <w:sz w:val="28"/>
          <w:bdr w:val="none" w:sz="0" w:space="0" w:color="auto"/>
        </w:rPr>
        <w:t>这</w:t>
      </w:r>
      <w:r>
        <w:rPr>
          <w:rFonts w:ascii="宋体" w:eastAsia="宋体" w:hAnsi="MS Mincho" w:cs="宋体"/>
          <w:sz w:val="28"/>
          <w:bdr w:val="none" w:sz="0" w:space="0" w:color="auto"/>
        </w:rPr>
        <w:t>位学生也能和其它学生一</w:t>
      </w:r>
      <w:r>
        <w:rPr>
          <w:rFonts w:ascii="宋体" w:eastAsia="宋体" w:hAnsi="SimSun" w:cs="宋体"/>
          <w:sz w:val="28"/>
          <w:bdr w:val="none" w:sz="0" w:space="0" w:color="auto"/>
        </w:rPr>
        <w:t>样</w:t>
      </w:r>
      <w:r>
        <w:rPr>
          <w:rFonts w:ascii="宋体" w:eastAsia="宋体" w:hAnsi="MS Mincho" w:cs="宋体"/>
          <w:sz w:val="28"/>
          <w:bdr w:val="none" w:sz="0" w:space="0" w:color="auto"/>
        </w:rPr>
        <w:t>感受到了班</w:t>
      </w:r>
      <w:r>
        <w:rPr>
          <w:rFonts w:ascii="宋体" w:eastAsia="宋体" w:hAnsi="SimSun" w:cs="宋体"/>
          <w:sz w:val="28"/>
          <w:bdr w:val="none" w:sz="0" w:space="0" w:color="auto"/>
        </w:rPr>
        <w:t>级</w:t>
      </w:r>
      <w:r>
        <w:rPr>
          <w:rFonts w:ascii="宋体" w:eastAsia="宋体" w:hAnsi="MS Mincho" w:cs="宋体"/>
          <w:sz w:val="28"/>
          <w:bdr w:val="none" w:sz="0" w:space="0" w:color="auto"/>
        </w:rPr>
        <w:t>的温暖。像</w:t>
      </w:r>
      <w:r>
        <w:rPr>
          <w:rFonts w:ascii="宋体" w:eastAsia="宋体" w:hAnsi="SimSun" w:cs="宋体"/>
          <w:sz w:val="28"/>
          <w:bdr w:val="none" w:sz="0" w:space="0" w:color="auto"/>
        </w:rPr>
        <w:t>这样</w:t>
      </w:r>
      <w:r>
        <w:rPr>
          <w:rFonts w:ascii="宋体" w:eastAsia="宋体" w:hAnsi="MS Mincho" w:cs="宋体"/>
          <w:sz w:val="28"/>
          <w:bdr w:val="none" w:sz="0" w:space="0" w:color="auto"/>
        </w:rPr>
        <w:t>的事例太多了，随着</w:t>
      </w:r>
      <w:r>
        <w:rPr>
          <w:rFonts w:ascii="宋体" w:eastAsia="宋体" w:hAnsi="SimSun" w:cs="宋体"/>
          <w:sz w:val="28"/>
          <w:bdr w:val="none" w:sz="0" w:space="0" w:color="auto"/>
        </w:rPr>
        <w:t>时间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的推移，学生与我的感情加深了，就</w:t>
      </w:r>
      <w:r>
        <w:rPr>
          <w:rFonts w:ascii="宋体" w:eastAsia="宋体" w:hAnsi="SimSun" w:cs="宋体"/>
          <w:sz w:val="28"/>
          <w:bdr w:val="none" w:sz="0" w:space="0" w:color="auto"/>
        </w:rPr>
        <w:t>觉</w:t>
      </w:r>
      <w:r>
        <w:rPr>
          <w:rFonts w:ascii="宋体" w:eastAsia="宋体" w:hAnsi="MS Mincho" w:cs="宋体"/>
          <w:sz w:val="28"/>
          <w:bdr w:val="none" w:sz="0" w:space="0" w:color="auto"/>
        </w:rPr>
        <w:t>得我更像他</w:t>
      </w:r>
      <w:r>
        <w:rPr>
          <w:rFonts w:ascii="宋体" w:eastAsia="宋体" w:hAnsi="SimSun" w:cs="宋体"/>
          <w:sz w:val="28"/>
          <w:bdr w:val="none" w:sz="0" w:space="0" w:color="auto"/>
        </w:rPr>
        <w:t>们</w:t>
      </w:r>
      <w:r>
        <w:rPr>
          <w:rFonts w:ascii="宋体" w:eastAsia="宋体" w:hAnsi="MS Mincho" w:cs="宋体"/>
          <w:sz w:val="28"/>
          <w:bdr w:val="none" w:sz="0" w:space="0" w:color="auto"/>
        </w:rPr>
        <w:t>的朋友。作</w:t>
      </w:r>
      <w:r>
        <w:rPr>
          <w:rFonts w:ascii="宋体" w:eastAsia="宋体" w:hAnsi="SimSun" w:cs="宋体"/>
          <w:sz w:val="28"/>
          <w:bdr w:val="none" w:sz="0" w:space="0" w:color="auto"/>
        </w:rPr>
        <w:t>为</w:t>
      </w:r>
      <w:r>
        <w:rPr>
          <w:rFonts w:ascii="宋体" w:eastAsia="宋体" w:hAnsi="MS Mincho" w:cs="宋体"/>
          <w:sz w:val="28"/>
          <w:bdr w:val="none" w:sz="0" w:space="0" w:color="auto"/>
        </w:rPr>
        <w:t>班主任，我能走</w:t>
      </w:r>
      <w:r>
        <w:rPr>
          <w:rFonts w:ascii="宋体" w:eastAsia="宋体" w:hAnsi="SimSun" w:cs="宋体"/>
          <w:sz w:val="28"/>
          <w:bdr w:val="none" w:sz="0" w:space="0" w:color="auto"/>
        </w:rPr>
        <w:t>进</w:t>
      </w:r>
      <w:r>
        <w:rPr>
          <w:rFonts w:ascii="宋体" w:eastAsia="宋体" w:hAnsi="MS Mincho" w:cs="宋体"/>
          <w:sz w:val="28"/>
          <w:bdr w:val="none" w:sz="0" w:space="0" w:color="auto"/>
        </w:rPr>
        <w:t>学生的心，心里感到一</w:t>
      </w:r>
      <w:r>
        <w:rPr>
          <w:rFonts w:ascii="宋体" w:eastAsia="宋体" w:hAnsi="SimSun" w:cs="宋体"/>
          <w:sz w:val="28"/>
          <w:bdr w:val="none" w:sz="0" w:space="0" w:color="auto"/>
        </w:rPr>
        <w:t>种</w:t>
      </w:r>
      <w:r>
        <w:rPr>
          <w:rFonts w:ascii="宋体" w:eastAsia="宋体" w:hAnsi="MS Mincho" w:cs="宋体"/>
          <w:sz w:val="28"/>
          <w:bdr w:val="none" w:sz="0" w:space="0" w:color="auto"/>
        </w:rPr>
        <w:t>不可名状的充</w:t>
      </w:r>
      <w:r>
        <w:rPr>
          <w:rFonts w:ascii="宋体" w:eastAsia="宋体" w:hAnsi="SimSun" w:cs="宋体"/>
          <w:sz w:val="28"/>
          <w:bdr w:val="none" w:sz="0" w:space="0" w:color="auto"/>
        </w:rPr>
        <w:t>实</w:t>
      </w:r>
      <w:r>
        <w:rPr>
          <w:rFonts w:ascii="宋体" w:eastAsia="宋体" w:hAnsi="MS Mincho" w:cs="宋体"/>
          <w:sz w:val="28"/>
          <w:bdr w:val="none" w:sz="0" w:space="0" w:color="auto"/>
        </w:rPr>
        <w:t>和欣慰，</w:t>
      </w:r>
      <w:r>
        <w:rPr>
          <w:rFonts w:ascii="宋体" w:eastAsia="宋体" w:hAnsi="SimSun" w:cs="宋体"/>
          <w:sz w:val="28"/>
          <w:bdr w:val="none" w:sz="0" w:space="0" w:color="auto"/>
        </w:rPr>
        <w:t>这</w:t>
      </w:r>
      <w:r>
        <w:rPr>
          <w:rFonts w:ascii="宋体" w:eastAsia="宋体" w:hAnsi="MS Mincho" w:cs="宋体"/>
          <w:sz w:val="28"/>
          <w:bdr w:val="none" w:sz="0" w:space="0" w:color="auto"/>
        </w:rPr>
        <w:t>是一</w:t>
      </w:r>
      <w:r>
        <w:rPr>
          <w:rFonts w:ascii="宋体" w:eastAsia="宋体" w:hAnsi="SimSun" w:cs="宋体"/>
          <w:sz w:val="28"/>
          <w:bdr w:val="none" w:sz="0" w:space="0" w:color="auto"/>
        </w:rPr>
        <w:t>种</w:t>
      </w:r>
      <w:r>
        <w:rPr>
          <w:rFonts w:ascii="宋体" w:eastAsia="宋体" w:hAnsi="MS Mincho" w:cs="宋体"/>
          <w:sz w:val="28"/>
          <w:bdr w:val="none" w:sz="0" w:space="0" w:color="auto"/>
        </w:rPr>
        <w:t>以心灵感受心灵、以感情</w:t>
      </w:r>
      <w:r>
        <w:rPr>
          <w:rFonts w:ascii="宋体" w:eastAsia="宋体" w:hAnsi="SimSun" w:cs="宋体"/>
          <w:sz w:val="28"/>
          <w:bdr w:val="none" w:sz="0" w:space="0" w:color="auto"/>
        </w:rPr>
        <w:t>赢</w:t>
      </w:r>
      <w:r>
        <w:rPr>
          <w:rFonts w:ascii="宋体" w:eastAsia="宋体" w:hAnsi="MS Mincho" w:cs="宋体"/>
          <w:sz w:val="28"/>
          <w:bdr w:val="none" w:sz="0" w:space="0" w:color="auto"/>
        </w:rPr>
        <w:t>得感情的</w:t>
      </w:r>
      <w:r>
        <w:rPr>
          <w:rFonts w:ascii="宋体" w:eastAsia="宋体" w:hAnsi="SimSun" w:cs="宋体"/>
          <w:sz w:val="28"/>
          <w:bdr w:val="none" w:sz="0" w:space="0" w:color="auto"/>
        </w:rPr>
        <w:t>乐</w:t>
      </w:r>
      <w:r>
        <w:rPr>
          <w:rFonts w:ascii="宋体" w:eastAsia="宋体" w:hAnsi="MS Mincho" w:cs="宋体"/>
          <w:sz w:val="28"/>
          <w:bdr w:val="none" w:sz="0" w:space="0" w:color="auto"/>
        </w:rPr>
        <w:t>趣。</w:t>
      </w:r>
      <w:r>
        <w:rPr>
          <w:rFonts w:ascii="宋体" w:eastAsia="宋体" w:hAnsi="SimSun" w:cs="宋体"/>
          <w:sz w:val="28"/>
          <w:bdr w:val="none" w:sz="0" w:space="0" w:color="auto"/>
        </w:rPr>
        <w:t>这</w:t>
      </w:r>
      <w:r>
        <w:rPr>
          <w:rFonts w:ascii="宋体" w:eastAsia="宋体" w:hAnsi="MS Mincho" w:cs="宋体"/>
          <w:sz w:val="28"/>
          <w:bdr w:val="none" w:sz="0" w:space="0" w:color="auto"/>
        </w:rPr>
        <w:t>一做法帮助了学生，感</w:t>
      </w:r>
      <w:r>
        <w:rPr>
          <w:rFonts w:ascii="宋体" w:eastAsia="宋体" w:hAnsi="SimSun" w:cs="宋体"/>
          <w:sz w:val="28"/>
          <w:bdr w:val="none" w:sz="0" w:space="0" w:color="auto"/>
        </w:rPr>
        <w:t>动</w:t>
      </w:r>
      <w:r>
        <w:rPr>
          <w:rFonts w:ascii="宋体" w:eastAsia="宋体" w:hAnsi="MS Mincho" w:cs="宋体"/>
          <w:sz w:val="28"/>
          <w:bdr w:val="none" w:sz="0" w:space="0" w:color="auto"/>
        </w:rPr>
        <w:t>了家</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后来教了低年</w:t>
      </w:r>
      <w:r>
        <w:rPr>
          <w:rFonts w:ascii="宋体" w:eastAsia="宋体" w:hAnsi="SimSun" w:cs="宋体"/>
          <w:sz w:val="28"/>
          <w:bdr w:val="none" w:sz="0" w:space="0" w:color="auto"/>
        </w:rPr>
        <w:t>级</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班主任就更需要有百倍的耐心和</w:t>
      </w:r>
      <w:r>
        <w:rPr>
          <w:rFonts w:ascii="宋体" w:eastAsia="宋体" w:hAnsi="SimSun" w:cs="宋体"/>
          <w:sz w:val="28"/>
          <w:bdr w:val="none" w:sz="0" w:space="0" w:color="auto"/>
        </w:rPr>
        <w:t>责</w:t>
      </w:r>
      <w:r>
        <w:rPr>
          <w:rFonts w:ascii="宋体" w:eastAsia="宋体" w:hAnsi="MS Mincho" w:cs="宋体"/>
          <w:sz w:val="28"/>
          <w:bdr w:val="none" w:sz="0" w:space="0" w:color="auto"/>
        </w:rPr>
        <w:t>任心。如何</w:t>
      </w:r>
      <w:r>
        <w:rPr>
          <w:rFonts w:ascii="宋体" w:eastAsia="宋体" w:hAnsi="SimSun" w:cs="宋体"/>
          <w:sz w:val="28"/>
          <w:bdr w:val="none" w:sz="0" w:space="0" w:color="auto"/>
        </w:rPr>
        <w:t>让这</w:t>
      </w:r>
      <w:r>
        <w:rPr>
          <w:rFonts w:ascii="宋体" w:eastAsia="宋体" w:hAnsi="MS Mincho" w:cs="宋体"/>
          <w:sz w:val="28"/>
          <w:bdr w:val="none" w:sz="0" w:space="0" w:color="auto"/>
        </w:rPr>
        <w:t>一</w:t>
      </w:r>
      <w:r>
        <w:rPr>
          <w:rFonts w:ascii="宋体" w:eastAsia="宋体" w:hAnsi="SimSun" w:cs="宋体"/>
          <w:sz w:val="28"/>
          <w:bdr w:val="none" w:sz="0" w:space="0" w:color="auto"/>
        </w:rPr>
        <w:t>张张</w:t>
      </w:r>
      <w:r>
        <w:rPr>
          <w:rFonts w:ascii="宋体" w:eastAsia="宋体" w:cs="宋体"/>
          <w:sz w:val="28"/>
          <w:bdr w:val="none" w:sz="0" w:space="0" w:color="auto"/>
        </w:rPr>
        <w:t>“</w:t>
      </w:r>
      <w:r>
        <w:rPr>
          <w:rFonts w:ascii="宋体" w:eastAsia="宋体" w:hAnsi="MS Mincho" w:cs="宋体"/>
          <w:sz w:val="28"/>
          <w:bdr w:val="none" w:sz="0" w:space="0" w:color="auto"/>
        </w:rPr>
        <w:t>白</w:t>
      </w:r>
      <w:r>
        <w:rPr>
          <w:rFonts w:ascii="宋体" w:eastAsia="宋体" w:hAnsi="SimSun" w:cs="宋体"/>
          <w:sz w:val="28"/>
          <w:bdr w:val="none" w:sz="0" w:space="0" w:color="auto"/>
        </w:rPr>
        <w:t>纸</w:t>
      </w:r>
      <w:r>
        <w:rPr>
          <w:rFonts w:ascii="宋体" w:eastAsia="宋体" w:cs="宋体"/>
          <w:sz w:val="28"/>
          <w:bdr w:val="none" w:sz="0" w:space="0" w:color="auto"/>
        </w:rPr>
        <w:t>”</w:t>
      </w:r>
      <w:r>
        <w:rPr>
          <w:rFonts w:ascii="宋体" w:eastAsia="宋体" w:hAnsi="SimSun" w:cs="宋体"/>
          <w:sz w:val="28"/>
          <w:bdr w:val="none" w:sz="0" w:space="0" w:color="auto"/>
        </w:rPr>
        <w:t>绘</w:t>
      </w:r>
      <w:r>
        <w:rPr>
          <w:rFonts w:ascii="宋体" w:eastAsia="宋体" w:hAnsi="MS Mincho" w:cs="宋体"/>
          <w:sz w:val="28"/>
          <w:bdr w:val="none" w:sz="0" w:space="0" w:color="auto"/>
        </w:rPr>
        <w:t>出最美的</w:t>
      </w:r>
      <w:r>
        <w:rPr>
          <w:rFonts w:ascii="宋体" w:eastAsia="宋体" w:hAnsi="SimSun" w:cs="宋体"/>
          <w:sz w:val="28"/>
          <w:bdr w:val="none" w:sz="0" w:space="0" w:color="auto"/>
        </w:rPr>
        <w:t>图</w:t>
      </w:r>
      <w:r>
        <w:rPr>
          <w:rFonts w:ascii="宋体" w:eastAsia="宋体" w:hAnsi="MS Mincho" w:cs="宋体"/>
          <w:sz w:val="28"/>
          <w:bdr w:val="none" w:sz="0" w:space="0" w:color="auto"/>
        </w:rPr>
        <w:t>画呢</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是我在繁忙的教学工作之余思考的最多的</w:t>
      </w:r>
      <w:r>
        <w:rPr>
          <w:rFonts w:ascii="宋体" w:eastAsia="宋体" w:hAnsi="SimSun" w:cs="宋体"/>
          <w:sz w:val="28"/>
          <w:bdr w:val="none" w:sz="0" w:space="0" w:color="auto"/>
        </w:rPr>
        <w:t>问题</w:t>
      </w:r>
      <w:r>
        <w:rPr>
          <w:rFonts w:ascii="宋体" w:eastAsia="宋体" w:hAnsi="MS Mincho" w:cs="宋体"/>
          <w:sz w:val="28"/>
          <w:bdr w:val="none" w:sz="0" w:space="0" w:color="auto"/>
        </w:rPr>
        <w:t>。于是，</w:t>
      </w:r>
      <w:r>
        <w:rPr>
          <w:rFonts w:ascii="宋体" w:eastAsia="宋体" w:hAnsi="SimSun" w:cs="宋体"/>
          <w:sz w:val="28"/>
          <w:bdr w:val="none" w:sz="0" w:space="0" w:color="auto"/>
        </w:rPr>
        <w:t>为</w:t>
      </w:r>
      <w:r>
        <w:rPr>
          <w:rFonts w:ascii="宋体" w:eastAsia="宋体" w:hAnsi="MS Mincho" w:cs="宋体"/>
          <w:sz w:val="28"/>
          <w:bdr w:val="none" w:sz="0" w:space="0" w:color="auto"/>
        </w:rPr>
        <w:t>了培</w:t>
      </w:r>
      <w:r>
        <w:rPr>
          <w:rFonts w:ascii="宋体" w:eastAsia="宋体" w:hAnsi="SimSun" w:cs="宋体"/>
          <w:sz w:val="28"/>
          <w:bdr w:val="none" w:sz="0" w:space="0" w:color="auto"/>
        </w:rPr>
        <w:t>养</w:t>
      </w:r>
      <w:r>
        <w:rPr>
          <w:rFonts w:ascii="宋体" w:eastAsia="宋体" w:hAnsi="MS Mincho" w:cs="宋体"/>
          <w:sz w:val="28"/>
          <w:bdr w:val="none" w:sz="0" w:space="0" w:color="auto"/>
        </w:rPr>
        <w:t>学生一个好的行</w:t>
      </w:r>
      <w:r>
        <w:rPr>
          <w:rFonts w:ascii="宋体" w:eastAsia="宋体" w:hAnsi="SimSun" w:cs="宋体"/>
          <w:sz w:val="28"/>
          <w:bdr w:val="none" w:sz="0" w:space="0" w:color="auto"/>
        </w:rPr>
        <w:t>为习惯</w:t>
      </w:r>
      <w:r>
        <w:rPr>
          <w:rFonts w:ascii="宋体" w:eastAsia="宋体" w:hAnsi="MS Mincho" w:cs="宋体"/>
          <w:sz w:val="28"/>
          <w:bdr w:val="none" w:sz="0" w:space="0" w:color="auto"/>
        </w:rPr>
        <w:t>，我得早出</w:t>
      </w:r>
      <w:r>
        <w:rPr>
          <w:rFonts w:ascii="宋体" w:eastAsia="宋体" w:hAnsi="SimSun" w:cs="宋体"/>
          <w:sz w:val="28"/>
          <w:bdr w:val="none" w:sz="0" w:space="0" w:color="auto"/>
        </w:rPr>
        <w:t>晚归</w:t>
      </w:r>
      <w:r>
        <w:rPr>
          <w:rFonts w:ascii="宋体" w:eastAsia="宋体" w:hAnsi="MS Mincho" w:cs="宋体"/>
          <w:sz w:val="28"/>
          <w:bdr w:val="none" w:sz="0" w:space="0" w:color="auto"/>
        </w:rPr>
        <w:t>地去督促</w:t>
      </w:r>
      <w:r>
        <w:rPr>
          <w:rFonts w:ascii="宋体" w:eastAsia="宋体" w:cs="宋体"/>
          <w:sz w:val="28"/>
          <w:bdr w:val="none" w:sz="0" w:space="0" w:color="auto"/>
        </w:rPr>
        <w:t>;</w:t>
      </w:r>
      <w:r>
        <w:rPr>
          <w:rFonts w:ascii="宋体" w:eastAsia="宋体" w:hAnsi="MS Mincho" w:cs="宋体"/>
          <w:sz w:val="28"/>
          <w:bdr w:val="none" w:sz="0" w:space="0" w:color="auto"/>
        </w:rPr>
        <w:t>学生不会</w:t>
      </w:r>
      <w:r>
        <w:rPr>
          <w:rFonts w:ascii="宋体" w:eastAsia="宋体" w:hAnsi="SimSun" w:cs="宋体"/>
          <w:sz w:val="28"/>
          <w:bdr w:val="none" w:sz="0" w:space="0" w:color="auto"/>
        </w:rPr>
        <w:t>读长</w:t>
      </w:r>
      <w:r>
        <w:rPr>
          <w:rFonts w:ascii="宋体" w:eastAsia="宋体" w:hAnsi="MS Mincho" w:cs="宋体"/>
          <w:sz w:val="28"/>
          <w:bdr w:val="none" w:sz="0" w:space="0" w:color="auto"/>
        </w:rPr>
        <w:t>句子，我得一句一句地教他</w:t>
      </w:r>
      <w:r>
        <w:rPr>
          <w:rFonts w:ascii="宋体" w:eastAsia="宋体" w:hAnsi="SimSun" w:cs="宋体"/>
          <w:sz w:val="28"/>
          <w:bdr w:val="none" w:sz="0" w:space="0" w:color="auto"/>
        </w:rPr>
        <w:t>们读书</w:t>
      </w:r>
      <w:r>
        <w:rPr>
          <w:rFonts w:ascii="宋体" w:eastAsia="宋体" w:cs="宋体"/>
          <w:sz w:val="28"/>
          <w:bdr w:val="none" w:sz="0" w:space="0" w:color="auto"/>
        </w:rPr>
        <w:t>;</w:t>
      </w:r>
      <w:r>
        <w:rPr>
          <w:rFonts w:ascii="宋体" w:eastAsia="宋体" w:hAnsi="MS Mincho" w:cs="宋体"/>
          <w:sz w:val="28"/>
          <w:bdr w:val="none" w:sz="0" w:space="0" w:color="auto"/>
        </w:rPr>
        <w:t>学生的握笔姿</w:t>
      </w:r>
      <w:r>
        <w:rPr>
          <w:rFonts w:ascii="宋体" w:eastAsia="宋体" w:hAnsi="SimSun" w:cs="宋体"/>
          <w:sz w:val="28"/>
          <w:bdr w:val="none" w:sz="0" w:space="0" w:color="auto"/>
        </w:rPr>
        <w:t>势</w:t>
      </w:r>
      <w:r>
        <w:rPr>
          <w:rFonts w:ascii="宋体" w:eastAsia="宋体" w:hAnsi="MS Mincho" w:cs="宋体"/>
          <w:sz w:val="28"/>
          <w:bdr w:val="none" w:sz="0" w:space="0" w:color="auto"/>
        </w:rPr>
        <w:t>不正确，我得大手握小手地一个一个教他</w:t>
      </w:r>
      <w:r>
        <w:rPr>
          <w:rFonts w:ascii="宋体" w:eastAsia="宋体" w:hAnsi="SimSun" w:cs="宋体"/>
          <w:sz w:val="28"/>
          <w:bdr w:val="none" w:sz="0" w:space="0" w:color="auto"/>
        </w:rPr>
        <w:t>们</w:t>
      </w:r>
      <w:r>
        <w:rPr>
          <w:rFonts w:ascii="宋体" w:eastAsia="宋体" w:hAnsi="MS Mincho" w:cs="宋体"/>
          <w:sz w:val="28"/>
          <w:bdr w:val="none" w:sz="0" w:space="0" w:color="auto"/>
        </w:rPr>
        <w:t>握笔</w:t>
      </w:r>
      <w:r>
        <w:rPr>
          <w:rFonts w:ascii="宋体" w:eastAsia="宋体" w:cs="宋体"/>
          <w:sz w:val="28"/>
          <w:bdr w:val="none" w:sz="0" w:space="0" w:color="auto"/>
        </w:rPr>
        <w:t>;</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我深信，只要用无私的</w:t>
      </w:r>
      <w:r>
        <w:rPr>
          <w:rFonts w:ascii="宋体" w:eastAsia="宋体" w:hAnsi="SimSun" w:cs="宋体"/>
          <w:sz w:val="28"/>
          <w:bdr w:val="none" w:sz="0" w:space="0" w:color="auto"/>
        </w:rPr>
        <w:t>爱</w:t>
      </w:r>
      <w:r>
        <w:rPr>
          <w:rFonts w:ascii="宋体" w:eastAsia="宋体" w:hAnsi="MS Mincho" w:cs="宋体"/>
          <w:sz w:val="28"/>
          <w:bdr w:val="none" w:sz="0" w:space="0" w:color="auto"/>
        </w:rPr>
        <w:t>做画笔，就一定能</w:t>
      </w:r>
      <w:r>
        <w:rPr>
          <w:rFonts w:ascii="宋体" w:eastAsia="宋体" w:hAnsi="SimSun" w:cs="宋体"/>
          <w:sz w:val="28"/>
          <w:bdr w:val="none" w:sz="0" w:space="0" w:color="auto"/>
        </w:rPr>
        <w:t>绘</w:t>
      </w:r>
      <w:r>
        <w:rPr>
          <w:rFonts w:ascii="宋体" w:eastAsia="宋体" w:hAnsi="MS Mincho" w:cs="宋体"/>
          <w:sz w:val="28"/>
          <w:bdr w:val="none" w:sz="0" w:space="0" w:color="auto"/>
        </w:rPr>
        <w:t>出人</w:t>
      </w:r>
      <w:r>
        <w:rPr>
          <w:rFonts w:ascii="宋体" w:eastAsia="宋体" w:hAnsi="SimSun" w:cs="宋体"/>
          <w:sz w:val="28"/>
          <w:bdr w:val="none" w:sz="0" w:space="0" w:color="auto"/>
        </w:rPr>
        <w:t>间</w:t>
      </w:r>
      <w:r>
        <w:rPr>
          <w:rFonts w:ascii="宋体" w:eastAsia="宋体" w:hAnsi="MS Mincho" w:cs="宋体"/>
          <w:sz w:val="28"/>
          <w:bdr w:val="none" w:sz="0" w:space="0" w:color="auto"/>
        </w:rPr>
        <w:t>最炫</w:t>
      </w:r>
      <w:r>
        <w:rPr>
          <w:rFonts w:ascii="宋体" w:eastAsia="宋体" w:hAnsi="SimSun" w:cs="宋体"/>
          <w:sz w:val="28"/>
          <w:bdr w:val="none" w:sz="0" w:space="0" w:color="auto"/>
        </w:rPr>
        <w:t>烂</w:t>
      </w:r>
      <w:r>
        <w:rPr>
          <w:rFonts w:ascii="宋体" w:eastAsia="宋体" w:hAnsi="MS Mincho" w:cs="宋体"/>
          <w:sz w:val="28"/>
          <w:bdr w:val="none" w:sz="0" w:space="0" w:color="auto"/>
        </w:rPr>
        <w:t>的画</w:t>
      </w:r>
      <w:r>
        <w:rPr>
          <w:rFonts w:ascii="宋体" w:eastAsia="宋体" w:hAnsi="SimSun" w:cs="宋体"/>
          <w:sz w:val="28"/>
          <w:bdr w:val="none" w:sz="0" w:space="0" w:color="auto"/>
        </w:rPr>
        <w:t>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w:t>
      </w:r>
      <w:r>
        <w:rPr>
          <w:rFonts w:ascii="宋体" w:eastAsia="宋体" w:hAnsi="SimSun" w:cs="宋体"/>
          <w:sz w:val="28"/>
          <w:bdr w:val="none" w:sz="0" w:space="0" w:color="auto"/>
        </w:rPr>
        <w:t>们</w:t>
      </w:r>
      <w:r>
        <w:rPr>
          <w:rFonts w:ascii="宋体" w:eastAsia="宋体" w:hAnsi="MS Mincho" w:cs="宋体"/>
          <w:sz w:val="28"/>
          <w:bdr w:val="none" w:sz="0" w:space="0" w:color="auto"/>
        </w:rPr>
        <w:t>在学校</w:t>
      </w:r>
      <w:r>
        <w:rPr>
          <w:rFonts w:ascii="宋体" w:eastAsia="宋体" w:hAnsi="SimSun" w:cs="宋体"/>
          <w:sz w:val="28"/>
          <w:bdr w:val="none" w:sz="0" w:space="0" w:color="auto"/>
        </w:rPr>
        <w:t>这块</w:t>
      </w:r>
      <w:r>
        <w:rPr>
          <w:rFonts w:ascii="宋体" w:eastAsia="宋体" w:hAnsi="MS Mincho" w:cs="宋体"/>
          <w:sz w:val="28"/>
          <w:bdr w:val="none" w:sz="0" w:space="0" w:color="auto"/>
        </w:rPr>
        <w:t>沃土上茁壮成</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硕</w:t>
      </w:r>
      <w:r>
        <w:rPr>
          <w:rFonts w:ascii="宋体" w:eastAsia="宋体" w:hAnsi="MS Mincho" w:cs="宋体"/>
          <w:sz w:val="28"/>
          <w:bdr w:val="none" w:sz="0" w:space="0" w:color="auto"/>
        </w:rPr>
        <w:t>果累累，作</w:t>
      </w:r>
      <w:r>
        <w:rPr>
          <w:rFonts w:ascii="宋体" w:eastAsia="宋体" w:hAnsi="SimSun" w:cs="宋体"/>
          <w:sz w:val="28"/>
          <w:bdr w:val="none" w:sz="0" w:space="0" w:color="auto"/>
        </w:rPr>
        <w:t>为</w:t>
      </w:r>
      <w:r>
        <w:rPr>
          <w:rFonts w:ascii="宋体" w:eastAsia="宋体" w:hAnsi="MS Mincho" w:cs="宋体"/>
          <w:sz w:val="28"/>
          <w:bdr w:val="none" w:sz="0" w:space="0" w:color="auto"/>
        </w:rPr>
        <w:t>班主任的我</w:t>
      </w:r>
      <w:r>
        <w:rPr>
          <w:rFonts w:ascii="宋体" w:eastAsia="宋体" w:hAnsi="SimSun" w:cs="宋体"/>
          <w:sz w:val="28"/>
          <w:bdr w:val="none" w:sz="0" w:space="0" w:color="auto"/>
        </w:rPr>
        <w:t>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高</w:t>
      </w:r>
      <w:r>
        <w:rPr>
          <w:rFonts w:ascii="宋体" w:eastAsia="宋体" w:hAnsi="SimSun" w:cs="宋体"/>
          <w:sz w:val="28"/>
          <w:bdr w:val="none" w:sz="0" w:space="0" w:color="auto"/>
        </w:rPr>
        <w:t>兴</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加油</w:t>
      </w:r>
      <w:r>
        <w:rPr>
          <w:rFonts w:ascii="宋体" w:eastAsia="宋体" w:cs="宋体"/>
          <w:sz w:val="28"/>
          <w:bdr w:val="none" w:sz="0" w:space="0" w:color="auto"/>
        </w:rPr>
        <w:t>!</w:t>
      </w:r>
      <w:r>
        <w:rPr>
          <w:rFonts w:ascii="宋体" w:eastAsia="宋体" w:hAnsi="SimSun" w:cs="宋体"/>
          <w:sz w:val="28"/>
          <w:bdr w:val="none" w:sz="0" w:space="0" w:color="auto"/>
        </w:rPr>
        <w:t>总</w:t>
      </w:r>
      <w:r>
        <w:rPr>
          <w:rFonts w:ascii="宋体" w:eastAsia="宋体" w:hAnsi="MS Mincho" w:cs="宋体"/>
          <w:sz w:val="28"/>
          <w:bdr w:val="none" w:sz="0" w:space="0" w:color="auto"/>
        </w:rPr>
        <w:t>之，在我的心中：学生离不</w:t>
      </w:r>
      <w:r>
        <w:rPr>
          <w:rFonts w:ascii="宋体" w:eastAsia="宋体" w:hAnsi="SimSun" w:cs="宋体"/>
          <w:sz w:val="28"/>
          <w:bdr w:val="none" w:sz="0" w:space="0" w:color="auto"/>
        </w:rPr>
        <w:t>开</w:t>
      </w:r>
      <w:r>
        <w:rPr>
          <w:rFonts w:ascii="宋体" w:eastAsia="宋体" w:hAnsi="MS Mincho" w:cs="宋体"/>
          <w:sz w:val="28"/>
          <w:bdr w:val="none" w:sz="0" w:space="0" w:color="auto"/>
        </w:rPr>
        <w:t>我，我也离不</w:t>
      </w:r>
      <w:r>
        <w:rPr>
          <w:rFonts w:ascii="宋体" w:eastAsia="宋体" w:hAnsi="SimSun" w:cs="宋体"/>
          <w:sz w:val="28"/>
          <w:bdr w:val="none" w:sz="0" w:space="0" w:color="auto"/>
        </w:rPr>
        <w:t>开</w:t>
      </w:r>
      <w:r>
        <w:rPr>
          <w:rFonts w:ascii="宋体" w:eastAsia="宋体" w:hAnsi="MS Mincho" w:cs="宋体"/>
          <w:sz w:val="28"/>
          <w:bdr w:val="none" w:sz="0" w:space="0" w:color="auto"/>
        </w:rPr>
        <w:t>学生。学生的一切就是我的一切</w:t>
      </w:r>
      <w:r>
        <w:rPr>
          <w:rFonts w:ascii="宋体" w:eastAsia="宋体" w:cs="宋体"/>
          <w:sz w:val="28"/>
          <w:bdr w:val="none" w:sz="0" w:space="0" w:color="auto"/>
        </w:rPr>
        <w:t>;</w:t>
      </w:r>
      <w:r>
        <w:rPr>
          <w:rFonts w:ascii="宋体" w:eastAsia="宋体" w:hAnsi="MS Mincho" w:cs="宋体"/>
          <w:sz w:val="28"/>
          <w:bdr w:val="none" w:sz="0" w:space="0" w:color="auto"/>
        </w:rPr>
        <w:t>我将</w:t>
      </w:r>
      <w:r>
        <w:rPr>
          <w:rFonts w:ascii="宋体" w:eastAsia="宋体" w:hAnsi="SimSun" w:cs="宋体"/>
          <w:sz w:val="28"/>
          <w:bdr w:val="none" w:sz="0" w:space="0" w:color="auto"/>
        </w:rPr>
        <w:t>继续</w:t>
      </w:r>
      <w:r>
        <w:rPr>
          <w:rFonts w:ascii="宋体" w:eastAsia="宋体" w:hAnsi="MS Mincho" w:cs="宋体"/>
          <w:sz w:val="28"/>
          <w:bdr w:val="none" w:sz="0" w:space="0" w:color="auto"/>
        </w:rPr>
        <w:t>努力做好班</w:t>
      </w:r>
      <w:r>
        <w:rPr>
          <w:rFonts w:ascii="宋体" w:eastAsia="宋体" w:hAnsi="SimSun" w:cs="宋体"/>
          <w:sz w:val="28"/>
          <w:bdr w:val="none" w:sz="0" w:space="0" w:color="auto"/>
        </w:rPr>
        <w:t>级</w:t>
      </w:r>
      <w:r>
        <w:rPr>
          <w:rFonts w:ascii="宋体" w:eastAsia="宋体" w:hAnsi="MS Mincho" w:cs="宋体"/>
          <w:sz w:val="28"/>
          <w:bdr w:val="none" w:sz="0" w:space="0" w:color="auto"/>
        </w:rPr>
        <w:t>工作，</w:t>
      </w:r>
      <w:r>
        <w:rPr>
          <w:rFonts w:ascii="宋体" w:eastAsia="宋体" w:hAnsi="SimSun" w:cs="宋体"/>
          <w:sz w:val="28"/>
          <w:bdr w:val="none" w:sz="0" w:space="0" w:color="auto"/>
        </w:rPr>
        <w:t>让</w:t>
      </w:r>
      <w:r>
        <w:rPr>
          <w:rFonts w:ascii="宋体" w:eastAsia="宋体" w:hAnsi="MS Mincho" w:cs="宋体"/>
          <w:sz w:val="28"/>
          <w:bdr w:val="none" w:sz="0" w:space="0" w:color="auto"/>
        </w:rPr>
        <w:t>我的教育教学工作更上一个台</w:t>
      </w:r>
      <w:r>
        <w:rPr>
          <w:rFonts w:ascii="宋体" w:eastAsia="宋体" w:hAnsi="SimSun" w:cs="宋体"/>
          <w:sz w:val="28"/>
          <w:bdr w:val="none" w:sz="0" w:space="0" w:color="auto"/>
        </w:rPr>
        <w:t>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班主任，我</w:t>
      </w:r>
      <w:r>
        <w:rPr>
          <w:rFonts w:ascii="宋体" w:eastAsia="宋体" w:hAnsi="SimSun" w:cs="宋体"/>
          <w:sz w:val="28"/>
          <w:bdr w:val="none" w:sz="0" w:space="0" w:color="auto"/>
        </w:rPr>
        <w:t>关</w:t>
      </w:r>
      <w:r>
        <w:rPr>
          <w:rFonts w:ascii="宋体" w:eastAsia="宋体" w:hAnsi="MS Mincho" w:cs="宋体"/>
          <w:sz w:val="28"/>
          <w:bdr w:val="none" w:sz="0" w:space="0" w:color="auto"/>
        </w:rPr>
        <w:t>心学生就像</w:t>
      </w:r>
      <w:r>
        <w:rPr>
          <w:rFonts w:ascii="宋体" w:eastAsia="宋体" w:hAnsi="SimSun" w:cs="宋体"/>
          <w:sz w:val="28"/>
          <w:bdr w:val="none" w:sz="0" w:space="0" w:color="auto"/>
        </w:rPr>
        <w:t>关</w:t>
      </w:r>
      <w:r>
        <w:rPr>
          <w:rFonts w:ascii="宋体" w:eastAsia="宋体" w:hAnsi="MS Mincho" w:cs="宋体"/>
          <w:sz w:val="28"/>
          <w:bdr w:val="none" w:sz="0" w:space="0" w:color="auto"/>
        </w:rPr>
        <w:t>心自己的子女一</w:t>
      </w:r>
      <w:r>
        <w:rPr>
          <w:rFonts w:ascii="宋体" w:eastAsia="宋体" w:hAnsi="SimSun" w:cs="宋体"/>
          <w:sz w:val="28"/>
          <w:bdr w:val="none" w:sz="0" w:space="0" w:color="auto"/>
        </w:rPr>
        <w:t>样</w:t>
      </w:r>
      <w:r>
        <w:rPr>
          <w:rFonts w:ascii="宋体" w:eastAsia="宋体" w:hAnsi="MS Mincho" w:cs="宋体"/>
          <w:sz w:val="28"/>
          <w:bdr w:val="none" w:sz="0" w:space="0" w:color="auto"/>
        </w:rPr>
        <w:t>，既要</w:t>
      </w:r>
      <w:r>
        <w:rPr>
          <w:rFonts w:ascii="宋体" w:eastAsia="宋体" w:hAnsi="SimSun" w:cs="宋体"/>
          <w:sz w:val="28"/>
          <w:bdr w:val="none" w:sz="0" w:space="0" w:color="auto"/>
        </w:rPr>
        <w:t>关</w:t>
      </w:r>
      <w:r>
        <w:rPr>
          <w:rFonts w:ascii="宋体" w:eastAsia="宋体" w:hAnsi="MS Mincho" w:cs="宋体"/>
          <w:sz w:val="28"/>
          <w:bdr w:val="none" w:sz="0" w:space="0" w:color="auto"/>
        </w:rPr>
        <w:t>心他</w:t>
      </w:r>
      <w:r>
        <w:rPr>
          <w:rFonts w:ascii="宋体" w:eastAsia="宋体" w:hAnsi="SimSun" w:cs="宋体"/>
          <w:sz w:val="28"/>
          <w:bdr w:val="none" w:sz="0" w:space="0" w:color="auto"/>
        </w:rPr>
        <w:t>们</w:t>
      </w:r>
      <w:r>
        <w:rPr>
          <w:rFonts w:ascii="宋体" w:eastAsia="宋体" w:hAnsi="MS Mincho" w:cs="宋体"/>
          <w:sz w:val="28"/>
          <w:bdr w:val="none" w:sz="0" w:space="0" w:color="auto"/>
        </w:rPr>
        <w:t>的生活，又要</w:t>
      </w:r>
      <w:r>
        <w:rPr>
          <w:rFonts w:ascii="宋体" w:eastAsia="宋体" w:hAnsi="SimSun" w:cs="宋体"/>
          <w:sz w:val="28"/>
          <w:bdr w:val="none" w:sz="0" w:space="0" w:color="auto"/>
        </w:rPr>
        <w:t>关</w:t>
      </w:r>
      <w:r>
        <w:rPr>
          <w:rFonts w:ascii="宋体" w:eastAsia="宋体" w:hAnsi="MS Mincho" w:cs="宋体"/>
          <w:sz w:val="28"/>
          <w:bdr w:val="none" w:sz="0" w:space="0" w:color="auto"/>
        </w:rPr>
        <w:t>心他</w:t>
      </w:r>
      <w:r>
        <w:rPr>
          <w:rFonts w:ascii="宋体" w:eastAsia="宋体" w:hAnsi="SimSun" w:cs="宋体"/>
          <w:sz w:val="28"/>
          <w:bdr w:val="none" w:sz="0" w:space="0" w:color="auto"/>
        </w:rPr>
        <w:t>们</w:t>
      </w:r>
      <w:r>
        <w:rPr>
          <w:rFonts w:ascii="宋体" w:eastAsia="宋体" w:hAnsi="MS Mincho" w:cs="宋体"/>
          <w:sz w:val="28"/>
          <w:bdr w:val="none" w:sz="0" w:space="0" w:color="auto"/>
        </w:rPr>
        <w:t>的健康，</w:t>
      </w:r>
      <w:r>
        <w:rPr>
          <w:rFonts w:ascii="宋体" w:eastAsia="宋体" w:hAnsi="SimSun" w:cs="宋体"/>
          <w:sz w:val="28"/>
          <w:bdr w:val="none" w:sz="0" w:space="0" w:color="auto"/>
        </w:rPr>
        <w:t>还</w:t>
      </w:r>
      <w:r>
        <w:rPr>
          <w:rFonts w:ascii="宋体" w:eastAsia="宋体" w:hAnsi="MS Mincho" w:cs="宋体"/>
          <w:sz w:val="28"/>
          <w:bdr w:val="none" w:sz="0" w:space="0" w:color="auto"/>
        </w:rPr>
        <w:t>要</w:t>
      </w:r>
      <w:r>
        <w:rPr>
          <w:rFonts w:ascii="宋体" w:eastAsia="宋体" w:hAnsi="SimSun" w:cs="宋体"/>
          <w:sz w:val="28"/>
          <w:bdr w:val="none" w:sz="0" w:space="0" w:color="auto"/>
        </w:rPr>
        <w:t>关</w:t>
      </w:r>
      <w:r>
        <w:rPr>
          <w:rFonts w:ascii="宋体" w:eastAsia="宋体" w:hAnsi="MS Mincho" w:cs="宋体"/>
          <w:sz w:val="28"/>
          <w:bdr w:val="none" w:sz="0" w:space="0" w:color="auto"/>
        </w:rPr>
        <w:t>心他</w:t>
      </w:r>
      <w:r>
        <w:rPr>
          <w:rFonts w:ascii="宋体" w:eastAsia="宋体" w:hAnsi="SimSun" w:cs="宋体"/>
          <w:sz w:val="28"/>
          <w:bdr w:val="none" w:sz="0" w:space="0" w:color="auto"/>
        </w:rPr>
        <w:t>们</w:t>
      </w:r>
      <w:r>
        <w:rPr>
          <w:rFonts w:ascii="宋体" w:eastAsia="宋体" w:hAnsi="MS Mincho" w:cs="宋体"/>
          <w:sz w:val="28"/>
          <w:bdr w:val="none" w:sz="0" w:space="0" w:color="auto"/>
        </w:rPr>
        <w:t>是否懂得学</w:t>
      </w:r>
      <w:r>
        <w:rPr>
          <w:rFonts w:ascii="宋体" w:eastAsia="宋体" w:hAnsi="SimSun" w:cs="宋体"/>
          <w:sz w:val="28"/>
          <w:bdr w:val="none" w:sz="0" w:space="0" w:color="auto"/>
        </w:rPr>
        <w:t>习</w:t>
      </w:r>
      <w:r>
        <w:rPr>
          <w:rFonts w:ascii="宋体" w:eastAsia="宋体" w:hAnsi="MS Mincho" w:cs="宋体"/>
          <w:sz w:val="28"/>
          <w:bdr w:val="none" w:sz="0" w:space="0" w:color="auto"/>
        </w:rPr>
        <w:t>的方法。更重要的是</w:t>
      </w:r>
      <w:r>
        <w:rPr>
          <w:rFonts w:ascii="宋体" w:eastAsia="宋体" w:hAnsi="SimSun" w:cs="宋体"/>
          <w:sz w:val="28"/>
          <w:bdr w:val="none" w:sz="0" w:space="0" w:color="auto"/>
        </w:rPr>
        <w:t>关</w:t>
      </w:r>
      <w:r>
        <w:rPr>
          <w:rFonts w:ascii="宋体" w:eastAsia="宋体" w:hAnsi="MS Mincho" w:cs="宋体"/>
          <w:sz w:val="28"/>
          <w:bdr w:val="none" w:sz="0" w:space="0" w:color="auto"/>
        </w:rPr>
        <w:t>心他</w:t>
      </w:r>
      <w:r>
        <w:rPr>
          <w:rFonts w:ascii="宋体" w:eastAsia="宋体" w:hAnsi="SimSun" w:cs="宋体"/>
          <w:sz w:val="28"/>
          <w:bdr w:val="none" w:sz="0" w:space="0" w:color="auto"/>
        </w:rPr>
        <w:t>们</w:t>
      </w:r>
      <w:r>
        <w:rPr>
          <w:rFonts w:ascii="宋体" w:eastAsia="宋体" w:hAnsi="MS Mincho" w:cs="宋体"/>
          <w:sz w:val="28"/>
          <w:bdr w:val="none" w:sz="0" w:space="0" w:color="auto"/>
        </w:rPr>
        <w:t>是否懂得怎</w:t>
      </w:r>
      <w:r>
        <w:rPr>
          <w:rFonts w:ascii="宋体" w:eastAsia="宋体" w:hAnsi="SimSun" w:cs="宋体"/>
          <w:sz w:val="28"/>
          <w:bdr w:val="none" w:sz="0" w:space="0" w:color="auto"/>
        </w:rPr>
        <w:t>样</w:t>
      </w:r>
      <w:r>
        <w:rPr>
          <w:rFonts w:ascii="宋体" w:eastAsia="宋体" w:hAnsi="MS Mincho" w:cs="宋体"/>
          <w:sz w:val="28"/>
          <w:bdr w:val="none" w:sz="0" w:space="0" w:color="auto"/>
        </w:rPr>
        <w:t>做人。我深入班</w:t>
      </w:r>
      <w:r>
        <w:rPr>
          <w:rFonts w:ascii="宋体" w:eastAsia="宋体" w:hAnsi="SimSun" w:cs="宋体"/>
          <w:sz w:val="28"/>
          <w:bdr w:val="none" w:sz="0" w:space="0" w:color="auto"/>
        </w:rPr>
        <w:t>级</w:t>
      </w:r>
      <w:r>
        <w:rPr>
          <w:rFonts w:ascii="宋体" w:eastAsia="宋体" w:hAnsi="MS Mincho" w:cs="宋体"/>
          <w:sz w:val="28"/>
          <w:bdr w:val="none" w:sz="0" w:space="0" w:color="auto"/>
        </w:rPr>
        <w:t>，了解</w:t>
      </w:r>
      <w:r>
        <w:rPr>
          <w:rFonts w:ascii="宋体" w:eastAsia="宋体" w:hAnsi="SimSun" w:cs="宋体"/>
          <w:sz w:val="28"/>
          <w:bdr w:val="none" w:sz="0" w:space="0" w:color="auto"/>
        </w:rPr>
        <w:t>每</w:t>
      </w:r>
      <w:r>
        <w:rPr>
          <w:rFonts w:ascii="宋体" w:eastAsia="宋体" w:hAnsi="MS Mincho" w:cs="宋体"/>
          <w:sz w:val="28"/>
          <w:bdr w:val="none" w:sz="0" w:space="0" w:color="auto"/>
        </w:rPr>
        <w:t>一个学生的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爱</w:t>
      </w:r>
      <w:r>
        <w:rPr>
          <w:rFonts w:ascii="宋体" w:eastAsia="宋体" w:hAnsi="MS Mincho" w:cs="宋体"/>
          <w:sz w:val="28"/>
          <w:bdr w:val="none" w:sz="0" w:space="0" w:color="auto"/>
        </w:rPr>
        <w:t>好、</w:t>
      </w:r>
      <w:r>
        <w:rPr>
          <w:rFonts w:ascii="宋体" w:eastAsia="宋体" w:hAnsi="SimSun" w:cs="宋体"/>
          <w:sz w:val="28"/>
          <w:bdr w:val="none" w:sz="0" w:space="0" w:color="auto"/>
        </w:rPr>
        <w:t>优</w:t>
      </w:r>
      <w:r>
        <w:rPr>
          <w:rFonts w:ascii="宋体" w:eastAsia="宋体" w:hAnsi="MS Mincho" w:cs="宋体"/>
          <w:sz w:val="28"/>
          <w:bdr w:val="none" w:sz="0" w:space="0" w:color="auto"/>
        </w:rPr>
        <w:t>点、缺点、家庭背景等的目的，</w:t>
      </w:r>
      <w:r>
        <w:rPr>
          <w:rFonts w:ascii="宋体" w:eastAsia="宋体" w:hAnsi="SimSun" w:cs="宋体"/>
          <w:sz w:val="28"/>
          <w:bdr w:val="none" w:sz="0" w:space="0" w:color="auto"/>
        </w:rPr>
        <w:t>结</w:t>
      </w:r>
      <w:r>
        <w:rPr>
          <w:rFonts w:ascii="宋体" w:eastAsia="宋体" w:hAnsi="MS Mincho" w:cs="宋体"/>
          <w:sz w:val="28"/>
          <w:bdr w:val="none" w:sz="0" w:space="0" w:color="auto"/>
        </w:rPr>
        <w:t>合自己的</w:t>
      </w:r>
      <w:r>
        <w:rPr>
          <w:rFonts w:ascii="宋体" w:eastAsia="宋体" w:hAnsi="SimSun" w:cs="宋体"/>
          <w:sz w:val="28"/>
          <w:bdr w:val="none" w:sz="0" w:space="0" w:color="auto"/>
        </w:rPr>
        <w:t>实</w:t>
      </w:r>
      <w:r>
        <w:rPr>
          <w:rFonts w:ascii="宋体" w:eastAsia="宋体" w:hAnsi="MS Mincho" w:cs="宋体"/>
          <w:sz w:val="28"/>
          <w:bdr w:val="none" w:sz="0" w:space="0" w:color="auto"/>
        </w:rPr>
        <w:t>践，不断</w:t>
      </w:r>
      <w:r>
        <w:rPr>
          <w:rFonts w:ascii="宋体" w:eastAsia="宋体" w:hAnsi="SimSun" w:cs="宋体"/>
          <w:sz w:val="28"/>
          <w:bdr w:val="none" w:sz="0" w:space="0" w:color="auto"/>
        </w:rPr>
        <w:t>归纳</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，制定比</w:t>
      </w:r>
      <w:r>
        <w:rPr>
          <w:rFonts w:ascii="宋体" w:eastAsia="宋体" w:hAnsi="SimSun" w:cs="宋体"/>
          <w:sz w:val="28"/>
          <w:bdr w:val="none" w:sz="0" w:space="0" w:color="auto"/>
        </w:rPr>
        <w:t>较</w:t>
      </w:r>
      <w:r>
        <w:rPr>
          <w:rFonts w:ascii="宋体" w:eastAsia="宋体" w:hAnsi="MS Mincho" w:cs="宋体"/>
          <w:sz w:val="28"/>
          <w:bdr w:val="none" w:sz="0" w:space="0" w:color="auto"/>
        </w:rPr>
        <w:t>合适的方案，</w:t>
      </w:r>
      <w:r>
        <w:rPr>
          <w:rFonts w:ascii="宋体" w:eastAsia="宋体" w:hAnsi="SimSun" w:cs="宋体"/>
          <w:sz w:val="28"/>
          <w:bdr w:val="none" w:sz="0" w:space="0" w:color="auto"/>
        </w:rPr>
        <w:t>让每</w:t>
      </w:r>
      <w:r>
        <w:rPr>
          <w:rFonts w:ascii="宋体" w:eastAsia="宋体" w:hAnsi="MS Mincho" w:cs="宋体"/>
          <w:sz w:val="28"/>
          <w:bdr w:val="none" w:sz="0" w:space="0" w:color="auto"/>
        </w:rPr>
        <w:t>位学生在</w:t>
      </w:r>
      <w:r>
        <w:rPr>
          <w:rFonts w:ascii="宋体" w:eastAsia="宋体" w:hAnsi="SimSun" w:cs="宋体"/>
          <w:sz w:val="28"/>
          <w:bdr w:val="none" w:sz="0" w:space="0" w:color="auto"/>
        </w:rPr>
        <w:t>实</w:t>
      </w:r>
      <w:r>
        <w:rPr>
          <w:rFonts w:ascii="宋体" w:eastAsia="宋体" w:hAnsi="MS Mincho" w:cs="宋体"/>
          <w:sz w:val="28"/>
          <w:bdr w:val="none" w:sz="0" w:space="0" w:color="auto"/>
        </w:rPr>
        <w:t>践中多</w:t>
      </w:r>
      <w:r>
        <w:rPr>
          <w:rFonts w:ascii="宋体" w:eastAsia="宋体" w:hAnsi="SimSun" w:cs="宋体"/>
          <w:sz w:val="28"/>
          <w:bdr w:val="none" w:sz="0" w:space="0" w:color="auto"/>
        </w:rPr>
        <w:t>锻炼</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学生的才能。</w:t>
      </w:r>
      <w:r>
        <w:rPr>
          <w:rFonts w:ascii="宋体" w:eastAsia="宋体" w:hAnsi="SimSun" w:cs="宋体"/>
          <w:sz w:val="28"/>
          <w:bdr w:val="none" w:sz="0" w:space="0" w:color="auto"/>
        </w:rPr>
        <w:t>让每</w:t>
      </w:r>
      <w:r>
        <w:rPr>
          <w:rFonts w:ascii="宋体" w:eastAsia="宋体" w:hAnsi="MS Mincho" w:cs="宋体"/>
          <w:sz w:val="28"/>
          <w:bdr w:val="none" w:sz="0" w:space="0" w:color="auto"/>
        </w:rPr>
        <w:t>个人都在不断的</w:t>
      </w:r>
      <w:r>
        <w:rPr>
          <w:rFonts w:ascii="宋体" w:eastAsia="宋体" w:hAnsi="SimSun" w:cs="宋体"/>
          <w:sz w:val="28"/>
          <w:bdr w:val="none" w:sz="0" w:space="0" w:color="auto"/>
        </w:rPr>
        <w:t>进步</w:t>
      </w:r>
      <w:r>
        <w:rPr>
          <w:rFonts w:ascii="宋体" w:eastAsia="宋体" w:hAnsi="MS Mincho" w:cs="宋体"/>
          <w:sz w:val="28"/>
          <w:bdr w:val="none" w:sz="0" w:space="0" w:color="auto"/>
        </w:rPr>
        <w:t>和学</w:t>
      </w:r>
      <w:r>
        <w:rPr>
          <w:rFonts w:ascii="宋体" w:eastAsia="宋体" w:hAnsi="SimSun" w:cs="宋体"/>
          <w:sz w:val="28"/>
          <w:bdr w:val="none" w:sz="0" w:space="0" w:color="auto"/>
        </w:rPr>
        <w:t>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MS Mincho" w:cs="宋体"/>
          <w:sz w:val="28"/>
          <w:bdr w:val="none" w:sz="0" w:space="0" w:color="auto"/>
        </w:rPr>
        <w:t>我有一</w:t>
      </w:r>
      <w:r>
        <w:rPr>
          <w:rFonts w:ascii="宋体" w:eastAsia="宋体" w:hAnsi="SimSun" w:cs="宋体"/>
          <w:sz w:val="28"/>
          <w:bdr w:val="none" w:sz="0" w:space="0" w:color="auto"/>
        </w:rPr>
        <w:t>颗关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学生的</w:t>
      </w:r>
      <w:r>
        <w:rPr>
          <w:rFonts w:ascii="宋体" w:eastAsia="宋体" w:hAnsi="SimSun" w:cs="宋体"/>
          <w:sz w:val="28"/>
          <w:bdr w:val="none" w:sz="0" w:space="0" w:color="auto"/>
        </w:rPr>
        <w:t>爱</w:t>
      </w:r>
      <w:r>
        <w:rPr>
          <w:rFonts w:ascii="宋体" w:eastAsia="宋体" w:hAnsi="MS Mincho" w:cs="宋体"/>
          <w:sz w:val="28"/>
          <w:bdr w:val="none" w:sz="0" w:space="0" w:color="auto"/>
        </w:rPr>
        <w:t>心和信心，有无私奉献、高度</w:t>
      </w:r>
      <w:r>
        <w:rPr>
          <w:rFonts w:ascii="宋体" w:eastAsia="宋体" w:hAnsi="SimSun" w:cs="宋体"/>
          <w:sz w:val="28"/>
          <w:bdr w:val="none" w:sz="0" w:space="0" w:color="auto"/>
        </w:rPr>
        <w:t>负责</w:t>
      </w:r>
      <w:r>
        <w:rPr>
          <w:rFonts w:ascii="宋体" w:eastAsia="宋体" w:hAnsi="MS Mincho" w:cs="宋体"/>
          <w:sz w:val="28"/>
          <w:bdr w:val="none" w:sz="0" w:space="0" w:color="auto"/>
        </w:rPr>
        <w:t>的精神，</w:t>
      </w:r>
      <w:r>
        <w:rPr>
          <w:rFonts w:ascii="宋体" w:eastAsia="宋体" w:hAnsi="SimSun" w:cs="宋体"/>
          <w:sz w:val="28"/>
          <w:bdr w:val="none" w:sz="0" w:space="0" w:color="auto"/>
        </w:rPr>
        <w:t>赢</w:t>
      </w:r>
      <w:r>
        <w:rPr>
          <w:rFonts w:ascii="宋体" w:eastAsia="宋体" w:hAnsi="MS Mincho" w:cs="宋体"/>
          <w:sz w:val="28"/>
          <w:bdr w:val="none" w:sz="0" w:space="0" w:color="auto"/>
        </w:rPr>
        <w:t>得学生的信任和家</w:t>
      </w:r>
      <w:r>
        <w:rPr>
          <w:rFonts w:ascii="宋体" w:eastAsia="宋体" w:hAnsi="SimSun" w:cs="宋体"/>
          <w:sz w:val="28"/>
          <w:bdr w:val="none" w:sz="0" w:space="0" w:color="auto"/>
        </w:rPr>
        <w:t>长</w:t>
      </w:r>
      <w:r>
        <w:rPr>
          <w:rFonts w:ascii="宋体" w:eastAsia="宋体" w:hAnsi="MS Mincho" w:cs="宋体"/>
          <w:sz w:val="28"/>
          <w:bdr w:val="none" w:sz="0" w:space="0" w:color="auto"/>
        </w:rPr>
        <w:t>的放心。</w:t>
      </w:r>
      <w:r>
        <w:rPr>
          <w:rFonts w:ascii="宋体" w:eastAsia="宋体" w:hAnsi="SimSun" w:cs="宋体"/>
          <w:sz w:val="28"/>
          <w:bdr w:val="none" w:sz="0" w:space="0" w:color="auto"/>
        </w:rPr>
        <w:t>每</w:t>
      </w:r>
      <w:r>
        <w:rPr>
          <w:rFonts w:ascii="宋体" w:eastAsia="宋体" w:hAnsi="MS Mincho" w:cs="宋体"/>
          <w:sz w:val="28"/>
          <w:bdr w:val="none" w:sz="0" w:space="0" w:color="auto"/>
        </w:rPr>
        <w:t>天我都和学生在一起，</w:t>
      </w:r>
      <w:r>
        <w:rPr>
          <w:rFonts w:ascii="宋体" w:eastAsia="宋体" w:hAnsi="SimSun" w:cs="宋体"/>
          <w:sz w:val="28"/>
          <w:bdr w:val="none" w:sz="0" w:space="0" w:color="auto"/>
        </w:rPr>
        <w:t>带领</w:t>
      </w:r>
      <w:r>
        <w:rPr>
          <w:rFonts w:ascii="宋体" w:eastAsia="宋体" w:hAnsi="MS Mincho" w:cs="宋体"/>
          <w:sz w:val="28"/>
          <w:bdr w:val="none" w:sz="0" w:space="0" w:color="auto"/>
        </w:rPr>
        <w:t>大家一起</w:t>
      </w:r>
      <w:r>
        <w:rPr>
          <w:rFonts w:ascii="宋体" w:eastAsia="宋体" w:hAnsi="SimSun" w:cs="宋体"/>
          <w:sz w:val="28"/>
          <w:bdr w:val="none" w:sz="0" w:space="0" w:color="auto"/>
        </w:rPr>
        <w:t>读书</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大</w:t>
      </w:r>
      <w:r>
        <w:rPr>
          <w:rFonts w:ascii="宋体" w:eastAsia="宋体" w:hAnsi="SimSun" w:cs="宋体"/>
          <w:sz w:val="28"/>
          <w:bdr w:val="none" w:sz="0" w:space="0" w:color="auto"/>
        </w:rPr>
        <w:t>课间</w:t>
      </w:r>
      <w:r>
        <w:rPr>
          <w:rFonts w:ascii="宋体" w:eastAsia="宋体" w:hAnsi="MS Mincho" w:cs="宋体"/>
          <w:sz w:val="28"/>
          <w:bdr w:val="none" w:sz="0" w:space="0" w:color="auto"/>
        </w:rPr>
        <w:t>活</w:t>
      </w:r>
      <w:r>
        <w:rPr>
          <w:rFonts w:ascii="宋体" w:eastAsia="宋体" w:hAnsi="SimSun" w:cs="宋体"/>
          <w:sz w:val="28"/>
          <w:bdr w:val="none" w:sz="0" w:space="0" w:color="auto"/>
        </w:rPr>
        <w:t>动总</w:t>
      </w:r>
      <w:r>
        <w:rPr>
          <w:rFonts w:ascii="宋体" w:eastAsia="宋体" w:hAnsi="MS Mincho" w:cs="宋体"/>
          <w:sz w:val="28"/>
          <w:bdr w:val="none" w:sz="0" w:space="0" w:color="auto"/>
        </w:rPr>
        <w:t>是和学生在一起活</w:t>
      </w:r>
      <w:r>
        <w:rPr>
          <w:rFonts w:ascii="宋体" w:eastAsia="宋体" w:hAnsi="SimSun" w:cs="宋体"/>
          <w:sz w:val="28"/>
          <w:bdr w:val="none" w:sz="0" w:space="0" w:color="auto"/>
        </w:rPr>
        <w:t>动</w:t>
      </w:r>
      <w:r>
        <w:rPr>
          <w:rFonts w:ascii="宋体" w:eastAsia="宋体" w:hAnsi="MS Mincho" w:cs="宋体"/>
          <w:sz w:val="28"/>
          <w:bdr w:val="none" w:sz="0" w:space="0" w:color="auto"/>
        </w:rPr>
        <w:t>、游</w:t>
      </w:r>
      <w:r>
        <w:rPr>
          <w:rFonts w:ascii="宋体" w:eastAsia="宋体" w:hAnsi="SimSun" w:cs="宋体"/>
          <w:sz w:val="28"/>
          <w:bdr w:val="none" w:sz="0" w:space="0" w:color="auto"/>
        </w:rPr>
        <w:t>戏</w:t>
      </w:r>
      <w:r>
        <w:rPr>
          <w:rFonts w:ascii="宋体" w:eastAsia="宋体" w:hAnsi="MS Mincho" w:cs="宋体"/>
          <w:sz w:val="28"/>
          <w:bdr w:val="none" w:sz="0" w:space="0" w:color="auto"/>
        </w:rPr>
        <w:t>或者</w:t>
      </w:r>
      <w:r>
        <w:rPr>
          <w:rFonts w:ascii="宋体" w:eastAsia="宋体" w:hAnsi="SimSun" w:cs="宋体"/>
          <w:sz w:val="28"/>
          <w:bdr w:val="none" w:sz="0" w:space="0" w:color="auto"/>
        </w:rPr>
        <w:t>谈话</w:t>
      </w:r>
      <w:r>
        <w:rPr>
          <w:rFonts w:ascii="宋体" w:eastAsia="宋体" w:cs="宋体"/>
          <w:sz w:val="28"/>
          <w:bdr w:val="none" w:sz="0" w:space="0" w:color="auto"/>
        </w:rPr>
        <w:t>;</w:t>
      </w:r>
      <w:r>
        <w:rPr>
          <w:rFonts w:ascii="宋体" w:eastAsia="宋体" w:hAnsi="SimSun" w:cs="宋体"/>
          <w:sz w:val="28"/>
          <w:bdr w:val="none" w:sz="0" w:space="0" w:color="auto"/>
        </w:rPr>
        <w:t>卫</w:t>
      </w:r>
      <w:r>
        <w:rPr>
          <w:rFonts w:ascii="宋体" w:eastAsia="宋体" w:hAnsi="MS Mincho" w:cs="宋体"/>
          <w:sz w:val="28"/>
          <w:bdr w:val="none" w:sz="0" w:space="0" w:color="auto"/>
        </w:rPr>
        <w:t>生，特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别</w:t>
      </w:r>
      <w:r>
        <w:rPr>
          <w:rFonts w:ascii="宋体" w:eastAsia="宋体" w:hAnsi="MS Mincho" w:cs="宋体"/>
          <w:sz w:val="28"/>
          <w:bdr w:val="none" w:sz="0" w:space="0" w:color="auto"/>
        </w:rPr>
        <w:t>是大</w:t>
      </w:r>
      <w:r>
        <w:rPr>
          <w:rFonts w:ascii="宋体" w:eastAsia="宋体" w:hAnsi="SimSun" w:cs="宋体"/>
          <w:sz w:val="28"/>
          <w:bdr w:val="none" w:sz="0" w:space="0" w:color="auto"/>
        </w:rPr>
        <w:t>扫</w:t>
      </w:r>
      <w:r>
        <w:rPr>
          <w:rFonts w:ascii="宋体" w:eastAsia="宋体" w:hAnsi="MS Mincho" w:cs="宋体"/>
          <w:sz w:val="28"/>
          <w:bdr w:val="none" w:sz="0" w:space="0" w:color="auto"/>
        </w:rPr>
        <w:t>除，我和学生一起搞</w:t>
      </w:r>
      <w:r>
        <w:rPr>
          <w:rFonts w:ascii="宋体" w:eastAsia="宋体" w:cs="宋体"/>
          <w:sz w:val="28"/>
          <w:bdr w:val="none" w:sz="0" w:space="0" w:color="auto"/>
        </w:rPr>
        <w:t>;</w:t>
      </w:r>
      <w:r>
        <w:rPr>
          <w:rFonts w:ascii="宋体" w:eastAsia="宋体" w:hAnsi="MS Mincho" w:cs="宋体"/>
          <w:sz w:val="28"/>
          <w:bdr w:val="none" w:sz="0" w:space="0" w:color="auto"/>
        </w:rPr>
        <w:t>在生活上，我更是无微不至地</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每</w:t>
      </w:r>
      <w:r>
        <w:rPr>
          <w:rFonts w:ascii="宋体" w:eastAsia="宋体" w:hAnsi="MS Mincho" w:cs="宋体"/>
          <w:sz w:val="28"/>
          <w:bdr w:val="none" w:sz="0" w:space="0" w:color="auto"/>
        </w:rPr>
        <w:t>个学生，</w:t>
      </w:r>
      <w:r>
        <w:rPr>
          <w:rFonts w:ascii="宋体" w:eastAsia="宋体" w:hAnsi="SimSun" w:cs="宋体"/>
          <w:sz w:val="28"/>
          <w:bdr w:val="none" w:sz="0" w:space="0" w:color="auto"/>
        </w:rPr>
        <w:t>时时</w:t>
      </w:r>
      <w:r>
        <w:rPr>
          <w:rFonts w:ascii="宋体" w:eastAsia="宋体" w:hAnsi="MS Mincho" w:cs="宋体"/>
          <w:sz w:val="28"/>
          <w:bdr w:val="none" w:sz="0" w:space="0" w:color="auto"/>
        </w:rPr>
        <w:t>提醒学生注意安全、注意健康</w:t>
      </w:r>
      <w:r>
        <w:rPr>
          <w:rFonts w:ascii="宋体" w:eastAsia="宋体" w:cs="宋体"/>
          <w:sz w:val="28"/>
          <w:bdr w:val="none" w:sz="0" w:space="0" w:color="auto"/>
        </w:rPr>
        <w:t>;</w:t>
      </w:r>
      <w:r>
        <w:rPr>
          <w:rFonts w:ascii="宋体" w:eastAsia="宋体" w:hAnsi="MS Mincho" w:cs="宋体"/>
          <w:sz w:val="28"/>
          <w:bdr w:val="none" w:sz="0" w:space="0" w:color="auto"/>
        </w:rPr>
        <w:t>学生生病、受</w:t>
      </w:r>
      <w:r>
        <w:rPr>
          <w:rFonts w:ascii="宋体" w:eastAsia="宋体" w:hAnsi="SimSun" w:cs="宋体"/>
          <w:sz w:val="28"/>
          <w:bdr w:val="none" w:sz="0" w:space="0" w:color="auto"/>
        </w:rPr>
        <w:t>伤</w:t>
      </w:r>
      <w:r>
        <w:rPr>
          <w:rFonts w:ascii="宋体" w:eastAsia="宋体" w:hAnsi="MS Mincho" w:cs="宋体"/>
          <w:sz w:val="28"/>
          <w:bdr w:val="none" w:sz="0" w:space="0" w:color="auto"/>
        </w:rPr>
        <w:t>，我都是第一</w:t>
      </w:r>
      <w:r>
        <w:rPr>
          <w:rFonts w:ascii="宋体" w:eastAsia="宋体" w:hAnsi="SimSun" w:cs="宋体"/>
          <w:sz w:val="28"/>
          <w:bdr w:val="none" w:sz="0" w:space="0" w:color="auto"/>
        </w:rPr>
        <w:t>现场</w:t>
      </w:r>
      <w:r>
        <w:rPr>
          <w:rFonts w:ascii="宋体" w:eastAsia="宋体" w:hAnsi="MS Mincho" w:cs="宋体"/>
          <w:sz w:val="28"/>
          <w:bdr w:val="none" w:sz="0" w:space="0" w:color="auto"/>
        </w:rPr>
        <w:t>赶到、精心</w:t>
      </w:r>
      <w:r>
        <w:rPr>
          <w:rFonts w:ascii="宋体" w:eastAsia="宋体" w:hAnsi="SimSun" w:cs="宋体"/>
          <w:sz w:val="28"/>
          <w:bdr w:val="none" w:sz="0" w:space="0" w:color="auto"/>
        </w:rPr>
        <w:t>护</w:t>
      </w:r>
      <w:r>
        <w:rPr>
          <w:rFonts w:ascii="宋体" w:eastAsia="宋体" w:hAnsi="MS Mincho" w:cs="宋体"/>
          <w:sz w:val="28"/>
          <w:bdr w:val="none" w:sz="0" w:space="0" w:color="auto"/>
        </w:rPr>
        <w:t>理和及</w:t>
      </w:r>
      <w:r>
        <w:rPr>
          <w:rFonts w:ascii="宋体" w:eastAsia="宋体" w:hAnsi="SimSun" w:cs="宋体"/>
          <w:sz w:val="28"/>
          <w:bdr w:val="none" w:sz="0" w:space="0" w:color="auto"/>
        </w:rPr>
        <w:t>时</w:t>
      </w:r>
      <w:r>
        <w:rPr>
          <w:rFonts w:ascii="宋体" w:eastAsia="宋体" w:hAnsi="MS Mincho" w:cs="宋体"/>
          <w:sz w:val="28"/>
          <w:bdr w:val="none" w:sz="0" w:space="0" w:color="auto"/>
        </w:rPr>
        <w:t>送去就医</w:t>
      </w:r>
      <w:r>
        <w:rPr>
          <w:rFonts w:ascii="宋体" w:eastAsia="宋体" w:cs="宋体"/>
          <w:sz w:val="28"/>
          <w:bdr w:val="none" w:sz="0" w:space="0" w:color="auto"/>
        </w:rPr>
        <w:t>;</w:t>
      </w:r>
      <w:r>
        <w:rPr>
          <w:rFonts w:ascii="宋体" w:eastAsia="宋体" w:hAnsi="MS Mincho" w:cs="宋体"/>
          <w:sz w:val="28"/>
          <w:bdr w:val="none" w:sz="0" w:space="0" w:color="auto"/>
        </w:rPr>
        <w:t>学校、班</w:t>
      </w:r>
      <w:r>
        <w:rPr>
          <w:rFonts w:ascii="宋体" w:eastAsia="宋体" w:hAnsi="SimSun" w:cs="宋体"/>
          <w:sz w:val="28"/>
          <w:bdr w:val="none" w:sz="0" w:space="0" w:color="auto"/>
        </w:rPr>
        <w:t>级</w:t>
      </w:r>
      <w:r>
        <w:rPr>
          <w:rFonts w:ascii="宋体" w:eastAsia="宋体" w:hAnsi="MS Mincho" w:cs="宋体"/>
          <w:sz w:val="28"/>
          <w:bdr w:val="none" w:sz="0" w:space="0" w:color="auto"/>
        </w:rPr>
        <w:t>搞活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负责</w:t>
      </w:r>
      <w:r>
        <w:rPr>
          <w:rFonts w:ascii="宋体" w:eastAsia="宋体" w:hAnsi="MS Mincho" w:cs="宋体"/>
          <w:sz w:val="28"/>
          <w:bdr w:val="none" w:sz="0" w:space="0" w:color="auto"/>
        </w:rPr>
        <w:t>的工作</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给</w:t>
      </w:r>
      <w:r>
        <w:rPr>
          <w:rFonts w:ascii="宋体" w:eastAsia="宋体" w:hAnsi="MS Mincho" w:cs="宋体"/>
          <w:sz w:val="28"/>
          <w:bdr w:val="none" w:sz="0" w:space="0" w:color="auto"/>
        </w:rPr>
        <w:t>学生</w:t>
      </w:r>
      <w:r>
        <w:rPr>
          <w:rFonts w:ascii="宋体" w:eastAsia="宋体" w:hAnsi="SimSun" w:cs="宋体"/>
          <w:sz w:val="28"/>
          <w:bdr w:val="none" w:sz="0" w:space="0" w:color="auto"/>
        </w:rPr>
        <w:t>树</w:t>
      </w:r>
      <w:r>
        <w:rPr>
          <w:rFonts w:ascii="宋体" w:eastAsia="宋体" w:hAnsi="MS Mincho" w:cs="宋体"/>
          <w:sz w:val="28"/>
          <w:bdr w:val="none" w:sz="0" w:space="0" w:color="auto"/>
        </w:rPr>
        <w:t>立了良好的行</w:t>
      </w:r>
      <w:r>
        <w:rPr>
          <w:rFonts w:ascii="宋体" w:eastAsia="宋体" w:hAnsi="SimSun" w:cs="宋体"/>
          <w:sz w:val="28"/>
          <w:bdr w:val="none" w:sz="0" w:space="0" w:color="auto"/>
        </w:rPr>
        <w:t>为</w:t>
      </w:r>
      <w:r>
        <w:rPr>
          <w:rFonts w:ascii="宋体" w:eastAsia="宋体" w:hAnsi="MS Mincho" w:cs="宋体"/>
          <w:sz w:val="28"/>
          <w:bdr w:val="none" w:sz="0" w:space="0" w:color="auto"/>
        </w:rPr>
        <w:t>榜</w:t>
      </w:r>
      <w:r>
        <w:rPr>
          <w:rFonts w:ascii="宋体" w:eastAsia="宋体" w:hAnsi="SimSun" w:cs="宋体"/>
          <w:sz w:val="28"/>
          <w:bdr w:val="none" w:sz="0" w:space="0" w:color="auto"/>
        </w:rPr>
        <w:t>样</w:t>
      </w:r>
      <w:r>
        <w:rPr>
          <w:rFonts w:ascii="宋体" w:eastAsia="宋体" w:hAnsi="MS Mincho" w:cs="宋体"/>
          <w:sz w:val="28"/>
          <w:bdr w:val="none" w:sz="0" w:space="0" w:color="auto"/>
        </w:rPr>
        <w:t>，也形成了无形的</w:t>
      </w:r>
      <w:r>
        <w:rPr>
          <w:rFonts w:ascii="宋体" w:eastAsia="宋体" w:hAnsi="SimSun" w:cs="宋体"/>
          <w:sz w:val="28"/>
          <w:bdr w:val="none" w:sz="0" w:space="0" w:color="auto"/>
        </w:rPr>
        <w:t>动</w:t>
      </w:r>
      <w:r>
        <w:rPr>
          <w:rFonts w:ascii="宋体" w:eastAsia="宋体" w:hAnsi="MS Mincho" w:cs="宋体"/>
          <w:sz w:val="28"/>
          <w:bdr w:val="none" w:sz="0" w:space="0" w:color="auto"/>
        </w:rPr>
        <w:t>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学生，做学生的知心人，用一</w:t>
      </w:r>
      <w:r>
        <w:rPr>
          <w:rFonts w:ascii="宋体" w:eastAsia="宋体" w:hAnsi="SimSun" w:cs="宋体"/>
          <w:sz w:val="28"/>
          <w:bdr w:val="none" w:sz="0" w:space="0" w:color="auto"/>
        </w:rPr>
        <w:t>颗爱</w:t>
      </w:r>
      <w:r>
        <w:rPr>
          <w:rFonts w:ascii="宋体" w:eastAsia="宋体" w:hAnsi="MS Mincho" w:cs="宋体"/>
          <w:sz w:val="28"/>
          <w:bdr w:val="none" w:sz="0" w:space="0" w:color="auto"/>
        </w:rPr>
        <w:t>心，去</w:t>
      </w:r>
      <w:r>
        <w:rPr>
          <w:rFonts w:ascii="宋体" w:eastAsia="宋体" w:hAnsi="SimSun" w:cs="宋体"/>
          <w:sz w:val="28"/>
          <w:bdr w:val="none" w:sz="0" w:space="0" w:color="auto"/>
        </w:rPr>
        <w:t>拨动</w:t>
      </w:r>
      <w:r>
        <w:rPr>
          <w:rFonts w:ascii="宋体" w:eastAsia="宋体" w:hAnsi="MS Mincho" w:cs="宋体"/>
          <w:sz w:val="28"/>
          <w:bdr w:val="none" w:sz="0" w:space="0" w:color="auto"/>
        </w:rPr>
        <w:t>学生内心深</w:t>
      </w:r>
      <w:r>
        <w:rPr>
          <w:rFonts w:ascii="宋体" w:eastAsia="宋体" w:hAnsi="SimSun" w:cs="宋体"/>
          <w:sz w:val="28"/>
          <w:bdr w:val="none" w:sz="0" w:space="0" w:color="auto"/>
        </w:rPr>
        <w:t>处</w:t>
      </w:r>
      <w:r>
        <w:rPr>
          <w:rFonts w:ascii="宋体" w:eastAsia="宋体" w:hAnsi="MS Mincho" w:cs="宋体"/>
          <w:sz w:val="28"/>
          <w:bdr w:val="none" w:sz="0" w:space="0" w:color="auto"/>
        </w:rPr>
        <w:t>的琴弦，聆听他</w:t>
      </w:r>
      <w:r>
        <w:rPr>
          <w:rFonts w:ascii="宋体" w:eastAsia="宋体" w:hAnsi="SimSun" w:cs="宋体"/>
          <w:sz w:val="28"/>
          <w:bdr w:val="none" w:sz="0" w:space="0" w:color="auto"/>
        </w:rPr>
        <w:t>们</w:t>
      </w:r>
      <w:r>
        <w:rPr>
          <w:rFonts w:ascii="宋体" w:eastAsia="宋体" w:hAnsi="MS Mincho" w:cs="宋体"/>
          <w:sz w:val="28"/>
          <w:bdr w:val="none" w:sz="0" w:space="0" w:color="auto"/>
        </w:rPr>
        <w:t>的心声，</w:t>
      </w:r>
      <w:r>
        <w:rPr>
          <w:rFonts w:ascii="宋体" w:eastAsia="宋体" w:hAnsi="SimSun" w:cs="宋体"/>
          <w:sz w:val="28"/>
          <w:bdr w:val="none" w:sz="0" w:space="0" w:color="auto"/>
        </w:rPr>
        <w:t>抚</w:t>
      </w:r>
      <w:r>
        <w:rPr>
          <w:rFonts w:ascii="宋体" w:eastAsia="宋体" w:hAnsi="MS Mincho" w:cs="宋体"/>
          <w:sz w:val="28"/>
          <w:bdr w:val="none" w:sz="0" w:space="0" w:color="auto"/>
        </w:rPr>
        <w:t>慰受</w:t>
      </w:r>
      <w:r>
        <w:rPr>
          <w:rFonts w:ascii="宋体" w:eastAsia="宋体" w:hAnsi="SimSun" w:cs="宋体"/>
          <w:sz w:val="28"/>
          <w:bdr w:val="none" w:sz="0" w:space="0" w:color="auto"/>
        </w:rPr>
        <w:t>伤</w:t>
      </w:r>
      <w:r>
        <w:rPr>
          <w:rFonts w:ascii="宋体" w:eastAsia="宋体" w:hAnsi="MS Mincho" w:cs="宋体"/>
          <w:sz w:val="28"/>
          <w:bdr w:val="none" w:sz="0" w:space="0" w:color="auto"/>
        </w:rPr>
        <w:t>的心灵，疏</w:t>
      </w:r>
      <w:r>
        <w:rPr>
          <w:rFonts w:ascii="宋体" w:eastAsia="宋体" w:hAnsi="SimSun" w:cs="宋体"/>
          <w:sz w:val="28"/>
          <w:bdr w:val="none" w:sz="0" w:space="0" w:color="auto"/>
        </w:rPr>
        <w:t>导</w:t>
      </w:r>
      <w:r>
        <w:rPr>
          <w:rFonts w:ascii="宋体" w:eastAsia="宋体" w:hAnsi="MS Mincho" w:cs="宋体"/>
          <w:sz w:val="28"/>
          <w:bdr w:val="none" w:sz="0" w:space="0" w:color="auto"/>
        </w:rPr>
        <w:t>郁</w:t>
      </w:r>
      <w:r>
        <w:rPr>
          <w:rFonts w:ascii="宋体" w:eastAsia="宋体" w:hAnsi="SimSun" w:cs="宋体"/>
          <w:sz w:val="28"/>
          <w:bdr w:val="none" w:sz="0" w:space="0" w:color="auto"/>
        </w:rPr>
        <w:t>闭</w:t>
      </w:r>
      <w:r>
        <w:rPr>
          <w:rFonts w:ascii="宋体" w:eastAsia="宋体" w:hAnsi="MS Mincho" w:cs="宋体"/>
          <w:sz w:val="28"/>
          <w:bdr w:val="none" w:sz="0" w:space="0" w:color="auto"/>
        </w:rPr>
        <w:t>的心渠，真</w:t>
      </w:r>
      <w:r>
        <w:rPr>
          <w:rFonts w:ascii="宋体" w:eastAsia="宋体" w:hAnsi="SimSun" w:cs="宋体"/>
          <w:sz w:val="28"/>
          <w:bdr w:val="none" w:sz="0" w:space="0" w:color="auto"/>
        </w:rPr>
        <w:t>诚</w:t>
      </w:r>
      <w:r>
        <w:rPr>
          <w:rFonts w:ascii="宋体" w:eastAsia="宋体" w:hAnsi="MS Mincho" w:cs="宋体"/>
          <w:sz w:val="28"/>
          <w:bdr w:val="none" w:sz="0" w:space="0" w:color="auto"/>
        </w:rPr>
        <w:t>地表达</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的尊重和</w:t>
      </w:r>
      <w:r>
        <w:rPr>
          <w:rFonts w:ascii="宋体" w:eastAsia="宋体" w:hAnsi="SimSun" w:cs="宋体"/>
          <w:sz w:val="28"/>
          <w:bdr w:val="none" w:sz="0" w:space="0" w:color="auto"/>
        </w:rPr>
        <w:t>关爱</w:t>
      </w:r>
      <w:r>
        <w:rPr>
          <w:rFonts w:ascii="宋体" w:eastAsia="宋体" w:hAnsi="MS Mincho" w:cs="宋体"/>
          <w:sz w:val="28"/>
          <w:bdr w:val="none" w:sz="0" w:space="0" w:color="auto"/>
        </w:rPr>
        <w:t>。一个鼓励的微笑，一次心与心的</w:t>
      </w:r>
      <w:r>
        <w:rPr>
          <w:rFonts w:ascii="宋体" w:eastAsia="宋体" w:hAnsi="SimSun" w:cs="宋体"/>
          <w:sz w:val="28"/>
          <w:bdr w:val="none" w:sz="0" w:space="0" w:color="auto"/>
        </w:rPr>
        <w:t>谈话</w:t>
      </w:r>
      <w:r>
        <w:rPr>
          <w:rFonts w:ascii="宋体" w:eastAsia="宋体" w:hAnsi="MS Mincho" w:cs="宋体"/>
          <w:sz w:val="28"/>
          <w:bdr w:val="none" w:sz="0" w:space="0" w:color="auto"/>
        </w:rPr>
        <w:t>，拉近了老</w:t>
      </w:r>
      <w:r>
        <w:rPr>
          <w:rFonts w:ascii="宋体" w:eastAsia="宋体" w:hAnsi="SimSun" w:cs="宋体"/>
          <w:sz w:val="28"/>
          <w:bdr w:val="none" w:sz="0" w:space="0" w:color="auto"/>
        </w:rPr>
        <w:t>师</w:t>
      </w:r>
      <w:r>
        <w:rPr>
          <w:rFonts w:ascii="宋体" w:eastAsia="宋体" w:hAnsi="MS Mincho" w:cs="宋体"/>
          <w:sz w:val="28"/>
          <w:bdr w:val="none" w:sz="0" w:space="0" w:color="auto"/>
        </w:rPr>
        <w:t>学生的距离。我相信学生，尊重学生，抓住</w:t>
      </w:r>
      <w:r>
        <w:rPr>
          <w:rFonts w:ascii="宋体" w:eastAsia="宋体" w:hAnsi="SimSun" w:cs="宋体"/>
          <w:sz w:val="28"/>
          <w:bdr w:val="none" w:sz="0" w:space="0" w:color="auto"/>
        </w:rPr>
        <w:t>每</w:t>
      </w:r>
      <w:r>
        <w:rPr>
          <w:rFonts w:ascii="宋体" w:eastAsia="宋体" w:hAnsi="MS Mincho" w:cs="宋体"/>
          <w:sz w:val="28"/>
          <w:bdr w:val="none" w:sz="0" w:space="0" w:color="auto"/>
        </w:rPr>
        <w:t>个学生的</w:t>
      </w:r>
      <w:r>
        <w:rPr>
          <w:rFonts w:ascii="宋体" w:eastAsia="宋体" w:hAnsi="SimSun" w:cs="宋体"/>
          <w:sz w:val="28"/>
          <w:bdr w:val="none" w:sz="0" w:space="0" w:color="auto"/>
        </w:rPr>
        <w:t>长处</w:t>
      </w:r>
      <w:r>
        <w:rPr>
          <w:rFonts w:ascii="宋体" w:eastAsia="宋体" w:hAnsi="MS Mincho" w:cs="宋体"/>
          <w:sz w:val="28"/>
          <w:bdr w:val="none" w:sz="0" w:space="0" w:color="auto"/>
        </w:rPr>
        <w:t>和</w:t>
      </w:r>
      <w:r>
        <w:rPr>
          <w:rFonts w:ascii="宋体" w:eastAsia="宋体" w:hAnsi="SimSun" w:cs="宋体"/>
          <w:sz w:val="28"/>
          <w:bdr w:val="none" w:sz="0" w:space="0" w:color="auto"/>
        </w:rPr>
        <w:t>闪</w:t>
      </w:r>
      <w:r>
        <w:rPr>
          <w:rFonts w:ascii="宋体" w:eastAsia="宋体" w:hAnsi="MS Mincho" w:cs="宋体"/>
          <w:sz w:val="28"/>
          <w:bdr w:val="none" w:sz="0" w:space="0" w:color="auto"/>
        </w:rPr>
        <w:t>光点，适</w:t>
      </w:r>
      <w:r>
        <w:rPr>
          <w:rFonts w:ascii="宋体" w:eastAsia="宋体" w:hAnsi="SimSun" w:cs="宋体"/>
          <w:sz w:val="28"/>
          <w:bdr w:val="none" w:sz="0" w:space="0" w:color="auto"/>
        </w:rPr>
        <w:t>时</w:t>
      </w:r>
      <w:r>
        <w:rPr>
          <w:rFonts w:ascii="宋体" w:eastAsia="宋体" w:hAnsi="MS Mincho" w:cs="宋体"/>
          <w:sz w:val="28"/>
          <w:bdr w:val="none" w:sz="0" w:space="0" w:color="auto"/>
        </w:rPr>
        <w:t>表</w:t>
      </w:r>
      <w:r>
        <w:rPr>
          <w:rFonts w:ascii="宋体" w:eastAsia="宋体" w:hAnsi="SimSun" w:cs="宋体"/>
          <w:sz w:val="28"/>
          <w:bdr w:val="none" w:sz="0" w:space="0" w:color="auto"/>
        </w:rPr>
        <w:t>扬</w:t>
      </w:r>
      <w:r>
        <w:rPr>
          <w:rFonts w:ascii="宋体" w:eastAsia="宋体" w:hAnsi="MS Mincho" w:cs="宋体"/>
          <w:sz w:val="28"/>
          <w:bdr w:val="none" w:sz="0" w:space="0" w:color="auto"/>
        </w:rPr>
        <w:t>、鼓励。体</w:t>
      </w:r>
      <w:r>
        <w:rPr>
          <w:rFonts w:ascii="宋体" w:eastAsia="宋体" w:hAnsi="SimSun" w:cs="宋体"/>
          <w:sz w:val="28"/>
          <w:bdr w:val="none" w:sz="0" w:space="0" w:color="auto"/>
        </w:rPr>
        <w:t>贴</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的自信心、自尊心、自</w:t>
      </w:r>
      <w:r>
        <w:rPr>
          <w:rFonts w:ascii="宋体" w:eastAsia="宋体" w:hAnsi="SimSun" w:cs="宋体"/>
          <w:sz w:val="28"/>
          <w:bdr w:val="none" w:sz="0" w:space="0" w:color="auto"/>
        </w:rPr>
        <w:t>强</w:t>
      </w:r>
      <w:r>
        <w:rPr>
          <w:rFonts w:ascii="宋体" w:eastAsia="宋体" w:hAnsi="MS Mincho" w:cs="宋体"/>
          <w:sz w:val="28"/>
          <w:bdr w:val="none" w:sz="0" w:space="0" w:color="auto"/>
        </w:rPr>
        <w:t>心，</w:t>
      </w:r>
      <w:r>
        <w:rPr>
          <w:rFonts w:ascii="宋体" w:eastAsia="宋体" w:hAnsi="SimSun" w:cs="宋体"/>
          <w:sz w:val="28"/>
          <w:bdr w:val="none" w:sz="0" w:space="0" w:color="auto"/>
        </w:rPr>
        <w:t>让</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生不掉</w:t>
      </w:r>
      <w:r>
        <w:rPr>
          <w:rFonts w:ascii="宋体" w:eastAsia="宋体" w:hAnsi="SimSun" w:cs="宋体"/>
          <w:sz w:val="28"/>
          <w:bdr w:val="none" w:sz="0" w:space="0" w:color="auto"/>
        </w:rPr>
        <w:t>队</w:t>
      </w:r>
      <w:r>
        <w:rPr>
          <w:rFonts w:ascii="宋体" w:eastAsia="宋体" w:hAnsi="MS Mincho" w:cs="宋体"/>
          <w:sz w:val="28"/>
          <w:bdr w:val="none" w:sz="0" w:space="0" w:color="auto"/>
        </w:rPr>
        <w:t>，在和</w:t>
      </w:r>
      <w:r>
        <w:rPr>
          <w:rFonts w:ascii="宋体" w:eastAsia="宋体" w:hAnsi="SimSun" w:cs="宋体"/>
          <w:sz w:val="28"/>
          <w:bdr w:val="none" w:sz="0" w:space="0" w:color="auto"/>
        </w:rPr>
        <w:t>谐</w:t>
      </w:r>
      <w:r>
        <w:rPr>
          <w:rFonts w:ascii="宋体" w:eastAsia="宋体" w:hAnsi="MS Mincho" w:cs="宋体"/>
          <w:sz w:val="28"/>
          <w:bdr w:val="none" w:sz="0" w:space="0" w:color="auto"/>
        </w:rPr>
        <w:t>的班集体中快</w:t>
      </w:r>
      <w:r>
        <w:rPr>
          <w:rFonts w:ascii="宋体" w:eastAsia="宋体" w:hAnsi="SimSun" w:cs="宋体"/>
          <w:sz w:val="28"/>
          <w:bdr w:val="none" w:sz="0" w:space="0" w:color="auto"/>
        </w:rPr>
        <w:t>乐</w:t>
      </w:r>
      <w:r>
        <w:rPr>
          <w:rFonts w:ascii="宋体" w:eastAsia="宋体" w:hAnsi="MS Mincho" w:cs="宋体"/>
          <w:sz w:val="28"/>
          <w:bdr w:val="none" w:sz="0" w:space="0" w:color="auto"/>
        </w:rPr>
        <w:t>的生活和学</w:t>
      </w:r>
      <w:r>
        <w:rPr>
          <w:rFonts w:ascii="宋体" w:eastAsia="宋体" w:hAnsi="SimSun" w:cs="宋体"/>
          <w:sz w:val="28"/>
          <w:bdr w:val="none" w:sz="0" w:space="0" w:color="auto"/>
        </w:rPr>
        <w:t>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同家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联</w:t>
      </w:r>
      <w:r>
        <w:rPr>
          <w:rFonts w:ascii="宋体" w:eastAsia="宋体" w:hAnsi="MS Mincho" w:cs="宋体"/>
          <w:sz w:val="28"/>
          <w:bdr w:val="none" w:sz="0" w:space="0" w:color="auto"/>
        </w:rPr>
        <w:t>系、交流，把</w:t>
      </w:r>
      <w:r>
        <w:rPr>
          <w:rFonts w:ascii="宋体" w:eastAsia="宋体" w:hAnsi="SimSun" w:cs="宋体"/>
          <w:sz w:val="28"/>
          <w:bdr w:val="none" w:sz="0" w:space="0" w:color="auto"/>
        </w:rPr>
        <w:t>热</w:t>
      </w:r>
      <w:r>
        <w:rPr>
          <w:rFonts w:ascii="宋体" w:eastAsia="宋体" w:hAnsi="MS Mincho" w:cs="宋体"/>
          <w:sz w:val="28"/>
          <w:bdr w:val="none" w:sz="0" w:space="0" w:color="auto"/>
        </w:rPr>
        <w:t>心送</w:t>
      </w:r>
      <w:r>
        <w:rPr>
          <w:rFonts w:ascii="宋体" w:eastAsia="宋体" w:hAnsi="SimSun" w:cs="宋体"/>
          <w:sz w:val="28"/>
          <w:bdr w:val="none" w:sz="0" w:space="0" w:color="auto"/>
        </w:rPr>
        <w:t>给</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，信任尊重家</w:t>
      </w:r>
      <w:r>
        <w:rPr>
          <w:rFonts w:ascii="宋体" w:eastAsia="宋体" w:hAnsi="SimSun" w:cs="宋体"/>
          <w:sz w:val="28"/>
          <w:bdr w:val="none" w:sz="0" w:space="0" w:color="auto"/>
        </w:rPr>
        <w:t>长</w:t>
      </w:r>
      <w:r>
        <w:rPr>
          <w:rFonts w:ascii="宋体" w:eastAsia="宋体" w:hAnsi="MS Mincho" w:cs="宋体"/>
          <w:sz w:val="28"/>
          <w:bdr w:val="none" w:sz="0" w:space="0" w:color="auto"/>
        </w:rPr>
        <w:t>，虚心听取家</w:t>
      </w:r>
      <w:r>
        <w:rPr>
          <w:rFonts w:ascii="宋体" w:eastAsia="宋体" w:hAnsi="SimSun" w:cs="宋体"/>
          <w:sz w:val="28"/>
          <w:bdr w:val="none" w:sz="0" w:space="0" w:color="auto"/>
        </w:rPr>
        <w:t>长</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。当学生有</w:t>
      </w:r>
      <w:r>
        <w:rPr>
          <w:rFonts w:ascii="宋体" w:eastAsia="宋体" w:hAnsi="SimSun" w:cs="宋体"/>
          <w:sz w:val="28"/>
          <w:bdr w:val="none" w:sz="0" w:space="0" w:color="auto"/>
        </w:rPr>
        <w:t>错时应</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与家</w:t>
      </w:r>
      <w:r>
        <w:rPr>
          <w:rFonts w:ascii="宋体" w:eastAsia="宋体" w:hAnsi="SimSun" w:cs="宋体"/>
          <w:sz w:val="28"/>
          <w:bdr w:val="none" w:sz="0" w:space="0" w:color="auto"/>
        </w:rPr>
        <w:t>长</w:t>
      </w:r>
      <w:r>
        <w:rPr>
          <w:rFonts w:ascii="宋体" w:eastAsia="宋体" w:hAnsi="MS Mincho" w:cs="宋体"/>
          <w:sz w:val="28"/>
          <w:bdr w:val="none" w:sz="0" w:space="0" w:color="auto"/>
        </w:rPr>
        <w:t>取得</w:t>
      </w:r>
      <w:r>
        <w:rPr>
          <w:rFonts w:ascii="宋体" w:eastAsia="宋体" w:hAnsi="SimSun" w:cs="宋体"/>
          <w:sz w:val="28"/>
          <w:bdr w:val="none" w:sz="0" w:space="0" w:color="auto"/>
        </w:rPr>
        <w:t>联</w:t>
      </w:r>
      <w:r>
        <w:rPr>
          <w:rFonts w:ascii="宋体" w:eastAsia="宋体" w:hAnsi="MS Mincho" w:cs="宋体"/>
          <w:sz w:val="28"/>
          <w:bdr w:val="none" w:sz="0" w:space="0" w:color="auto"/>
        </w:rPr>
        <w:t>系，能理解家</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难处</w:t>
      </w:r>
      <w:r>
        <w:rPr>
          <w:rFonts w:ascii="宋体" w:eastAsia="宋体" w:hAnsi="MS Mincho" w:cs="宋体"/>
          <w:sz w:val="28"/>
          <w:bdr w:val="none" w:sz="0" w:space="0" w:color="auto"/>
        </w:rPr>
        <w:t>，不</w:t>
      </w:r>
      <w:r>
        <w:rPr>
          <w:rFonts w:ascii="宋体" w:eastAsia="宋体" w:hAnsi="SimSun" w:cs="宋体"/>
          <w:sz w:val="28"/>
          <w:bdr w:val="none" w:sz="0" w:space="0" w:color="auto"/>
        </w:rPr>
        <w:t>训</w:t>
      </w:r>
      <w:r>
        <w:rPr>
          <w:rFonts w:ascii="宋体" w:eastAsia="宋体" w:hAnsi="MS Mincho" w:cs="宋体"/>
          <w:sz w:val="28"/>
          <w:bdr w:val="none" w:sz="0" w:space="0" w:color="auto"/>
        </w:rPr>
        <w:t>斥家</w:t>
      </w:r>
      <w:r>
        <w:rPr>
          <w:rFonts w:ascii="宋体" w:eastAsia="宋体" w:hAnsi="SimSun" w:cs="宋体"/>
          <w:sz w:val="28"/>
          <w:bdr w:val="none" w:sz="0" w:space="0" w:color="auto"/>
        </w:rPr>
        <w:t>长</w:t>
      </w:r>
      <w:r>
        <w:rPr>
          <w:rFonts w:ascii="宋体" w:eastAsia="宋体" w:hAnsi="MS Mincho" w:cs="宋体"/>
          <w:sz w:val="28"/>
          <w:bdr w:val="none" w:sz="0" w:space="0" w:color="auto"/>
        </w:rPr>
        <w:t>，不把学生有</w:t>
      </w:r>
      <w:r>
        <w:rPr>
          <w:rFonts w:ascii="宋体" w:eastAsia="宋体" w:hAnsi="SimSun" w:cs="宋体"/>
          <w:sz w:val="28"/>
          <w:bdr w:val="none" w:sz="0" w:space="0" w:color="auto"/>
        </w:rPr>
        <w:t>错误转</w:t>
      </w:r>
      <w:r>
        <w:rPr>
          <w:rFonts w:ascii="宋体" w:eastAsia="宋体" w:hAnsi="MS Mincho" w:cs="宋体"/>
          <w:sz w:val="28"/>
          <w:bdr w:val="none" w:sz="0" w:space="0" w:color="auto"/>
        </w:rPr>
        <w:t>嫁</w:t>
      </w:r>
      <w:r>
        <w:rPr>
          <w:rFonts w:ascii="宋体" w:eastAsia="宋体" w:hAnsi="SimSun" w:cs="宋体"/>
          <w:sz w:val="28"/>
          <w:bdr w:val="none" w:sz="0" w:space="0" w:color="auto"/>
        </w:rPr>
        <w:t>给</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，尊重家</w:t>
      </w:r>
      <w:r>
        <w:rPr>
          <w:rFonts w:ascii="宋体" w:eastAsia="宋体" w:hAnsi="SimSun" w:cs="宋体"/>
          <w:sz w:val="28"/>
          <w:bdr w:val="none" w:sz="0" w:space="0" w:color="auto"/>
        </w:rPr>
        <w:t>长</w:t>
      </w:r>
      <w:r>
        <w:rPr>
          <w:rFonts w:ascii="宋体" w:eastAsia="宋体" w:hAnsi="MS Mincho" w:cs="宋体"/>
          <w:sz w:val="28"/>
          <w:bdr w:val="none" w:sz="0" w:space="0" w:color="auto"/>
        </w:rPr>
        <w:t>的感情，</w:t>
      </w:r>
      <w:r>
        <w:rPr>
          <w:rFonts w:ascii="宋体" w:eastAsia="宋体" w:hAnsi="SimSun" w:cs="宋体"/>
          <w:sz w:val="28"/>
          <w:bdr w:val="none" w:sz="0" w:space="0" w:color="auto"/>
        </w:rPr>
        <w:t>对</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做到温和有礼，以商量</w:t>
      </w:r>
      <w:r>
        <w:rPr>
          <w:rFonts w:ascii="宋体" w:eastAsia="宋体" w:hAnsi="SimSun" w:cs="宋体"/>
          <w:sz w:val="28"/>
          <w:bdr w:val="none" w:sz="0" w:space="0" w:color="auto"/>
        </w:rPr>
        <w:t>谈</w:t>
      </w:r>
      <w:r>
        <w:rPr>
          <w:rFonts w:ascii="宋体" w:eastAsia="宋体" w:hAnsi="MS Mincho" w:cs="宋体"/>
          <w:sz w:val="28"/>
          <w:bdr w:val="none" w:sz="0" w:space="0" w:color="auto"/>
        </w:rPr>
        <w:t>心的方式来交流教育孩子的得失。不歧</w:t>
      </w:r>
      <w:r>
        <w:rPr>
          <w:rFonts w:ascii="宋体" w:eastAsia="宋体" w:hAnsi="SimSun" w:cs="宋体"/>
          <w:sz w:val="28"/>
          <w:bdr w:val="none" w:sz="0" w:space="0" w:color="auto"/>
        </w:rPr>
        <w:t>视</w:t>
      </w:r>
      <w:r>
        <w:rPr>
          <w:rFonts w:ascii="宋体" w:eastAsia="宋体" w:hAnsi="MS Mincho" w:cs="宋体"/>
          <w:sz w:val="28"/>
          <w:bdr w:val="none" w:sz="0" w:space="0" w:color="auto"/>
        </w:rPr>
        <w:t>差生家</w:t>
      </w:r>
      <w:r>
        <w:rPr>
          <w:rFonts w:ascii="宋体" w:eastAsia="宋体" w:hAnsi="SimSun" w:cs="宋体"/>
          <w:sz w:val="28"/>
          <w:bdr w:val="none" w:sz="0" w:space="0" w:color="auto"/>
        </w:rPr>
        <w:t>长</w:t>
      </w:r>
      <w:r>
        <w:rPr>
          <w:rFonts w:ascii="宋体" w:eastAsia="宋体" w:hAnsi="MS Mincho" w:cs="宋体"/>
          <w:sz w:val="28"/>
          <w:bdr w:val="none" w:sz="0" w:space="0" w:color="auto"/>
        </w:rPr>
        <w:t>，一</w:t>
      </w:r>
      <w:r>
        <w:rPr>
          <w:rFonts w:ascii="宋体" w:eastAsia="宋体" w:hAnsi="SimSun" w:cs="宋体"/>
          <w:sz w:val="28"/>
          <w:bdr w:val="none" w:sz="0" w:space="0" w:color="auto"/>
        </w:rPr>
        <w:t>视</w:t>
      </w:r>
      <w:r>
        <w:rPr>
          <w:rFonts w:ascii="宋体" w:eastAsia="宋体" w:hAnsi="MS Mincho" w:cs="宋体"/>
          <w:sz w:val="28"/>
          <w:bdr w:val="none" w:sz="0" w:space="0" w:color="auto"/>
        </w:rPr>
        <w:t>同仁，平等</w:t>
      </w:r>
      <w:r>
        <w:rPr>
          <w:rFonts w:ascii="宋体" w:eastAsia="宋体" w:hAnsi="SimSun" w:cs="宋体"/>
          <w:sz w:val="28"/>
          <w:bdr w:val="none" w:sz="0" w:space="0" w:color="auto"/>
        </w:rPr>
        <w:t>对</w:t>
      </w:r>
      <w:r>
        <w:rPr>
          <w:rFonts w:ascii="宋体" w:eastAsia="宋体" w:hAnsi="MS Mincho" w:cs="宋体"/>
          <w:sz w:val="28"/>
          <w:bdr w:val="none" w:sz="0" w:space="0" w:color="auto"/>
        </w:rPr>
        <w:t>待。</w:t>
      </w:r>
      <w:r>
        <w:rPr>
          <w:rFonts w:ascii="宋体" w:eastAsia="宋体" w:hAnsi="SimSun" w:cs="宋体"/>
          <w:sz w:val="28"/>
          <w:bdr w:val="none" w:sz="0" w:space="0" w:color="auto"/>
        </w:rPr>
        <w:t>对</w:t>
      </w:r>
      <w:r>
        <w:rPr>
          <w:rFonts w:ascii="宋体" w:eastAsia="宋体" w:cs="宋体"/>
          <w:sz w:val="28"/>
          <w:bdr w:val="none" w:sz="0" w:space="0" w:color="auto"/>
        </w:rPr>
        <w:t>“</w:t>
      </w:r>
      <w:r>
        <w:rPr>
          <w:rFonts w:ascii="宋体" w:eastAsia="宋体" w:hAnsi="MS Mincho" w:cs="宋体"/>
          <w:sz w:val="28"/>
          <w:bdr w:val="none" w:sz="0" w:space="0" w:color="auto"/>
        </w:rPr>
        <w:t>留守学生的家</w:t>
      </w:r>
      <w:r>
        <w:rPr>
          <w:rFonts w:ascii="宋体" w:eastAsia="宋体" w:hAnsi="SimSun" w:cs="宋体"/>
          <w:sz w:val="28"/>
          <w:bdr w:val="none" w:sz="0" w:space="0" w:color="auto"/>
        </w:rPr>
        <w:t>长</w:t>
      </w:r>
      <w:r>
        <w:rPr>
          <w:rFonts w:ascii="宋体" w:eastAsia="宋体" w:hAnsi="MS Mincho" w:cs="宋体"/>
          <w:sz w:val="28"/>
          <w:bdr w:val="none" w:sz="0" w:space="0" w:color="auto"/>
        </w:rPr>
        <w:t>，我也</w:t>
      </w:r>
      <w:r>
        <w:rPr>
          <w:rFonts w:ascii="宋体" w:eastAsia="宋体" w:hAnsi="SimSun" w:cs="宋体"/>
          <w:sz w:val="28"/>
          <w:bdr w:val="none" w:sz="0" w:space="0" w:color="auto"/>
        </w:rPr>
        <w:t>经</w:t>
      </w:r>
      <w:r>
        <w:rPr>
          <w:rFonts w:ascii="宋体" w:eastAsia="宋体" w:hAnsi="MS Mincho" w:cs="宋体"/>
          <w:sz w:val="28"/>
          <w:bdr w:val="none" w:sz="0" w:space="0" w:color="auto"/>
        </w:rPr>
        <w:t>常与他</w:t>
      </w:r>
      <w:r>
        <w:rPr>
          <w:rFonts w:ascii="宋体" w:eastAsia="宋体" w:hAnsi="SimSun" w:cs="宋体"/>
          <w:sz w:val="28"/>
          <w:bdr w:val="none" w:sz="0" w:space="0" w:color="auto"/>
        </w:rPr>
        <w:t>们</w:t>
      </w:r>
      <w:r>
        <w:rPr>
          <w:rFonts w:ascii="宋体" w:eastAsia="宋体" w:hAnsi="MS Mincho" w:cs="宋体"/>
          <w:sz w:val="28"/>
          <w:bdr w:val="none" w:sz="0" w:space="0" w:color="auto"/>
        </w:rPr>
        <w:t>通</w:t>
      </w:r>
      <w:r>
        <w:rPr>
          <w:rFonts w:ascii="宋体" w:eastAsia="宋体" w:hAnsi="SimSun" w:cs="宋体"/>
          <w:sz w:val="28"/>
          <w:bdr w:val="none" w:sz="0" w:space="0" w:color="auto"/>
        </w:rPr>
        <w:t>电话</w:t>
      </w:r>
      <w:r>
        <w:rPr>
          <w:rFonts w:ascii="宋体" w:eastAsia="宋体" w:hAnsi="MS Mincho" w:cs="宋体"/>
          <w:sz w:val="28"/>
          <w:bdr w:val="none" w:sz="0" w:space="0" w:color="auto"/>
        </w:rPr>
        <w:t>，</w:t>
      </w:r>
      <w:r>
        <w:rPr>
          <w:rFonts w:ascii="宋体" w:eastAsia="宋体" w:hAnsi="SimSun" w:cs="宋体"/>
          <w:sz w:val="28"/>
          <w:bdr w:val="none" w:sz="0" w:space="0" w:color="auto"/>
        </w:rPr>
        <w:t>发</w:t>
      </w:r>
      <w:r>
        <w:rPr>
          <w:rFonts w:ascii="宋体" w:eastAsia="宋体" w:hAnsi="MS Mincho" w:cs="宋体"/>
          <w:sz w:val="28"/>
          <w:bdr w:val="none" w:sz="0" w:space="0" w:color="auto"/>
        </w:rPr>
        <w:t>短信，向他</w:t>
      </w:r>
      <w:r>
        <w:rPr>
          <w:rFonts w:ascii="宋体" w:eastAsia="宋体" w:hAnsi="SimSun" w:cs="宋体"/>
          <w:sz w:val="28"/>
          <w:bdr w:val="none" w:sz="0" w:space="0" w:color="auto"/>
        </w:rPr>
        <w:t>们汇报</w:t>
      </w:r>
      <w:r>
        <w:rPr>
          <w:rFonts w:ascii="宋体" w:eastAsia="宋体" w:hAnsi="MS Mincho" w:cs="宋体"/>
          <w:sz w:val="28"/>
          <w:bdr w:val="none" w:sz="0" w:space="0" w:color="auto"/>
        </w:rPr>
        <w:t>子女在校的学</w:t>
      </w:r>
      <w:r>
        <w:rPr>
          <w:rFonts w:ascii="宋体" w:eastAsia="宋体" w:hAnsi="SimSun" w:cs="宋体"/>
          <w:sz w:val="28"/>
          <w:bdr w:val="none" w:sz="0" w:space="0" w:color="auto"/>
        </w:rPr>
        <w:t>习</w:t>
      </w:r>
      <w:r>
        <w:rPr>
          <w:rFonts w:ascii="宋体" w:eastAsia="宋体" w:hAnsi="MS Mincho" w:cs="宋体"/>
          <w:sz w:val="28"/>
          <w:bdr w:val="none" w:sz="0" w:space="0" w:color="auto"/>
        </w:rPr>
        <w:t>及表</w:t>
      </w:r>
      <w:r>
        <w:rPr>
          <w:rFonts w:ascii="宋体" w:eastAsia="宋体" w:hAnsi="SimSun" w:cs="宋体"/>
          <w:sz w:val="28"/>
          <w:bdr w:val="none" w:sz="0" w:space="0" w:color="auto"/>
        </w:rPr>
        <w:t>现</w:t>
      </w:r>
      <w:r>
        <w:rPr>
          <w:rFonts w:ascii="宋体" w:eastAsia="宋体" w:hAnsi="MS Mincho" w:cs="宋体"/>
          <w:sz w:val="28"/>
          <w:bdr w:val="none" w:sz="0" w:space="0" w:color="auto"/>
        </w:rPr>
        <w:t>情况。家</w:t>
      </w:r>
      <w:r>
        <w:rPr>
          <w:rFonts w:ascii="宋体" w:eastAsia="宋体" w:hAnsi="SimSun" w:cs="宋体"/>
          <w:sz w:val="28"/>
          <w:bdr w:val="none" w:sz="0" w:space="0" w:color="auto"/>
        </w:rPr>
        <w:t>长</w:t>
      </w:r>
      <w:r>
        <w:rPr>
          <w:rFonts w:ascii="宋体" w:eastAsia="宋体" w:hAnsi="MS Mincho" w:cs="宋体"/>
          <w:sz w:val="28"/>
          <w:bdr w:val="none" w:sz="0" w:space="0" w:color="auto"/>
        </w:rPr>
        <w:t>建立密切</w:t>
      </w:r>
      <w:r>
        <w:rPr>
          <w:rFonts w:ascii="宋体" w:eastAsia="宋体" w:hAnsi="SimSun" w:cs="宋体"/>
          <w:sz w:val="28"/>
          <w:bdr w:val="none" w:sz="0" w:space="0" w:color="auto"/>
        </w:rPr>
        <w:t>联</w:t>
      </w:r>
      <w:r>
        <w:rPr>
          <w:rFonts w:ascii="宋体" w:eastAsia="宋体" w:hAnsi="MS Mincho" w:cs="宋体"/>
          <w:sz w:val="28"/>
          <w:bdr w:val="none" w:sz="0" w:space="0" w:color="auto"/>
        </w:rPr>
        <w:t>系，</w:t>
      </w:r>
      <w:r>
        <w:rPr>
          <w:rFonts w:ascii="宋体" w:eastAsia="宋体" w:hAnsi="SimSun" w:cs="宋体"/>
          <w:sz w:val="28"/>
          <w:bdr w:val="none" w:sz="0" w:space="0" w:color="auto"/>
        </w:rPr>
        <w:t>进</w:t>
      </w:r>
      <w:r>
        <w:rPr>
          <w:rFonts w:ascii="宋体" w:eastAsia="宋体" w:hAnsi="MS Mincho" w:cs="宋体"/>
          <w:sz w:val="28"/>
          <w:bdr w:val="none" w:sz="0" w:space="0" w:color="auto"/>
        </w:rPr>
        <w:t>行友好交往，不</w:t>
      </w:r>
      <w:r>
        <w:rPr>
          <w:rFonts w:ascii="宋体" w:eastAsia="宋体" w:hAnsi="SimSun" w:cs="宋体"/>
          <w:sz w:val="28"/>
          <w:bdr w:val="none" w:sz="0" w:space="0" w:color="auto"/>
        </w:rPr>
        <w:t>仅</w:t>
      </w:r>
      <w:r>
        <w:rPr>
          <w:rFonts w:ascii="宋体" w:eastAsia="宋体" w:hAnsi="MS Mincho" w:cs="宋体"/>
          <w:sz w:val="28"/>
          <w:bdr w:val="none" w:sz="0" w:space="0" w:color="auto"/>
        </w:rPr>
        <w:t>沟通了信息</w:t>
      </w:r>
      <w:r>
        <w:rPr>
          <w:rFonts w:ascii="宋体" w:eastAsia="宋体" w:hAnsi="SimSun" w:cs="宋体"/>
          <w:sz w:val="28"/>
          <w:bdr w:val="none" w:sz="0" w:space="0" w:color="auto"/>
        </w:rPr>
        <w:t>还</w:t>
      </w:r>
      <w:r>
        <w:rPr>
          <w:rFonts w:ascii="宋体" w:eastAsia="宋体" w:hAnsi="MS Mincho" w:cs="宋体"/>
          <w:sz w:val="28"/>
          <w:bdr w:val="none" w:sz="0" w:space="0" w:color="auto"/>
        </w:rPr>
        <w:t>增</w:t>
      </w:r>
      <w:r>
        <w:rPr>
          <w:rFonts w:ascii="宋体" w:eastAsia="宋体" w:hAnsi="SimSun" w:cs="宋体"/>
          <w:sz w:val="28"/>
          <w:bdr w:val="none" w:sz="0" w:space="0" w:color="auto"/>
        </w:rPr>
        <w:t>进</w:t>
      </w:r>
      <w:r>
        <w:rPr>
          <w:rFonts w:ascii="宋体" w:eastAsia="宋体" w:hAnsi="MS Mincho" w:cs="宋体"/>
          <w:sz w:val="28"/>
          <w:bdr w:val="none" w:sz="0" w:space="0" w:color="auto"/>
        </w:rPr>
        <w:t>了感情交流。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书</w:t>
      </w:r>
      <w:r>
        <w:rPr>
          <w:rFonts w:ascii="宋体" w:eastAsia="宋体" w:hAnsi="MS Mincho" w:cs="宋体"/>
          <w:sz w:val="28"/>
          <w:bdr w:val="none" w:sz="0" w:space="0" w:color="auto"/>
        </w:rPr>
        <w:t>育人我将无怨无悔地耕耘在</w:t>
      </w:r>
      <w:r>
        <w:rPr>
          <w:rFonts w:ascii="宋体" w:eastAsia="宋体" w:hAnsi="SimSun" w:cs="宋体"/>
          <w:sz w:val="28"/>
          <w:bdr w:val="none" w:sz="0" w:space="0" w:color="auto"/>
        </w:rPr>
        <w:t>这</w:t>
      </w:r>
      <w:r>
        <w:rPr>
          <w:rFonts w:ascii="宋体" w:eastAsia="宋体" w:hAnsi="MS Mincho" w:cs="宋体"/>
          <w:sz w:val="28"/>
          <w:bdr w:val="none" w:sz="0" w:space="0" w:color="auto"/>
        </w:rPr>
        <w:t>片土地上，</w:t>
      </w:r>
      <w:r>
        <w:rPr>
          <w:rFonts w:ascii="宋体" w:eastAsia="宋体" w:hAnsi="SimSun" w:cs="宋体"/>
          <w:sz w:val="28"/>
          <w:bdr w:val="none" w:sz="0" w:space="0" w:color="auto"/>
        </w:rPr>
        <w:t>让</w:t>
      </w:r>
      <w:r>
        <w:rPr>
          <w:rFonts w:ascii="宋体" w:eastAsia="宋体" w:hAnsi="MS Mincho" w:cs="宋体"/>
          <w:sz w:val="28"/>
          <w:bdr w:val="none" w:sz="0" w:space="0" w:color="auto"/>
        </w:rPr>
        <w:t>生命之花永</w:t>
      </w:r>
      <w:r>
        <w:rPr>
          <w:rFonts w:ascii="宋体" w:eastAsia="宋体" w:hAnsi="SimSun" w:cs="宋体"/>
          <w:sz w:val="28"/>
          <w:bdr w:val="none" w:sz="0" w:space="0" w:color="auto"/>
        </w:rPr>
        <w:t>远绽</w:t>
      </w:r>
      <w:r>
        <w:rPr>
          <w:rFonts w:ascii="宋体" w:eastAsia="宋体" w:hAnsi="MS Mincho" w:cs="宋体"/>
          <w:sz w:val="28"/>
          <w:bdr w:val="none" w:sz="0" w:space="0" w:color="auto"/>
        </w:rPr>
        <w:t>放在</w:t>
      </w:r>
      <w:r>
        <w:rPr>
          <w:rFonts w:ascii="宋体" w:eastAsia="宋体" w:hAnsi="SimSun" w:cs="宋体"/>
          <w:sz w:val="28"/>
          <w:bdr w:val="none" w:sz="0" w:space="0" w:color="auto"/>
        </w:rPr>
        <w:t>这</w:t>
      </w:r>
      <w:r>
        <w:rPr>
          <w:rFonts w:ascii="宋体" w:eastAsia="宋体" w:hAnsi="MS Mincho" w:cs="宋体"/>
          <w:sz w:val="28"/>
          <w:bdr w:val="none" w:sz="0" w:space="0" w:color="auto"/>
        </w:rPr>
        <w:t>希望的田野上</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班主任典型事迹</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月，刘老</w:t>
      </w:r>
      <w:r>
        <w:rPr>
          <w:rFonts w:ascii="宋体" w:eastAsia="宋体" w:hAnsi="SimSun" w:cs="宋体"/>
          <w:sz w:val="28"/>
          <w:bdr w:val="none" w:sz="0" w:space="0" w:color="auto"/>
        </w:rPr>
        <w:t>师</w:t>
      </w:r>
      <w:r>
        <w:rPr>
          <w:rFonts w:ascii="宋体" w:eastAsia="宋体" w:hAnsi="MS Mincho" w:cs="宋体"/>
          <w:sz w:val="28"/>
          <w:bdr w:val="none" w:sz="0" w:space="0" w:color="auto"/>
        </w:rPr>
        <w:t>任小学班主任工作，一名教</w:t>
      </w:r>
      <w:r>
        <w:rPr>
          <w:rFonts w:ascii="宋体" w:eastAsia="宋体" w:hAnsi="SimSun" w:cs="宋体"/>
          <w:sz w:val="28"/>
          <w:bdr w:val="none" w:sz="0" w:space="0" w:color="auto"/>
        </w:rPr>
        <w:t>师</w:t>
      </w:r>
      <w:r>
        <w:rPr>
          <w:rFonts w:ascii="宋体" w:eastAsia="宋体" w:hAnsi="MS Mincho" w:cs="宋体"/>
          <w:sz w:val="28"/>
          <w:bdr w:val="none" w:sz="0" w:space="0" w:color="auto"/>
        </w:rPr>
        <w:t>自身的教学</w:t>
      </w:r>
      <w:r>
        <w:rPr>
          <w:rFonts w:ascii="宋体" w:eastAsia="宋体" w:hAnsi="SimSun" w:cs="宋体"/>
          <w:sz w:val="28"/>
          <w:bdr w:val="none" w:sz="0" w:space="0" w:color="auto"/>
        </w:rPr>
        <w:t>态</w:t>
      </w:r>
      <w:r>
        <w:rPr>
          <w:rFonts w:ascii="宋体" w:eastAsia="宋体" w:hAnsi="MS Mincho" w:cs="宋体"/>
          <w:sz w:val="28"/>
          <w:bdr w:val="none" w:sz="0" w:space="0" w:color="auto"/>
        </w:rPr>
        <w:t>度和教学</w:t>
      </w:r>
      <w:r>
        <w:rPr>
          <w:rFonts w:ascii="宋体" w:eastAsia="宋体" w:hAnsi="SimSun" w:cs="宋体"/>
          <w:sz w:val="28"/>
          <w:bdr w:val="none" w:sz="0" w:space="0" w:color="auto"/>
        </w:rPr>
        <w:t>质</w:t>
      </w:r>
      <w:r>
        <w:rPr>
          <w:rFonts w:ascii="宋体" w:eastAsia="宋体" w:hAnsi="MS Mincho" w:cs="宋体"/>
          <w:sz w:val="28"/>
          <w:bdr w:val="none" w:sz="0" w:space="0" w:color="auto"/>
        </w:rPr>
        <w:t>量将直接影响班</w:t>
      </w:r>
      <w:r>
        <w:rPr>
          <w:rFonts w:ascii="宋体" w:eastAsia="宋体" w:hAnsi="SimSun" w:cs="宋体"/>
          <w:sz w:val="28"/>
          <w:bdr w:val="none" w:sz="0" w:space="0" w:color="auto"/>
        </w:rPr>
        <w:t>级每</w:t>
      </w:r>
      <w:r>
        <w:rPr>
          <w:rFonts w:ascii="宋体" w:eastAsia="宋体" w:hAnsi="MS Mincho" w:cs="宋体"/>
          <w:sz w:val="28"/>
          <w:bdr w:val="none" w:sz="0" w:space="0" w:color="auto"/>
        </w:rPr>
        <w:t>一个孩子今后的</w:t>
      </w:r>
      <w:r>
        <w:rPr>
          <w:rFonts w:ascii="宋体" w:eastAsia="宋体" w:hAnsi="SimSun" w:cs="宋体"/>
          <w:sz w:val="28"/>
          <w:bdr w:val="none" w:sz="0" w:space="0" w:color="auto"/>
        </w:rPr>
        <w:t>发</w:t>
      </w:r>
      <w:r>
        <w:rPr>
          <w:rFonts w:ascii="宋体" w:eastAsia="宋体" w:hAnsi="MS Mincho" w:cs="宋体"/>
          <w:sz w:val="28"/>
          <w:bdr w:val="none" w:sz="0" w:space="0" w:color="auto"/>
        </w:rPr>
        <w:t>展。而小学的六年更是孩子</w:t>
      </w:r>
      <w:r>
        <w:rPr>
          <w:rFonts w:ascii="宋体" w:eastAsia="宋体" w:hAnsi="SimSun" w:cs="宋体"/>
          <w:sz w:val="28"/>
          <w:bdr w:val="none" w:sz="0" w:space="0" w:color="auto"/>
        </w:rPr>
        <w:t>们习惯</w:t>
      </w:r>
      <w:r>
        <w:rPr>
          <w:rFonts w:ascii="宋体" w:eastAsia="宋体" w:hAnsi="MS Mincho" w:cs="宋体"/>
          <w:sz w:val="28"/>
          <w:bdr w:val="none" w:sz="0" w:space="0" w:color="auto"/>
        </w:rPr>
        <w:t>培</w:t>
      </w:r>
      <w:r>
        <w:rPr>
          <w:rFonts w:ascii="宋体" w:eastAsia="宋体" w:hAnsi="SimSun" w:cs="宋体"/>
          <w:sz w:val="28"/>
          <w:bdr w:val="none" w:sz="0" w:space="0" w:color="auto"/>
        </w:rPr>
        <w:t>养阶</w:t>
      </w:r>
      <w:r>
        <w:rPr>
          <w:rFonts w:ascii="宋体" w:eastAsia="宋体" w:hAnsi="MS Mincho" w:cs="宋体"/>
          <w:sz w:val="28"/>
          <w:bdr w:val="none" w:sz="0" w:space="0" w:color="auto"/>
        </w:rPr>
        <w:t>段，</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每</w:t>
      </w:r>
      <w:r>
        <w:rPr>
          <w:rFonts w:ascii="宋体" w:eastAsia="宋体" w:hAnsi="MS Mincho" w:cs="宋体"/>
          <w:sz w:val="28"/>
          <w:bdr w:val="none" w:sz="0" w:space="0" w:color="auto"/>
        </w:rPr>
        <w:t>个孩子今后的学</w:t>
      </w:r>
      <w:r>
        <w:rPr>
          <w:rFonts w:ascii="宋体" w:eastAsia="宋体" w:hAnsi="SimSun" w:cs="宋体"/>
          <w:sz w:val="28"/>
          <w:bdr w:val="none" w:sz="0" w:space="0" w:color="auto"/>
        </w:rPr>
        <w:t>习</w:t>
      </w:r>
      <w:r>
        <w:rPr>
          <w:rFonts w:ascii="宋体" w:eastAsia="宋体" w:hAnsi="MS Mincho" w:cs="宋体"/>
          <w:sz w:val="28"/>
          <w:bdr w:val="none" w:sz="0" w:space="0" w:color="auto"/>
        </w:rPr>
        <w:t>和人格成</w:t>
      </w:r>
      <w:r>
        <w:rPr>
          <w:rFonts w:ascii="宋体" w:eastAsia="宋体" w:hAnsi="SimSun" w:cs="宋体"/>
          <w:sz w:val="28"/>
          <w:bdr w:val="none" w:sz="0" w:space="0" w:color="auto"/>
        </w:rPr>
        <w:t>长</w:t>
      </w:r>
      <w:r>
        <w:rPr>
          <w:rFonts w:ascii="宋体" w:eastAsia="宋体" w:hAnsi="MS Mincho" w:cs="宋体"/>
          <w:sz w:val="28"/>
          <w:bdr w:val="none" w:sz="0" w:space="0" w:color="auto"/>
        </w:rPr>
        <w:t>起着至</w:t>
      </w:r>
      <w:r>
        <w:rPr>
          <w:rFonts w:ascii="宋体" w:eastAsia="宋体" w:hAnsi="SimSun" w:cs="宋体"/>
          <w:sz w:val="28"/>
          <w:bdr w:val="none" w:sz="0" w:space="0" w:color="auto"/>
        </w:rPr>
        <w:t>关</w:t>
      </w:r>
      <w:r>
        <w:rPr>
          <w:rFonts w:ascii="宋体" w:eastAsia="宋体" w:hAnsi="MS Mincho" w:cs="宋体"/>
          <w:sz w:val="28"/>
          <w:bdr w:val="none" w:sz="0" w:space="0" w:color="auto"/>
        </w:rPr>
        <w:t>重要的作用。作</w:t>
      </w:r>
      <w:r>
        <w:rPr>
          <w:rFonts w:ascii="宋体" w:eastAsia="宋体" w:hAnsi="SimSun" w:cs="宋体"/>
          <w:sz w:val="28"/>
          <w:bdr w:val="none" w:sz="0" w:space="0" w:color="auto"/>
        </w:rPr>
        <w:t>为</w:t>
      </w:r>
      <w:r>
        <w:rPr>
          <w:rFonts w:ascii="宋体" w:eastAsia="宋体" w:hAnsi="MS Mincho" w:cs="宋体"/>
          <w:sz w:val="28"/>
          <w:bdr w:val="none" w:sz="0" w:space="0" w:color="auto"/>
        </w:rPr>
        <w:t>一名教</w:t>
      </w:r>
      <w:r>
        <w:rPr>
          <w:rFonts w:ascii="宋体" w:eastAsia="宋体" w:hAnsi="SimSun" w:cs="宋体"/>
          <w:sz w:val="28"/>
          <w:bdr w:val="none" w:sz="0" w:space="0" w:color="auto"/>
        </w:rPr>
        <w:t>师</w:t>
      </w:r>
      <w:r>
        <w:rPr>
          <w:rFonts w:ascii="宋体" w:eastAsia="宋体" w:hAnsi="MS Mincho" w:cs="宋体"/>
          <w:sz w:val="28"/>
          <w:bdr w:val="none" w:sz="0" w:space="0" w:color="auto"/>
        </w:rPr>
        <w:t>，刘老</w:t>
      </w:r>
      <w:r>
        <w:rPr>
          <w:rFonts w:ascii="宋体" w:eastAsia="宋体" w:hAnsi="SimSun" w:cs="宋体"/>
          <w:sz w:val="28"/>
          <w:bdr w:val="none" w:sz="0" w:space="0" w:color="auto"/>
        </w:rPr>
        <w:t>师</w:t>
      </w:r>
      <w:r>
        <w:rPr>
          <w:rFonts w:ascii="宋体" w:eastAsia="宋体" w:hAnsi="MS Mincho" w:cs="宋体"/>
          <w:sz w:val="28"/>
          <w:bdr w:val="none" w:sz="0" w:space="0" w:color="auto"/>
        </w:rPr>
        <w:t>从第一天走</w:t>
      </w:r>
      <w:r>
        <w:rPr>
          <w:rFonts w:ascii="宋体" w:eastAsia="宋体" w:hAnsi="SimSun" w:cs="宋体"/>
          <w:sz w:val="28"/>
          <w:bdr w:val="none" w:sz="0" w:space="0" w:color="auto"/>
        </w:rPr>
        <w:t>进</w:t>
      </w:r>
      <w:r>
        <w:rPr>
          <w:rFonts w:ascii="宋体" w:eastAsia="宋体" w:hAnsi="MS Mincho" w:cs="宋体"/>
          <w:sz w:val="28"/>
          <w:bdr w:val="none" w:sz="0" w:space="0" w:color="auto"/>
        </w:rPr>
        <w:t>班</w:t>
      </w:r>
      <w:r>
        <w:rPr>
          <w:rFonts w:ascii="宋体" w:eastAsia="宋体" w:hAnsi="SimSun" w:cs="宋体"/>
          <w:sz w:val="28"/>
          <w:bdr w:val="none" w:sz="0" w:space="0" w:color="auto"/>
        </w:rPr>
        <w:t>级开</w:t>
      </w:r>
      <w:r>
        <w:rPr>
          <w:rFonts w:ascii="宋体" w:eastAsia="宋体" w:hAnsi="MS Mincho" w:cs="宋体"/>
          <w:sz w:val="28"/>
          <w:bdr w:val="none" w:sz="0" w:space="0" w:color="auto"/>
        </w:rPr>
        <w:t>始。凡是要求孩子</w:t>
      </w:r>
      <w:r>
        <w:rPr>
          <w:rFonts w:ascii="宋体" w:eastAsia="宋体" w:hAnsi="SimSun" w:cs="宋体"/>
          <w:sz w:val="28"/>
          <w:bdr w:val="none" w:sz="0" w:space="0" w:color="auto"/>
        </w:rPr>
        <w:t>们</w:t>
      </w:r>
      <w:r>
        <w:rPr>
          <w:rFonts w:ascii="宋体" w:eastAsia="宋体" w:hAnsi="MS Mincho" w:cs="宋体"/>
          <w:sz w:val="28"/>
          <w:bdr w:val="none" w:sz="0" w:space="0" w:color="auto"/>
        </w:rPr>
        <w:t>做到的事，她都会先做到，尽最大可能做到言</w:t>
      </w:r>
      <w:r>
        <w:rPr>
          <w:rFonts w:ascii="宋体" w:eastAsia="宋体" w:hAnsi="SimSun" w:cs="宋体"/>
          <w:sz w:val="28"/>
          <w:bdr w:val="none" w:sz="0" w:space="0" w:color="auto"/>
        </w:rPr>
        <w:t>传</w:t>
      </w:r>
      <w:r>
        <w:rPr>
          <w:rFonts w:ascii="宋体" w:eastAsia="宋体" w:hAnsi="MS Mincho" w:cs="宋体"/>
          <w:sz w:val="28"/>
          <w:bdr w:val="none" w:sz="0" w:space="0" w:color="auto"/>
        </w:rPr>
        <w:t>身教，以正言行。所</w:t>
      </w:r>
      <w:r>
        <w:rPr>
          <w:rFonts w:ascii="宋体" w:eastAsia="宋体" w:hAnsi="SimSun" w:cs="宋体"/>
          <w:sz w:val="28"/>
          <w:bdr w:val="none" w:sz="0" w:space="0" w:color="auto"/>
        </w:rPr>
        <w:t>谓</w:t>
      </w:r>
      <w:r>
        <w:rPr>
          <w:rFonts w:ascii="宋体" w:eastAsia="宋体" w:hAnsi="MS Mincho" w:cs="宋体"/>
          <w:sz w:val="28"/>
          <w:bdr w:val="none" w:sz="0" w:space="0" w:color="auto"/>
        </w:rPr>
        <w:t>，十年寒窗日，金榜</w:t>
      </w:r>
      <w:r>
        <w:rPr>
          <w:rFonts w:ascii="宋体" w:eastAsia="宋体" w:hAnsi="SimSun" w:cs="宋体"/>
          <w:sz w:val="28"/>
          <w:bdr w:val="none" w:sz="0" w:space="0" w:color="auto"/>
        </w:rPr>
        <w:t>题</w:t>
      </w:r>
      <w:r>
        <w:rPr>
          <w:rFonts w:ascii="宋体" w:eastAsia="宋体" w:hAnsi="MS Mincho" w:cs="宋体"/>
          <w:sz w:val="28"/>
          <w:bdr w:val="none" w:sz="0" w:space="0" w:color="auto"/>
        </w:rPr>
        <w:t>名</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贫</w:t>
      </w:r>
      <w:r>
        <w:rPr>
          <w:rFonts w:ascii="宋体" w:eastAsia="宋体" w:hAnsi="MS Mincho" w:cs="宋体"/>
          <w:sz w:val="28"/>
          <w:bdr w:val="none" w:sz="0" w:space="0" w:color="auto"/>
        </w:rPr>
        <w:t>苦孩子要想成材的最快捷径就是</w:t>
      </w:r>
      <w:r>
        <w:rPr>
          <w:rFonts w:ascii="宋体" w:eastAsia="宋体" w:hAnsi="SimSun" w:cs="宋体"/>
          <w:sz w:val="28"/>
          <w:bdr w:val="none" w:sz="0" w:space="0" w:color="auto"/>
        </w:rPr>
        <w:t>优</w:t>
      </w:r>
      <w:r>
        <w:rPr>
          <w:rFonts w:ascii="宋体" w:eastAsia="宋体" w:hAnsi="MS Mincho" w:cs="宋体"/>
          <w:sz w:val="28"/>
          <w:bdr w:val="none" w:sz="0" w:space="0" w:color="auto"/>
        </w:rPr>
        <w:t>异的学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，在</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7</w:t>
      </w:r>
      <w:r>
        <w:rPr>
          <w:rFonts w:ascii="宋体" w:eastAsia="宋体" w:hAnsi="MS Mincho" w:cs="宋体"/>
          <w:sz w:val="28"/>
          <w:bdr w:val="none" w:sz="0" w:space="0" w:color="auto"/>
        </w:rPr>
        <w:t>月，</w:t>
      </w:r>
      <w:r>
        <w:rPr>
          <w:rFonts w:ascii="宋体" w:eastAsia="宋体" w:hAnsi="SimSun" w:cs="宋体"/>
          <w:sz w:val="28"/>
          <w:bdr w:val="none" w:sz="0" w:space="0" w:color="auto"/>
        </w:rPr>
        <w:t>经过</w:t>
      </w:r>
      <w:r>
        <w:rPr>
          <w:rFonts w:ascii="宋体" w:eastAsia="宋体" w:hAnsi="MS Mincho" w:cs="宋体"/>
          <w:sz w:val="28"/>
          <w:bdr w:val="none" w:sz="0" w:space="0" w:color="auto"/>
        </w:rPr>
        <w:t>一年的努力，刘老</w:t>
      </w:r>
      <w:r>
        <w:rPr>
          <w:rFonts w:ascii="宋体" w:eastAsia="宋体" w:hAnsi="SimSun" w:cs="宋体"/>
          <w:sz w:val="28"/>
          <w:bdr w:val="none" w:sz="0" w:space="0" w:color="auto"/>
        </w:rPr>
        <w:t>师</w:t>
      </w:r>
      <w:r>
        <w:rPr>
          <w:rFonts w:ascii="宋体" w:eastAsia="宋体" w:hAnsi="MS Mincho" w:cs="宋体"/>
          <w:sz w:val="28"/>
          <w:bdr w:val="none" w:sz="0" w:space="0" w:color="auto"/>
        </w:rPr>
        <w:t>的班</w:t>
      </w:r>
      <w:r>
        <w:rPr>
          <w:rFonts w:ascii="宋体" w:eastAsia="宋体" w:hAnsi="SimSun" w:cs="宋体"/>
          <w:sz w:val="28"/>
          <w:bdr w:val="none" w:sz="0" w:space="0" w:color="auto"/>
        </w:rPr>
        <w:t>级总</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由年</w:t>
      </w:r>
      <w:r>
        <w:rPr>
          <w:rFonts w:ascii="宋体" w:eastAsia="宋体" w:hAnsi="SimSun" w:cs="宋体"/>
          <w:sz w:val="28"/>
          <w:bdr w:val="none" w:sz="0" w:space="0" w:color="auto"/>
        </w:rPr>
        <w:t>组</w:t>
      </w:r>
      <w:r>
        <w:rPr>
          <w:rFonts w:ascii="宋体" w:eastAsia="宋体" w:hAnsi="MS Mincho" w:cs="宋体"/>
          <w:sz w:val="28"/>
          <w:bdr w:val="none" w:sz="0" w:space="0" w:color="auto"/>
        </w:rPr>
        <w:t>最后一名，提升</w:t>
      </w:r>
      <w:r>
        <w:rPr>
          <w:rFonts w:ascii="宋体" w:eastAsia="宋体" w:hAnsi="SimSun" w:cs="宋体"/>
          <w:sz w:val="28"/>
          <w:bdr w:val="none" w:sz="0" w:space="0" w:color="auto"/>
        </w:rPr>
        <w:t>为</w:t>
      </w:r>
      <w:r>
        <w:rPr>
          <w:rFonts w:ascii="宋体" w:eastAsia="宋体" w:hAnsi="MS Mincho" w:cs="宋体"/>
          <w:sz w:val="28"/>
          <w:bdr w:val="none" w:sz="0" w:space="0" w:color="auto"/>
        </w:rPr>
        <w:t>年</w:t>
      </w:r>
      <w:r>
        <w:rPr>
          <w:rFonts w:ascii="宋体" w:eastAsia="宋体" w:hAnsi="SimSun" w:cs="宋体"/>
          <w:sz w:val="28"/>
          <w:bdr w:val="none" w:sz="0" w:space="0" w:color="auto"/>
        </w:rPr>
        <w:t>组</w:t>
      </w:r>
      <w:r>
        <w:rPr>
          <w:rFonts w:ascii="宋体" w:eastAsia="宋体" w:hAnsi="MS Mincho" w:cs="宋体"/>
          <w:sz w:val="28"/>
          <w:bdr w:val="none" w:sz="0" w:space="0" w:color="auto"/>
        </w:rPr>
        <w:t>第一名。可随着社会</w:t>
      </w:r>
      <w:r>
        <w:rPr>
          <w:rFonts w:ascii="宋体" w:eastAsia="宋体" w:hAnsi="SimSun" w:cs="宋体"/>
          <w:sz w:val="28"/>
          <w:bdr w:val="none" w:sz="0" w:space="0" w:color="auto"/>
        </w:rPr>
        <w:t>发</w:t>
      </w:r>
      <w:r>
        <w:rPr>
          <w:rFonts w:ascii="宋体" w:eastAsia="宋体" w:hAnsi="MS Mincho" w:cs="宋体"/>
          <w:sz w:val="28"/>
          <w:bdr w:val="none" w:sz="0" w:space="0" w:color="auto"/>
        </w:rPr>
        <w:t>展，在多元化的</w:t>
      </w:r>
      <w:r>
        <w:rPr>
          <w:rFonts w:ascii="宋体" w:eastAsia="宋体" w:hAnsi="SimSun" w:cs="宋体"/>
          <w:sz w:val="28"/>
          <w:bdr w:val="none" w:sz="0" w:space="0" w:color="auto"/>
        </w:rPr>
        <w:t>现</w:t>
      </w:r>
      <w:r>
        <w:rPr>
          <w:rFonts w:ascii="宋体" w:eastAsia="宋体" w:hAnsi="MS Mincho" w:cs="宋体"/>
          <w:sz w:val="28"/>
          <w:bdr w:val="none" w:sz="0" w:space="0" w:color="auto"/>
        </w:rPr>
        <w:t>社会</w:t>
      </w:r>
      <w:r>
        <w:rPr>
          <w:rFonts w:ascii="宋体" w:eastAsia="宋体" w:hAnsi="SimSun" w:cs="宋体"/>
          <w:sz w:val="28"/>
          <w:bdr w:val="none" w:sz="0" w:space="0" w:color="auto"/>
        </w:rPr>
        <w:t>结</w:t>
      </w:r>
      <w:r>
        <w:rPr>
          <w:rFonts w:ascii="宋体" w:eastAsia="宋体" w:hAnsi="MS Mincho" w:cs="宋体"/>
          <w:sz w:val="28"/>
          <w:bdr w:val="none" w:sz="0" w:space="0" w:color="auto"/>
        </w:rPr>
        <w:t>构中，学生</w:t>
      </w:r>
      <w:r>
        <w:rPr>
          <w:rFonts w:ascii="宋体" w:eastAsia="宋体" w:hAnsi="SimSun" w:cs="宋体"/>
          <w:sz w:val="28"/>
          <w:bdr w:val="none" w:sz="0" w:space="0" w:color="auto"/>
        </w:rPr>
        <w:t>仅仅</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好</w:t>
      </w:r>
      <w:r>
        <w:rPr>
          <w:rFonts w:ascii="宋体" w:eastAsia="宋体" w:hAnsi="SimSun" w:cs="宋体"/>
          <w:sz w:val="28"/>
          <w:bdr w:val="none" w:sz="0" w:space="0" w:color="auto"/>
        </w:rPr>
        <w:t>还</w:t>
      </w:r>
      <w:r>
        <w:rPr>
          <w:rFonts w:ascii="宋体" w:eastAsia="宋体" w:hAnsi="MS Mincho" w:cs="宋体"/>
          <w:sz w:val="28"/>
          <w:bdr w:val="none" w:sz="0" w:space="0" w:color="auto"/>
        </w:rPr>
        <w:t>是不</w:t>
      </w:r>
      <w:r>
        <w:rPr>
          <w:rFonts w:ascii="宋体" w:eastAsia="宋体" w:hAnsi="SimSun" w:cs="宋体"/>
          <w:sz w:val="28"/>
          <w:bdr w:val="none" w:sz="0" w:space="0" w:color="auto"/>
        </w:rPr>
        <w:t>够</w:t>
      </w:r>
      <w:r>
        <w:rPr>
          <w:rFonts w:ascii="宋体" w:eastAsia="宋体" w:hAnsi="MS Mincho" w:cs="宋体"/>
          <w:sz w:val="28"/>
          <w:bdr w:val="none" w:sz="0" w:space="0" w:color="auto"/>
        </w:rPr>
        <w:t>的，一定要具</w:t>
      </w:r>
      <w:r>
        <w:rPr>
          <w:rFonts w:ascii="宋体" w:eastAsia="宋体" w:hAnsi="SimSun" w:cs="宋体"/>
          <w:sz w:val="28"/>
          <w:bdr w:val="none" w:sz="0" w:space="0" w:color="auto"/>
        </w:rPr>
        <w:t>备</w:t>
      </w:r>
      <w:r>
        <w:rPr>
          <w:rFonts w:ascii="宋体" w:eastAsia="宋体" w:hAnsi="MS Mincho" w:cs="宋体"/>
          <w:sz w:val="28"/>
          <w:bdr w:val="none" w:sz="0" w:space="0" w:color="auto"/>
        </w:rPr>
        <w:t>多方面的能力。在生活中，她</w:t>
      </w:r>
      <w:r>
        <w:rPr>
          <w:rFonts w:ascii="宋体" w:eastAsia="宋体" w:hAnsi="SimSun" w:cs="宋体"/>
          <w:sz w:val="28"/>
          <w:bdr w:val="none" w:sz="0" w:space="0" w:color="auto"/>
        </w:rPr>
        <w:t>总</w:t>
      </w:r>
      <w:r>
        <w:rPr>
          <w:rFonts w:ascii="宋体" w:eastAsia="宋体" w:hAnsi="MS Mincho" w:cs="宋体"/>
          <w:sz w:val="28"/>
          <w:bdr w:val="none" w:sz="0" w:space="0" w:color="auto"/>
        </w:rPr>
        <w:t>是鼓励学生</w:t>
      </w:r>
      <w:r>
        <w:rPr>
          <w:rFonts w:ascii="宋体" w:eastAsia="宋体" w:hAnsi="SimSun" w:cs="宋体"/>
          <w:sz w:val="28"/>
          <w:bdr w:val="none" w:sz="0" w:space="0" w:color="auto"/>
        </w:rPr>
        <w:t>积</w:t>
      </w:r>
      <w:r>
        <w:rPr>
          <w:rFonts w:ascii="宋体" w:eastAsia="宋体" w:hAnsi="MS Mincho" w:cs="宋体"/>
          <w:sz w:val="28"/>
          <w:bdr w:val="none" w:sz="0" w:space="0" w:color="auto"/>
        </w:rPr>
        <w:t>极参加学校</w:t>
      </w:r>
      <w:r>
        <w:rPr>
          <w:rFonts w:ascii="宋体" w:eastAsia="宋体" w:hAnsi="SimSun" w:cs="宋体"/>
          <w:sz w:val="28"/>
          <w:bdr w:val="none" w:sz="0" w:space="0" w:color="auto"/>
        </w:rPr>
        <w:t>组织</w:t>
      </w:r>
      <w:r>
        <w:rPr>
          <w:rFonts w:ascii="宋体" w:eastAsia="宋体" w:hAnsi="MS Mincho" w:cs="宋体"/>
          <w:sz w:val="28"/>
          <w:bdr w:val="none" w:sz="0" w:space="0" w:color="auto"/>
        </w:rPr>
        <w:t>的各</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，在活</w:t>
      </w:r>
      <w:r>
        <w:rPr>
          <w:rFonts w:ascii="宋体" w:eastAsia="宋体" w:hAnsi="SimSun" w:cs="宋体"/>
          <w:sz w:val="28"/>
          <w:bdr w:val="none" w:sz="0" w:space="0" w:color="auto"/>
        </w:rPr>
        <w:t>动</w:t>
      </w:r>
      <w:r>
        <w:rPr>
          <w:rFonts w:ascii="宋体" w:eastAsia="宋体" w:hAnsi="MS Mincho" w:cs="宋体"/>
          <w:sz w:val="28"/>
          <w:bdr w:val="none" w:sz="0" w:space="0" w:color="auto"/>
        </w:rPr>
        <w:t>中</w:t>
      </w:r>
      <w:r>
        <w:rPr>
          <w:rFonts w:ascii="宋体" w:eastAsia="宋体" w:hAnsi="SimSun" w:cs="宋体"/>
          <w:sz w:val="28"/>
          <w:bdr w:val="none" w:sz="0" w:space="0" w:color="auto"/>
        </w:rPr>
        <w:t>发现</w:t>
      </w:r>
      <w:r>
        <w:rPr>
          <w:rFonts w:ascii="宋体" w:eastAsia="宋体" w:hAnsi="MS Mincho" w:cs="宋体"/>
          <w:sz w:val="28"/>
          <w:bdr w:val="none" w:sz="0" w:space="0" w:color="auto"/>
        </w:rPr>
        <w:t>学生自身性格特点与能力特</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极的品</w:t>
      </w:r>
      <w:r>
        <w:rPr>
          <w:rFonts w:ascii="宋体" w:eastAsia="宋体" w:hAnsi="SimSun" w:cs="宋体"/>
          <w:sz w:val="28"/>
          <w:bdr w:val="none" w:sz="0" w:space="0" w:color="auto"/>
        </w:rPr>
        <w:t>质给</w:t>
      </w:r>
      <w:r>
        <w:rPr>
          <w:rFonts w:ascii="宋体" w:eastAsia="宋体" w:hAnsi="MS Mincho" w:cs="宋体"/>
          <w:sz w:val="28"/>
          <w:bdr w:val="none" w:sz="0" w:space="0" w:color="auto"/>
        </w:rPr>
        <w:t>予鼓励，消极的品</w:t>
      </w:r>
      <w:r>
        <w:rPr>
          <w:rFonts w:ascii="宋体" w:eastAsia="宋体" w:hAnsi="SimSun" w:cs="宋体"/>
          <w:sz w:val="28"/>
          <w:bdr w:val="none" w:sz="0" w:space="0" w:color="auto"/>
        </w:rPr>
        <w:t>质给</w:t>
      </w:r>
      <w:r>
        <w:rPr>
          <w:rFonts w:ascii="宋体" w:eastAsia="宋体" w:hAnsi="MS Mincho" w:cs="宋体"/>
          <w:sz w:val="28"/>
          <w:bdr w:val="none" w:sz="0" w:space="0" w:color="auto"/>
        </w:rPr>
        <w:t>予抑制。内向懦弱的</w:t>
      </w:r>
      <w:r>
        <w:rPr>
          <w:rFonts w:ascii="宋体" w:eastAsia="宋体" w:hAnsi="SimSun" w:cs="宋体"/>
          <w:sz w:val="28"/>
          <w:bdr w:val="none" w:sz="0" w:space="0" w:color="auto"/>
        </w:rPr>
        <w:t>锻炼</w:t>
      </w:r>
      <w:r>
        <w:rPr>
          <w:rFonts w:ascii="宋体" w:eastAsia="宋体" w:hAnsi="MS Mincho" w:cs="宋体"/>
          <w:sz w:val="28"/>
          <w:bdr w:val="none" w:sz="0" w:space="0" w:color="auto"/>
        </w:rPr>
        <w:t>得自信勇敢，冲</w:t>
      </w:r>
      <w:r>
        <w:rPr>
          <w:rFonts w:ascii="宋体" w:eastAsia="宋体" w:hAnsi="SimSun" w:cs="宋体"/>
          <w:sz w:val="28"/>
          <w:bdr w:val="none" w:sz="0" w:space="0" w:color="auto"/>
        </w:rPr>
        <w:t>动刚强</w:t>
      </w:r>
      <w:r>
        <w:rPr>
          <w:rFonts w:ascii="宋体" w:eastAsia="宋体" w:hAnsi="MS Mincho" w:cs="宋体"/>
          <w:sz w:val="28"/>
          <w:bdr w:val="none" w:sz="0" w:space="0" w:color="auto"/>
        </w:rPr>
        <w:t>的</w:t>
      </w:r>
      <w:r>
        <w:rPr>
          <w:rFonts w:ascii="宋体" w:eastAsia="宋体" w:hAnsi="SimSun" w:cs="宋体"/>
          <w:sz w:val="28"/>
          <w:bdr w:val="none" w:sz="0" w:space="0" w:color="auto"/>
        </w:rPr>
        <w:t>锻炼</w:t>
      </w:r>
      <w:r>
        <w:rPr>
          <w:rFonts w:ascii="宋体" w:eastAsia="宋体" w:hAnsi="MS Mincho" w:cs="宋体"/>
          <w:sz w:val="28"/>
          <w:bdr w:val="none" w:sz="0" w:space="0" w:color="auto"/>
        </w:rPr>
        <w:t>得</w:t>
      </w:r>
      <w:r>
        <w:rPr>
          <w:rFonts w:ascii="宋体" w:eastAsia="宋体" w:hAnsi="SimSun" w:cs="宋体"/>
          <w:sz w:val="28"/>
          <w:bdr w:val="none" w:sz="0" w:space="0" w:color="auto"/>
        </w:rPr>
        <w:t>细</w:t>
      </w:r>
      <w:r>
        <w:rPr>
          <w:rFonts w:ascii="宋体" w:eastAsia="宋体" w:hAnsi="MS Mincho" w:cs="宋体"/>
          <w:sz w:val="28"/>
          <w:bdr w:val="none" w:sz="0" w:space="0" w:color="auto"/>
        </w:rPr>
        <w:t>心</w:t>
      </w:r>
      <w:r>
        <w:rPr>
          <w:rFonts w:ascii="宋体" w:eastAsia="宋体" w:hAnsi="SimSun" w:cs="宋体"/>
          <w:sz w:val="28"/>
          <w:bdr w:val="none" w:sz="0" w:space="0" w:color="auto"/>
        </w:rPr>
        <w:t>稳</w:t>
      </w:r>
      <w:r>
        <w:rPr>
          <w:rFonts w:ascii="宋体" w:eastAsia="宋体" w:hAnsi="MS Mincho" w:cs="宋体"/>
          <w:sz w:val="28"/>
          <w:bdr w:val="none" w:sz="0" w:space="0" w:color="auto"/>
        </w:rPr>
        <w:t>重</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在</w:t>
      </w:r>
      <w:r>
        <w:rPr>
          <w:rFonts w:ascii="宋体" w:eastAsia="宋体" w:cs="宋体"/>
          <w:sz w:val="28"/>
          <w:bdr w:val="none" w:sz="0" w:space="0" w:color="auto"/>
        </w:rPr>
        <w:t>20xx</w:t>
      </w:r>
      <w:r>
        <w:rPr>
          <w:rFonts w:ascii="宋体" w:eastAsia="宋体" w:hAnsi="MS Mincho" w:cs="宋体"/>
          <w:sz w:val="28"/>
          <w:bdr w:val="none" w:sz="0" w:space="0" w:color="auto"/>
        </w:rPr>
        <w:t>年，学校</w:t>
      </w:r>
      <w:r>
        <w:rPr>
          <w:rFonts w:ascii="宋体" w:eastAsia="宋体" w:hAnsi="SimSun" w:cs="宋体"/>
          <w:sz w:val="28"/>
          <w:bdr w:val="none" w:sz="0" w:space="0" w:color="auto"/>
        </w:rPr>
        <w:t>转为</w:t>
      </w:r>
      <w:r>
        <w:rPr>
          <w:rFonts w:ascii="宋体" w:eastAsia="宋体" w:hAnsi="MS Mincho" w:cs="宋体"/>
          <w:sz w:val="28"/>
          <w:bdr w:val="none" w:sz="0" w:space="0" w:color="auto"/>
        </w:rPr>
        <w:t>寄宿制。工作</w:t>
      </w:r>
      <w:r>
        <w:rPr>
          <w:rFonts w:ascii="宋体" w:eastAsia="宋体" w:hAnsi="SimSun" w:cs="宋体"/>
          <w:sz w:val="28"/>
          <w:bdr w:val="none" w:sz="0" w:space="0" w:color="auto"/>
        </w:rPr>
        <w:t>时长</w:t>
      </w:r>
      <w:r>
        <w:rPr>
          <w:rFonts w:ascii="宋体" w:eastAsia="宋体" w:hAnsi="MS Mincho" w:cs="宋体"/>
          <w:sz w:val="28"/>
          <w:bdr w:val="none" w:sz="0" w:space="0" w:color="auto"/>
        </w:rPr>
        <w:t>由早</w:t>
      </w:r>
      <w:r>
        <w:rPr>
          <w:rFonts w:ascii="宋体" w:eastAsia="宋体" w:cs="宋体"/>
          <w:sz w:val="28"/>
          <w:bdr w:val="none" w:sz="0" w:space="0" w:color="auto"/>
        </w:rPr>
        <w:t>8:00</w:t>
      </w:r>
      <w:r>
        <w:rPr>
          <w:rFonts w:ascii="宋体" w:eastAsia="宋体" w:hAnsi="SimSun" w:cs="宋体"/>
          <w:sz w:val="28"/>
          <w:bdr w:val="none" w:sz="0" w:space="0" w:color="auto"/>
        </w:rPr>
        <w:t>晚</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00</w:t>
      </w:r>
      <w:r>
        <w:rPr>
          <w:rFonts w:ascii="宋体" w:eastAsia="宋体" w:hAnsi="MS Mincho" w:cs="宋体"/>
          <w:sz w:val="28"/>
          <w:bdr w:val="none" w:sz="0" w:space="0" w:color="auto"/>
        </w:rPr>
        <w:t>更改</w:t>
      </w:r>
      <w:r>
        <w:rPr>
          <w:rFonts w:ascii="宋体" w:eastAsia="宋体" w:hAnsi="SimSun" w:cs="宋体"/>
          <w:sz w:val="28"/>
          <w:bdr w:val="none" w:sz="0" w:space="0" w:color="auto"/>
        </w:rPr>
        <w:t>为</w:t>
      </w:r>
      <w:r>
        <w:rPr>
          <w:rFonts w:ascii="宋体" w:eastAsia="宋体" w:hAnsi="MS Mincho" w:cs="宋体"/>
          <w:sz w:val="28"/>
          <w:bdr w:val="none" w:sz="0" w:space="0" w:color="auto"/>
        </w:rPr>
        <w:t>早</w:t>
      </w: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cs="宋体"/>
          <w:sz w:val="28"/>
          <w:bdr w:val="none" w:sz="0" w:space="0" w:color="auto"/>
        </w:rPr>
        <w:t>30</w:t>
      </w:r>
      <w:r>
        <w:rPr>
          <w:rFonts w:ascii="宋体" w:eastAsia="宋体" w:hAnsi="MS Mincho" w:cs="宋体"/>
          <w:sz w:val="28"/>
          <w:bdr w:val="none" w:sz="0" w:space="0" w:color="auto"/>
        </w:rPr>
        <w:t>到</w:t>
      </w:r>
      <w:r>
        <w:rPr>
          <w:rFonts w:ascii="宋体" w:eastAsia="宋体" w:hAnsi="SimSun" w:cs="宋体"/>
          <w:sz w:val="28"/>
          <w:bdr w:val="none" w:sz="0" w:space="0" w:color="auto"/>
        </w:rPr>
        <w:t>晚</w:t>
      </w:r>
      <w:r>
        <w:rPr>
          <w:rFonts w:ascii="宋体" w:eastAsia="宋体" w:cs="宋体"/>
          <w:sz w:val="28"/>
          <w:bdr w:val="none" w:sz="0" w:space="0" w:color="auto"/>
        </w:rPr>
        <w:t>8</w:t>
      </w:r>
      <w:r>
        <w:rPr>
          <w:rFonts w:ascii="宋体" w:eastAsia="宋体" w:hAnsi="MS Mincho" w:cs="宋体"/>
          <w:sz w:val="28"/>
          <w:bdr w:val="none" w:sz="0" w:space="0" w:color="auto"/>
        </w:rPr>
        <w:t>：</w:t>
      </w:r>
      <w:r>
        <w:rPr>
          <w:rFonts w:ascii="宋体" w:eastAsia="宋体" w:cs="宋体"/>
          <w:sz w:val="28"/>
          <w:bdr w:val="none" w:sz="0" w:space="0" w:color="auto"/>
        </w:rPr>
        <w:t>10</w:t>
      </w:r>
      <w:r>
        <w:rPr>
          <w:rFonts w:ascii="宋体" w:eastAsia="宋体" w:hAnsi="MS Mincho" w:cs="宋体"/>
          <w:sz w:val="28"/>
          <w:bdr w:val="none" w:sz="0" w:space="0" w:color="auto"/>
        </w:rPr>
        <w:t>。学生需要有早</w:t>
      </w:r>
      <w:r>
        <w:rPr>
          <w:rFonts w:ascii="宋体" w:eastAsia="宋体" w:hAnsi="SimSun" w:cs="宋体"/>
          <w:sz w:val="28"/>
          <w:bdr w:val="none" w:sz="0" w:space="0" w:color="auto"/>
        </w:rPr>
        <w:t>晚</w:t>
      </w:r>
      <w:r>
        <w:rPr>
          <w:rFonts w:ascii="宋体" w:eastAsia="宋体" w:hAnsi="MS Mincho" w:cs="宋体"/>
          <w:sz w:val="28"/>
          <w:bdr w:val="none" w:sz="0" w:space="0" w:color="auto"/>
        </w:rPr>
        <w:t>自</w:t>
      </w:r>
      <w:r>
        <w:rPr>
          <w:rFonts w:ascii="宋体" w:eastAsia="宋体" w:hAnsi="SimSun" w:cs="宋体"/>
          <w:sz w:val="28"/>
          <w:bdr w:val="none" w:sz="0" w:space="0" w:color="auto"/>
        </w:rPr>
        <w:t>习</w:t>
      </w:r>
      <w:r>
        <w:rPr>
          <w:rFonts w:ascii="宋体" w:eastAsia="宋体" w:hAnsi="MS Mincho" w:cs="宋体"/>
          <w:sz w:val="28"/>
          <w:bdr w:val="none" w:sz="0" w:space="0" w:color="auto"/>
        </w:rPr>
        <w:t>陪</w:t>
      </w:r>
      <w:r>
        <w:rPr>
          <w:rFonts w:ascii="宋体" w:eastAsia="宋体" w:hAnsi="SimSun" w:cs="宋体"/>
          <w:sz w:val="28"/>
          <w:bdr w:val="none" w:sz="0" w:space="0" w:color="auto"/>
        </w:rPr>
        <w:t>护</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保</w:t>
      </w:r>
      <w:r>
        <w:rPr>
          <w:rFonts w:ascii="宋体" w:eastAsia="宋体" w:hAnsi="SimSun" w:cs="宋体"/>
          <w:sz w:val="28"/>
          <w:bdr w:val="none" w:sz="0" w:space="0" w:color="auto"/>
        </w:rPr>
        <w:t>证</w:t>
      </w:r>
      <w:r>
        <w:rPr>
          <w:rFonts w:ascii="宋体" w:eastAsia="宋体" w:hAnsi="MS Mincho" w:cs="宋体"/>
          <w:sz w:val="28"/>
          <w:bdr w:val="none" w:sz="0" w:space="0" w:color="auto"/>
        </w:rPr>
        <w:t>自</w:t>
      </w:r>
      <w:r>
        <w:rPr>
          <w:rFonts w:ascii="宋体" w:eastAsia="宋体" w:hAnsi="SimSun" w:cs="宋体"/>
          <w:sz w:val="28"/>
          <w:bdr w:val="none" w:sz="0" w:space="0" w:color="auto"/>
        </w:rPr>
        <w:t>习纪</w:t>
      </w:r>
      <w:r>
        <w:rPr>
          <w:rFonts w:ascii="宋体" w:eastAsia="宋体" w:hAnsi="MS Mincho" w:cs="宋体"/>
          <w:sz w:val="28"/>
          <w:bdr w:val="none" w:sz="0" w:space="0" w:color="auto"/>
        </w:rPr>
        <w:t>律和学</w:t>
      </w:r>
      <w:r>
        <w:rPr>
          <w:rFonts w:ascii="宋体" w:eastAsia="宋体" w:hAnsi="SimSun" w:cs="宋体"/>
          <w:sz w:val="28"/>
          <w:bdr w:val="none" w:sz="0" w:space="0" w:color="auto"/>
        </w:rPr>
        <w:t>习</w:t>
      </w:r>
      <w:r>
        <w:rPr>
          <w:rFonts w:ascii="宋体" w:eastAsia="宋体" w:hAnsi="MS Mincho" w:cs="宋体"/>
          <w:sz w:val="28"/>
          <w:bdr w:val="none" w:sz="0" w:space="0" w:color="auto"/>
        </w:rPr>
        <w:t>效果，最好的</w:t>
      </w:r>
      <w:r>
        <w:rPr>
          <w:rFonts w:ascii="宋体" w:eastAsia="宋体" w:hAnsi="SimSun" w:cs="宋体"/>
          <w:sz w:val="28"/>
          <w:bdr w:val="none" w:sz="0" w:space="0" w:color="auto"/>
        </w:rPr>
        <w:t>选择</w:t>
      </w:r>
      <w:r>
        <w:rPr>
          <w:rFonts w:ascii="宋体" w:eastAsia="宋体" w:hAnsi="MS Mincho" w:cs="宋体"/>
          <w:sz w:val="28"/>
          <w:bdr w:val="none" w:sz="0" w:space="0" w:color="auto"/>
        </w:rPr>
        <w:t>就是</w:t>
      </w:r>
      <w:r>
        <w:rPr>
          <w:rFonts w:ascii="宋体" w:eastAsia="宋体" w:hAnsi="SimSun" w:cs="宋体"/>
          <w:sz w:val="28"/>
          <w:bdr w:val="none" w:sz="0" w:space="0" w:color="auto"/>
        </w:rPr>
        <w:t>带</w:t>
      </w:r>
      <w:r>
        <w:rPr>
          <w:rFonts w:ascii="宋体" w:eastAsia="宋体" w:hAnsi="MS Mincho" w:cs="宋体"/>
          <w:sz w:val="28"/>
          <w:bdr w:val="none" w:sz="0" w:space="0" w:color="auto"/>
        </w:rPr>
        <w:t>班的班主任。学校</w:t>
      </w:r>
      <w:r>
        <w:rPr>
          <w:rFonts w:ascii="宋体" w:eastAsia="宋体" w:cs="宋体"/>
          <w:sz w:val="28"/>
          <w:bdr w:val="none" w:sz="0" w:space="0" w:color="auto"/>
        </w:rPr>
        <w:t>20</w:t>
      </w:r>
      <w:r>
        <w:rPr>
          <w:rFonts w:ascii="宋体" w:eastAsia="宋体" w:hAnsi="MS Mincho" w:cs="宋体"/>
          <w:sz w:val="28"/>
          <w:bdr w:val="none" w:sz="0" w:space="0" w:color="auto"/>
        </w:rPr>
        <w:t>多名班主任就</w:t>
      </w:r>
      <w:r>
        <w:rPr>
          <w:rFonts w:ascii="宋体" w:eastAsia="宋体" w:hAnsi="SimSun" w:cs="宋体"/>
          <w:sz w:val="28"/>
          <w:bdr w:val="none" w:sz="0" w:space="0" w:color="auto"/>
        </w:rPr>
        <w:t>这样开</w:t>
      </w:r>
      <w:r>
        <w:rPr>
          <w:rFonts w:ascii="宋体" w:eastAsia="宋体" w:hAnsi="MS Mincho" w:cs="宋体"/>
          <w:sz w:val="28"/>
          <w:bdr w:val="none" w:sz="0" w:space="0" w:color="auto"/>
        </w:rPr>
        <w:t>始了</w:t>
      </w:r>
      <w:r>
        <w:rPr>
          <w:rFonts w:ascii="宋体" w:eastAsia="宋体" w:hAnsi="SimSun" w:cs="宋体"/>
          <w:sz w:val="28"/>
          <w:bdr w:val="none" w:sz="0" w:space="0" w:color="auto"/>
        </w:rPr>
        <w:t>头顶</w:t>
      </w:r>
      <w:r>
        <w:rPr>
          <w:rFonts w:ascii="宋体" w:eastAsia="宋体" w:hAnsi="MS Mincho" w:cs="宋体"/>
          <w:sz w:val="28"/>
          <w:bdr w:val="none" w:sz="0" w:space="0" w:color="auto"/>
        </w:rPr>
        <w:t>明月入校园身披星斗回家</w:t>
      </w:r>
      <w:r>
        <w:rPr>
          <w:rFonts w:ascii="宋体" w:eastAsia="宋体" w:hAnsi="SimSun" w:cs="宋体"/>
          <w:sz w:val="28"/>
          <w:bdr w:val="none" w:sz="0" w:space="0" w:color="auto"/>
        </w:rPr>
        <w:t>门</w:t>
      </w:r>
      <w:r>
        <w:rPr>
          <w:rFonts w:ascii="宋体" w:eastAsia="宋体" w:hAnsi="MS Mincho" w:cs="宋体"/>
          <w:sz w:val="28"/>
          <w:bdr w:val="none" w:sz="0" w:space="0" w:color="auto"/>
        </w:rPr>
        <w:t>的日子。刘老</w:t>
      </w:r>
      <w:r>
        <w:rPr>
          <w:rFonts w:ascii="宋体" w:eastAsia="宋体" w:hAnsi="SimSun" w:cs="宋体"/>
          <w:sz w:val="28"/>
          <w:bdr w:val="none" w:sz="0" w:space="0" w:color="auto"/>
        </w:rPr>
        <w:t>师</w:t>
      </w:r>
      <w:r>
        <w:rPr>
          <w:rFonts w:ascii="宋体" w:eastAsia="宋体" w:hAnsi="MS Mincho" w:cs="宋体"/>
          <w:sz w:val="28"/>
          <w:bdr w:val="none" w:sz="0" w:space="0" w:color="auto"/>
        </w:rPr>
        <w:t>身</w:t>
      </w:r>
      <w:r>
        <w:rPr>
          <w:rFonts w:ascii="宋体" w:eastAsia="宋体" w:hAnsi="SimSun" w:cs="宋体"/>
          <w:sz w:val="28"/>
          <w:bdr w:val="none" w:sz="0" w:space="0" w:color="auto"/>
        </w:rPr>
        <w:t>为</w:t>
      </w:r>
      <w:r>
        <w:rPr>
          <w:rFonts w:ascii="宋体" w:eastAsia="宋体" w:cs="宋体"/>
          <w:sz w:val="28"/>
          <w:bdr w:val="none" w:sz="0" w:space="0" w:color="auto"/>
        </w:rPr>
        <w:t>80</w:t>
      </w:r>
      <w:r>
        <w:rPr>
          <w:rFonts w:ascii="宋体" w:eastAsia="宋体" w:hAnsi="MS Mincho" w:cs="宋体"/>
          <w:sz w:val="28"/>
          <w:bdr w:val="none" w:sz="0" w:space="0" w:color="auto"/>
        </w:rPr>
        <w:t>后女教</w:t>
      </w:r>
      <w:r>
        <w:rPr>
          <w:rFonts w:ascii="宋体" w:eastAsia="宋体" w:hAnsi="SimSun" w:cs="宋体"/>
          <w:sz w:val="28"/>
          <w:bdr w:val="none" w:sz="0" w:space="0" w:color="auto"/>
        </w:rPr>
        <w:t>师</w:t>
      </w:r>
      <w:r>
        <w:rPr>
          <w:rFonts w:ascii="宋体" w:eastAsia="宋体" w:hAnsi="MS Mincho" w:cs="宋体"/>
          <w:sz w:val="28"/>
          <w:bdr w:val="none" w:sz="0" w:space="0" w:color="auto"/>
        </w:rPr>
        <w:t>的更是默默</w:t>
      </w:r>
      <w:r>
        <w:rPr>
          <w:rFonts w:ascii="宋体" w:eastAsia="宋体" w:hAnsi="SimSun" w:cs="宋体"/>
          <w:sz w:val="28"/>
          <w:bdr w:val="none" w:sz="0" w:space="0" w:color="auto"/>
        </w:rPr>
        <w:t>为</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奉献着。住宿学校工作</w:t>
      </w:r>
      <w:r>
        <w:rPr>
          <w:rFonts w:ascii="宋体" w:eastAsia="宋体" w:hAnsi="SimSun" w:cs="宋体"/>
          <w:sz w:val="28"/>
          <w:bdr w:val="none" w:sz="0" w:space="0" w:color="auto"/>
        </w:rPr>
        <w:t>时间</w:t>
      </w:r>
      <w:r>
        <w:rPr>
          <w:rFonts w:ascii="宋体" w:eastAsia="宋体" w:hAnsi="MS Mincho" w:cs="宋体"/>
          <w:sz w:val="28"/>
          <w:bdr w:val="none" w:sz="0" w:space="0" w:color="auto"/>
        </w:rPr>
        <w:t>的特殊性，</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cs="宋体"/>
          <w:sz w:val="28"/>
          <w:bdr w:val="none" w:sz="0" w:space="0" w:color="auto"/>
        </w:rPr>
        <w:t>12</w:t>
      </w:r>
      <w:r>
        <w:rPr>
          <w:rFonts w:ascii="宋体" w:eastAsia="宋体" w:hAnsi="MS Mincho" w:cs="宋体"/>
          <w:sz w:val="28"/>
          <w:bdr w:val="none" w:sz="0" w:space="0" w:color="auto"/>
        </w:rPr>
        <w:t>公里的交通</w:t>
      </w:r>
      <w:r>
        <w:rPr>
          <w:rFonts w:ascii="宋体" w:eastAsia="宋体" w:hAnsi="SimSun" w:cs="宋体"/>
          <w:sz w:val="28"/>
          <w:bdr w:val="none" w:sz="0" w:space="0" w:color="auto"/>
        </w:rPr>
        <w:t>问题</w:t>
      </w:r>
      <w:r>
        <w:rPr>
          <w:rFonts w:ascii="宋体" w:eastAsia="宋体" w:hAnsi="MS Mincho" w:cs="宋体"/>
          <w:sz w:val="28"/>
          <w:bdr w:val="none" w:sz="0" w:space="0" w:color="auto"/>
        </w:rPr>
        <w:t>，孩子年幼，父母年</w:t>
      </w:r>
      <w:r>
        <w:rPr>
          <w:rFonts w:ascii="宋体" w:eastAsia="宋体" w:hAnsi="SimSun" w:cs="宋体"/>
          <w:sz w:val="28"/>
          <w:bdr w:val="none" w:sz="0" w:space="0" w:color="auto"/>
        </w:rPr>
        <w:t>迈</w:t>
      </w:r>
      <w:r>
        <w:rPr>
          <w:rFonts w:ascii="宋体" w:eastAsia="宋体" w:hAnsi="MS Mincho" w:cs="宋体"/>
          <w:sz w:val="28"/>
          <w:bdr w:val="none" w:sz="0" w:space="0" w:color="auto"/>
        </w:rPr>
        <w:t>多病都需要照料，都成了相互</w:t>
      </w:r>
      <w:r>
        <w:rPr>
          <w:rFonts w:ascii="宋体" w:eastAsia="宋体" w:hAnsi="SimSun" w:cs="宋体"/>
          <w:sz w:val="28"/>
          <w:bdr w:val="none" w:sz="0" w:space="0" w:color="auto"/>
        </w:rPr>
        <w:t>对</w:t>
      </w:r>
      <w:r>
        <w:rPr>
          <w:rFonts w:ascii="宋体" w:eastAsia="宋体" w:hAnsi="MS Mincho" w:cs="宋体"/>
          <w:sz w:val="28"/>
          <w:bdr w:val="none" w:sz="0" w:space="0" w:color="auto"/>
        </w:rPr>
        <w:t>立的</w:t>
      </w:r>
      <w:r>
        <w:rPr>
          <w:rFonts w:ascii="宋体" w:eastAsia="宋体" w:hAnsi="SimSun" w:cs="宋体"/>
          <w:sz w:val="28"/>
          <w:bdr w:val="none" w:sz="0" w:space="0" w:color="auto"/>
        </w:rPr>
        <w:t>问题</w:t>
      </w:r>
      <w:r>
        <w:rPr>
          <w:rFonts w:ascii="宋体" w:eastAsia="宋体" w:hAnsi="MS Mincho" w:cs="宋体"/>
          <w:sz w:val="28"/>
          <w:bdr w:val="none" w:sz="0" w:space="0" w:color="auto"/>
        </w:rPr>
        <w:t>。但最大的</w:t>
      </w:r>
      <w:r>
        <w:rPr>
          <w:rFonts w:ascii="宋体" w:eastAsia="宋体" w:hAnsi="SimSun" w:cs="宋体"/>
          <w:sz w:val="28"/>
          <w:bdr w:val="none" w:sz="0" w:space="0" w:color="auto"/>
        </w:rPr>
        <w:t>问题还</w:t>
      </w:r>
      <w:r>
        <w:rPr>
          <w:rFonts w:ascii="宋体" w:eastAsia="宋体" w:hAnsi="MS Mincho" w:cs="宋体"/>
          <w:sz w:val="28"/>
          <w:bdr w:val="none" w:sz="0" w:space="0" w:color="auto"/>
        </w:rPr>
        <w:t>是孩子</w:t>
      </w:r>
      <w:r>
        <w:rPr>
          <w:rFonts w:ascii="宋体" w:eastAsia="宋体" w:cs="宋体"/>
          <w:sz w:val="28"/>
          <w:bdr w:val="none" w:sz="0" w:space="0" w:color="auto"/>
        </w:rPr>
        <w:t>,</w:t>
      </w:r>
      <w:r>
        <w:rPr>
          <w:rFonts w:ascii="宋体" w:eastAsia="宋体" w:hAnsi="MS Mincho" w:cs="宋体"/>
          <w:sz w:val="28"/>
          <w:bdr w:val="none" w:sz="0" w:space="0" w:color="auto"/>
        </w:rPr>
        <w:t>她是双教工家庭，如果上</w:t>
      </w:r>
      <w:r>
        <w:rPr>
          <w:rFonts w:ascii="宋体" w:eastAsia="宋体" w:hAnsi="SimSun" w:cs="宋体"/>
          <w:sz w:val="28"/>
          <w:bdr w:val="none" w:sz="0" w:space="0" w:color="auto"/>
        </w:rPr>
        <w:t>晚课</w:t>
      </w:r>
      <w:r>
        <w:rPr>
          <w:rFonts w:ascii="宋体" w:eastAsia="宋体" w:hAnsi="MS Mincho" w:cs="宋体"/>
          <w:sz w:val="28"/>
          <w:bdr w:val="none" w:sz="0" w:space="0" w:color="auto"/>
        </w:rPr>
        <w:t>，孩子就要</w:t>
      </w:r>
      <w:r>
        <w:rPr>
          <w:rFonts w:ascii="宋体" w:eastAsia="宋体" w:hAnsi="SimSun" w:cs="宋体"/>
          <w:sz w:val="28"/>
          <w:bdr w:val="none" w:sz="0" w:space="0" w:color="auto"/>
        </w:rPr>
        <w:t>经</w:t>
      </w:r>
      <w:r>
        <w:rPr>
          <w:rFonts w:ascii="宋体" w:eastAsia="宋体" w:hAnsi="MS Mincho" w:cs="宋体"/>
          <w:sz w:val="28"/>
          <w:bdr w:val="none" w:sz="0" w:space="0" w:color="auto"/>
        </w:rPr>
        <w:t>常跟我</w:t>
      </w:r>
      <w:r>
        <w:rPr>
          <w:rFonts w:ascii="宋体" w:eastAsia="宋体" w:hAnsi="SimSun" w:cs="宋体"/>
          <w:sz w:val="28"/>
          <w:bdr w:val="none" w:sz="0" w:space="0" w:color="auto"/>
        </w:rPr>
        <w:t>们</w:t>
      </w:r>
      <w:r>
        <w:rPr>
          <w:rFonts w:ascii="宋体" w:eastAsia="宋体" w:hAnsi="MS Mincho" w:cs="宋体"/>
          <w:sz w:val="28"/>
          <w:bdr w:val="none" w:sz="0" w:space="0" w:color="auto"/>
        </w:rPr>
        <w:t>早出</w:t>
      </w:r>
      <w:r>
        <w:rPr>
          <w:rFonts w:ascii="宋体" w:eastAsia="宋体" w:hAnsi="SimSun" w:cs="宋体"/>
          <w:sz w:val="28"/>
          <w:bdr w:val="none" w:sz="0" w:space="0" w:color="auto"/>
        </w:rPr>
        <w:t>晚归</w:t>
      </w:r>
      <w:r>
        <w:rPr>
          <w:rFonts w:ascii="宋体" w:eastAsia="宋体" w:hAnsi="MS Mincho" w:cs="宋体"/>
          <w:sz w:val="28"/>
          <w:bdr w:val="none" w:sz="0" w:space="0" w:color="auto"/>
        </w:rPr>
        <w:t>，而如果不上</w:t>
      </w:r>
      <w:r>
        <w:rPr>
          <w:rFonts w:ascii="宋体" w:eastAsia="宋体" w:hAnsi="SimSun" w:cs="宋体"/>
          <w:sz w:val="28"/>
          <w:bdr w:val="none" w:sz="0" w:space="0" w:color="auto"/>
        </w:rPr>
        <w:t>晚课</w:t>
      </w:r>
      <w:r>
        <w:rPr>
          <w:rFonts w:ascii="宋体" w:eastAsia="宋体" w:hAnsi="MS Mincho" w:cs="宋体"/>
          <w:sz w:val="28"/>
          <w:bdr w:val="none" w:sz="0" w:space="0" w:color="auto"/>
        </w:rPr>
        <w:t>，</w:t>
      </w:r>
      <w:r>
        <w:rPr>
          <w:rFonts w:ascii="宋体" w:eastAsia="宋体" w:hAnsi="SimSun" w:cs="宋体"/>
          <w:sz w:val="28"/>
          <w:bdr w:val="none" w:sz="0" w:space="0" w:color="auto"/>
        </w:rPr>
        <w:t>晚</w:t>
      </w:r>
      <w:r>
        <w:rPr>
          <w:rFonts w:ascii="宋体" w:eastAsia="宋体" w:hAnsi="MS Mincho" w:cs="宋体"/>
          <w:sz w:val="28"/>
          <w:bdr w:val="none" w:sz="0" w:space="0" w:color="auto"/>
        </w:rPr>
        <w:t>自</w:t>
      </w:r>
      <w:r>
        <w:rPr>
          <w:rFonts w:ascii="宋体" w:eastAsia="宋体" w:hAnsi="SimSun" w:cs="宋体"/>
          <w:sz w:val="28"/>
          <w:bdr w:val="none" w:sz="0" w:space="0" w:color="auto"/>
        </w:rPr>
        <w:t>习</w:t>
      </w:r>
      <w:r>
        <w:rPr>
          <w:rFonts w:ascii="宋体" w:eastAsia="宋体" w:hAnsi="MS Mincho" w:cs="宋体"/>
          <w:sz w:val="28"/>
          <w:bdr w:val="none" w:sz="0" w:space="0" w:color="auto"/>
        </w:rPr>
        <w:t>效率不高，陋</w:t>
      </w:r>
      <w:r>
        <w:rPr>
          <w:rFonts w:ascii="宋体" w:eastAsia="宋体" w:hAnsi="SimSun" w:cs="宋体"/>
          <w:sz w:val="28"/>
          <w:bdr w:val="none" w:sz="0" w:space="0" w:color="auto"/>
        </w:rPr>
        <w:t>习频发</w:t>
      </w:r>
      <w:r>
        <w:rPr>
          <w:rFonts w:ascii="宋体" w:eastAsia="宋体" w:hAnsi="MS Mincho" w:cs="宋体"/>
          <w:sz w:val="28"/>
          <w:bdr w:val="none" w:sz="0" w:space="0" w:color="auto"/>
        </w:rPr>
        <w:t>互相影响无助孩子</w:t>
      </w:r>
      <w:r>
        <w:rPr>
          <w:rFonts w:ascii="宋体" w:eastAsia="宋体" w:hAnsi="SimSun" w:cs="宋体"/>
          <w:sz w:val="28"/>
          <w:bdr w:val="none" w:sz="0" w:space="0" w:color="auto"/>
        </w:rPr>
        <w:t>们</w:t>
      </w:r>
      <w:r>
        <w:rPr>
          <w:rFonts w:ascii="宋体" w:eastAsia="宋体" w:hAnsi="MS Mincho" w:cs="宋体"/>
          <w:sz w:val="28"/>
          <w:bdr w:val="none" w:sz="0" w:space="0" w:color="auto"/>
        </w:rPr>
        <w:t>的成</w:t>
      </w:r>
      <w:r>
        <w:rPr>
          <w:rFonts w:ascii="宋体" w:eastAsia="宋体" w:hAnsi="SimSun" w:cs="宋体"/>
          <w:sz w:val="28"/>
          <w:bdr w:val="none" w:sz="0" w:space="0" w:color="auto"/>
        </w:rPr>
        <w:t>长</w:t>
      </w:r>
      <w:r>
        <w:rPr>
          <w:rFonts w:ascii="宋体" w:eastAsia="宋体" w:hAnsi="MS Mincho" w:cs="宋体"/>
          <w:sz w:val="28"/>
          <w:bdr w:val="none" w:sz="0" w:space="0" w:color="auto"/>
        </w:rPr>
        <w:t>，更可能影响其一生的命运。刘老</w:t>
      </w:r>
      <w:r>
        <w:rPr>
          <w:rFonts w:ascii="宋体" w:eastAsia="宋体" w:hAnsi="SimSun" w:cs="宋体"/>
          <w:sz w:val="28"/>
          <w:bdr w:val="none" w:sz="0" w:space="0" w:color="auto"/>
        </w:rPr>
        <w:t>师说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一日</w:t>
      </w:r>
      <w:r>
        <w:rPr>
          <w:rFonts w:ascii="宋体" w:eastAsia="宋体" w:hAnsi="SimSun" w:cs="宋体"/>
          <w:sz w:val="28"/>
          <w:bdr w:val="none" w:sz="0" w:space="0" w:color="auto"/>
        </w:rPr>
        <w:t>为师</w:t>
      </w:r>
      <w:r>
        <w:rPr>
          <w:rFonts w:ascii="宋体" w:eastAsia="宋体" w:hAnsi="MS Mincho" w:cs="宋体"/>
          <w:sz w:val="28"/>
          <w:bdr w:val="none" w:sz="0" w:space="0" w:color="auto"/>
        </w:rPr>
        <w:t>，</w:t>
      </w:r>
      <w:r>
        <w:rPr>
          <w:rFonts w:ascii="宋体" w:eastAsia="宋体" w:hAnsi="SimSun" w:cs="宋体"/>
          <w:sz w:val="28"/>
          <w:bdr w:val="none" w:sz="0" w:space="0" w:color="auto"/>
        </w:rPr>
        <w:t>终</w:t>
      </w:r>
      <w:r>
        <w:rPr>
          <w:rFonts w:ascii="宋体" w:eastAsia="宋体" w:hAnsi="MS Mincho" w:cs="宋体"/>
          <w:sz w:val="28"/>
          <w:bdr w:val="none" w:sz="0" w:space="0" w:color="auto"/>
        </w:rPr>
        <w:t>身</w:t>
      </w:r>
      <w:r>
        <w:rPr>
          <w:rFonts w:ascii="宋体" w:eastAsia="宋体" w:hAnsi="SimSun" w:cs="宋体"/>
          <w:sz w:val="28"/>
          <w:bdr w:val="none" w:sz="0" w:space="0" w:color="auto"/>
        </w:rPr>
        <w:t>为</w:t>
      </w:r>
      <w:r>
        <w:rPr>
          <w:rFonts w:ascii="宋体" w:eastAsia="宋体" w:hAnsi="MS Mincho" w:cs="宋体"/>
          <w:sz w:val="28"/>
          <w:bdr w:val="none" w:sz="0" w:space="0" w:color="auto"/>
        </w:rPr>
        <w:t>范，教育工作不能打折，再大的困</w:t>
      </w:r>
      <w:r>
        <w:rPr>
          <w:rFonts w:ascii="宋体" w:eastAsia="宋体" w:hAnsi="SimSun" w:cs="宋体"/>
          <w:sz w:val="28"/>
          <w:bdr w:val="none" w:sz="0" w:space="0" w:color="auto"/>
        </w:rPr>
        <w:t>难</w:t>
      </w:r>
      <w:r>
        <w:rPr>
          <w:rFonts w:ascii="宋体" w:eastAsia="宋体" w:hAnsi="MS Mincho" w:cs="宋体"/>
          <w:sz w:val="28"/>
          <w:bdr w:val="none" w:sz="0" w:space="0" w:color="auto"/>
        </w:rPr>
        <w:t>也要克服。</w:t>
      </w:r>
      <w:r>
        <w:rPr>
          <w:rFonts w:ascii="宋体" w:eastAsia="宋体" w:cs="宋体"/>
          <w:sz w:val="28"/>
          <w:bdr w:val="none" w:sz="0" w:space="0" w:color="auto"/>
        </w:rPr>
        <w:t>”</w:t>
      </w:r>
      <w:r>
        <w:rPr>
          <w:rFonts w:ascii="宋体" w:eastAsia="宋体" w:hAnsi="MS Mincho" w:cs="宋体"/>
          <w:sz w:val="28"/>
          <w:bdr w:val="none" w:sz="0" w:space="0" w:color="auto"/>
        </w:rPr>
        <w:t>就</w:t>
      </w:r>
      <w:r>
        <w:rPr>
          <w:rFonts w:ascii="宋体" w:eastAsia="宋体" w:hAnsi="SimSun" w:cs="宋体"/>
          <w:sz w:val="28"/>
          <w:bdr w:val="none" w:sz="0" w:space="0" w:color="auto"/>
        </w:rPr>
        <w:t>这样</w:t>
      </w:r>
      <w:r>
        <w:rPr>
          <w:rFonts w:ascii="宋体" w:eastAsia="宋体" w:hAnsi="MS Mincho" w:cs="宋体"/>
          <w:sz w:val="28"/>
          <w:bdr w:val="none" w:sz="0" w:space="0" w:color="auto"/>
        </w:rPr>
        <w:t>一克服就是三年。刘老</w:t>
      </w:r>
      <w:r>
        <w:rPr>
          <w:rFonts w:ascii="宋体" w:eastAsia="宋体" w:hAnsi="SimSun" w:cs="宋体"/>
          <w:sz w:val="28"/>
          <w:bdr w:val="none" w:sz="0" w:space="0" w:color="auto"/>
        </w:rPr>
        <w:t>师经</w:t>
      </w:r>
      <w:r>
        <w:rPr>
          <w:rFonts w:ascii="宋体" w:eastAsia="宋体" w:hAnsi="MS Mincho" w:cs="宋体"/>
          <w:sz w:val="28"/>
          <w:bdr w:val="none" w:sz="0" w:space="0" w:color="auto"/>
        </w:rPr>
        <w:t>常</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带</w:t>
      </w:r>
      <w:r>
        <w:rPr>
          <w:rFonts w:ascii="宋体" w:eastAsia="宋体" w:hAnsi="MS Mincho" w:cs="宋体"/>
          <w:sz w:val="28"/>
          <w:bdr w:val="none" w:sz="0" w:space="0" w:color="auto"/>
        </w:rPr>
        <w:t>着孩子上早</w:t>
      </w:r>
      <w:r>
        <w:rPr>
          <w:rFonts w:ascii="宋体" w:eastAsia="宋体" w:hAnsi="SimSun" w:cs="宋体"/>
          <w:sz w:val="28"/>
          <w:bdr w:val="none" w:sz="0" w:space="0" w:color="auto"/>
        </w:rPr>
        <w:t>晚课</w:t>
      </w:r>
      <w:r>
        <w:rPr>
          <w:rFonts w:ascii="宋体" w:eastAsia="宋体" w:hAnsi="MS Mincho" w:cs="宋体"/>
          <w:sz w:val="28"/>
          <w:bdr w:val="none" w:sz="0" w:space="0" w:color="auto"/>
        </w:rPr>
        <w:t>。有</w:t>
      </w:r>
      <w:r>
        <w:rPr>
          <w:rFonts w:ascii="宋体" w:eastAsia="宋体" w:hAnsi="SimSun" w:cs="宋体"/>
          <w:sz w:val="28"/>
          <w:bdr w:val="none" w:sz="0" w:space="0" w:color="auto"/>
        </w:rPr>
        <w:t>时</w:t>
      </w:r>
      <w:r>
        <w:rPr>
          <w:rFonts w:ascii="宋体" w:eastAsia="宋体" w:hAnsi="MS Mincho" w:cs="宋体"/>
          <w:sz w:val="28"/>
          <w:bdr w:val="none" w:sz="0" w:space="0" w:color="auto"/>
        </w:rPr>
        <w:t>，孩子由于精力有限，困得两眼</w:t>
      </w:r>
      <w:r>
        <w:rPr>
          <w:rFonts w:ascii="宋体" w:eastAsia="宋体" w:hAnsi="SimSun" w:cs="宋体"/>
          <w:sz w:val="28"/>
          <w:bdr w:val="none" w:sz="0" w:space="0" w:color="auto"/>
        </w:rPr>
        <w:t>发</w:t>
      </w:r>
      <w:r>
        <w:rPr>
          <w:rFonts w:ascii="宋体" w:eastAsia="宋体" w:hAnsi="MS Mincho" w:cs="宋体"/>
          <w:sz w:val="28"/>
          <w:bdr w:val="none" w:sz="0" w:space="0" w:color="auto"/>
        </w:rPr>
        <w:t>黑直低</w:t>
      </w:r>
      <w:r>
        <w:rPr>
          <w:rFonts w:ascii="宋体" w:eastAsia="宋体" w:hAnsi="SimSun" w:cs="宋体"/>
          <w:sz w:val="28"/>
          <w:bdr w:val="none" w:sz="0" w:space="0" w:color="auto"/>
        </w:rPr>
        <w:t>脑</w:t>
      </w:r>
      <w:r>
        <w:rPr>
          <w:rFonts w:ascii="宋体" w:eastAsia="宋体" w:hAnsi="MS Mincho" w:cs="宋体"/>
          <w:sz w:val="28"/>
          <w:bdr w:val="none" w:sz="0" w:space="0" w:color="auto"/>
        </w:rPr>
        <w:t>袋。我</w:t>
      </w:r>
      <w:r>
        <w:rPr>
          <w:rFonts w:ascii="宋体" w:eastAsia="宋体" w:hAnsi="SimSun" w:cs="宋体"/>
          <w:sz w:val="28"/>
          <w:bdr w:val="none" w:sz="0" w:space="0" w:color="auto"/>
        </w:rPr>
        <w:t>们</w:t>
      </w:r>
      <w:r>
        <w:rPr>
          <w:rFonts w:ascii="宋体" w:eastAsia="宋体" w:hAnsi="MS Mincho" w:cs="宋体"/>
          <w:sz w:val="28"/>
          <w:bdr w:val="none" w:sz="0" w:space="0" w:color="auto"/>
        </w:rPr>
        <w:t>都看在眼里，疼在心里</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就是我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的孩子呀！</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cs="宋体"/>
          <w:sz w:val="28"/>
          <w:bdr w:val="none" w:sz="0" w:space="0" w:color="auto"/>
        </w:rPr>
        <w:t>20xx</w:t>
      </w:r>
      <w:r>
        <w:rPr>
          <w:rFonts w:ascii="宋体" w:eastAsia="宋体" w:hAnsi="MS Mincho" w:cs="宋体"/>
          <w:sz w:val="28"/>
          <w:bdr w:val="none" w:sz="0" w:space="0" w:color="auto"/>
        </w:rPr>
        <w:t>年，一支粉笔，三尺</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传</w:t>
      </w:r>
      <w:r>
        <w:rPr>
          <w:rFonts w:ascii="宋体" w:eastAsia="宋体" w:hAnsi="MS Mincho" w:cs="宋体"/>
          <w:sz w:val="28"/>
          <w:bdr w:val="none" w:sz="0" w:space="0" w:color="auto"/>
        </w:rPr>
        <w:t>道授</w:t>
      </w:r>
      <w:r>
        <w:rPr>
          <w:rFonts w:ascii="宋体" w:eastAsia="宋体" w:hAnsi="SimSun" w:cs="宋体"/>
          <w:sz w:val="28"/>
          <w:bdr w:val="none" w:sz="0" w:space="0" w:color="auto"/>
        </w:rPr>
        <w:t>业</w:t>
      </w:r>
      <w:r>
        <w:rPr>
          <w:rFonts w:ascii="宋体" w:eastAsia="宋体" w:hAnsi="MS Mincho" w:cs="宋体"/>
          <w:sz w:val="28"/>
          <w:bdr w:val="none" w:sz="0" w:space="0" w:color="auto"/>
        </w:rPr>
        <w:t>，无愧于心。而命运却如此多磨。在</w:t>
      </w:r>
      <w:r>
        <w:rPr>
          <w:rFonts w:ascii="宋体" w:eastAsia="宋体" w:cs="宋体"/>
          <w:sz w:val="28"/>
          <w:bdr w:val="none" w:sz="0" w:space="0" w:color="auto"/>
        </w:rPr>
        <w:t>11</w:t>
      </w:r>
      <w:r>
        <w:rPr>
          <w:rFonts w:ascii="宋体" w:eastAsia="宋体" w:hAnsi="MS Mincho" w:cs="宋体"/>
          <w:sz w:val="28"/>
          <w:bdr w:val="none" w:sz="0" w:space="0" w:color="auto"/>
        </w:rPr>
        <w:t>月份，下午即将要</w:t>
      </w:r>
      <w:r>
        <w:rPr>
          <w:rFonts w:ascii="宋体" w:eastAsia="宋体" w:hAnsi="SimSun" w:cs="宋体"/>
          <w:sz w:val="28"/>
          <w:bdr w:val="none" w:sz="0" w:space="0" w:color="auto"/>
        </w:rPr>
        <w:t>开</w:t>
      </w:r>
      <w:r>
        <w:rPr>
          <w:rFonts w:ascii="宋体" w:eastAsia="宋体" w:hAnsi="MS Mincho" w:cs="宋体"/>
          <w:sz w:val="28"/>
          <w:bdr w:val="none" w:sz="0" w:space="0" w:color="auto"/>
        </w:rPr>
        <w:t>始</w:t>
      </w:r>
      <w:r>
        <w:rPr>
          <w:rFonts w:ascii="宋体" w:eastAsia="宋体" w:hAnsi="SimSun" w:cs="宋体"/>
          <w:sz w:val="28"/>
          <w:bdr w:val="none" w:sz="0" w:space="0" w:color="auto"/>
        </w:rPr>
        <w:t>课间</w:t>
      </w:r>
      <w:r>
        <w:rPr>
          <w:rFonts w:ascii="宋体" w:eastAsia="宋体" w:hAnsi="MS Mincho" w:cs="宋体"/>
          <w:sz w:val="28"/>
          <w:bdr w:val="none" w:sz="0" w:space="0" w:color="auto"/>
        </w:rPr>
        <w:t>操，刘老</w:t>
      </w:r>
      <w:r>
        <w:rPr>
          <w:rFonts w:ascii="宋体" w:eastAsia="宋体" w:hAnsi="SimSun" w:cs="宋体"/>
          <w:sz w:val="28"/>
          <w:bdr w:val="none" w:sz="0" w:space="0" w:color="auto"/>
        </w:rPr>
        <w:t>师</w:t>
      </w:r>
      <w:r>
        <w:rPr>
          <w:rFonts w:ascii="宋体" w:eastAsia="宋体" w:hAnsi="MS Mincho" w:cs="宋体"/>
          <w:sz w:val="28"/>
          <w:bdr w:val="none" w:sz="0" w:space="0" w:color="auto"/>
        </w:rPr>
        <w:t>在下</w:t>
      </w:r>
      <w:r>
        <w:rPr>
          <w:rFonts w:ascii="宋体" w:eastAsia="宋体" w:hAnsi="SimSun" w:cs="宋体"/>
          <w:sz w:val="28"/>
          <w:bdr w:val="none" w:sz="0" w:space="0" w:color="auto"/>
        </w:rPr>
        <w:t>讲</w:t>
      </w:r>
      <w:r>
        <w:rPr>
          <w:rFonts w:ascii="宋体" w:eastAsia="宋体" w:hAnsi="MS Mincho" w:cs="宋体"/>
          <w:sz w:val="28"/>
          <w:bdr w:val="none" w:sz="0" w:space="0" w:color="auto"/>
        </w:rPr>
        <w:t>台</w:t>
      </w:r>
      <w:r>
        <w:rPr>
          <w:rFonts w:ascii="宋体" w:eastAsia="宋体" w:hAnsi="SimSun" w:cs="宋体"/>
          <w:sz w:val="28"/>
          <w:bdr w:val="none" w:sz="0" w:space="0" w:color="auto"/>
        </w:rPr>
        <w:t>时</w:t>
      </w:r>
      <w:r>
        <w:rPr>
          <w:rFonts w:ascii="宋体" w:eastAsia="宋体" w:hAnsi="MS Mincho" w:cs="宋体"/>
          <w:sz w:val="28"/>
          <w:bdr w:val="none" w:sz="0" w:space="0" w:color="auto"/>
        </w:rPr>
        <w:t>脚意外扭</w:t>
      </w:r>
      <w:r>
        <w:rPr>
          <w:rFonts w:ascii="宋体" w:eastAsia="宋体" w:hAnsi="SimSun" w:cs="宋体"/>
          <w:sz w:val="28"/>
          <w:bdr w:val="none" w:sz="0" w:space="0" w:color="auto"/>
        </w:rPr>
        <w:t>伤</w:t>
      </w:r>
      <w:r>
        <w:rPr>
          <w:rFonts w:ascii="宋体" w:eastAsia="宋体" w:hAnsi="MS Mincho" w:cs="宋体"/>
          <w:sz w:val="28"/>
          <w:bdr w:val="none" w:sz="0" w:space="0" w:color="auto"/>
        </w:rPr>
        <w:t>。</w:t>
      </w:r>
      <w:r>
        <w:rPr>
          <w:rFonts w:ascii="宋体" w:eastAsia="宋体" w:hAnsi="SimSun" w:cs="宋体"/>
          <w:sz w:val="28"/>
          <w:bdr w:val="none" w:sz="0" w:space="0" w:color="auto"/>
        </w:rPr>
        <w:t>经</w:t>
      </w:r>
      <w:r>
        <w:rPr>
          <w:rFonts w:ascii="宋体" w:eastAsia="宋体" w:hAnsi="MS Mincho" w:cs="宋体"/>
          <w:sz w:val="28"/>
          <w:bdr w:val="none" w:sz="0" w:space="0" w:color="auto"/>
        </w:rPr>
        <w:t>医生</w:t>
      </w:r>
      <w:r>
        <w:rPr>
          <w:rFonts w:ascii="宋体" w:eastAsia="宋体" w:hAnsi="SimSun" w:cs="宋体"/>
          <w:sz w:val="28"/>
          <w:bdr w:val="none" w:sz="0" w:space="0" w:color="auto"/>
        </w:rPr>
        <w:t>诊</w:t>
      </w:r>
      <w:r>
        <w:rPr>
          <w:rFonts w:ascii="宋体" w:eastAsia="宋体" w:hAnsi="MS Mincho" w:cs="宋体"/>
          <w:sz w:val="28"/>
          <w:bdr w:val="none" w:sz="0" w:space="0" w:color="auto"/>
        </w:rPr>
        <w:t>断，</w:t>
      </w:r>
      <w:r>
        <w:rPr>
          <w:rFonts w:ascii="宋体" w:eastAsia="宋体" w:hAnsi="SimSun" w:cs="宋体"/>
          <w:sz w:val="28"/>
          <w:bdr w:val="none" w:sz="0" w:space="0" w:color="auto"/>
        </w:rPr>
        <w:t>伤</w:t>
      </w:r>
      <w:r>
        <w:rPr>
          <w:rFonts w:ascii="宋体" w:eastAsia="宋体" w:hAnsi="MS Mincho" w:cs="宋体"/>
          <w:sz w:val="28"/>
          <w:bdr w:val="none" w:sz="0" w:space="0" w:color="auto"/>
        </w:rPr>
        <w:t>筋不</w:t>
      </w:r>
      <w:r>
        <w:rPr>
          <w:rFonts w:ascii="宋体" w:eastAsia="宋体" w:hAnsi="SimSun" w:cs="宋体"/>
          <w:sz w:val="28"/>
          <w:bdr w:val="none" w:sz="0" w:space="0" w:color="auto"/>
        </w:rPr>
        <w:t>动</w:t>
      </w:r>
      <w:r>
        <w:rPr>
          <w:rFonts w:ascii="宋体" w:eastAsia="宋体" w:hAnsi="MS Mincho" w:cs="宋体"/>
          <w:sz w:val="28"/>
          <w:bdr w:val="none" w:sz="0" w:space="0" w:color="auto"/>
        </w:rPr>
        <w:t>骨，但新</w:t>
      </w:r>
      <w:r>
        <w:rPr>
          <w:rFonts w:ascii="宋体" w:eastAsia="宋体" w:hAnsi="SimSun" w:cs="宋体"/>
          <w:sz w:val="28"/>
          <w:bdr w:val="none" w:sz="0" w:space="0" w:color="auto"/>
        </w:rPr>
        <w:t>伤带</w:t>
      </w:r>
      <w:r>
        <w:rPr>
          <w:rFonts w:ascii="宋体" w:eastAsia="宋体" w:hAnsi="MS Mincho" w:cs="宋体"/>
          <w:sz w:val="28"/>
          <w:bdr w:val="none" w:sz="0" w:space="0" w:color="auto"/>
        </w:rPr>
        <w:t>旧</w:t>
      </w:r>
      <w:r>
        <w:rPr>
          <w:rFonts w:ascii="宋体" w:eastAsia="宋体" w:hAnsi="SimSun" w:cs="宋体"/>
          <w:sz w:val="28"/>
          <w:bdr w:val="none" w:sz="0" w:space="0" w:color="auto"/>
        </w:rPr>
        <w:t>伤</w:t>
      </w:r>
      <w:r>
        <w:rPr>
          <w:rFonts w:ascii="宋体" w:eastAsia="宋体" w:hAnsi="MS Mincho" w:cs="宋体"/>
          <w:sz w:val="28"/>
          <w:bdr w:val="none" w:sz="0" w:space="0" w:color="auto"/>
        </w:rPr>
        <w:t>。</w:t>
      </w:r>
      <w:r>
        <w:rPr>
          <w:rFonts w:ascii="宋体" w:eastAsia="宋体" w:hAnsi="SimSun" w:cs="宋体"/>
          <w:sz w:val="28"/>
          <w:bdr w:val="none" w:sz="0" w:space="0" w:color="auto"/>
        </w:rPr>
        <w:t>韧带</w:t>
      </w:r>
      <w:r>
        <w:rPr>
          <w:rFonts w:ascii="宋体" w:eastAsia="宋体" w:hAnsi="MS Mincho" w:cs="宋体"/>
          <w:sz w:val="28"/>
          <w:bdr w:val="none" w:sz="0" w:space="0" w:color="auto"/>
        </w:rPr>
        <w:t>或者肌肉拉</w:t>
      </w:r>
      <w:r>
        <w:rPr>
          <w:rFonts w:ascii="宋体" w:eastAsia="宋体" w:hAnsi="SimSun" w:cs="宋体"/>
          <w:sz w:val="28"/>
          <w:bdr w:val="none" w:sz="0" w:space="0" w:color="auto"/>
        </w:rPr>
        <w:t>伤</w:t>
      </w:r>
      <w:r>
        <w:rPr>
          <w:rFonts w:ascii="宋体" w:eastAsia="宋体" w:hAnsi="MS Mincho" w:cs="宋体"/>
          <w:sz w:val="28"/>
          <w:bdr w:val="none" w:sz="0" w:space="0" w:color="auto"/>
        </w:rPr>
        <w:t>，</w:t>
      </w:r>
      <w:r>
        <w:rPr>
          <w:rFonts w:ascii="宋体" w:eastAsia="宋体" w:hAnsi="SimSun" w:cs="宋体"/>
          <w:sz w:val="28"/>
          <w:bdr w:val="none" w:sz="0" w:space="0" w:color="auto"/>
        </w:rPr>
        <w:t>伤处</w:t>
      </w:r>
      <w:r>
        <w:rPr>
          <w:rFonts w:ascii="宋体" w:eastAsia="宋体" w:hAnsi="MS Mincho" w:cs="宋体"/>
          <w:sz w:val="28"/>
          <w:bdr w:val="none" w:sz="0" w:space="0" w:color="auto"/>
        </w:rPr>
        <w:t>与以前骨折</w:t>
      </w:r>
      <w:r>
        <w:rPr>
          <w:rFonts w:ascii="宋体" w:eastAsia="宋体" w:hAnsi="SimSun" w:cs="宋体"/>
          <w:sz w:val="28"/>
          <w:bdr w:val="none" w:sz="0" w:space="0" w:color="auto"/>
        </w:rPr>
        <w:t>处</w:t>
      </w:r>
      <w:r>
        <w:rPr>
          <w:rFonts w:ascii="宋体" w:eastAsia="宋体" w:hAnsi="MS Mincho" w:cs="宋体"/>
          <w:sz w:val="28"/>
          <w:bdr w:val="none" w:sz="0" w:space="0" w:color="auto"/>
        </w:rPr>
        <w:t>重合，不能受力只能静</w:t>
      </w:r>
      <w:r>
        <w:rPr>
          <w:rFonts w:ascii="宋体" w:eastAsia="宋体" w:hAnsi="SimSun" w:cs="宋体"/>
          <w:sz w:val="28"/>
          <w:bdr w:val="none" w:sz="0" w:space="0" w:color="auto"/>
        </w:rPr>
        <w:t>养</w:t>
      </w:r>
      <w:r>
        <w:rPr>
          <w:rFonts w:ascii="宋体" w:eastAsia="宋体" w:hAnsi="MS Mincho" w:cs="宋体"/>
          <w:sz w:val="28"/>
          <w:bdr w:val="none" w:sz="0" w:space="0" w:color="auto"/>
        </w:rPr>
        <w:t>恢</w:t>
      </w:r>
      <w:r>
        <w:rPr>
          <w:rFonts w:ascii="宋体" w:eastAsia="宋体" w:hAnsi="SimSun" w:cs="宋体"/>
          <w:sz w:val="28"/>
          <w:bdr w:val="none" w:sz="0" w:space="0" w:color="auto"/>
        </w:rPr>
        <w:t>复</w:t>
      </w:r>
      <w:r>
        <w:rPr>
          <w:rFonts w:ascii="宋体" w:eastAsia="宋体" w:hAnsi="MS Mincho" w:cs="宋体"/>
          <w:sz w:val="28"/>
          <w:bdr w:val="none" w:sz="0" w:space="0" w:color="auto"/>
        </w:rPr>
        <w:t>，若修</w:t>
      </w:r>
      <w:r>
        <w:rPr>
          <w:rFonts w:ascii="宋体" w:eastAsia="宋体" w:hAnsi="SimSun" w:cs="宋体"/>
          <w:sz w:val="28"/>
          <w:bdr w:val="none" w:sz="0" w:space="0" w:color="auto"/>
        </w:rPr>
        <w:t>养</w:t>
      </w:r>
      <w:r>
        <w:rPr>
          <w:rFonts w:ascii="宋体" w:eastAsia="宋体" w:hAnsi="MS Mincho" w:cs="宋体"/>
          <w:sz w:val="28"/>
          <w:bdr w:val="none" w:sz="0" w:space="0" w:color="auto"/>
        </w:rPr>
        <w:t>不好会造成</w:t>
      </w:r>
      <w:r>
        <w:rPr>
          <w:rFonts w:ascii="宋体" w:eastAsia="宋体" w:hAnsi="SimSun" w:cs="宋体"/>
          <w:sz w:val="28"/>
          <w:bdr w:val="none" w:sz="0" w:space="0" w:color="auto"/>
        </w:rPr>
        <w:t>习惯</w:t>
      </w:r>
      <w:r>
        <w:rPr>
          <w:rFonts w:ascii="宋体" w:eastAsia="宋体" w:hAnsi="MS Mincho" w:cs="宋体"/>
          <w:sz w:val="28"/>
          <w:bdr w:val="none" w:sz="0" w:space="0" w:color="auto"/>
        </w:rPr>
        <w:t>性脱臼，用</w:t>
      </w:r>
      <w:r>
        <w:rPr>
          <w:rFonts w:ascii="宋体" w:eastAsia="宋体" w:hAnsi="SimSun" w:cs="宋体"/>
          <w:sz w:val="28"/>
          <w:bdr w:val="none" w:sz="0" w:space="0" w:color="auto"/>
        </w:rPr>
        <w:t>药</w:t>
      </w:r>
      <w:r>
        <w:rPr>
          <w:rFonts w:ascii="宋体" w:eastAsia="宋体" w:hAnsi="MS Mincho" w:cs="宋体"/>
          <w:sz w:val="28"/>
          <w:bdr w:val="none" w:sz="0" w:space="0" w:color="auto"/>
        </w:rPr>
        <w:t>物只能</w:t>
      </w:r>
      <w:r>
        <w:rPr>
          <w:rFonts w:ascii="宋体" w:eastAsia="宋体" w:hAnsi="SimSun" w:cs="宋体"/>
          <w:sz w:val="28"/>
          <w:bdr w:val="none" w:sz="0" w:space="0" w:color="auto"/>
        </w:rPr>
        <w:t>缓</w:t>
      </w:r>
      <w:r>
        <w:rPr>
          <w:rFonts w:ascii="宋体" w:eastAsia="宋体" w:hAnsi="MS Mincho" w:cs="宋体"/>
          <w:sz w:val="28"/>
          <w:bdr w:val="none" w:sz="0" w:space="0" w:color="auto"/>
        </w:rPr>
        <w:t>解疼痛并不能减</w:t>
      </w:r>
      <w:r>
        <w:rPr>
          <w:rFonts w:ascii="宋体" w:eastAsia="宋体" w:hAnsi="SimSun" w:cs="宋体"/>
          <w:sz w:val="28"/>
          <w:bdr w:val="none" w:sz="0" w:space="0" w:color="auto"/>
        </w:rPr>
        <w:t>缓</w:t>
      </w:r>
      <w:r>
        <w:rPr>
          <w:rFonts w:ascii="宋体" w:eastAsia="宋体" w:hAnsi="MS Mincho" w:cs="宋体"/>
          <w:sz w:val="28"/>
          <w:bdr w:val="none" w:sz="0" w:space="0" w:color="auto"/>
        </w:rPr>
        <w:t>恢</w:t>
      </w:r>
      <w:r>
        <w:rPr>
          <w:rFonts w:ascii="宋体" w:eastAsia="宋体" w:hAnsi="SimSun" w:cs="宋体"/>
          <w:sz w:val="28"/>
          <w:bdr w:val="none" w:sz="0" w:space="0" w:color="auto"/>
        </w:rPr>
        <w:t>复</w:t>
      </w:r>
      <w:r>
        <w:rPr>
          <w:rFonts w:ascii="宋体" w:eastAsia="宋体" w:hAnsi="MS Mincho" w:cs="宋体"/>
          <w:sz w:val="28"/>
          <w:bdr w:val="none" w:sz="0" w:space="0" w:color="auto"/>
        </w:rPr>
        <w:t>周期。不能走路，四</w:t>
      </w:r>
      <w:r>
        <w:rPr>
          <w:rFonts w:ascii="宋体" w:eastAsia="宋体" w:hAnsi="SimSun" w:cs="宋体"/>
          <w:sz w:val="28"/>
          <w:bdr w:val="none" w:sz="0" w:space="0" w:color="auto"/>
        </w:rPr>
        <w:t>层</w:t>
      </w:r>
      <w:r>
        <w:rPr>
          <w:rFonts w:ascii="宋体" w:eastAsia="宋体" w:hAnsi="MS Mincho" w:cs="宋体"/>
          <w:sz w:val="28"/>
          <w:bdr w:val="none" w:sz="0" w:space="0" w:color="auto"/>
        </w:rPr>
        <w:t>的教学楼</w:t>
      </w:r>
      <w:r>
        <w:rPr>
          <w:rFonts w:ascii="宋体" w:eastAsia="宋体" w:hAnsi="SimSun" w:cs="宋体"/>
          <w:sz w:val="28"/>
          <w:bdr w:val="none" w:sz="0" w:space="0" w:color="auto"/>
        </w:rPr>
        <w:t>对</w:t>
      </w:r>
      <w:r>
        <w:rPr>
          <w:rFonts w:ascii="宋体" w:eastAsia="宋体" w:hAnsi="MS Mincho" w:cs="宋体"/>
          <w:sz w:val="28"/>
          <w:bdr w:val="none" w:sz="0" w:space="0" w:color="auto"/>
        </w:rPr>
        <w:t>我而言犹如天梯，无法攀登。我去看望刘老</w:t>
      </w:r>
      <w:r>
        <w:rPr>
          <w:rFonts w:ascii="宋体" w:eastAsia="宋体" w:hAnsi="SimSun" w:cs="宋体"/>
          <w:sz w:val="28"/>
          <w:bdr w:val="none" w:sz="0" w:space="0" w:color="auto"/>
        </w:rPr>
        <w:t>师时</w:t>
      </w:r>
      <w:r>
        <w:rPr>
          <w:rFonts w:ascii="宋体" w:eastAsia="宋体" w:hAnsi="MS Mincho" w:cs="宋体"/>
          <w:sz w:val="28"/>
          <w:bdr w:val="none" w:sz="0" w:space="0" w:color="auto"/>
        </w:rPr>
        <w:t>，她拖着</w:t>
      </w:r>
      <w:r>
        <w:rPr>
          <w:rFonts w:ascii="宋体" w:eastAsia="宋体" w:hAnsi="SimSun" w:cs="宋体"/>
          <w:sz w:val="28"/>
          <w:bdr w:val="none" w:sz="0" w:space="0" w:color="auto"/>
        </w:rPr>
        <w:t>伤</w:t>
      </w:r>
      <w:r>
        <w:rPr>
          <w:rFonts w:ascii="宋体" w:eastAsia="宋体" w:hAnsi="MS Mincho" w:cs="宋体"/>
          <w:sz w:val="28"/>
          <w:bdr w:val="none" w:sz="0" w:space="0" w:color="auto"/>
        </w:rPr>
        <w:t>脚在家，却仍然心理担</w:t>
      </w:r>
      <w:r>
        <w:rPr>
          <w:rFonts w:ascii="宋体" w:eastAsia="宋体" w:hAnsi="SimSun" w:cs="宋体"/>
          <w:sz w:val="28"/>
          <w:bdr w:val="none" w:sz="0" w:space="0" w:color="auto"/>
        </w:rPr>
        <w:t>忧</w:t>
      </w:r>
      <w:r>
        <w:rPr>
          <w:rFonts w:ascii="宋体" w:eastAsia="宋体" w:hAnsi="MS Mincho" w:cs="宋体"/>
          <w:sz w:val="28"/>
          <w:bdr w:val="none" w:sz="0" w:space="0" w:color="auto"/>
        </w:rPr>
        <w:t>学生，她</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几年努力不能白</w:t>
      </w:r>
      <w:r>
        <w:rPr>
          <w:rFonts w:ascii="宋体" w:eastAsia="宋体" w:hAnsi="SimSun" w:cs="宋体"/>
          <w:sz w:val="28"/>
          <w:bdr w:val="none" w:sz="0" w:space="0" w:color="auto"/>
        </w:rPr>
        <w:t>费</w:t>
      </w:r>
      <w:r>
        <w:rPr>
          <w:rFonts w:ascii="宋体" w:eastAsia="宋体" w:hAnsi="MS Mincho" w:cs="宋体"/>
          <w:sz w:val="28"/>
          <w:bdr w:val="none" w:sz="0" w:space="0" w:color="auto"/>
        </w:rPr>
        <w:t>，孩子</w:t>
      </w:r>
      <w:r>
        <w:rPr>
          <w:rFonts w:ascii="宋体" w:eastAsia="宋体" w:hAnsi="SimSun" w:cs="宋体"/>
          <w:sz w:val="28"/>
          <w:bdr w:val="none" w:sz="0" w:space="0" w:color="auto"/>
        </w:rPr>
        <w:t>们</w:t>
      </w:r>
      <w:r>
        <w:rPr>
          <w:rFonts w:ascii="宋体" w:eastAsia="宋体" w:hAnsi="MS Mincho" w:cs="宋体"/>
          <w:sz w:val="28"/>
          <w:bdr w:val="none" w:sz="0" w:space="0" w:color="auto"/>
        </w:rPr>
        <w:t>在最需要引</w:t>
      </w:r>
      <w:r>
        <w:rPr>
          <w:rFonts w:ascii="宋体" w:eastAsia="宋体" w:hAnsi="SimSun" w:cs="宋体"/>
          <w:sz w:val="28"/>
          <w:bdr w:val="none" w:sz="0" w:space="0" w:color="auto"/>
        </w:rPr>
        <w:t>导</w:t>
      </w:r>
      <w:r>
        <w:rPr>
          <w:rFonts w:ascii="宋体" w:eastAsia="宋体" w:hAnsi="MS Mincho" w:cs="宋体"/>
          <w:sz w:val="28"/>
          <w:bdr w:val="none" w:sz="0" w:space="0" w:color="auto"/>
        </w:rPr>
        <w:t>的青春期，却不能</w:t>
      </w:r>
      <w:r>
        <w:rPr>
          <w:rFonts w:ascii="宋体" w:eastAsia="宋体" w:hAnsi="SimSun" w:cs="宋体"/>
          <w:sz w:val="28"/>
          <w:bdr w:val="none" w:sz="0" w:space="0" w:color="auto"/>
        </w:rPr>
        <w:t>亲</w:t>
      </w:r>
      <w:r>
        <w:rPr>
          <w:rFonts w:ascii="宋体" w:eastAsia="宋体" w:hAnsi="MS Mincho" w:cs="宋体"/>
          <w:sz w:val="28"/>
          <w:bdr w:val="none" w:sz="0" w:space="0" w:color="auto"/>
        </w:rPr>
        <w:t>力</w:t>
      </w:r>
      <w:r>
        <w:rPr>
          <w:rFonts w:ascii="宋体" w:eastAsia="宋体" w:hAnsi="SimSun" w:cs="宋体"/>
          <w:sz w:val="28"/>
          <w:bdr w:val="none" w:sz="0" w:space="0" w:color="auto"/>
        </w:rPr>
        <w:t>亲为</w:t>
      </w:r>
      <w:r>
        <w:rPr>
          <w:rFonts w:ascii="宋体" w:eastAsia="宋体" w:hAnsi="MS Mincho" w:cs="宋体"/>
          <w:sz w:val="28"/>
          <w:bdr w:val="none" w:sz="0" w:space="0" w:color="auto"/>
        </w:rPr>
        <w:t>，只能在家</w:t>
      </w:r>
      <w:r>
        <w:rPr>
          <w:rFonts w:ascii="宋体" w:eastAsia="宋体" w:hAnsi="SimSun" w:cs="宋体"/>
          <w:sz w:val="28"/>
          <w:bdr w:val="none" w:sz="0" w:space="0" w:color="auto"/>
        </w:rPr>
        <w:t>电话</w:t>
      </w:r>
      <w:r>
        <w:rPr>
          <w:rFonts w:ascii="宋体" w:eastAsia="宋体" w:hAnsi="MS Mincho" w:cs="宋体"/>
          <w:sz w:val="28"/>
          <w:bdr w:val="none" w:sz="0" w:space="0" w:color="auto"/>
        </w:rPr>
        <w:t>和家</w:t>
      </w:r>
      <w:r>
        <w:rPr>
          <w:rFonts w:ascii="宋体" w:eastAsia="宋体" w:hAnsi="SimSun" w:cs="宋体"/>
          <w:sz w:val="28"/>
          <w:bdr w:val="none" w:sz="0" w:space="0" w:color="auto"/>
        </w:rPr>
        <w:t>长</w:t>
      </w:r>
      <w:r>
        <w:rPr>
          <w:rFonts w:ascii="宋体" w:eastAsia="宋体" w:hAnsi="MS Mincho" w:cs="宋体"/>
          <w:sz w:val="28"/>
          <w:bdr w:val="none" w:sz="0" w:space="0" w:color="auto"/>
        </w:rPr>
        <w:t>沟通</w:t>
      </w:r>
      <w:r>
        <w:rPr>
          <w:rFonts w:ascii="宋体" w:eastAsia="宋体" w:hAnsi="SimSun" w:cs="宋体"/>
          <w:sz w:val="28"/>
          <w:bdr w:val="none" w:sz="0" w:space="0" w:color="auto"/>
        </w:rPr>
        <w:t>针对</w:t>
      </w:r>
      <w:r>
        <w:rPr>
          <w:rFonts w:ascii="宋体" w:eastAsia="宋体" w:hAnsi="MS Mincho" w:cs="宋体"/>
          <w:sz w:val="28"/>
          <w:bdr w:val="none" w:sz="0" w:space="0" w:color="auto"/>
        </w:rPr>
        <w:t>不同</w:t>
      </w:r>
      <w:r>
        <w:rPr>
          <w:rFonts w:ascii="宋体" w:eastAsia="宋体" w:hAnsi="SimSun" w:cs="宋体"/>
          <w:sz w:val="28"/>
          <w:bdr w:val="none" w:sz="0" w:space="0" w:color="auto"/>
        </w:rPr>
        <w:t>问题</w:t>
      </w:r>
      <w:r>
        <w:rPr>
          <w:rFonts w:ascii="宋体" w:eastAsia="宋体" w:hAnsi="MS Mincho" w:cs="宋体"/>
          <w:sz w:val="28"/>
          <w:bdr w:val="none" w:sz="0" w:space="0" w:color="auto"/>
        </w:rPr>
        <w:t>，疏</w:t>
      </w:r>
      <w:r>
        <w:rPr>
          <w:rFonts w:ascii="宋体" w:eastAsia="宋体" w:hAnsi="SimSun" w:cs="宋体"/>
          <w:sz w:val="28"/>
          <w:bdr w:val="none" w:sz="0" w:space="0" w:color="auto"/>
        </w:rPr>
        <w:t>导开</w:t>
      </w:r>
      <w:r>
        <w:rPr>
          <w:rFonts w:ascii="宋体" w:eastAsia="宋体" w:hAnsi="MS Mincho" w:cs="宋体"/>
          <w:sz w:val="28"/>
          <w:bdr w:val="none" w:sz="0" w:space="0" w:color="auto"/>
        </w:rPr>
        <w:t>解。</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3</w:t>
      </w:r>
      <w:r>
        <w:rPr>
          <w:rFonts w:ascii="宋体" w:eastAsia="宋体" w:hAnsi="MS Mincho" w:cs="宋体"/>
          <w:sz w:val="28"/>
          <w:bdr w:val="none" w:sz="0" w:space="0" w:color="auto"/>
        </w:rPr>
        <w:t>月，新学期</w:t>
      </w:r>
      <w:r>
        <w:rPr>
          <w:rFonts w:ascii="宋体" w:eastAsia="宋体" w:hAnsi="SimSun" w:cs="宋体"/>
          <w:sz w:val="28"/>
          <w:bdr w:val="none" w:sz="0" w:space="0" w:color="auto"/>
        </w:rPr>
        <w:t>开</w:t>
      </w:r>
      <w:r>
        <w:rPr>
          <w:rFonts w:ascii="宋体" w:eastAsia="宋体" w:hAnsi="MS Mincho" w:cs="宋体"/>
          <w:sz w:val="28"/>
          <w:bdr w:val="none" w:sz="0" w:space="0" w:color="auto"/>
        </w:rPr>
        <w:t>始，也是孩子</w:t>
      </w:r>
      <w:r>
        <w:rPr>
          <w:rFonts w:ascii="宋体" w:eastAsia="宋体" w:hAnsi="SimSun" w:cs="宋体"/>
          <w:sz w:val="28"/>
          <w:bdr w:val="none" w:sz="0" w:space="0" w:color="auto"/>
        </w:rPr>
        <w:t>们</w:t>
      </w:r>
      <w:r>
        <w:rPr>
          <w:rFonts w:ascii="宋体" w:eastAsia="宋体" w:hAnsi="MS Mincho" w:cs="宋体"/>
          <w:sz w:val="28"/>
          <w:bdr w:val="none" w:sz="0" w:space="0" w:color="auto"/>
        </w:rPr>
        <w:t>小学</w:t>
      </w:r>
      <w:r>
        <w:rPr>
          <w:rFonts w:ascii="宋体" w:eastAsia="宋体" w:hAnsi="SimSun" w:cs="宋体"/>
          <w:sz w:val="28"/>
          <w:bdr w:val="none" w:sz="0" w:space="0" w:color="auto"/>
        </w:rPr>
        <w:t>阶</w:t>
      </w:r>
      <w:r>
        <w:rPr>
          <w:rFonts w:ascii="宋体" w:eastAsia="宋体" w:hAnsi="MS Mincho" w:cs="宋体"/>
          <w:sz w:val="28"/>
          <w:bdr w:val="none" w:sz="0" w:space="0" w:color="auto"/>
        </w:rPr>
        <w:t>段最后的一个学期。孩子</w:t>
      </w:r>
      <w:r>
        <w:rPr>
          <w:rFonts w:ascii="宋体" w:eastAsia="宋体" w:hAnsi="SimSun" w:cs="宋体"/>
          <w:sz w:val="28"/>
          <w:bdr w:val="none" w:sz="0" w:space="0" w:color="auto"/>
        </w:rPr>
        <w:t>们</w:t>
      </w:r>
      <w:r>
        <w:rPr>
          <w:rFonts w:ascii="宋体" w:eastAsia="宋体" w:hAnsi="MS Mincho" w:cs="宋体"/>
          <w:sz w:val="28"/>
          <w:bdr w:val="none" w:sz="0" w:space="0" w:color="auto"/>
        </w:rPr>
        <w:t>也一定需要刘老</w:t>
      </w:r>
      <w:r>
        <w:rPr>
          <w:rFonts w:ascii="宋体" w:eastAsia="宋体" w:hAnsi="SimSun" w:cs="宋体"/>
          <w:sz w:val="28"/>
          <w:bdr w:val="none" w:sz="0" w:space="0" w:color="auto"/>
        </w:rPr>
        <w:t>师</w:t>
      </w:r>
      <w:r>
        <w:rPr>
          <w:rFonts w:ascii="宋体" w:eastAsia="宋体" w:hAnsi="MS Mincho" w:cs="宋体"/>
          <w:sz w:val="28"/>
          <w:bdr w:val="none" w:sz="0" w:space="0" w:color="auto"/>
        </w:rPr>
        <w:t>。当刘老</w:t>
      </w:r>
      <w:r>
        <w:rPr>
          <w:rFonts w:ascii="宋体" w:eastAsia="宋体" w:hAnsi="SimSun" w:cs="宋体"/>
          <w:sz w:val="28"/>
          <w:bdr w:val="none" w:sz="0" w:space="0" w:color="auto"/>
        </w:rPr>
        <w:t>师</w:t>
      </w:r>
      <w:r>
        <w:rPr>
          <w:rFonts w:ascii="宋体" w:eastAsia="宋体" w:hAnsi="MS Mincho" w:cs="宋体"/>
          <w:sz w:val="28"/>
          <w:bdr w:val="none" w:sz="0" w:space="0" w:color="auto"/>
        </w:rPr>
        <w:t>重新回到</w:t>
      </w:r>
      <w:r>
        <w:rPr>
          <w:rFonts w:ascii="宋体" w:eastAsia="宋体" w:hAnsi="SimSun" w:cs="宋体"/>
          <w:sz w:val="28"/>
          <w:bdr w:val="none" w:sz="0" w:space="0" w:color="auto"/>
        </w:rPr>
        <w:t>岗</w:t>
      </w:r>
      <w:r>
        <w:rPr>
          <w:rFonts w:ascii="宋体" w:eastAsia="宋体" w:hAnsi="MS Mincho" w:cs="宋体"/>
          <w:sz w:val="28"/>
          <w:bdr w:val="none" w:sz="0" w:space="0" w:color="auto"/>
        </w:rPr>
        <w:t>位。挪上四</w:t>
      </w:r>
      <w:r>
        <w:rPr>
          <w:rFonts w:ascii="宋体" w:eastAsia="宋体" w:hAnsi="SimSun" w:cs="宋体"/>
          <w:sz w:val="28"/>
          <w:bdr w:val="none" w:sz="0" w:space="0" w:color="auto"/>
        </w:rPr>
        <w:t>层</w:t>
      </w:r>
      <w:r>
        <w:rPr>
          <w:rFonts w:ascii="宋体" w:eastAsia="宋体" w:hAnsi="MS Mincho" w:cs="宋体"/>
          <w:sz w:val="28"/>
          <w:bdr w:val="none" w:sz="0" w:space="0" w:color="auto"/>
        </w:rPr>
        <w:t>的楼梯，蹭入班</w:t>
      </w:r>
      <w:r>
        <w:rPr>
          <w:rFonts w:ascii="宋体" w:eastAsia="宋体" w:hAnsi="SimSun" w:cs="宋体"/>
          <w:sz w:val="28"/>
          <w:bdr w:val="none" w:sz="0" w:space="0" w:color="auto"/>
        </w:rPr>
        <w:t>级</w:t>
      </w:r>
      <w:r>
        <w:rPr>
          <w:rFonts w:ascii="宋体" w:eastAsia="宋体" w:hAnsi="MS Mincho" w:cs="宋体"/>
          <w:sz w:val="28"/>
          <w:bdr w:val="none" w:sz="0" w:space="0" w:color="auto"/>
        </w:rPr>
        <w:t>那一刻。孩子</w:t>
      </w:r>
      <w:r>
        <w:rPr>
          <w:rFonts w:ascii="宋体" w:eastAsia="宋体" w:hAnsi="SimSun" w:cs="宋体"/>
          <w:sz w:val="28"/>
          <w:bdr w:val="none" w:sz="0" w:space="0" w:color="auto"/>
        </w:rPr>
        <w:t>们</w:t>
      </w:r>
      <w:r>
        <w:rPr>
          <w:rFonts w:ascii="宋体" w:eastAsia="宋体" w:hAnsi="MS Mincho" w:cs="宋体"/>
          <w:sz w:val="28"/>
          <w:bdr w:val="none" w:sz="0" w:space="0" w:color="auto"/>
        </w:rPr>
        <w:t>响起</w:t>
      </w:r>
      <w:r>
        <w:rPr>
          <w:rFonts w:ascii="宋体" w:eastAsia="宋体" w:hAnsi="SimSun" w:cs="宋体"/>
          <w:sz w:val="28"/>
          <w:bdr w:val="none" w:sz="0" w:space="0" w:color="auto"/>
        </w:rPr>
        <w:t>热</w:t>
      </w:r>
      <w:r>
        <w:rPr>
          <w:rFonts w:ascii="宋体" w:eastAsia="宋体" w:hAnsi="MS Mincho" w:cs="宋体"/>
          <w:sz w:val="28"/>
          <w:bdr w:val="none" w:sz="0" w:space="0" w:color="auto"/>
        </w:rPr>
        <w:t>烈的</w:t>
      </w:r>
      <w:r>
        <w:rPr>
          <w:rFonts w:ascii="宋体" w:eastAsia="宋体" w:hAnsi="SimSun" w:cs="宋体"/>
          <w:sz w:val="28"/>
          <w:bdr w:val="none" w:sz="0" w:space="0" w:color="auto"/>
        </w:rPr>
        <w:t>欢</w:t>
      </w:r>
      <w:r>
        <w:rPr>
          <w:rFonts w:ascii="宋体" w:eastAsia="宋体" w:hAnsi="MS Mincho" w:cs="宋体"/>
          <w:sz w:val="28"/>
          <w:bdr w:val="none" w:sz="0" w:space="0" w:color="auto"/>
        </w:rPr>
        <w:t>呼，那一刻，我深刻的体会到刘老</w:t>
      </w:r>
      <w:r>
        <w:rPr>
          <w:rFonts w:ascii="宋体" w:eastAsia="宋体" w:hAnsi="SimSun" w:cs="宋体"/>
          <w:sz w:val="28"/>
          <w:bdr w:val="none" w:sz="0" w:space="0" w:color="auto"/>
        </w:rPr>
        <w:t>师</w:t>
      </w:r>
      <w:r>
        <w:rPr>
          <w:rFonts w:ascii="宋体" w:eastAsia="宋体" w:hAnsi="MS Mincho" w:cs="宋体"/>
          <w:sz w:val="28"/>
          <w:bdr w:val="none" w:sz="0" w:space="0" w:color="auto"/>
        </w:rPr>
        <w:t>的心情，我仿佛感受到无尽的力量，那脚上的疼痛无法阻</w:t>
      </w:r>
      <w:r>
        <w:rPr>
          <w:rFonts w:ascii="宋体" w:eastAsia="宋体" w:hAnsi="SimSun" w:cs="宋体"/>
          <w:sz w:val="28"/>
          <w:bdr w:val="none" w:sz="0" w:space="0" w:color="auto"/>
        </w:rPr>
        <w:t>挠</w:t>
      </w:r>
      <w:r>
        <w:rPr>
          <w:rFonts w:ascii="宋体" w:eastAsia="宋体" w:hAnsi="MS Mincho" w:cs="宋体"/>
          <w:sz w:val="28"/>
          <w:bdr w:val="none" w:sz="0" w:space="0" w:color="auto"/>
        </w:rPr>
        <w:t>她教</w:t>
      </w:r>
      <w:r>
        <w:rPr>
          <w:rFonts w:ascii="宋体" w:eastAsia="宋体" w:hAnsi="SimSun" w:cs="宋体"/>
          <w:sz w:val="28"/>
          <w:bdr w:val="none" w:sz="0" w:space="0" w:color="auto"/>
        </w:rPr>
        <w:t>书</w:t>
      </w:r>
      <w:r>
        <w:rPr>
          <w:rFonts w:ascii="宋体" w:eastAsia="宋体" w:hAnsi="MS Mincho" w:cs="宋体"/>
          <w:sz w:val="28"/>
          <w:bdr w:val="none" w:sz="0" w:space="0" w:color="auto"/>
        </w:rPr>
        <w:t>育人的</w:t>
      </w:r>
      <w:r>
        <w:rPr>
          <w:rFonts w:ascii="宋体" w:eastAsia="宋体" w:hAnsi="SimSun" w:cs="宋体"/>
          <w:sz w:val="28"/>
          <w:bdr w:val="none" w:sz="0" w:space="0" w:color="auto"/>
        </w:rPr>
        <w:t>伟</w:t>
      </w:r>
      <w:r>
        <w:rPr>
          <w:rFonts w:ascii="宋体" w:eastAsia="宋体" w:hAnsi="MS Mincho" w:cs="宋体"/>
          <w:sz w:val="28"/>
          <w:bdr w:val="none" w:sz="0" w:space="0" w:color="auto"/>
        </w:rPr>
        <w:t>大使命，仿佛看到了孩子</w:t>
      </w:r>
      <w:r>
        <w:rPr>
          <w:rFonts w:ascii="宋体" w:eastAsia="宋体" w:hAnsi="SimSun" w:cs="宋体"/>
          <w:sz w:val="28"/>
          <w:bdr w:val="none" w:sz="0" w:space="0" w:color="auto"/>
        </w:rPr>
        <w:t>们俨</w:t>
      </w:r>
      <w:r>
        <w:rPr>
          <w:rFonts w:ascii="宋体" w:eastAsia="宋体" w:hAnsi="MS Mincho" w:cs="宋体"/>
          <w:sz w:val="28"/>
          <w:bdr w:val="none" w:sz="0" w:space="0" w:color="auto"/>
        </w:rPr>
        <w:t>然成</w:t>
      </w:r>
      <w:r>
        <w:rPr>
          <w:rFonts w:ascii="宋体" w:eastAsia="宋体" w:hAnsi="SimSun" w:cs="宋体"/>
          <w:sz w:val="28"/>
          <w:bdr w:val="none" w:sz="0" w:space="0" w:color="auto"/>
        </w:rPr>
        <w:t>为</w:t>
      </w:r>
      <w:r>
        <w:rPr>
          <w:rFonts w:ascii="宋体" w:eastAsia="宋体" w:hAnsi="MS Mincho" w:cs="宋体"/>
          <w:sz w:val="28"/>
          <w:bdr w:val="none" w:sz="0" w:space="0" w:color="auto"/>
        </w:rPr>
        <w:t>各行各</w:t>
      </w:r>
      <w:r>
        <w:rPr>
          <w:rFonts w:ascii="宋体" w:eastAsia="宋体" w:hAnsi="SimSun" w:cs="宋体"/>
          <w:sz w:val="28"/>
          <w:bdr w:val="none" w:sz="0" w:space="0" w:color="auto"/>
        </w:rPr>
        <w:t>业</w:t>
      </w:r>
      <w:r>
        <w:rPr>
          <w:rFonts w:ascii="宋体" w:eastAsia="宋体" w:hAnsi="MS Mincho" w:cs="宋体"/>
          <w:sz w:val="28"/>
          <w:bdr w:val="none" w:sz="0" w:space="0" w:color="auto"/>
        </w:rPr>
        <w:t>的精英，不成</w:t>
      </w:r>
      <w:r>
        <w:rPr>
          <w:rFonts w:ascii="宋体" w:eastAsia="宋体" w:hAnsi="SimSun" w:cs="宋体"/>
          <w:sz w:val="28"/>
          <w:bdr w:val="none" w:sz="0" w:space="0" w:color="auto"/>
        </w:rPr>
        <w:t>栋</w:t>
      </w:r>
      <w:r>
        <w:rPr>
          <w:rFonts w:ascii="宋体" w:eastAsia="宋体" w:hAnsi="MS Mincho" w:cs="宋体"/>
          <w:sz w:val="28"/>
          <w:bdr w:val="none" w:sz="0" w:space="0" w:color="auto"/>
        </w:rPr>
        <w:t>梁也是良材。</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她从教</w:t>
      </w:r>
      <w:r>
        <w:rPr>
          <w:rFonts w:ascii="宋体" w:eastAsia="宋体" w:cs="宋体"/>
          <w:sz w:val="28"/>
          <w:bdr w:val="none" w:sz="0" w:space="0" w:color="auto"/>
        </w:rPr>
        <w:t>20</w:t>
      </w:r>
      <w:r>
        <w:rPr>
          <w:rFonts w:ascii="宋体" w:eastAsia="宋体" w:hAnsi="MS Mincho" w:cs="宋体"/>
          <w:sz w:val="28"/>
          <w:bdr w:val="none" w:sz="0" w:space="0" w:color="auto"/>
        </w:rPr>
        <w:t>多年，也担任了</w:t>
      </w:r>
      <w:r>
        <w:rPr>
          <w:rFonts w:ascii="宋体" w:eastAsia="宋体" w:cs="宋体"/>
          <w:sz w:val="28"/>
          <w:bdr w:val="none" w:sz="0" w:space="0" w:color="auto"/>
        </w:rPr>
        <w:t>20</w:t>
      </w:r>
      <w:r>
        <w:rPr>
          <w:rFonts w:ascii="宋体" w:eastAsia="宋体" w:hAnsi="MS Mincho" w:cs="宋体"/>
          <w:sz w:val="28"/>
          <w:bdr w:val="none" w:sz="0" w:space="0" w:color="auto"/>
        </w:rPr>
        <w:t>多年的班主任工作。从教育学生一次次成功和失</w:t>
      </w:r>
      <w:r>
        <w:rPr>
          <w:rFonts w:ascii="宋体" w:eastAsia="宋体" w:hAnsi="SimSun" w:cs="宋体"/>
          <w:sz w:val="28"/>
          <w:bdr w:val="none" w:sz="0" w:space="0" w:color="auto"/>
        </w:rPr>
        <w:t>败</w:t>
      </w:r>
      <w:r>
        <w:rPr>
          <w:rFonts w:ascii="宋体" w:eastAsia="宋体" w:hAnsi="MS Mincho" w:cs="宋体"/>
          <w:sz w:val="28"/>
          <w:bdr w:val="none" w:sz="0" w:space="0" w:color="auto"/>
        </w:rPr>
        <w:t>的例子中，她也深切感受到加</w:t>
      </w:r>
      <w:r>
        <w:rPr>
          <w:rFonts w:ascii="宋体" w:eastAsia="宋体" w:hAnsi="SimSun" w:cs="宋体"/>
          <w:sz w:val="28"/>
          <w:bdr w:val="none" w:sz="0" w:space="0" w:color="auto"/>
        </w:rPr>
        <w:t>强</w:t>
      </w:r>
      <w:r>
        <w:rPr>
          <w:rFonts w:ascii="宋体" w:eastAsia="宋体" w:hAnsi="MS Mincho" w:cs="宋体"/>
          <w:sz w:val="28"/>
          <w:bdr w:val="none" w:sz="0" w:space="0" w:color="auto"/>
        </w:rPr>
        <w:t>思想品德教育是一个学生成才的必要前提，正所</w:t>
      </w:r>
      <w:r>
        <w:rPr>
          <w:rFonts w:ascii="宋体" w:eastAsia="宋体" w:hAnsi="SimSun" w:cs="宋体"/>
          <w:sz w:val="28"/>
          <w:bdr w:val="none" w:sz="0" w:space="0" w:color="auto"/>
        </w:rPr>
        <w:t>谓</w:t>
      </w:r>
      <w:r>
        <w:rPr>
          <w:rFonts w:ascii="宋体" w:eastAsia="宋体" w:cs="宋体"/>
          <w:sz w:val="28"/>
          <w:bdr w:val="none" w:sz="0" w:space="0" w:color="auto"/>
        </w:rPr>
        <w:t>“</w:t>
      </w:r>
      <w:r>
        <w:rPr>
          <w:rFonts w:ascii="宋体" w:eastAsia="宋体" w:hAnsi="MS Mincho" w:cs="宋体"/>
          <w:sz w:val="28"/>
          <w:bdr w:val="none" w:sz="0" w:space="0" w:color="auto"/>
        </w:rPr>
        <w:t>成才首先要成人</w:t>
      </w:r>
      <w:r>
        <w:rPr>
          <w:rFonts w:ascii="宋体" w:eastAsia="宋体" w:cs="宋体"/>
          <w:sz w:val="28"/>
          <w:bdr w:val="none" w:sz="0" w:space="0" w:color="auto"/>
        </w:rPr>
        <w:t>”</w:t>
      </w:r>
      <w:r>
        <w:rPr>
          <w:rFonts w:ascii="宋体" w:eastAsia="宋体" w:hAnsi="MS Mincho" w:cs="宋体"/>
          <w:sz w:val="28"/>
          <w:bdr w:val="none" w:sz="0" w:space="0" w:color="auto"/>
        </w:rPr>
        <w:t>。如何搞好思想品德教育，使学生成</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人</w:t>
      </w:r>
      <w:r>
        <w:rPr>
          <w:rFonts w:ascii="宋体" w:eastAsia="宋体" w:cs="宋体"/>
          <w:sz w:val="28"/>
          <w:bdr w:val="none" w:sz="0" w:space="0" w:color="auto"/>
        </w:rPr>
        <w:t>”</w:t>
      </w:r>
      <w:r>
        <w:rPr>
          <w:rFonts w:ascii="宋体" w:eastAsia="宋体" w:hAnsi="MS Mincho" w:cs="宋体"/>
          <w:sz w:val="28"/>
          <w:bdr w:val="none" w:sz="0" w:space="0" w:color="auto"/>
        </w:rPr>
        <w:t>呢？如何</w:t>
      </w:r>
      <w:r>
        <w:rPr>
          <w:rFonts w:ascii="宋体" w:eastAsia="宋体" w:hAnsi="SimSun" w:cs="宋体"/>
          <w:sz w:val="28"/>
          <w:bdr w:val="none" w:sz="0" w:space="0" w:color="auto"/>
        </w:rPr>
        <w:t>让</w:t>
      </w:r>
      <w:r>
        <w:rPr>
          <w:rFonts w:ascii="宋体" w:eastAsia="宋体" w:hAnsi="MS Mincho" w:cs="宋体"/>
          <w:sz w:val="28"/>
          <w:bdr w:val="none" w:sz="0" w:space="0" w:color="auto"/>
        </w:rPr>
        <w:t>自己的班</w:t>
      </w:r>
      <w:r>
        <w:rPr>
          <w:rFonts w:ascii="宋体" w:eastAsia="宋体" w:hAnsi="SimSun" w:cs="宋体"/>
          <w:sz w:val="28"/>
          <w:bdr w:val="none" w:sz="0" w:space="0" w:color="auto"/>
        </w:rPr>
        <w:t>级</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一个</w:t>
      </w:r>
      <w:r>
        <w:rPr>
          <w:rFonts w:ascii="宋体" w:eastAsia="宋体" w:hAnsi="SimSun" w:cs="宋体"/>
          <w:sz w:val="28"/>
          <w:bdr w:val="none" w:sz="0" w:space="0" w:color="auto"/>
        </w:rPr>
        <w:t>积</w:t>
      </w:r>
      <w:r>
        <w:rPr>
          <w:rFonts w:ascii="宋体" w:eastAsia="宋体" w:hAnsi="MS Mincho" w:cs="宋体"/>
          <w:sz w:val="28"/>
          <w:bdr w:val="none" w:sz="0" w:space="0" w:color="auto"/>
        </w:rPr>
        <w:t>极向上的集体呢？</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问题</w:t>
      </w:r>
      <w:r>
        <w:rPr>
          <w:rFonts w:ascii="宋体" w:eastAsia="宋体" w:hAnsi="MS Mincho" w:cs="宋体"/>
          <w:sz w:val="28"/>
          <w:bdr w:val="none" w:sz="0" w:space="0" w:color="auto"/>
        </w:rPr>
        <w:t>常常成</w:t>
      </w:r>
      <w:r>
        <w:rPr>
          <w:rFonts w:ascii="宋体" w:eastAsia="宋体" w:hAnsi="SimSun" w:cs="宋体"/>
          <w:sz w:val="28"/>
          <w:bdr w:val="none" w:sz="0" w:space="0" w:color="auto"/>
        </w:rPr>
        <w:t>为</w:t>
      </w:r>
      <w:r>
        <w:rPr>
          <w:rFonts w:ascii="宋体" w:eastAsia="宋体" w:hAnsi="MS Mincho" w:cs="宋体"/>
          <w:sz w:val="28"/>
          <w:bdr w:val="none" w:sz="0" w:space="0" w:color="auto"/>
        </w:rPr>
        <w:t>她思考的主旋律。由此，她得出深切的体会。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一、培</w:t>
      </w:r>
      <w:r>
        <w:rPr>
          <w:rStyle w:val="strong"/>
          <w:rFonts w:ascii="宋体" w:eastAsia="宋体" w:hAnsi="SimSun" w:cs="宋体"/>
          <w:b/>
          <w:sz w:val="28"/>
          <w:bdr w:val="none" w:sz="0" w:space="0" w:color="auto"/>
        </w:rPr>
        <w:t>养</w:t>
      </w:r>
      <w:r>
        <w:rPr>
          <w:rStyle w:val="strong"/>
          <w:rFonts w:ascii="宋体" w:eastAsia="宋体" w:hAnsi="MS Mincho" w:cs="宋体"/>
          <w:b/>
          <w:sz w:val="28"/>
          <w:bdr w:val="none" w:sz="0" w:space="0" w:color="auto"/>
        </w:rPr>
        <w:t>学生的集体</w:t>
      </w:r>
      <w:r>
        <w:rPr>
          <w:rStyle w:val="strong"/>
          <w:rFonts w:ascii="宋体" w:eastAsia="宋体" w:hAnsi="SimSun" w:cs="宋体"/>
          <w:b/>
          <w:sz w:val="28"/>
          <w:bdr w:val="none" w:sz="0" w:space="0" w:color="auto"/>
        </w:rPr>
        <w:t>荣</w:t>
      </w:r>
      <w:r>
        <w:rPr>
          <w:rStyle w:val="strong"/>
          <w:rFonts w:ascii="宋体" w:eastAsia="宋体" w:hAnsi="MS Mincho" w:cs="宋体"/>
          <w:b/>
          <w:sz w:val="28"/>
          <w:bdr w:val="none" w:sz="0" w:space="0" w:color="auto"/>
        </w:rPr>
        <w:t>誉感，方法多</w:t>
      </w:r>
      <w:r>
        <w:rPr>
          <w:rStyle w:val="strong"/>
          <w:rFonts w:ascii="宋体" w:eastAsia="宋体" w:hAnsi="SimSun" w:cs="宋体"/>
          <w:b/>
          <w:sz w:val="28"/>
          <w:bdr w:val="none" w:sz="0" w:space="0" w:color="auto"/>
        </w:rPr>
        <w:t>样</w:t>
      </w:r>
      <w:r>
        <w:rPr>
          <w:rStyle w:val="strong"/>
          <w:rFonts w:ascii="宋体" w:eastAsia="宋体" w:hAnsi="MS Mincho" w:cs="宋体"/>
          <w:b/>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集体</w:t>
      </w:r>
      <w:r>
        <w:rPr>
          <w:rFonts w:ascii="宋体" w:eastAsia="宋体" w:hAnsi="SimSun" w:cs="宋体"/>
          <w:sz w:val="28"/>
          <w:bdr w:val="none" w:sz="0" w:space="0" w:color="auto"/>
        </w:rPr>
        <w:t>荣</w:t>
      </w:r>
      <w:r>
        <w:rPr>
          <w:rFonts w:ascii="宋体" w:eastAsia="宋体" w:hAnsi="MS Mincho" w:cs="宋体"/>
          <w:sz w:val="28"/>
          <w:bdr w:val="none" w:sz="0" w:space="0" w:color="auto"/>
        </w:rPr>
        <w:t>誉感和</w:t>
      </w:r>
      <w:r>
        <w:rPr>
          <w:rFonts w:ascii="宋体" w:eastAsia="宋体" w:hAnsi="SimSun" w:cs="宋体"/>
          <w:sz w:val="28"/>
          <w:bdr w:val="none" w:sz="0" w:space="0" w:color="auto"/>
        </w:rPr>
        <w:t>责</w:t>
      </w:r>
      <w:r>
        <w:rPr>
          <w:rFonts w:ascii="宋体" w:eastAsia="宋体" w:hAnsi="MS Mincho" w:cs="宋体"/>
          <w:sz w:val="28"/>
          <w:bdr w:val="none" w:sz="0" w:space="0" w:color="auto"/>
        </w:rPr>
        <w:t>任是人</w:t>
      </w:r>
      <w:r>
        <w:rPr>
          <w:rFonts w:ascii="宋体" w:eastAsia="宋体" w:hAnsi="SimSun" w:cs="宋体"/>
          <w:sz w:val="28"/>
          <w:bdr w:val="none" w:sz="0" w:space="0" w:color="auto"/>
        </w:rPr>
        <w:t>们</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到作</w:t>
      </w:r>
      <w:r>
        <w:rPr>
          <w:rFonts w:ascii="宋体" w:eastAsia="宋体" w:hAnsi="SimSun" w:cs="宋体"/>
          <w:sz w:val="28"/>
          <w:bdr w:val="none" w:sz="0" w:space="0" w:color="auto"/>
        </w:rPr>
        <w:t>为</w:t>
      </w:r>
      <w:r>
        <w:rPr>
          <w:rFonts w:ascii="宋体" w:eastAsia="宋体" w:hAnsi="MS Mincho" w:cs="宋体"/>
          <w:sz w:val="28"/>
          <w:bdr w:val="none" w:sz="0" w:space="0" w:color="auto"/>
        </w:rPr>
        <w:t>集体成</w:t>
      </w:r>
      <w:r>
        <w:rPr>
          <w:rFonts w:ascii="宋体" w:eastAsia="宋体" w:hAnsi="SimSun" w:cs="宋体"/>
          <w:sz w:val="28"/>
          <w:bdr w:val="none" w:sz="0" w:space="0" w:color="auto"/>
        </w:rPr>
        <w:t>员</w:t>
      </w:r>
      <w:r>
        <w:rPr>
          <w:rFonts w:ascii="宋体" w:eastAsia="宋体" w:hAnsi="MS Mincho" w:cs="宋体"/>
          <w:sz w:val="28"/>
          <w:bdr w:val="none" w:sz="0" w:space="0" w:color="auto"/>
        </w:rPr>
        <w:t>的一</w:t>
      </w:r>
      <w:r>
        <w:rPr>
          <w:rFonts w:ascii="宋体" w:eastAsia="宋体" w:hAnsi="SimSun" w:cs="宋体"/>
          <w:sz w:val="28"/>
          <w:bdr w:val="none" w:sz="0" w:space="0" w:color="auto"/>
        </w:rPr>
        <w:t>种</w:t>
      </w:r>
      <w:r>
        <w:rPr>
          <w:rFonts w:ascii="宋体" w:eastAsia="宋体" w:hAnsi="MS Mincho" w:cs="宋体"/>
          <w:sz w:val="28"/>
          <w:bdr w:val="none" w:sz="0" w:space="0" w:color="auto"/>
        </w:rPr>
        <w:t>尊</w:t>
      </w:r>
      <w:r>
        <w:rPr>
          <w:rFonts w:ascii="宋体" w:eastAsia="宋体" w:hAnsi="SimSun" w:cs="宋体"/>
          <w:sz w:val="28"/>
          <w:bdr w:val="none" w:sz="0" w:space="0" w:color="auto"/>
        </w:rPr>
        <w:t>严</w:t>
      </w:r>
      <w:r>
        <w:rPr>
          <w:rFonts w:ascii="宋体" w:eastAsia="宋体" w:hAnsi="MS Mincho" w:cs="宋体"/>
          <w:sz w:val="28"/>
          <w:bdr w:val="none" w:sz="0" w:space="0" w:color="auto"/>
        </w:rPr>
        <w:t>的感情。它能使人根据集体的利益与要求去行</w:t>
      </w:r>
      <w:r>
        <w:rPr>
          <w:rFonts w:ascii="宋体" w:eastAsia="宋体" w:hAnsi="SimSun" w:cs="宋体"/>
          <w:sz w:val="28"/>
          <w:bdr w:val="none" w:sz="0" w:space="0" w:color="auto"/>
        </w:rPr>
        <w:t>动</w:t>
      </w:r>
      <w:r>
        <w:rPr>
          <w:rFonts w:ascii="宋体" w:eastAsia="宋体" w:hAnsi="MS Mincho" w:cs="宋体"/>
          <w:sz w:val="28"/>
          <w:bdr w:val="none" w:sz="0" w:space="0" w:color="auto"/>
        </w:rPr>
        <w:t>。它是一股</w:t>
      </w:r>
      <w:r>
        <w:rPr>
          <w:rFonts w:ascii="宋体" w:eastAsia="宋体" w:hAnsi="SimSun" w:cs="宋体"/>
          <w:sz w:val="28"/>
          <w:bdr w:val="none" w:sz="0" w:space="0" w:color="auto"/>
        </w:rPr>
        <w:t>强</w:t>
      </w:r>
      <w:r>
        <w:rPr>
          <w:rFonts w:ascii="宋体" w:eastAsia="宋体" w:hAnsi="MS Mincho" w:cs="宋体"/>
          <w:sz w:val="28"/>
          <w:bdr w:val="none" w:sz="0" w:space="0" w:color="auto"/>
        </w:rPr>
        <w:t>大的内聚力，可使全班学生心往一</w:t>
      </w:r>
      <w:r>
        <w:rPr>
          <w:rFonts w:ascii="宋体" w:eastAsia="宋体" w:hAnsi="SimSun" w:cs="宋体"/>
          <w:sz w:val="28"/>
          <w:bdr w:val="none" w:sz="0" w:space="0" w:color="auto"/>
        </w:rPr>
        <w:t>处</w:t>
      </w:r>
      <w:r>
        <w:rPr>
          <w:rFonts w:ascii="宋体" w:eastAsia="宋体" w:hAnsi="MS Mincho" w:cs="宋体"/>
          <w:sz w:val="28"/>
          <w:bdr w:val="none" w:sz="0" w:space="0" w:color="auto"/>
        </w:rPr>
        <w:t>想，</w:t>
      </w:r>
      <w:r>
        <w:rPr>
          <w:rFonts w:ascii="宋体" w:eastAsia="宋体" w:hAnsi="SimSun" w:cs="宋体"/>
          <w:sz w:val="28"/>
          <w:bdr w:val="none" w:sz="0" w:space="0" w:color="auto"/>
        </w:rPr>
        <w:t>劲</w:t>
      </w:r>
      <w:r>
        <w:rPr>
          <w:rFonts w:ascii="宋体" w:eastAsia="宋体" w:hAnsi="MS Mincho" w:cs="宋体"/>
          <w:sz w:val="28"/>
          <w:bdr w:val="none" w:sz="0" w:space="0" w:color="auto"/>
        </w:rPr>
        <w:t>往一</w:t>
      </w:r>
      <w:r>
        <w:rPr>
          <w:rFonts w:ascii="宋体" w:eastAsia="宋体" w:hAnsi="SimSun" w:cs="宋体"/>
          <w:sz w:val="28"/>
          <w:bdr w:val="none" w:sz="0" w:space="0" w:color="auto"/>
        </w:rPr>
        <w:t>处</w:t>
      </w:r>
      <w:r>
        <w:rPr>
          <w:rFonts w:ascii="宋体" w:eastAsia="宋体" w:hAnsi="MS Mincho" w:cs="宋体"/>
          <w:sz w:val="28"/>
          <w:bdr w:val="none" w:sz="0" w:space="0" w:color="auto"/>
        </w:rPr>
        <w:t>使。一个学生集体</w:t>
      </w:r>
      <w:r>
        <w:rPr>
          <w:rFonts w:ascii="宋体" w:eastAsia="宋体" w:hAnsi="SimSun" w:cs="宋体"/>
          <w:sz w:val="28"/>
          <w:bdr w:val="none" w:sz="0" w:space="0" w:color="auto"/>
        </w:rPr>
        <w:t>荣</w:t>
      </w:r>
      <w:r>
        <w:rPr>
          <w:rFonts w:ascii="宋体" w:eastAsia="宋体" w:hAnsi="MS Mincho" w:cs="宋体"/>
          <w:sz w:val="28"/>
          <w:bdr w:val="none" w:sz="0" w:space="0" w:color="auto"/>
        </w:rPr>
        <w:t>誉感</w:t>
      </w:r>
      <w:r>
        <w:rPr>
          <w:rFonts w:ascii="宋体" w:eastAsia="宋体" w:hAnsi="SimSun" w:cs="宋体"/>
          <w:sz w:val="28"/>
          <w:bdr w:val="none" w:sz="0" w:space="0" w:color="auto"/>
        </w:rPr>
        <w:t>强</w:t>
      </w:r>
      <w:r>
        <w:rPr>
          <w:rFonts w:ascii="宋体" w:eastAsia="宋体" w:hAnsi="MS Mincho" w:cs="宋体"/>
          <w:sz w:val="28"/>
          <w:bdr w:val="none" w:sz="0" w:space="0" w:color="auto"/>
        </w:rPr>
        <w:t>，他就会根据集体的要求来</w:t>
      </w:r>
      <w:r>
        <w:rPr>
          <w:rFonts w:ascii="宋体" w:eastAsia="宋体" w:hAnsi="SimSun" w:cs="宋体"/>
          <w:sz w:val="28"/>
          <w:bdr w:val="none" w:sz="0" w:space="0" w:color="auto"/>
        </w:rPr>
        <w:t>调节</w:t>
      </w:r>
      <w:r>
        <w:rPr>
          <w:rFonts w:ascii="宋体" w:eastAsia="宋体" w:hAnsi="MS Mincho" w:cs="宋体"/>
          <w:sz w:val="28"/>
          <w:bdr w:val="none" w:sz="0" w:space="0" w:color="auto"/>
        </w:rPr>
        <w:t>自己的言行，安排个人的生活，会</w:t>
      </w:r>
      <w:r>
        <w:rPr>
          <w:rFonts w:ascii="宋体" w:eastAsia="宋体" w:hAnsi="SimSun" w:cs="宋体"/>
          <w:sz w:val="28"/>
          <w:bdr w:val="none" w:sz="0" w:space="0" w:color="auto"/>
        </w:rPr>
        <w:t>为</w:t>
      </w:r>
      <w:r>
        <w:rPr>
          <w:rFonts w:ascii="宋体" w:eastAsia="宋体" w:hAnsi="MS Mincho" w:cs="宋体"/>
          <w:sz w:val="28"/>
          <w:bdr w:val="none" w:sz="0" w:space="0" w:color="auto"/>
        </w:rPr>
        <w:t>了集体的利益而自</w:t>
      </w:r>
      <w:r>
        <w:rPr>
          <w:rFonts w:ascii="宋体" w:eastAsia="宋体" w:hAnsi="SimSun" w:cs="宋体"/>
          <w:sz w:val="28"/>
          <w:bdr w:val="none" w:sz="0" w:space="0" w:color="auto"/>
        </w:rPr>
        <w:t>动</w:t>
      </w:r>
      <w:r>
        <w:rPr>
          <w:rFonts w:ascii="宋体" w:eastAsia="宋体" w:hAnsi="MS Mincho" w:cs="宋体"/>
          <w:sz w:val="28"/>
          <w:bdr w:val="none" w:sz="0" w:space="0" w:color="auto"/>
        </w:rPr>
        <w:t>放弃个人的小打算，逐</w:t>
      </w:r>
      <w:r>
        <w:rPr>
          <w:rFonts w:ascii="宋体" w:eastAsia="宋体" w:hAnsi="SimSun" w:cs="宋体"/>
          <w:sz w:val="28"/>
          <w:bdr w:val="none" w:sz="0" w:space="0" w:color="auto"/>
        </w:rPr>
        <w:t>渐</w:t>
      </w:r>
      <w:r>
        <w:rPr>
          <w:rFonts w:ascii="宋体" w:eastAsia="宋体" w:hAnsi="MS Mincho" w:cs="宋体"/>
          <w:sz w:val="28"/>
          <w:bdr w:val="none" w:sz="0" w:space="0" w:color="auto"/>
        </w:rPr>
        <w:t>改掉自己的缺点，</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热爱</w:t>
      </w:r>
      <w:r>
        <w:rPr>
          <w:rFonts w:ascii="宋体" w:eastAsia="宋体" w:hAnsi="MS Mincho" w:cs="宋体"/>
          <w:sz w:val="28"/>
          <w:bdr w:val="none" w:sz="0" w:space="0" w:color="auto"/>
        </w:rPr>
        <w:t>集体、</w:t>
      </w:r>
      <w:r>
        <w:rPr>
          <w:rFonts w:ascii="宋体" w:eastAsia="宋体" w:hAnsi="SimSun" w:cs="宋体"/>
          <w:sz w:val="28"/>
          <w:bdr w:val="none" w:sz="0" w:space="0" w:color="auto"/>
        </w:rPr>
        <w:t>关</w:t>
      </w:r>
      <w:r>
        <w:rPr>
          <w:rFonts w:ascii="宋体" w:eastAsia="宋体" w:hAnsi="MS Mincho" w:cs="宋体"/>
          <w:sz w:val="28"/>
          <w:bdr w:val="none" w:sz="0" w:space="0" w:color="auto"/>
        </w:rPr>
        <w:t>心他人等良好的品德和</w:t>
      </w:r>
      <w:r>
        <w:rPr>
          <w:rFonts w:ascii="宋体" w:eastAsia="宋体" w:hAnsi="SimSun" w:cs="宋体"/>
          <w:sz w:val="28"/>
          <w:bdr w:val="none" w:sz="0" w:space="0" w:color="auto"/>
        </w:rPr>
        <w:t>习惯</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此，老</w:t>
      </w:r>
      <w:r>
        <w:rPr>
          <w:rFonts w:ascii="宋体" w:eastAsia="宋体" w:hAnsi="SimSun" w:cs="宋体"/>
          <w:sz w:val="28"/>
          <w:bdr w:val="none" w:sz="0" w:space="0" w:color="auto"/>
        </w:rPr>
        <w:t>师</w:t>
      </w:r>
      <w:r>
        <w:rPr>
          <w:rFonts w:ascii="宋体" w:eastAsia="宋体" w:hAnsi="MS Mincho" w:cs="宋体"/>
          <w:sz w:val="28"/>
          <w:bdr w:val="none" w:sz="0" w:space="0" w:color="auto"/>
        </w:rPr>
        <w:t>、班主任要善于利用一切机会</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行集体主</w:t>
      </w:r>
      <w:r>
        <w:rPr>
          <w:rFonts w:ascii="宋体" w:eastAsia="宋体" w:hAnsi="SimSun" w:cs="宋体"/>
          <w:sz w:val="28"/>
          <w:bdr w:val="none" w:sz="0" w:space="0" w:color="auto"/>
        </w:rPr>
        <w:t>义</w:t>
      </w:r>
      <w:r>
        <w:rPr>
          <w:rFonts w:ascii="宋体" w:eastAsia="宋体" w:hAnsi="MS Mincho" w:cs="宋体"/>
          <w:sz w:val="28"/>
          <w:bdr w:val="none" w:sz="0" w:space="0" w:color="auto"/>
        </w:rPr>
        <w:t>教育，把学生的一言一行都与整个集体</w:t>
      </w:r>
      <w:r>
        <w:rPr>
          <w:rFonts w:ascii="宋体" w:eastAsia="宋体" w:hAnsi="SimSun" w:cs="宋体"/>
          <w:sz w:val="28"/>
          <w:bdr w:val="none" w:sz="0" w:space="0" w:color="auto"/>
        </w:rPr>
        <w:t>联</w:t>
      </w:r>
      <w:r>
        <w:rPr>
          <w:rFonts w:ascii="宋体" w:eastAsia="宋体" w:hAnsi="MS Mincho" w:cs="宋体"/>
          <w:sz w:val="28"/>
          <w:bdr w:val="none" w:sz="0" w:space="0" w:color="auto"/>
        </w:rPr>
        <w:t>系起来，使</w:t>
      </w:r>
      <w:r>
        <w:rPr>
          <w:rFonts w:ascii="宋体" w:eastAsia="宋体" w:hAnsi="SimSun" w:cs="宋体"/>
          <w:sz w:val="28"/>
          <w:bdr w:val="none" w:sz="0" w:space="0" w:color="auto"/>
        </w:rPr>
        <w:t>每</w:t>
      </w:r>
      <w:r>
        <w:rPr>
          <w:rFonts w:ascii="宋体" w:eastAsia="宋体" w:hAnsi="MS Mincho" w:cs="宋体"/>
          <w:sz w:val="28"/>
          <w:bdr w:val="none" w:sz="0" w:space="0" w:color="auto"/>
        </w:rPr>
        <w:t>个学生知道自己</w:t>
      </w:r>
      <w:r>
        <w:rPr>
          <w:rFonts w:ascii="宋体" w:eastAsia="宋体" w:hAnsi="SimSun" w:cs="宋体"/>
          <w:sz w:val="28"/>
          <w:bdr w:val="none" w:sz="0" w:space="0" w:color="auto"/>
        </w:rPr>
        <w:t>对</w:t>
      </w:r>
      <w:r>
        <w:rPr>
          <w:rFonts w:ascii="宋体" w:eastAsia="宋体" w:hAnsi="MS Mincho" w:cs="宋体"/>
          <w:sz w:val="28"/>
          <w:bdr w:val="none" w:sz="0" w:space="0" w:color="auto"/>
        </w:rPr>
        <w:t>集体</w:t>
      </w:r>
      <w:r>
        <w:rPr>
          <w:rFonts w:ascii="宋体" w:eastAsia="宋体" w:hAnsi="SimSun" w:cs="宋体"/>
          <w:sz w:val="28"/>
          <w:bdr w:val="none" w:sz="0" w:space="0" w:color="auto"/>
        </w:rPr>
        <w:t>应负</w:t>
      </w:r>
      <w:r>
        <w:rPr>
          <w:rFonts w:ascii="宋体" w:eastAsia="宋体" w:hAnsi="MS Mincho" w:cs="宋体"/>
          <w:sz w:val="28"/>
          <w:bdr w:val="none" w:sz="0" w:space="0" w:color="auto"/>
        </w:rPr>
        <w:t>的</w:t>
      </w:r>
      <w:r>
        <w:rPr>
          <w:rFonts w:ascii="宋体" w:eastAsia="宋体" w:hAnsi="SimSun" w:cs="宋体"/>
          <w:sz w:val="28"/>
          <w:bdr w:val="none" w:sz="0" w:space="0" w:color="auto"/>
        </w:rPr>
        <w:t>责</w:t>
      </w:r>
      <w:r>
        <w:rPr>
          <w:rFonts w:ascii="宋体" w:eastAsia="宋体" w:hAnsi="MS Mincho" w:cs="宋体"/>
          <w:sz w:val="28"/>
          <w:bdr w:val="none" w:sz="0" w:space="0" w:color="auto"/>
        </w:rPr>
        <w:t>任和</w:t>
      </w:r>
      <w:r>
        <w:rPr>
          <w:rFonts w:ascii="宋体" w:eastAsia="宋体" w:hAnsi="SimSun" w:cs="宋体"/>
          <w:sz w:val="28"/>
          <w:bdr w:val="none" w:sz="0" w:space="0" w:color="auto"/>
        </w:rPr>
        <w:t>义务</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了培</w:t>
      </w:r>
      <w:r>
        <w:rPr>
          <w:rFonts w:ascii="宋体" w:eastAsia="宋体" w:hAnsi="SimSun" w:cs="宋体"/>
          <w:sz w:val="28"/>
          <w:bdr w:val="none" w:sz="0" w:space="0" w:color="auto"/>
        </w:rPr>
        <w:t>养</w:t>
      </w:r>
      <w:r>
        <w:rPr>
          <w:rFonts w:ascii="宋体" w:eastAsia="宋体" w:hAnsi="MS Mincho" w:cs="宋体"/>
          <w:sz w:val="28"/>
          <w:bdr w:val="none" w:sz="0" w:space="0" w:color="auto"/>
        </w:rPr>
        <w:t>学生的集体</w:t>
      </w:r>
      <w:r>
        <w:rPr>
          <w:rFonts w:ascii="宋体" w:eastAsia="宋体" w:hAnsi="SimSun" w:cs="宋体"/>
          <w:sz w:val="28"/>
          <w:bdr w:val="none" w:sz="0" w:space="0" w:color="auto"/>
        </w:rPr>
        <w:t>荣</w:t>
      </w:r>
      <w:r>
        <w:rPr>
          <w:rFonts w:ascii="宋体" w:eastAsia="宋体" w:hAnsi="MS Mincho" w:cs="宋体"/>
          <w:sz w:val="28"/>
          <w:bdr w:val="none" w:sz="0" w:space="0" w:color="auto"/>
        </w:rPr>
        <w:t>誉感，她努力做到以下几个方面。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（一）、注意运用合适的</w:t>
      </w:r>
      <w:r>
        <w:rPr>
          <w:rFonts w:ascii="宋体" w:eastAsia="宋体" w:hAnsi="SimSun" w:cs="宋体"/>
          <w:sz w:val="28"/>
          <w:bdr w:val="none" w:sz="0" w:space="0" w:color="auto"/>
        </w:rPr>
        <w:t>语</w:t>
      </w:r>
      <w:r>
        <w:rPr>
          <w:rFonts w:ascii="宋体" w:eastAsia="宋体" w:hAnsi="MS Mincho" w:cs="宋体"/>
          <w:sz w:val="28"/>
          <w:bdr w:val="none" w:sz="0" w:space="0" w:color="auto"/>
        </w:rPr>
        <w:t>言。如果班上某个学生或整个班</w:t>
      </w:r>
      <w:r>
        <w:rPr>
          <w:rFonts w:ascii="宋体" w:eastAsia="宋体" w:hAnsi="SimSun" w:cs="宋体"/>
          <w:sz w:val="28"/>
          <w:bdr w:val="none" w:sz="0" w:space="0" w:color="auto"/>
        </w:rPr>
        <w:t>级获</w:t>
      </w:r>
      <w:r>
        <w:rPr>
          <w:rFonts w:ascii="宋体" w:eastAsia="宋体" w:hAnsi="MS Mincho" w:cs="宋体"/>
          <w:sz w:val="28"/>
          <w:bdr w:val="none" w:sz="0" w:space="0" w:color="auto"/>
        </w:rPr>
        <w:t>得</w:t>
      </w:r>
      <w:r>
        <w:rPr>
          <w:rFonts w:ascii="宋体" w:eastAsia="宋体" w:hAnsi="SimSun" w:cs="宋体"/>
          <w:sz w:val="28"/>
          <w:bdr w:val="none" w:sz="0" w:space="0" w:color="auto"/>
        </w:rPr>
        <w:t>荣</w:t>
      </w:r>
      <w:r>
        <w:rPr>
          <w:rFonts w:ascii="宋体" w:eastAsia="宋体" w:hAnsi="MS Mincho" w:cs="宋体"/>
          <w:sz w:val="28"/>
          <w:bdr w:val="none" w:sz="0" w:space="0" w:color="auto"/>
        </w:rPr>
        <w:t>誉</w:t>
      </w:r>
      <w:r>
        <w:rPr>
          <w:rFonts w:ascii="宋体" w:eastAsia="宋体" w:hAnsi="SimSun" w:cs="宋体"/>
          <w:sz w:val="28"/>
          <w:bdr w:val="none" w:sz="0" w:space="0" w:color="auto"/>
        </w:rPr>
        <w:t>时</w:t>
      </w:r>
      <w:r>
        <w:rPr>
          <w:rFonts w:ascii="宋体" w:eastAsia="宋体" w:hAnsi="MS Mincho" w:cs="宋体"/>
          <w:sz w:val="28"/>
          <w:bdr w:val="none" w:sz="0" w:space="0" w:color="auto"/>
        </w:rPr>
        <w:t>，会告</w:t>
      </w:r>
      <w:r>
        <w:rPr>
          <w:rFonts w:ascii="宋体" w:eastAsia="宋体" w:hAnsi="SimSun" w:cs="宋体"/>
          <w:sz w:val="28"/>
          <w:bdr w:val="none" w:sz="0" w:space="0" w:color="auto"/>
        </w:rPr>
        <w:t>诉</w:t>
      </w:r>
      <w:r>
        <w:rPr>
          <w:rFonts w:ascii="宋体" w:eastAsia="宋体" w:hAnsi="MS Mincho" w:cs="宋体"/>
          <w:sz w:val="28"/>
          <w:bdr w:val="none" w:sz="0" w:space="0" w:color="auto"/>
        </w:rPr>
        <w:t>同学</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许</w:t>
      </w:r>
      <w:r>
        <w:rPr>
          <w:rFonts w:ascii="宋体" w:eastAsia="宋体" w:hAnsi="MS Mincho" w:cs="宋体"/>
          <w:sz w:val="28"/>
          <w:bdr w:val="none" w:sz="0" w:space="0" w:color="auto"/>
        </w:rPr>
        <w:t>多老</w:t>
      </w:r>
      <w:r>
        <w:rPr>
          <w:rFonts w:ascii="宋体" w:eastAsia="宋体" w:hAnsi="SimSun" w:cs="宋体"/>
          <w:sz w:val="28"/>
          <w:bdr w:val="none" w:sz="0" w:space="0" w:color="auto"/>
        </w:rPr>
        <w:t>师</w:t>
      </w:r>
      <w:r>
        <w:rPr>
          <w:rFonts w:ascii="宋体" w:eastAsia="宋体" w:hAnsi="MS Mincho" w:cs="宋体"/>
          <w:sz w:val="28"/>
          <w:bdr w:val="none" w:sz="0" w:space="0" w:color="auto"/>
        </w:rPr>
        <w:t>和其他班学生都夸</w:t>
      </w:r>
      <w:r>
        <w:rPr>
          <w:rFonts w:ascii="宋体" w:eastAsia="宋体" w:hAnsi="SimSun" w:cs="宋体"/>
          <w:sz w:val="28"/>
          <w:bdr w:val="none" w:sz="0" w:space="0" w:color="auto"/>
        </w:rPr>
        <w:t>奖</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真了不起！使他</w:t>
      </w:r>
      <w:r>
        <w:rPr>
          <w:rFonts w:ascii="宋体" w:eastAsia="宋体" w:hAnsi="SimSun" w:cs="宋体"/>
          <w:sz w:val="28"/>
          <w:bdr w:val="none" w:sz="0" w:space="0" w:color="auto"/>
        </w:rPr>
        <w:t>们</w:t>
      </w:r>
      <w:r>
        <w:rPr>
          <w:rFonts w:ascii="宋体" w:eastAsia="宋体" w:hAnsi="MS Mincho" w:cs="宋体"/>
          <w:sz w:val="28"/>
          <w:bdr w:val="none" w:sz="0" w:space="0" w:color="auto"/>
        </w:rPr>
        <w:t>感到自己的努力是</w:t>
      </w:r>
      <w:r>
        <w:rPr>
          <w:rFonts w:ascii="宋体" w:eastAsia="宋体" w:hAnsi="SimSun" w:cs="宋体"/>
          <w:sz w:val="28"/>
          <w:bdr w:val="none" w:sz="0" w:space="0" w:color="auto"/>
        </w:rPr>
        <w:t>为</w:t>
      </w:r>
      <w:r>
        <w:rPr>
          <w:rFonts w:ascii="宋体" w:eastAsia="宋体" w:hAnsi="MS Mincho" w:cs="宋体"/>
          <w:sz w:val="28"/>
          <w:bdr w:val="none" w:sz="0" w:space="0" w:color="auto"/>
        </w:rPr>
        <w:t>集体争了光，是多</w:t>
      </w:r>
      <w:r>
        <w:rPr>
          <w:rFonts w:ascii="宋体" w:eastAsia="宋体" w:hAnsi="SimSun" w:cs="宋体"/>
          <w:sz w:val="28"/>
          <w:bdr w:val="none" w:sz="0" w:space="0" w:color="auto"/>
        </w:rPr>
        <w:t>么</w:t>
      </w:r>
      <w:r>
        <w:rPr>
          <w:rFonts w:ascii="宋体" w:eastAsia="宋体" w:hAnsi="MS Mincho" w:cs="宋体"/>
          <w:sz w:val="28"/>
          <w:bdr w:val="none" w:sz="0" w:space="0" w:color="auto"/>
        </w:rPr>
        <w:t>自豪；而当班</w:t>
      </w:r>
      <w:r>
        <w:rPr>
          <w:rFonts w:ascii="宋体" w:eastAsia="宋体" w:hAnsi="SimSun" w:cs="宋体"/>
          <w:sz w:val="28"/>
          <w:bdr w:val="none" w:sz="0" w:space="0" w:color="auto"/>
        </w:rPr>
        <w:t>级</w:t>
      </w:r>
      <w:r>
        <w:rPr>
          <w:rFonts w:ascii="宋体" w:eastAsia="宋体" w:hAnsi="MS Mincho" w:cs="宋体"/>
          <w:sz w:val="28"/>
          <w:bdr w:val="none" w:sz="0" w:space="0" w:color="auto"/>
        </w:rPr>
        <w:t>某个同学做</w:t>
      </w:r>
      <w:r>
        <w:rPr>
          <w:rFonts w:ascii="宋体" w:eastAsia="宋体" w:hAnsi="SimSun" w:cs="宋体"/>
          <w:sz w:val="28"/>
          <w:bdr w:val="none" w:sz="0" w:space="0" w:color="auto"/>
        </w:rPr>
        <w:t>错</w:t>
      </w:r>
      <w:r>
        <w:rPr>
          <w:rFonts w:ascii="宋体" w:eastAsia="宋体" w:hAnsi="MS Mincho" w:cs="宋体"/>
          <w:sz w:val="28"/>
          <w:bdr w:val="none" w:sz="0" w:space="0" w:color="auto"/>
        </w:rPr>
        <w:t>事了的</w:t>
      </w:r>
      <w:r>
        <w:rPr>
          <w:rFonts w:ascii="宋体" w:eastAsia="宋体" w:hAnsi="SimSun" w:cs="宋体"/>
          <w:sz w:val="28"/>
          <w:bdr w:val="none" w:sz="0" w:space="0" w:color="auto"/>
        </w:rPr>
        <w:t>时</w:t>
      </w:r>
      <w:r>
        <w:rPr>
          <w:rFonts w:ascii="宋体" w:eastAsia="宋体" w:hAnsi="MS Mincho" w:cs="宋体"/>
          <w:sz w:val="28"/>
          <w:bdr w:val="none" w:sz="0" w:space="0" w:color="auto"/>
        </w:rPr>
        <w:t>候，她会</w:t>
      </w:r>
      <w:r>
        <w:rPr>
          <w:rFonts w:ascii="宋体" w:eastAsia="宋体" w:hAnsi="SimSun" w:cs="宋体"/>
          <w:sz w:val="28"/>
          <w:bdr w:val="none" w:sz="0" w:space="0" w:color="auto"/>
        </w:rPr>
        <w:t>对</w:t>
      </w:r>
      <w:r>
        <w:rPr>
          <w:rFonts w:ascii="宋体" w:eastAsia="宋体" w:hAnsi="MS Mincho" w:cs="宋体"/>
          <w:sz w:val="28"/>
          <w:bdr w:val="none" w:sz="0" w:space="0" w:color="auto"/>
        </w:rPr>
        <w:t>同学</w:t>
      </w:r>
      <w:r>
        <w:rPr>
          <w:rFonts w:ascii="宋体" w:eastAsia="宋体" w:hAnsi="SimSun" w:cs="宋体"/>
          <w:sz w:val="28"/>
          <w:bdr w:val="none" w:sz="0" w:space="0" w:color="auto"/>
        </w:rPr>
        <w:t>们说</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的一言一行不</w:t>
      </w:r>
      <w:r>
        <w:rPr>
          <w:rFonts w:ascii="宋体" w:eastAsia="宋体" w:hAnsi="SimSun" w:cs="宋体"/>
          <w:sz w:val="28"/>
          <w:bdr w:val="none" w:sz="0" w:space="0" w:color="auto"/>
        </w:rPr>
        <w:t>单</w:t>
      </w:r>
      <w:r>
        <w:rPr>
          <w:rFonts w:ascii="宋体" w:eastAsia="宋体" w:hAnsi="MS Mincho" w:cs="宋体"/>
          <w:sz w:val="28"/>
          <w:bdr w:val="none" w:sz="0" w:space="0" w:color="auto"/>
        </w:rPr>
        <w:t>是个人的私事，它直接</w:t>
      </w:r>
      <w:r>
        <w:rPr>
          <w:rFonts w:ascii="宋体" w:eastAsia="宋体" w:hAnsi="SimSun" w:cs="宋体"/>
          <w:sz w:val="28"/>
          <w:bdr w:val="none" w:sz="0" w:space="0" w:color="auto"/>
        </w:rPr>
        <w:t>关</w:t>
      </w:r>
      <w:r>
        <w:rPr>
          <w:rFonts w:ascii="宋体" w:eastAsia="宋体" w:hAnsi="MS Mincho" w:cs="宋体"/>
          <w:sz w:val="28"/>
          <w:bdr w:val="none" w:sz="0" w:space="0" w:color="auto"/>
        </w:rPr>
        <w:t>系到整个班集体的</w:t>
      </w:r>
      <w:r>
        <w:rPr>
          <w:rFonts w:ascii="宋体" w:eastAsia="宋体" w:hAnsi="SimSun" w:cs="宋体"/>
          <w:sz w:val="28"/>
          <w:bdr w:val="none" w:sz="0" w:space="0" w:color="auto"/>
        </w:rPr>
        <w:t>荣</w:t>
      </w:r>
      <w:r>
        <w:rPr>
          <w:rFonts w:ascii="宋体" w:eastAsia="宋体" w:hAnsi="MS Mincho" w:cs="宋体"/>
          <w:sz w:val="28"/>
          <w:bdr w:val="none" w:sz="0" w:space="0" w:color="auto"/>
        </w:rPr>
        <w:t>誉，从而自</w:t>
      </w:r>
      <w:r>
        <w:rPr>
          <w:rFonts w:ascii="宋体" w:eastAsia="宋体" w:hAnsi="SimSun" w:cs="宋体"/>
          <w:sz w:val="28"/>
          <w:bdr w:val="none" w:sz="0" w:space="0" w:color="auto"/>
        </w:rPr>
        <w:t>觉</w:t>
      </w:r>
      <w:r>
        <w:rPr>
          <w:rFonts w:ascii="宋体" w:eastAsia="宋体" w:hAnsi="MS Mincho" w:cs="宋体"/>
          <w:sz w:val="28"/>
          <w:bdr w:val="none" w:sz="0" w:space="0" w:color="auto"/>
        </w:rPr>
        <w:t>地以</w:t>
      </w:r>
      <w:r>
        <w:rPr>
          <w:rFonts w:ascii="宋体" w:eastAsia="宋体" w:hAnsi="SimSun" w:cs="宋体"/>
          <w:sz w:val="28"/>
          <w:bdr w:val="none" w:sz="0" w:space="0" w:color="auto"/>
        </w:rPr>
        <w:t>实际</w:t>
      </w:r>
      <w:r>
        <w:rPr>
          <w:rFonts w:ascii="宋体" w:eastAsia="宋体" w:hAnsi="MS Mincho" w:cs="宋体"/>
          <w:sz w:val="28"/>
          <w:bdr w:val="none" w:sz="0" w:space="0" w:color="auto"/>
        </w:rPr>
        <w:t>行</w:t>
      </w:r>
      <w:r>
        <w:rPr>
          <w:rFonts w:ascii="宋体" w:eastAsia="宋体" w:hAnsi="SimSun" w:cs="宋体"/>
          <w:sz w:val="28"/>
          <w:bdr w:val="none" w:sz="0" w:space="0" w:color="auto"/>
        </w:rPr>
        <w:t>动为</w:t>
      </w:r>
      <w:r>
        <w:rPr>
          <w:rFonts w:ascii="宋体" w:eastAsia="宋体" w:hAnsi="MS Mincho" w:cs="宋体"/>
          <w:sz w:val="28"/>
          <w:bdr w:val="none" w:sz="0" w:space="0" w:color="auto"/>
        </w:rPr>
        <w:t>集体争光。</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hAnsi="MS Mincho" w:cs="宋体"/>
          <w:sz w:val="28"/>
          <w:bdr w:val="none" w:sz="0" w:space="0" w:color="auto"/>
        </w:rPr>
        <w:t>（二）、及</w:t>
      </w:r>
      <w:r>
        <w:rPr>
          <w:rFonts w:ascii="宋体" w:eastAsia="宋体" w:hAnsi="SimSun" w:cs="宋体"/>
          <w:sz w:val="28"/>
          <w:bdr w:val="none" w:sz="0" w:space="0" w:color="auto"/>
        </w:rPr>
        <w:t>时</w:t>
      </w:r>
      <w:r>
        <w:rPr>
          <w:rFonts w:ascii="宋体" w:eastAsia="宋体" w:hAnsi="MS Mincho" w:cs="宋体"/>
          <w:sz w:val="28"/>
          <w:bdr w:val="none" w:sz="0" w:space="0" w:color="auto"/>
        </w:rPr>
        <w:t>表</w:t>
      </w:r>
      <w:r>
        <w:rPr>
          <w:rFonts w:ascii="宋体" w:eastAsia="宋体" w:hAnsi="SimSun" w:cs="宋体"/>
          <w:sz w:val="28"/>
          <w:bdr w:val="none" w:sz="0" w:space="0" w:color="auto"/>
        </w:rPr>
        <w:t>扬</w:t>
      </w:r>
      <w:r>
        <w:rPr>
          <w:rFonts w:ascii="宋体" w:eastAsia="宋体" w:hAnsi="MS Mincho" w:cs="宋体"/>
          <w:sz w:val="28"/>
          <w:bdr w:val="none" w:sz="0" w:space="0" w:color="auto"/>
        </w:rPr>
        <w:t>好人好事。当有学生主</w:t>
      </w:r>
      <w:r>
        <w:rPr>
          <w:rFonts w:ascii="宋体" w:eastAsia="宋体" w:hAnsi="SimSun" w:cs="宋体"/>
          <w:sz w:val="28"/>
          <w:bdr w:val="none" w:sz="0" w:space="0" w:color="auto"/>
        </w:rPr>
        <w:t>动关</w:t>
      </w:r>
      <w:r>
        <w:rPr>
          <w:rFonts w:ascii="宋体" w:eastAsia="宋体" w:hAnsi="MS Mincho" w:cs="宋体"/>
          <w:sz w:val="28"/>
          <w:bdr w:val="none" w:sz="0" w:space="0" w:color="auto"/>
        </w:rPr>
        <w:t>好</w:t>
      </w:r>
      <w:r>
        <w:rPr>
          <w:rFonts w:ascii="宋体" w:eastAsia="宋体" w:hAnsi="SimSun" w:cs="宋体"/>
          <w:sz w:val="28"/>
          <w:bdr w:val="none" w:sz="0" w:space="0" w:color="auto"/>
        </w:rPr>
        <w:t>门</w:t>
      </w:r>
      <w:r>
        <w:rPr>
          <w:rFonts w:ascii="宋体" w:eastAsia="宋体" w:hAnsi="MS Mincho" w:cs="宋体"/>
          <w:sz w:val="28"/>
          <w:bdr w:val="none" w:sz="0" w:space="0" w:color="auto"/>
        </w:rPr>
        <w:t>窗、洒水、擦黑板等小事</w:t>
      </w:r>
      <w:r>
        <w:rPr>
          <w:rFonts w:ascii="宋体" w:eastAsia="宋体" w:hAnsi="SimSun" w:cs="宋体"/>
          <w:sz w:val="28"/>
          <w:bdr w:val="none" w:sz="0" w:space="0" w:color="auto"/>
        </w:rPr>
        <w:t>时</w:t>
      </w:r>
      <w:r>
        <w:rPr>
          <w:rFonts w:ascii="宋体" w:eastAsia="宋体" w:hAnsi="MS Mincho" w:cs="宋体"/>
          <w:sz w:val="28"/>
          <w:bdr w:val="none" w:sz="0" w:space="0" w:color="auto"/>
        </w:rPr>
        <w:t>，会有意</w:t>
      </w:r>
      <w:r>
        <w:rPr>
          <w:rFonts w:ascii="宋体" w:eastAsia="宋体" w:hAnsi="SimSun" w:cs="宋体"/>
          <w:sz w:val="28"/>
          <w:bdr w:val="none" w:sz="0" w:space="0" w:color="auto"/>
        </w:rPr>
        <w:t>识</w:t>
      </w:r>
      <w:r>
        <w:rPr>
          <w:rFonts w:ascii="宋体" w:eastAsia="宋体" w:hAnsi="MS Mincho" w:cs="宋体"/>
          <w:sz w:val="28"/>
          <w:bdr w:val="none" w:sz="0" w:space="0" w:color="auto"/>
        </w:rPr>
        <w:t>地把</w:t>
      </w:r>
      <w:r>
        <w:rPr>
          <w:rFonts w:ascii="宋体" w:eastAsia="宋体" w:hAnsi="SimSun" w:cs="宋体"/>
          <w:sz w:val="28"/>
          <w:bdr w:val="none" w:sz="0" w:space="0" w:color="auto"/>
        </w:rPr>
        <w:t>这</w:t>
      </w:r>
      <w:r>
        <w:rPr>
          <w:rFonts w:ascii="宋体" w:eastAsia="宋体" w:hAnsi="MS Mincho" w:cs="宋体"/>
          <w:sz w:val="28"/>
          <w:bdr w:val="none" w:sz="0" w:space="0" w:color="auto"/>
        </w:rPr>
        <w:t>些事与</w:t>
      </w:r>
      <w:r>
        <w:rPr>
          <w:rFonts w:ascii="宋体" w:eastAsia="宋体" w:hAnsi="SimSun" w:cs="宋体"/>
          <w:sz w:val="28"/>
          <w:bdr w:val="none" w:sz="0" w:space="0" w:color="auto"/>
        </w:rPr>
        <w:t>关</w:t>
      </w:r>
      <w:r>
        <w:rPr>
          <w:rFonts w:ascii="宋体" w:eastAsia="宋体" w:hAnsi="MS Mincho" w:cs="宋体"/>
          <w:sz w:val="28"/>
          <w:bdr w:val="none" w:sz="0" w:space="0" w:color="auto"/>
        </w:rPr>
        <w:t>心集体、</w:t>
      </w:r>
      <w:r>
        <w:rPr>
          <w:rFonts w:ascii="宋体" w:eastAsia="宋体" w:hAnsi="SimSun" w:cs="宋体"/>
          <w:sz w:val="28"/>
          <w:bdr w:val="none" w:sz="0" w:space="0" w:color="auto"/>
        </w:rPr>
        <w:t>热爱</w:t>
      </w:r>
      <w:r>
        <w:rPr>
          <w:rFonts w:ascii="宋体" w:eastAsia="宋体" w:hAnsi="MS Mincho" w:cs="宋体"/>
          <w:sz w:val="28"/>
          <w:bdr w:val="none" w:sz="0" w:space="0" w:color="auto"/>
        </w:rPr>
        <w:t>集体的良好品</w:t>
      </w:r>
      <w:r>
        <w:rPr>
          <w:rFonts w:ascii="宋体" w:eastAsia="宋体" w:hAnsi="SimSun" w:cs="宋体"/>
          <w:sz w:val="28"/>
          <w:bdr w:val="none" w:sz="0" w:space="0" w:color="auto"/>
        </w:rPr>
        <w:t>质联</w:t>
      </w:r>
      <w:r>
        <w:rPr>
          <w:rFonts w:ascii="宋体" w:eastAsia="宋体" w:hAnsi="MS Mincho" w:cs="宋体"/>
          <w:sz w:val="28"/>
          <w:bdr w:val="none" w:sz="0" w:space="0" w:color="auto"/>
        </w:rPr>
        <w:t>系起来，及</w:t>
      </w:r>
      <w:r>
        <w:rPr>
          <w:rFonts w:ascii="宋体" w:eastAsia="宋体" w:hAnsi="SimSun" w:cs="宋体"/>
          <w:sz w:val="28"/>
          <w:bdr w:val="none" w:sz="0" w:space="0" w:color="auto"/>
        </w:rPr>
        <w:t>时给</w:t>
      </w:r>
      <w:r>
        <w:rPr>
          <w:rFonts w:ascii="宋体" w:eastAsia="宋体" w:hAnsi="MS Mincho" w:cs="宋体"/>
          <w:sz w:val="28"/>
          <w:bdr w:val="none" w:sz="0" w:space="0" w:color="auto"/>
        </w:rPr>
        <w:t>予表</w:t>
      </w:r>
      <w:r>
        <w:rPr>
          <w:rFonts w:ascii="宋体" w:eastAsia="宋体" w:hAnsi="SimSun" w:cs="宋体"/>
          <w:sz w:val="28"/>
          <w:bdr w:val="none" w:sz="0" w:space="0" w:color="auto"/>
        </w:rPr>
        <w:t>扬</w:t>
      </w:r>
      <w:r>
        <w:rPr>
          <w:rFonts w:ascii="宋体" w:eastAsia="宋体" w:hAnsi="MS Mincho" w:cs="宋体"/>
          <w:sz w:val="28"/>
          <w:bdr w:val="none" w:sz="0" w:space="0" w:color="auto"/>
        </w:rPr>
        <w:t>，从而影响全班同学都自</w:t>
      </w:r>
      <w:r>
        <w:rPr>
          <w:rFonts w:ascii="宋体" w:eastAsia="宋体" w:hAnsi="SimSun" w:cs="宋体"/>
          <w:sz w:val="28"/>
          <w:bdr w:val="none" w:sz="0" w:space="0" w:color="auto"/>
        </w:rPr>
        <w:t>觉</w:t>
      </w:r>
      <w:r>
        <w:rPr>
          <w:rFonts w:ascii="宋体" w:eastAsia="宋体" w:hAnsi="MS Mincho" w:cs="宋体"/>
          <w:sz w:val="28"/>
          <w:bdr w:val="none" w:sz="0" w:space="0" w:color="auto"/>
        </w:rPr>
        <w:t>主</w:t>
      </w:r>
      <w:r>
        <w:rPr>
          <w:rFonts w:ascii="宋体" w:eastAsia="宋体" w:hAnsi="SimSun" w:cs="宋体"/>
          <w:sz w:val="28"/>
          <w:bdr w:val="none" w:sz="0" w:space="0" w:color="auto"/>
        </w:rPr>
        <w:t>动</w:t>
      </w:r>
      <w:r>
        <w:rPr>
          <w:rFonts w:ascii="宋体" w:eastAsia="宋体" w:hAnsi="MS Mincho" w:cs="宋体"/>
          <w:sz w:val="28"/>
          <w:bdr w:val="none" w:sz="0" w:space="0" w:color="auto"/>
        </w:rPr>
        <w:t>地</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热爱</w:t>
      </w:r>
      <w:r>
        <w:rPr>
          <w:rFonts w:ascii="宋体" w:eastAsia="宋体" w:hAnsi="MS Mincho" w:cs="宋体"/>
          <w:sz w:val="28"/>
          <w:bdr w:val="none" w:sz="0" w:space="0" w:color="auto"/>
        </w:rPr>
        <w:t>集体。</w:t>
      </w:r>
      <w:r>
        <w:rPr>
          <w:rFonts w:ascii="宋体" w:eastAsia="宋体" w:hAnsi="SimSun" w:cs="宋体"/>
          <w:sz w:val="28"/>
          <w:bdr w:val="none" w:sz="0" w:space="0" w:color="auto"/>
        </w:rPr>
        <w:t>这</w:t>
      </w:r>
      <w:r>
        <w:rPr>
          <w:rFonts w:ascii="宋体" w:eastAsia="宋体" w:hAnsi="MS Mincho" w:cs="宋体"/>
          <w:sz w:val="28"/>
          <w:bdr w:val="none" w:sz="0" w:space="0" w:color="auto"/>
        </w:rPr>
        <w:t>就要靠老</w:t>
      </w:r>
      <w:r>
        <w:rPr>
          <w:rFonts w:ascii="宋体" w:eastAsia="宋体" w:hAnsi="SimSun" w:cs="宋体"/>
          <w:sz w:val="28"/>
          <w:bdr w:val="none" w:sz="0" w:space="0" w:color="auto"/>
        </w:rPr>
        <w:t>师们</w:t>
      </w:r>
      <w:r>
        <w:rPr>
          <w:rFonts w:ascii="宋体" w:eastAsia="宋体" w:hAnsi="MS Mincho" w:cs="宋体"/>
          <w:sz w:val="28"/>
          <w:bdr w:val="none" w:sz="0" w:space="0" w:color="auto"/>
        </w:rPr>
        <w:t>平</w:t>
      </w:r>
      <w:r>
        <w:rPr>
          <w:rFonts w:ascii="宋体" w:eastAsia="宋体" w:hAnsi="SimSun" w:cs="宋体"/>
          <w:sz w:val="28"/>
          <w:bdr w:val="none" w:sz="0" w:space="0" w:color="auto"/>
        </w:rPr>
        <w:t>时</w:t>
      </w:r>
      <w:r>
        <w:rPr>
          <w:rFonts w:ascii="宋体" w:eastAsia="宋体" w:hAnsi="MS Mincho" w:cs="宋体"/>
          <w:sz w:val="28"/>
          <w:bdr w:val="none" w:sz="0" w:space="0" w:color="auto"/>
        </w:rPr>
        <w:t>注意留心</w:t>
      </w:r>
      <w:r>
        <w:rPr>
          <w:rFonts w:ascii="宋体" w:eastAsia="宋体" w:hAnsi="SimSun" w:cs="宋体"/>
          <w:sz w:val="28"/>
          <w:bdr w:val="none" w:sz="0" w:space="0" w:color="auto"/>
        </w:rPr>
        <w:t>观</w:t>
      </w:r>
      <w:r>
        <w:rPr>
          <w:rFonts w:ascii="宋体" w:eastAsia="宋体" w:hAnsi="MS Mincho" w:cs="宋体"/>
          <w:sz w:val="28"/>
          <w:bdr w:val="none" w:sz="0" w:space="0" w:color="auto"/>
        </w:rPr>
        <w:t>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w:t>
      </w:r>
      <w:r>
        <w:rPr>
          <w:rFonts w:ascii="宋体" w:eastAsia="宋体" w:hAnsi="SimSun" w:cs="宋体"/>
          <w:sz w:val="28"/>
          <w:bdr w:val="none" w:sz="0" w:space="0" w:color="auto"/>
        </w:rPr>
        <w:t>让每</w:t>
      </w:r>
      <w:r>
        <w:rPr>
          <w:rFonts w:ascii="宋体" w:eastAsia="宋体" w:hAnsi="MS Mincho" w:cs="宋体"/>
          <w:sz w:val="28"/>
          <w:bdr w:val="none" w:sz="0" w:space="0" w:color="auto"/>
        </w:rPr>
        <w:t>位学生感受集体的温暖。班集体相当于一个大家庭，她注意</w:t>
      </w:r>
      <w:r>
        <w:rPr>
          <w:rFonts w:ascii="宋体" w:eastAsia="宋体" w:hAnsi="SimSun" w:cs="宋体"/>
          <w:sz w:val="28"/>
          <w:bdr w:val="none" w:sz="0" w:space="0" w:color="auto"/>
        </w:rPr>
        <w:t>让每</w:t>
      </w:r>
      <w:r>
        <w:rPr>
          <w:rFonts w:ascii="宋体" w:eastAsia="宋体" w:hAnsi="MS Mincho" w:cs="宋体"/>
          <w:sz w:val="28"/>
          <w:bdr w:val="none" w:sz="0" w:space="0" w:color="auto"/>
        </w:rPr>
        <w:t>位学生感受到</w:t>
      </w:r>
      <w:r>
        <w:rPr>
          <w:rFonts w:ascii="宋体" w:eastAsia="宋体" w:hAnsi="SimSun" w:cs="宋体"/>
          <w:sz w:val="28"/>
          <w:bdr w:val="none" w:sz="0" w:space="0" w:color="auto"/>
        </w:rPr>
        <w:t>这</w:t>
      </w:r>
      <w:r>
        <w:rPr>
          <w:rFonts w:ascii="宋体" w:eastAsia="宋体" w:hAnsi="MS Mincho" w:cs="宋体"/>
          <w:sz w:val="28"/>
          <w:bdr w:val="none" w:sz="0" w:space="0" w:color="auto"/>
        </w:rPr>
        <w:t>个大家庭的温暖以及同学</w:t>
      </w:r>
      <w:r>
        <w:rPr>
          <w:rFonts w:ascii="宋体" w:eastAsia="宋体" w:hAnsi="SimSun" w:cs="宋体"/>
          <w:sz w:val="28"/>
          <w:bdr w:val="none" w:sz="0" w:space="0" w:color="auto"/>
        </w:rPr>
        <w:t>间</w:t>
      </w:r>
      <w:r>
        <w:rPr>
          <w:rFonts w:ascii="宋体" w:eastAsia="宋体" w:hAnsi="MS Mincho" w:cs="宋体"/>
          <w:sz w:val="28"/>
          <w:bdr w:val="none" w:sz="0" w:space="0" w:color="auto"/>
        </w:rPr>
        <w:t>友</w:t>
      </w:r>
      <w:r>
        <w:rPr>
          <w:rFonts w:ascii="宋体" w:eastAsia="宋体" w:hAnsi="SimSun" w:cs="宋体"/>
          <w:sz w:val="28"/>
          <w:bdr w:val="none" w:sz="0" w:space="0" w:color="auto"/>
        </w:rPr>
        <w:t>谊</w:t>
      </w:r>
      <w:r>
        <w:rPr>
          <w:rFonts w:ascii="宋体" w:eastAsia="宋体" w:hAnsi="MS Mincho" w:cs="宋体"/>
          <w:sz w:val="28"/>
          <w:bdr w:val="none" w:sz="0" w:space="0" w:color="auto"/>
        </w:rPr>
        <w:t>的可</w:t>
      </w:r>
      <w:r>
        <w:rPr>
          <w:rFonts w:ascii="宋体" w:eastAsia="宋体" w:hAnsi="SimSun" w:cs="宋体"/>
          <w:sz w:val="28"/>
          <w:bdr w:val="none" w:sz="0" w:space="0" w:color="auto"/>
        </w:rPr>
        <w:t>贵</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那些缺乏家庭温暖、身心有缺陷等存在特殊困</w:t>
      </w:r>
      <w:r>
        <w:rPr>
          <w:rFonts w:ascii="宋体" w:eastAsia="宋体" w:hAnsi="SimSun" w:cs="宋体"/>
          <w:sz w:val="28"/>
          <w:bdr w:val="none" w:sz="0" w:space="0" w:color="auto"/>
        </w:rPr>
        <w:t>难</w:t>
      </w:r>
      <w:r>
        <w:rPr>
          <w:rFonts w:ascii="宋体" w:eastAsia="宋体" w:hAnsi="MS Mincho" w:cs="宋体"/>
          <w:sz w:val="28"/>
          <w:bdr w:val="none" w:sz="0" w:space="0" w:color="auto"/>
        </w:rPr>
        <w:t>的同学，更</w:t>
      </w:r>
      <w:r>
        <w:rPr>
          <w:rFonts w:ascii="宋体" w:eastAsia="宋体" w:hAnsi="SimSun" w:cs="宋体"/>
          <w:sz w:val="28"/>
          <w:bdr w:val="none" w:sz="0" w:space="0" w:color="auto"/>
        </w:rPr>
        <w:t>应</w:t>
      </w:r>
      <w:r>
        <w:rPr>
          <w:rFonts w:ascii="宋体" w:eastAsia="宋体" w:hAnsi="MS Mincho" w:cs="宋体"/>
          <w:sz w:val="28"/>
          <w:bdr w:val="none" w:sz="0" w:space="0" w:color="auto"/>
        </w:rPr>
        <w:t>教育集体伸出援手。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（四）、适</w:t>
      </w:r>
      <w:r>
        <w:rPr>
          <w:rFonts w:ascii="宋体" w:eastAsia="宋体" w:hAnsi="SimSun" w:cs="宋体"/>
          <w:sz w:val="28"/>
          <w:bdr w:val="none" w:sz="0" w:space="0" w:color="auto"/>
        </w:rPr>
        <w:t>时</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学生的道德情感体</w:t>
      </w:r>
      <w:r>
        <w:rPr>
          <w:rFonts w:ascii="宋体" w:eastAsia="宋体" w:hAnsi="SimSun" w:cs="宋体"/>
          <w:sz w:val="28"/>
          <w:bdr w:val="none" w:sz="0" w:space="0" w:color="auto"/>
        </w:rPr>
        <w:t>验</w:t>
      </w:r>
      <w:r>
        <w:rPr>
          <w:rFonts w:ascii="宋体" w:eastAsia="宋体" w:hAnsi="MS Mincho" w:cs="宋体"/>
          <w:sz w:val="28"/>
          <w:bdr w:val="none" w:sz="0" w:space="0" w:color="auto"/>
        </w:rPr>
        <w:t>。她常利用校</w:t>
      </w:r>
      <w:r>
        <w:rPr>
          <w:rFonts w:ascii="宋体" w:eastAsia="宋体" w:hAnsi="SimSun" w:cs="宋体"/>
          <w:sz w:val="28"/>
          <w:bdr w:val="none" w:sz="0" w:space="0" w:color="auto"/>
        </w:rPr>
        <w:t>开</w:t>
      </w:r>
      <w:r>
        <w:rPr>
          <w:rFonts w:ascii="宋体" w:eastAsia="宋体" w:hAnsi="MS Mincho" w:cs="宋体"/>
          <w:sz w:val="28"/>
          <w:bdr w:val="none" w:sz="0" w:space="0" w:color="auto"/>
        </w:rPr>
        <w:t>展的一些活</w:t>
      </w:r>
      <w:r>
        <w:rPr>
          <w:rFonts w:ascii="宋体" w:eastAsia="宋体" w:hAnsi="SimSun" w:cs="宋体"/>
          <w:sz w:val="28"/>
          <w:bdr w:val="none" w:sz="0" w:space="0" w:color="auto"/>
        </w:rPr>
        <w:t>动</w:t>
      </w:r>
      <w:r>
        <w:rPr>
          <w:rFonts w:ascii="宋体" w:eastAsia="宋体" w:hAnsi="MS Mincho" w:cs="宋体"/>
          <w:sz w:val="28"/>
          <w:bdr w:val="none" w:sz="0" w:space="0" w:color="auto"/>
        </w:rPr>
        <w:t>，如校运</w:t>
      </w:r>
      <w:r>
        <w:rPr>
          <w:rFonts w:ascii="宋体" w:eastAsia="宋体" w:hAnsi="SimSun" w:cs="宋体"/>
          <w:sz w:val="28"/>
          <w:bdr w:val="none" w:sz="0" w:space="0" w:color="auto"/>
        </w:rPr>
        <w:t>动</w:t>
      </w:r>
      <w:r>
        <w:rPr>
          <w:rFonts w:ascii="宋体" w:eastAsia="宋体" w:hAnsi="MS Mincho" w:cs="宋体"/>
          <w:sz w:val="28"/>
          <w:bdr w:val="none" w:sz="0" w:space="0" w:color="auto"/>
        </w:rPr>
        <w:t>会、</w:t>
      </w:r>
      <w:r>
        <w:rPr>
          <w:rFonts w:ascii="宋体" w:eastAsia="宋体" w:hAnsi="SimSun" w:cs="宋体"/>
          <w:sz w:val="28"/>
          <w:bdr w:val="none" w:sz="0" w:space="0" w:color="auto"/>
        </w:rPr>
        <w:t>语</w:t>
      </w:r>
      <w:r>
        <w:rPr>
          <w:rFonts w:ascii="宋体" w:eastAsia="宋体" w:hAnsi="MS Mincho" w:cs="宋体"/>
          <w:sz w:val="28"/>
          <w:bdr w:val="none" w:sz="0" w:space="0" w:color="auto"/>
        </w:rPr>
        <w:t>数</w:t>
      </w:r>
      <w:r>
        <w:rPr>
          <w:rFonts w:ascii="宋体" w:eastAsia="宋体" w:hAnsi="SimSun" w:cs="宋体"/>
          <w:sz w:val="28"/>
          <w:bdr w:val="none" w:sz="0" w:space="0" w:color="auto"/>
        </w:rPr>
        <w:t>竞赛</w:t>
      </w:r>
      <w:r>
        <w:rPr>
          <w:rFonts w:ascii="宋体" w:eastAsia="宋体" w:hAnsi="MS Mincho" w:cs="宋体"/>
          <w:sz w:val="28"/>
          <w:bdr w:val="none" w:sz="0" w:space="0" w:color="auto"/>
        </w:rPr>
        <w:t>、一日十</w:t>
      </w:r>
      <w:r>
        <w:rPr>
          <w:rFonts w:ascii="宋体" w:eastAsia="宋体" w:hAnsi="SimSun" w:cs="宋体"/>
          <w:sz w:val="28"/>
          <w:bdr w:val="none" w:sz="0" w:space="0" w:color="auto"/>
        </w:rPr>
        <w:t>评</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等，</w:t>
      </w:r>
      <w:r>
        <w:rPr>
          <w:rFonts w:ascii="宋体" w:eastAsia="宋体" w:hAnsi="SimSun" w:cs="宋体"/>
          <w:sz w:val="28"/>
          <w:bdr w:val="none" w:sz="0" w:space="0" w:color="auto"/>
        </w:rPr>
        <w:t>每</w:t>
      </w:r>
      <w:r>
        <w:rPr>
          <w:rFonts w:ascii="宋体" w:eastAsia="宋体" w:hAnsi="MS Mincho" w:cs="宋体"/>
          <w:sz w:val="28"/>
          <w:bdr w:val="none" w:sz="0" w:space="0" w:color="auto"/>
        </w:rPr>
        <w:t>次活</w:t>
      </w:r>
      <w:r>
        <w:rPr>
          <w:rFonts w:ascii="宋体" w:eastAsia="宋体" w:hAnsi="SimSun" w:cs="宋体"/>
          <w:sz w:val="28"/>
          <w:bdr w:val="none" w:sz="0" w:space="0" w:color="auto"/>
        </w:rPr>
        <w:t>动</w:t>
      </w:r>
      <w:r>
        <w:rPr>
          <w:rFonts w:ascii="宋体" w:eastAsia="宋体" w:hAnsi="MS Mincho" w:cs="宋体"/>
          <w:sz w:val="28"/>
          <w:bdr w:val="none" w:sz="0" w:space="0" w:color="auto"/>
        </w:rPr>
        <w:t>之后，她及</w:t>
      </w:r>
      <w:r>
        <w:rPr>
          <w:rFonts w:ascii="宋体" w:eastAsia="宋体" w:hAnsi="SimSun" w:cs="宋体"/>
          <w:sz w:val="28"/>
          <w:bdr w:val="none" w:sz="0" w:space="0" w:color="auto"/>
        </w:rPr>
        <w:t>时让</w:t>
      </w:r>
      <w:r>
        <w:rPr>
          <w:rFonts w:ascii="宋体" w:eastAsia="宋体" w:hAnsi="MS Mincho" w:cs="宋体"/>
          <w:sz w:val="28"/>
          <w:bdr w:val="none" w:sz="0" w:space="0" w:color="auto"/>
        </w:rPr>
        <w:t>学生</w:t>
      </w:r>
      <w:r>
        <w:rPr>
          <w:rFonts w:ascii="宋体" w:eastAsia="宋体" w:hAnsi="SimSun" w:cs="宋体"/>
          <w:sz w:val="28"/>
          <w:bdr w:val="none" w:sz="0" w:space="0" w:color="auto"/>
        </w:rPr>
        <w:t>谈</w:t>
      </w:r>
      <w:r>
        <w:rPr>
          <w:rFonts w:ascii="宋体" w:eastAsia="宋体" w:hAnsi="MS Mincho" w:cs="宋体"/>
          <w:sz w:val="28"/>
          <w:bdr w:val="none" w:sz="0" w:space="0" w:color="auto"/>
        </w:rPr>
        <w:t>或写心中的感受，然后通</w:t>
      </w:r>
      <w:r>
        <w:rPr>
          <w:rFonts w:ascii="宋体" w:eastAsia="宋体" w:hAnsi="SimSun" w:cs="宋体"/>
          <w:sz w:val="28"/>
          <w:bdr w:val="none" w:sz="0" w:space="0" w:color="auto"/>
        </w:rPr>
        <w:t>过</w:t>
      </w:r>
      <w:r>
        <w:rPr>
          <w:rFonts w:ascii="宋体" w:eastAsia="宋体" w:hAnsi="MS Mincho" w:cs="宋体"/>
          <w:sz w:val="28"/>
          <w:bdr w:val="none" w:sz="0" w:space="0" w:color="auto"/>
        </w:rPr>
        <w:t>集体交流感受，</w:t>
      </w:r>
      <w:r>
        <w:rPr>
          <w:rFonts w:ascii="宋体" w:eastAsia="宋体" w:hAnsi="SimSun" w:cs="宋体"/>
          <w:sz w:val="28"/>
          <w:bdr w:val="none" w:sz="0" w:space="0" w:color="auto"/>
        </w:rPr>
        <w:t>唤</w:t>
      </w:r>
      <w:r>
        <w:rPr>
          <w:rFonts w:ascii="宋体" w:eastAsia="宋体" w:hAnsi="MS Mincho" w:cs="宋体"/>
          <w:sz w:val="28"/>
          <w:bdr w:val="none" w:sz="0" w:space="0" w:color="auto"/>
        </w:rPr>
        <w:t>起学生情感上的共</w:t>
      </w:r>
      <w:r>
        <w:rPr>
          <w:rFonts w:ascii="宋体" w:eastAsia="宋体" w:hAnsi="SimSun" w:cs="宋体"/>
          <w:sz w:val="28"/>
          <w:bdr w:val="none" w:sz="0" w:space="0" w:color="auto"/>
        </w:rPr>
        <w:t>鸣</w:t>
      </w:r>
      <w:r>
        <w:rPr>
          <w:rFonts w:ascii="宋体" w:eastAsia="宋体" w:hAnsi="MS Mincho" w:cs="宋体"/>
          <w:sz w:val="28"/>
          <w:bdr w:val="none" w:sz="0" w:space="0" w:color="auto"/>
        </w:rPr>
        <w:t>，丰富他</w:t>
      </w:r>
      <w:r>
        <w:rPr>
          <w:rFonts w:ascii="宋体" w:eastAsia="宋体" w:hAnsi="SimSun" w:cs="宋体"/>
          <w:sz w:val="28"/>
          <w:bdr w:val="none" w:sz="0" w:space="0" w:color="auto"/>
        </w:rPr>
        <w:t>们</w:t>
      </w:r>
      <w:r>
        <w:rPr>
          <w:rFonts w:ascii="宋体" w:eastAsia="宋体" w:hAnsi="MS Mincho" w:cs="宋体"/>
          <w:sz w:val="28"/>
          <w:bdr w:val="none" w:sz="0" w:space="0" w:color="auto"/>
        </w:rPr>
        <w:t>的情感体</w:t>
      </w:r>
      <w:r>
        <w:rPr>
          <w:rFonts w:ascii="宋体" w:eastAsia="宋体" w:hAnsi="SimSun" w:cs="宋体"/>
          <w:sz w:val="28"/>
          <w:bdr w:val="none" w:sz="0" w:space="0" w:color="auto"/>
        </w:rPr>
        <w:t>验</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发挥</w:t>
      </w:r>
      <w:r>
        <w:rPr>
          <w:rStyle w:val="strong"/>
          <w:rFonts w:ascii="宋体" w:eastAsia="宋体" w:hAnsi="MS Mincho" w:cs="宋体"/>
          <w:b/>
          <w:sz w:val="28"/>
          <w:bdr w:val="none" w:sz="0" w:space="0" w:color="auto"/>
        </w:rPr>
        <w:t>榜</w:t>
      </w:r>
      <w:r>
        <w:rPr>
          <w:rStyle w:val="strong"/>
          <w:rFonts w:ascii="宋体" w:eastAsia="宋体" w:hAnsi="SimSun" w:cs="宋体"/>
          <w:b/>
          <w:sz w:val="28"/>
          <w:bdr w:val="none" w:sz="0" w:space="0" w:color="auto"/>
        </w:rPr>
        <w:t>样</w:t>
      </w:r>
      <w:r>
        <w:rPr>
          <w:rStyle w:val="strong"/>
          <w:rFonts w:ascii="宋体" w:eastAsia="宋体" w:hAnsi="MS Mincho" w:cs="宋体"/>
          <w:b/>
          <w:sz w:val="28"/>
          <w:bdr w:val="none" w:sz="0" w:space="0" w:color="auto"/>
        </w:rPr>
        <w:t>的示范作用，以身作</w:t>
      </w:r>
      <w:r>
        <w:rPr>
          <w:rStyle w:val="strong"/>
          <w:rFonts w:ascii="宋体" w:eastAsia="宋体" w:hAnsi="SimSun" w:cs="宋体"/>
          <w:b/>
          <w:sz w:val="28"/>
          <w:bdr w:val="none" w:sz="0" w:space="0" w:color="auto"/>
        </w:rPr>
        <w:t>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榜</w:t>
      </w:r>
      <w:r>
        <w:rPr>
          <w:rFonts w:ascii="宋体" w:eastAsia="宋体" w:hAnsi="SimSun" w:cs="宋体"/>
          <w:sz w:val="28"/>
          <w:bdr w:val="none" w:sz="0" w:space="0" w:color="auto"/>
        </w:rPr>
        <w:t>样</w:t>
      </w:r>
      <w:r>
        <w:rPr>
          <w:rFonts w:ascii="宋体" w:eastAsia="宋体" w:hAnsi="MS Mincho" w:cs="宋体"/>
          <w:sz w:val="28"/>
          <w:bdr w:val="none" w:sz="0" w:space="0" w:color="auto"/>
        </w:rPr>
        <w:t>的力量是无</w:t>
      </w:r>
      <w:r>
        <w:rPr>
          <w:rFonts w:ascii="宋体" w:eastAsia="宋体" w:hAnsi="SimSun" w:cs="宋体"/>
          <w:sz w:val="28"/>
          <w:bdr w:val="none" w:sz="0" w:space="0" w:color="auto"/>
        </w:rPr>
        <w:t>穷</w:t>
      </w:r>
      <w:r>
        <w:rPr>
          <w:rFonts w:ascii="宋体" w:eastAsia="宋体" w:hAnsi="MS Mincho" w:cs="宋体"/>
          <w:sz w:val="28"/>
          <w:bdr w:val="none" w:sz="0" w:space="0" w:color="auto"/>
        </w:rPr>
        <w:t>的。三人行，必有我</w:t>
      </w:r>
      <w:r>
        <w:rPr>
          <w:rFonts w:ascii="宋体" w:eastAsia="宋体" w:hAnsi="SimSun" w:cs="宋体"/>
          <w:sz w:val="28"/>
          <w:bdr w:val="none" w:sz="0" w:space="0" w:color="auto"/>
        </w:rPr>
        <w:t>师</w:t>
      </w:r>
      <w:r>
        <w:rPr>
          <w:rFonts w:ascii="宋体" w:eastAsia="宋体" w:hAnsi="MS Mincho" w:cs="宋体"/>
          <w:sz w:val="28"/>
          <w:bdr w:val="none" w:sz="0" w:space="0" w:color="auto"/>
        </w:rPr>
        <w:t>焉。</w:t>
      </w:r>
      <w:r>
        <w:rPr>
          <w:rFonts w:ascii="宋体" w:eastAsia="宋体" w:hAnsi="SimSun" w:cs="宋体"/>
          <w:sz w:val="28"/>
          <w:bdr w:val="none" w:sz="0" w:space="0" w:color="auto"/>
        </w:rPr>
        <w:t>择</w:t>
      </w:r>
      <w:r>
        <w:rPr>
          <w:rFonts w:ascii="宋体" w:eastAsia="宋体" w:hAnsi="MS Mincho" w:cs="宋体"/>
          <w:sz w:val="28"/>
          <w:bdr w:val="none" w:sz="0" w:space="0" w:color="auto"/>
        </w:rPr>
        <w:t>其善者而从之，其不善者而改之。榜</w:t>
      </w:r>
      <w:r>
        <w:rPr>
          <w:rFonts w:ascii="宋体" w:eastAsia="宋体" w:hAnsi="SimSun" w:cs="宋体"/>
          <w:sz w:val="28"/>
          <w:bdr w:val="none" w:sz="0" w:space="0" w:color="auto"/>
        </w:rPr>
        <w:t>样</w:t>
      </w:r>
      <w:r>
        <w:rPr>
          <w:rFonts w:ascii="宋体" w:eastAsia="宋体" w:hAnsi="MS Mincho" w:cs="宋体"/>
          <w:sz w:val="28"/>
          <w:bdr w:val="none" w:sz="0" w:space="0" w:color="auto"/>
        </w:rPr>
        <w:t>教育</w:t>
      </w:r>
      <w:r>
        <w:rPr>
          <w:rFonts w:ascii="宋体" w:eastAsia="宋体" w:hAnsi="SimSun" w:cs="宋体"/>
          <w:sz w:val="28"/>
          <w:bdr w:val="none" w:sz="0" w:space="0" w:color="auto"/>
        </w:rPr>
        <w:t>对</w:t>
      </w:r>
      <w:r>
        <w:rPr>
          <w:rFonts w:ascii="宋体" w:eastAsia="宋体" w:hAnsi="MS Mincho" w:cs="宋体"/>
          <w:sz w:val="28"/>
          <w:bdr w:val="none" w:sz="0" w:space="0" w:color="auto"/>
        </w:rPr>
        <w:t>儿童具有很大的感染力和</w:t>
      </w:r>
      <w:r>
        <w:rPr>
          <w:rFonts w:ascii="宋体" w:eastAsia="宋体" w:hAnsi="SimSun" w:cs="宋体"/>
          <w:sz w:val="28"/>
          <w:bdr w:val="none" w:sz="0" w:space="0" w:color="auto"/>
        </w:rPr>
        <w:t>说</w:t>
      </w:r>
      <w:r>
        <w:rPr>
          <w:rFonts w:ascii="宋体" w:eastAsia="宋体" w:hAnsi="MS Mincho" w:cs="宋体"/>
          <w:sz w:val="28"/>
          <w:bdr w:val="none" w:sz="0" w:space="0" w:color="auto"/>
        </w:rPr>
        <w:t>服力，它</w:t>
      </w:r>
      <w:r>
        <w:rPr>
          <w:rFonts w:ascii="宋体" w:eastAsia="宋体" w:hAnsi="SimSun" w:cs="宋体"/>
          <w:sz w:val="28"/>
          <w:bdr w:val="none" w:sz="0" w:space="0" w:color="auto"/>
        </w:rPr>
        <w:t>对每</w:t>
      </w:r>
      <w:r>
        <w:rPr>
          <w:rFonts w:ascii="宋体" w:eastAsia="宋体" w:hAnsi="MS Mincho" w:cs="宋体"/>
          <w:sz w:val="28"/>
          <w:bdr w:val="none" w:sz="0" w:space="0" w:color="auto"/>
        </w:rPr>
        <w:t>个学生个性品德的形成，有着非常重要的影响。</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关</w:t>
      </w:r>
      <w:r>
        <w:rPr>
          <w:rStyle w:val="strong"/>
          <w:rFonts w:ascii="宋体" w:eastAsia="宋体" w:hAnsi="MS Mincho" w:cs="宋体"/>
          <w:b/>
          <w:sz w:val="28"/>
          <w:bdr w:val="none" w:sz="0" w:space="0" w:color="auto"/>
        </w:rPr>
        <w:t>心</w:t>
      </w:r>
      <w:r>
        <w:rPr>
          <w:rStyle w:val="strong"/>
          <w:rFonts w:ascii="宋体" w:eastAsia="宋体" w:hAnsi="SimSun" w:cs="宋体"/>
          <w:b/>
          <w:sz w:val="28"/>
          <w:bdr w:val="none" w:sz="0" w:space="0" w:color="auto"/>
        </w:rPr>
        <w:t>爱护</w:t>
      </w:r>
      <w:r>
        <w:rPr>
          <w:rStyle w:val="strong"/>
          <w:rFonts w:ascii="宋体" w:eastAsia="宋体" w:hAnsi="MS Mincho" w:cs="宋体"/>
          <w:b/>
          <w:sz w:val="28"/>
          <w:bdr w:val="none" w:sz="0" w:space="0" w:color="auto"/>
        </w:rPr>
        <w:t>学生，以情育人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新的教学理念要求教</w:t>
      </w:r>
      <w:r>
        <w:rPr>
          <w:rFonts w:ascii="宋体" w:eastAsia="宋体" w:hAnsi="SimSun" w:cs="宋体"/>
          <w:sz w:val="28"/>
          <w:bdr w:val="none" w:sz="0" w:space="0" w:color="auto"/>
        </w:rPr>
        <w:t>师</w:t>
      </w:r>
      <w:r>
        <w:rPr>
          <w:rFonts w:ascii="宋体" w:eastAsia="宋体" w:hAnsi="MS Mincho" w:cs="宋体"/>
          <w:sz w:val="28"/>
          <w:bdr w:val="none" w:sz="0" w:space="0" w:color="auto"/>
        </w:rPr>
        <w:t>在教学中，注重情感</w:t>
      </w:r>
      <w:r>
        <w:rPr>
          <w:rFonts w:ascii="宋体" w:eastAsia="宋体" w:hAnsi="SimSun" w:cs="宋体"/>
          <w:sz w:val="28"/>
          <w:bdr w:val="none" w:sz="0" w:space="0" w:color="auto"/>
        </w:rPr>
        <w:t>态</w:t>
      </w:r>
      <w:r>
        <w:rPr>
          <w:rFonts w:ascii="宋体" w:eastAsia="宋体" w:hAnsi="MS Mincho" w:cs="宋体"/>
          <w:sz w:val="28"/>
          <w:bdr w:val="none" w:sz="0" w:space="0" w:color="auto"/>
        </w:rPr>
        <w:t>度与价</w:t>
      </w:r>
      <w:r>
        <w:rPr>
          <w:rFonts w:ascii="宋体" w:eastAsia="宋体" w:hAnsi="SimSun" w:cs="宋体"/>
          <w:sz w:val="28"/>
          <w:bdr w:val="none" w:sz="0" w:space="0" w:color="auto"/>
        </w:rPr>
        <w:t>值观</w:t>
      </w:r>
      <w:r>
        <w:rPr>
          <w:rFonts w:ascii="宋体" w:eastAsia="宋体" w:hAnsi="MS Mincho" w:cs="宋体"/>
          <w:sz w:val="28"/>
          <w:bdr w:val="none" w:sz="0" w:space="0" w:color="auto"/>
        </w:rPr>
        <w:t>。抓好学生的思想品德教育，教</w:t>
      </w:r>
      <w:r>
        <w:rPr>
          <w:rFonts w:ascii="宋体" w:eastAsia="宋体" w:hAnsi="SimSun" w:cs="宋体"/>
          <w:sz w:val="28"/>
          <w:bdr w:val="none" w:sz="0" w:space="0" w:color="auto"/>
        </w:rPr>
        <w:t>师</w:t>
      </w:r>
      <w:r>
        <w:rPr>
          <w:rFonts w:ascii="宋体" w:eastAsia="宋体" w:hAnsi="MS Mincho" w:cs="宋体"/>
          <w:sz w:val="28"/>
          <w:bdr w:val="none" w:sz="0" w:space="0" w:color="auto"/>
        </w:rPr>
        <w:t>更要注意</w:t>
      </w:r>
      <w:r>
        <w:rPr>
          <w:rFonts w:ascii="宋体" w:eastAsia="宋体" w:hAnsi="SimSun" w:cs="宋体"/>
          <w:sz w:val="28"/>
          <w:bdr w:val="none" w:sz="0" w:space="0" w:color="auto"/>
        </w:rPr>
        <w:t>这</w:t>
      </w:r>
      <w:r>
        <w:rPr>
          <w:rFonts w:ascii="宋体" w:eastAsia="宋体" w:hAnsi="MS Mincho" w:cs="宋体"/>
          <w:sz w:val="28"/>
          <w:bdr w:val="none" w:sz="0" w:space="0" w:color="auto"/>
        </w:rPr>
        <w:t>一点。她</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纪</w:t>
      </w:r>
      <w:r>
        <w:rPr>
          <w:rFonts w:ascii="宋体" w:eastAsia="宋体" w:hAnsi="MS Mincho" w:cs="宋体"/>
          <w:sz w:val="28"/>
          <w:bdr w:val="none" w:sz="0" w:space="0" w:color="auto"/>
        </w:rPr>
        <w:t>律等方面的要求</w:t>
      </w:r>
      <w:r>
        <w:rPr>
          <w:rFonts w:ascii="宋体" w:eastAsia="宋体" w:hAnsi="SimSun" w:cs="宋体"/>
          <w:sz w:val="28"/>
          <w:bdr w:val="none" w:sz="0" w:space="0" w:color="auto"/>
        </w:rPr>
        <w:t>严</w:t>
      </w:r>
      <w:r>
        <w:rPr>
          <w:rFonts w:ascii="宋体" w:eastAsia="宋体" w:hAnsi="MS Mincho" w:cs="宋体"/>
          <w:sz w:val="28"/>
          <w:bdr w:val="none" w:sz="0" w:space="0" w:color="auto"/>
        </w:rPr>
        <w:t>格，但不把自己与学生</w:t>
      </w:r>
      <w:r>
        <w:rPr>
          <w:rFonts w:ascii="宋体" w:eastAsia="宋体" w:hAnsi="SimSun" w:cs="宋体"/>
          <w:sz w:val="28"/>
          <w:bdr w:val="none" w:sz="0" w:space="0" w:color="auto"/>
        </w:rPr>
        <w:t>们</w:t>
      </w:r>
      <w:r>
        <w:rPr>
          <w:rFonts w:ascii="宋体" w:eastAsia="宋体" w:hAnsi="MS Mincho" w:cs="宋体"/>
          <w:sz w:val="28"/>
          <w:bdr w:val="none" w:sz="0" w:space="0" w:color="auto"/>
        </w:rPr>
        <w:t>拉</w:t>
      </w:r>
      <w:r>
        <w:rPr>
          <w:rFonts w:ascii="宋体" w:eastAsia="宋体" w:hAnsi="SimSun" w:cs="宋体"/>
          <w:sz w:val="28"/>
          <w:bdr w:val="none" w:sz="0" w:space="0" w:color="auto"/>
        </w:rPr>
        <w:t>开</w:t>
      </w:r>
      <w:r>
        <w:rPr>
          <w:rFonts w:ascii="宋体" w:eastAsia="宋体" w:hAnsi="MS Mincho" w:cs="宋体"/>
          <w:sz w:val="28"/>
          <w:bdr w:val="none" w:sz="0" w:space="0" w:color="auto"/>
        </w:rPr>
        <w:t>距离。</w:t>
      </w:r>
      <w:r>
        <w:rPr>
          <w:rFonts w:ascii="宋体" w:eastAsia="宋体" w:hAnsi="SimSun" w:cs="宋体"/>
          <w:sz w:val="28"/>
          <w:bdr w:val="none" w:sz="0" w:space="0" w:color="auto"/>
        </w:rPr>
        <w:t>经</w:t>
      </w:r>
      <w:r>
        <w:rPr>
          <w:rFonts w:ascii="宋体" w:eastAsia="宋体" w:hAnsi="MS Mincho" w:cs="宋体"/>
          <w:sz w:val="28"/>
          <w:bdr w:val="none" w:sz="0" w:space="0" w:color="auto"/>
        </w:rPr>
        <w:t>常融入他</w:t>
      </w:r>
      <w:r>
        <w:rPr>
          <w:rFonts w:ascii="宋体" w:eastAsia="宋体" w:hAnsi="SimSun" w:cs="宋体"/>
          <w:sz w:val="28"/>
          <w:bdr w:val="none" w:sz="0" w:space="0" w:color="auto"/>
        </w:rPr>
        <w:t>们</w:t>
      </w:r>
      <w:r>
        <w:rPr>
          <w:rFonts w:ascii="宋体" w:eastAsia="宋体" w:hAnsi="MS Mincho" w:cs="宋体"/>
          <w:sz w:val="28"/>
          <w:bdr w:val="none" w:sz="0" w:space="0" w:color="auto"/>
        </w:rPr>
        <w:t>当中，以笑</w:t>
      </w:r>
      <w:r>
        <w:rPr>
          <w:rFonts w:ascii="宋体" w:eastAsia="宋体" w:hAnsi="SimSun" w:cs="宋体"/>
          <w:sz w:val="28"/>
          <w:bdr w:val="none" w:sz="0" w:space="0" w:color="auto"/>
        </w:rPr>
        <w:t>脸</w:t>
      </w:r>
      <w:r>
        <w:rPr>
          <w:rFonts w:ascii="宋体" w:eastAsia="宋体" w:hAnsi="MS Mincho" w:cs="宋体"/>
          <w:sz w:val="28"/>
          <w:bdr w:val="none" w:sz="0" w:space="0" w:color="auto"/>
        </w:rPr>
        <w:t>面</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，多</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鼓励。她在孩子</w:t>
      </w:r>
      <w:r>
        <w:rPr>
          <w:rFonts w:ascii="宋体" w:eastAsia="宋体" w:hAnsi="SimSun" w:cs="宋体"/>
          <w:sz w:val="28"/>
          <w:bdr w:val="none" w:sz="0" w:space="0" w:color="auto"/>
        </w:rPr>
        <w:t>们</w:t>
      </w:r>
      <w:r>
        <w:rPr>
          <w:rFonts w:ascii="宋体" w:eastAsia="宋体" w:hAnsi="MS Mincho" w:cs="宋体"/>
          <w:sz w:val="28"/>
          <w:bdr w:val="none" w:sz="0" w:space="0" w:color="auto"/>
        </w:rPr>
        <w:t>的心中就是一知心朋友。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这样</w:t>
      </w:r>
      <w:r>
        <w:rPr>
          <w:rFonts w:ascii="宋体" w:eastAsia="宋体" w:hAnsi="MS Mincho" w:cs="宋体"/>
          <w:sz w:val="28"/>
          <w:bdr w:val="none" w:sz="0" w:space="0" w:color="auto"/>
        </w:rPr>
        <w:t>一位以情育人的班主任，她</w:t>
      </w:r>
      <w:r>
        <w:rPr>
          <w:rFonts w:ascii="宋体" w:eastAsia="宋体" w:hAnsi="SimSun" w:cs="宋体"/>
          <w:sz w:val="28"/>
          <w:bdr w:val="none" w:sz="0" w:space="0" w:color="auto"/>
        </w:rPr>
        <w:t>赢</w:t>
      </w:r>
      <w:r>
        <w:rPr>
          <w:rFonts w:ascii="宋体" w:eastAsia="宋体" w:hAnsi="MS Mincho" w:cs="宋体"/>
          <w:sz w:val="28"/>
          <w:bdr w:val="none" w:sz="0" w:space="0" w:color="auto"/>
        </w:rPr>
        <w:t>得了更多学生的喜</w:t>
      </w:r>
      <w:r>
        <w:rPr>
          <w:rFonts w:ascii="宋体" w:eastAsia="宋体" w:hAnsi="SimSun" w:cs="宋体"/>
          <w:sz w:val="28"/>
          <w:bdr w:val="none" w:sz="0" w:space="0" w:color="auto"/>
        </w:rPr>
        <w:t>爱</w:t>
      </w:r>
      <w:r>
        <w:rPr>
          <w:rFonts w:ascii="宋体" w:eastAsia="宋体" w:hAnsi="MS Mincho" w:cs="宋体"/>
          <w:sz w:val="28"/>
          <w:bdr w:val="none" w:sz="0" w:space="0" w:color="auto"/>
        </w:rPr>
        <w:t>，多次被</w:t>
      </w:r>
      <w:r>
        <w:rPr>
          <w:rFonts w:ascii="宋体" w:eastAsia="宋体" w:hAnsi="SimSun" w:cs="宋体"/>
          <w:sz w:val="28"/>
          <w:bdr w:val="none" w:sz="0" w:space="0" w:color="auto"/>
        </w:rPr>
        <w:t>评为优</w:t>
      </w:r>
      <w:r>
        <w:rPr>
          <w:rFonts w:ascii="宋体" w:eastAsia="宋体" w:hAnsi="MS Mincho" w:cs="宋体"/>
          <w:sz w:val="28"/>
          <w:bdr w:val="none" w:sz="0" w:space="0" w:color="auto"/>
        </w:rPr>
        <w:t>秀班主任。我</w:t>
      </w:r>
      <w:r>
        <w:rPr>
          <w:rFonts w:ascii="宋体" w:eastAsia="宋体" w:hAnsi="SimSun" w:cs="宋体"/>
          <w:sz w:val="28"/>
          <w:bdr w:val="none" w:sz="0" w:space="0" w:color="auto"/>
        </w:rPr>
        <w:t>们</w:t>
      </w:r>
      <w:r>
        <w:rPr>
          <w:rFonts w:ascii="宋体" w:eastAsia="宋体" w:hAnsi="MS Mincho" w:cs="宋体"/>
          <w:sz w:val="28"/>
          <w:bdr w:val="none" w:sz="0" w:space="0" w:color="auto"/>
        </w:rPr>
        <w:t>相信，有了</w:t>
      </w:r>
      <w:r>
        <w:rPr>
          <w:rFonts w:ascii="宋体" w:eastAsia="宋体" w:hAnsi="SimSun" w:cs="宋体"/>
          <w:sz w:val="28"/>
          <w:bdr w:val="none" w:sz="0" w:space="0" w:color="auto"/>
        </w:rPr>
        <w:t>这</w:t>
      </w:r>
      <w:r>
        <w:rPr>
          <w:rFonts w:ascii="宋体" w:eastAsia="宋体" w:hAnsi="MS Mincho" w:cs="宋体"/>
          <w:sz w:val="28"/>
          <w:bdr w:val="none" w:sz="0" w:space="0" w:color="auto"/>
        </w:rPr>
        <w:t>份</w:t>
      </w:r>
      <w:r>
        <w:rPr>
          <w:rFonts w:ascii="宋体" w:eastAsia="宋体" w:hAnsi="SimSun" w:cs="宋体"/>
          <w:sz w:val="28"/>
          <w:bdr w:val="none" w:sz="0" w:space="0" w:color="auto"/>
        </w:rPr>
        <w:t>师</w:t>
      </w:r>
      <w:r>
        <w:rPr>
          <w:rFonts w:ascii="宋体" w:eastAsia="宋体" w:hAnsi="MS Mincho" w:cs="宋体"/>
          <w:sz w:val="28"/>
          <w:bdr w:val="none" w:sz="0" w:space="0" w:color="auto"/>
        </w:rPr>
        <w:t>情会</w:t>
      </w:r>
      <w:r>
        <w:rPr>
          <w:rFonts w:ascii="宋体" w:eastAsia="宋体" w:hAnsi="SimSun" w:cs="宋体"/>
          <w:sz w:val="28"/>
          <w:bdr w:val="none" w:sz="0" w:space="0" w:color="auto"/>
        </w:rPr>
        <w:t>让</w:t>
      </w:r>
      <w:r>
        <w:rPr>
          <w:rFonts w:ascii="宋体" w:eastAsia="宋体" w:hAnsi="MS Mincho" w:cs="宋体"/>
          <w:sz w:val="28"/>
          <w:bdr w:val="none" w:sz="0" w:space="0" w:color="auto"/>
        </w:rPr>
        <w:t>更多的孩子</w:t>
      </w:r>
      <w:r>
        <w:rPr>
          <w:rFonts w:ascii="宋体" w:eastAsia="宋体" w:hAnsi="SimSun" w:cs="宋体"/>
          <w:sz w:val="28"/>
          <w:bdr w:val="none" w:sz="0" w:space="0" w:color="auto"/>
        </w:rPr>
        <w:t>们</w:t>
      </w:r>
      <w:r>
        <w:rPr>
          <w:rFonts w:ascii="宋体" w:eastAsia="宋体" w:hAnsi="MS Mincho" w:cs="宋体"/>
          <w:sz w:val="28"/>
          <w:bdr w:val="none" w:sz="0" w:space="0" w:color="auto"/>
        </w:rPr>
        <w:t>走向</w:t>
      </w:r>
      <w:r>
        <w:rPr>
          <w:rFonts w:ascii="宋体" w:eastAsia="宋体" w:hAnsi="SimSun" w:cs="宋体"/>
          <w:sz w:val="28"/>
          <w:bdr w:val="none" w:sz="0" w:space="0" w:color="auto"/>
        </w:rPr>
        <w:t>辉</w:t>
      </w:r>
      <w:r>
        <w:rPr>
          <w:rFonts w:ascii="宋体" w:eastAsia="宋体" w:hAnsi="MS Mincho" w:cs="宋体"/>
          <w:sz w:val="28"/>
          <w:bdr w:val="none" w:sz="0" w:space="0" w:color="auto"/>
        </w:rPr>
        <w:t>煌！</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班主任典型事迹</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7"/>
          <w:cols w:space="708"/>
          <w:titlePg w:val="0"/>
        </w:sectPr>
      </w:pPr>
      <w:r>
        <w:rPr>
          <w:rFonts w:ascii="宋体" w:eastAsia="宋体" w:hAnsi="MS Mincho" w:cs="宋体"/>
          <w:sz w:val="28"/>
          <w:bdr w:val="none" w:sz="0" w:space="0" w:color="auto"/>
        </w:rPr>
        <w:t>一个好的班主任甚至会影响学生的一生。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我担任班主任工作已二十多年了，二十多年迎来送往</w:t>
      </w:r>
      <w:r>
        <w:rPr>
          <w:rFonts w:ascii="宋体" w:eastAsia="宋体" w:hAnsi="SimSun" w:cs="宋体"/>
          <w:sz w:val="28"/>
          <w:bdr w:val="none" w:sz="0" w:space="0" w:color="auto"/>
        </w:rPr>
        <w:t>风</w:t>
      </w:r>
      <w:r>
        <w:rPr>
          <w:rFonts w:ascii="宋体" w:eastAsia="宋体" w:hAnsi="MS Mincho" w:cs="宋体"/>
          <w:sz w:val="28"/>
          <w:bdr w:val="none" w:sz="0" w:space="0" w:color="auto"/>
        </w:rPr>
        <w:t>里来雨里去和同学</w:t>
      </w:r>
      <w:r>
        <w:rPr>
          <w:rFonts w:ascii="宋体" w:eastAsia="宋体" w:hAnsi="SimSun" w:cs="宋体"/>
          <w:sz w:val="28"/>
          <w:bdr w:val="none" w:sz="0" w:space="0" w:color="auto"/>
        </w:rPr>
        <w:t>们</w:t>
      </w:r>
      <w:r>
        <w:rPr>
          <w:rFonts w:ascii="宋体" w:eastAsia="宋体" w:hAnsi="MS Mincho" w:cs="宋体"/>
          <w:sz w:val="28"/>
          <w:bdr w:val="none" w:sz="0" w:space="0" w:color="auto"/>
        </w:rPr>
        <w:t>同甘苦共命运，培</w:t>
      </w:r>
      <w:r>
        <w:rPr>
          <w:rFonts w:ascii="宋体" w:eastAsia="宋体" w:hAnsi="SimSun" w:cs="宋体"/>
          <w:sz w:val="28"/>
          <w:bdr w:val="none" w:sz="0" w:space="0" w:color="auto"/>
        </w:rPr>
        <w:t>养</w:t>
      </w:r>
      <w:r>
        <w:rPr>
          <w:rFonts w:ascii="宋体" w:eastAsia="宋体" w:hAnsi="MS Mincho" w:cs="宋体"/>
          <w:sz w:val="28"/>
          <w:bdr w:val="none" w:sz="0" w:space="0" w:color="auto"/>
        </w:rPr>
        <w:t>了学生，</w:t>
      </w:r>
      <w:r>
        <w:rPr>
          <w:rFonts w:ascii="宋体" w:eastAsia="宋体" w:hAnsi="SimSun" w:cs="宋体"/>
          <w:sz w:val="28"/>
          <w:bdr w:val="none" w:sz="0" w:space="0" w:color="auto"/>
        </w:rPr>
        <w:t>锻炼</w:t>
      </w:r>
      <w:r>
        <w:rPr>
          <w:rFonts w:ascii="宋体" w:eastAsia="宋体" w:hAnsi="MS Mincho" w:cs="宋体"/>
          <w:sz w:val="28"/>
          <w:bdr w:val="none" w:sz="0" w:space="0" w:color="auto"/>
        </w:rPr>
        <w:t>了自己。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二十多年来，我所任的班</w:t>
      </w:r>
      <w:r>
        <w:rPr>
          <w:rFonts w:ascii="宋体" w:eastAsia="宋体" w:hAnsi="SimSun" w:cs="宋体"/>
          <w:sz w:val="28"/>
          <w:bdr w:val="none" w:sz="0" w:space="0" w:color="auto"/>
        </w:rPr>
        <w:t>级</w:t>
      </w:r>
      <w:r>
        <w:rPr>
          <w:rFonts w:ascii="宋体" w:eastAsia="宋体" w:hAnsi="MS Mincho" w:cs="宋体"/>
          <w:sz w:val="28"/>
          <w:bdr w:val="none" w:sz="0" w:space="0" w:color="auto"/>
        </w:rPr>
        <w:t>在学校里次被</w:t>
      </w:r>
      <w:r>
        <w:rPr>
          <w:rFonts w:ascii="宋体" w:eastAsia="宋体" w:hAnsi="SimSun" w:cs="宋体"/>
          <w:sz w:val="28"/>
          <w:bdr w:val="none" w:sz="0" w:space="0" w:color="auto"/>
        </w:rPr>
        <w:t>评为</w:t>
      </w:r>
      <w:r>
        <w:rPr>
          <w:rFonts w:ascii="宋体" w:eastAsia="宋体" w:cs="宋体"/>
          <w:sz w:val="28"/>
          <w:bdr w:val="none" w:sz="0" w:space="0" w:color="auto"/>
        </w:rPr>
        <w:t>“</w:t>
      </w:r>
      <w:r>
        <w:rPr>
          <w:rFonts w:ascii="宋体" w:eastAsia="宋体" w:hAnsi="MS Mincho" w:cs="宋体"/>
          <w:sz w:val="28"/>
          <w:bdr w:val="none" w:sz="0" w:space="0" w:color="auto"/>
        </w:rPr>
        <w:t>文明班</w:t>
      </w:r>
      <w:r>
        <w:rPr>
          <w:rFonts w:ascii="宋体" w:eastAsia="宋体" w:hAnsi="SimSun" w:cs="宋体"/>
          <w:sz w:val="28"/>
          <w:bdr w:val="none" w:sz="0" w:space="0" w:color="auto"/>
        </w:rPr>
        <w:t>级</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教育教学先</w:t>
      </w:r>
      <w:r>
        <w:rPr>
          <w:rFonts w:ascii="宋体" w:eastAsia="宋体" w:hAnsi="SimSun" w:cs="宋体"/>
          <w:sz w:val="28"/>
          <w:bdr w:val="none" w:sz="0" w:space="0" w:color="auto"/>
        </w:rPr>
        <w:t>进</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德育</w:t>
      </w:r>
      <w:r>
        <w:rPr>
          <w:rFonts w:ascii="宋体" w:eastAsia="宋体" w:hAnsi="SimSun" w:cs="宋体"/>
          <w:sz w:val="28"/>
          <w:bdr w:val="none" w:sz="0" w:space="0" w:color="auto"/>
        </w:rPr>
        <w:t>标</w:t>
      </w:r>
      <w:r>
        <w:rPr>
          <w:rFonts w:ascii="宋体" w:eastAsia="宋体" w:hAnsi="MS Mincho" w:cs="宋体"/>
          <w:sz w:val="28"/>
          <w:bdr w:val="none" w:sz="0" w:space="0" w:color="auto"/>
        </w:rPr>
        <w:t>兵班</w:t>
      </w:r>
      <w:r>
        <w:rPr>
          <w:rFonts w:ascii="宋体" w:eastAsia="宋体" w:cs="宋体"/>
          <w:sz w:val="28"/>
          <w:bdr w:val="none" w:sz="0" w:space="0" w:color="auto"/>
        </w:rPr>
        <w:t>”</w:t>
      </w:r>
      <w:r>
        <w:rPr>
          <w:rFonts w:ascii="宋体" w:eastAsia="宋体" w:hAnsi="MS Mincho" w:cs="宋体"/>
          <w:sz w:val="28"/>
          <w:bdr w:val="none" w:sz="0" w:space="0" w:color="auto"/>
        </w:rPr>
        <w:t>等，最近几年，我</w:t>
      </w:r>
      <w:r>
        <w:rPr>
          <w:rFonts w:ascii="宋体" w:eastAsia="宋体" w:hAnsi="SimSun" w:cs="宋体"/>
          <w:sz w:val="28"/>
          <w:bdr w:val="none" w:sz="0" w:space="0" w:color="auto"/>
        </w:rPr>
        <w:t>连续</w:t>
      </w:r>
      <w:r>
        <w:rPr>
          <w:rFonts w:ascii="宋体" w:eastAsia="宋体" w:hAnsi="MS Mincho" w:cs="宋体"/>
          <w:sz w:val="28"/>
          <w:bdr w:val="none" w:sz="0" w:space="0" w:color="auto"/>
        </w:rPr>
        <w:t>被</w:t>
      </w:r>
      <w:r>
        <w:rPr>
          <w:rFonts w:ascii="宋体" w:eastAsia="宋体" w:hAnsi="SimSun" w:cs="宋体"/>
          <w:sz w:val="28"/>
          <w:bdr w:val="none" w:sz="0" w:space="0" w:color="auto"/>
        </w:rPr>
        <w:t>评为镇级优</w:t>
      </w:r>
      <w:r>
        <w:rPr>
          <w:rFonts w:ascii="宋体" w:eastAsia="宋体" w:hAnsi="MS Mincho" w:cs="宋体"/>
          <w:sz w:val="28"/>
          <w:bdr w:val="none" w:sz="0" w:space="0" w:color="auto"/>
        </w:rPr>
        <w:t>秀班主任，</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，先后有五篇班主任工作</w:t>
      </w:r>
      <w:r>
        <w:rPr>
          <w:rFonts w:ascii="宋体" w:eastAsia="宋体" w:hAnsi="SimSun" w:cs="宋体"/>
          <w:sz w:val="28"/>
          <w:bdr w:val="none" w:sz="0" w:space="0" w:color="auto"/>
        </w:rPr>
        <w:t>论</w:t>
      </w:r>
      <w:r>
        <w:rPr>
          <w:rFonts w:ascii="宋体" w:eastAsia="宋体" w:hAnsi="MS Mincho" w:cs="宋体"/>
          <w:sz w:val="28"/>
          <w:bdr w:val="none" w:sz="0" w:space="0" w:color="auto"/>
        </w:rPr>
        <w:t>文</w:t>
      </w:r>
      <w:r>
        <w:rPr>
          <w:rFonts w:ascii="宋体" w:eastAsia="宋体" w:hAnsi="SimSun" w:cs="宋体"/>
          <w:sz w:val="28"/>
          <w:bdr w:val="none" w:sz="0" w:space="0" w:color="auto"/>
        </w:rPr>
        <w:t>获</w:t>
      </w:r>
      <w:r>
        <w:rPr>
          <w:rFonts w:ascii="宋体" w:eastAsia="宋体" w:hAnsi="MS Mincho" w:cs="宋体"/>
          <w:sz w:val="28"/>
          <w:bdr w:val="none" w:sz="0" w:space="0" w:color="auto"/>
        </w:rPr>
        <w:t>省、国家</w:t>
      </w:r>
      <w:r>
        <w:rPr>
          <w:rFonts w:ascii="宋体" w:eastAsia="宋体" w:hAnsi="SimSun" w:cs="宋体"/>
          <w:sz w:val="28"/>
          <w:bdr w:val="none" w:sz="0" w:space="0" w:color="auto"/>
        </w:rPr>
        <w:t>级</w:t>
      </w:r>
      <w:r>
        <w:rPr>
          <w:rFonts w:ascii="宋体" w:eastAsia="宋体" w:hAnsi="MS Mincho" w:cs="宋体"/>
          <w:sz w:val="28"/>
          <w:bdr w:val="none" w:sz="0" w:space="0" w:color="auto"/>
        </w:rPr>
        <w:t>二等</w:t>
      </w:r>
      <w:r>
        <w:rPr>
          <w:rFonts w:ascii="宋体" w:eastAsia="宋体" w:hAnsi="SimSun" w:cs="宋体"/>
          <w:sz w:val="28"/>
          <w:bdr w:val="none" w:sz="0" w:space="0" w:color="auto"/>
        </w:rPr>
        <w:t>奖</w:t>
      </w:r>
      <w:r>
        <w:rPr>
          <w:rFonts w:ascii="宋体" w:eastAsia="宋体" w:hAnsi="MS Mincho" w:cs="宋体"/>
          <w:sz w:val="28"/>
          <w:bdr w:val="none" w:sz="0" w:space="0" w:color="auto"/>
        </w:rPr>
        <w:t>、三等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我想借此机会，把我担任班主任工作的几点做法和体会向各位</w:t>
      </w:r>
      <w:r>
        <w:rPr>
          <w:rFonts w:ascii="宋体" w:eastAsia="宋体" w:hAnsi="SimSun" w:cs="宋体"/>
          <w:sz w:val="28"/>
          <w:bdr w:val="none" w:sz="0" w:space="0" w:color="auto"/>
        </w:rPr>
        <w:t>领导汇报</w:t>
      </w:r>
      <w:r>
        <w:rPr>
          <w:rFonts w:ascii="宋体" w:eastAsia="宋体" w:hAnsi="MS Mincho" w:cs="宋体"/>
          <w:sz w:val="28"/>
          <w:bdr w:val="none" w:sz="0" w:space="0" w:color="auto"/>
        </w:rPr>
        <w:t>并</w:t>
      </w:r>
      <w:r>
        <w:rPr>
          <w:rFonts w:ascii="宋体" w:eastAsia="宋体" w:hAnsi="SimSun" w:cs="宋体"/>
          <w:sz w:val="28"/>
          <w:bdr w:val="none" w:sz="0" w:space="0" w:color="auto"/>
        </w:rPr>
        <w:t>热</w:t>
      </w:r>
      <w:r>
        <w:rPr>
          <w:rFonts w:ascii="宋体" w:eastAsia="宋体" w:hAnsi="MS Mincho" w:cs="宋体"/>
          <w:sz w:val="28"/>
          <w:bdr w:val="none" w:sz="0" w:space="0" w:color="auto"/>
        </w:rPr>
        <w:t>切期待</w:t>
      </w:r>
      <w:r>
        <w:rPr>
          <w:rFonts w:ascii="宋体" w:eastAsia="宋体" w:hAnsi="SimSun" w:cs="宋体"/>
          <w:sz w:val="28"/>
          <w:bdr w:val="none" w:sz="0" w:space="0" w:color="auto"/>
        </w:rPr>
        <w:t>领导给</w:t>
      </w:r>
      <w:r>
        <w:rPr>
          <w:rFonts w:ascii="宋体" w:eastAsia="宋体" w:hAnsi="MS Mincho" w:cs="宋体"/>
          <w:sz w:val="28"/>
          <w:bdr w:val="none" w:sz="0" w:space="0" w:color="auto"/>
        </w:rPr>
        <w:t>予批</w:t>
      </w:r>
      <w:r>
        <w:rPr>
          <w:rFonts w:ascii="宋体" w:eastAsia="宋体" w:hAnsi="SimSun" w:cs="宋体"/>
          <w:sz w:val="28"/>
          <w:bdr w:val="none" w:sz="0" w:space="0" w:color="auto"/>
        </w:rPr>
        <w:t>评</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，把今后的工作做得更好。</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一、当好一个班主任，首先当好一个任</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教</w:t>
      </w:r>
      <w:r>
        <w:rPr>
          <w:rStyle w:val="strong"/>
          <w:rFonts w:ascii="宋体" w:eastAsia="宋体" w:hAnsi="SimSun" w:cs="宋体"/>
          <w:b/>
          <w:sz w:val="28"/>
          <w:bdr w:val="none" w:sz="0" w:space="0" w:color="auto"/>
        </w:rPr>
        <w:t>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我个人</w:t>
      </w:r>
      <w:r>
        <w:rPr>
          <w:rFonts w:ascii="宋体" w:eastAsia="宋体" w:hAnsi="SimSun" w:cs="宋体"/>
          <w:sz w:val="28"/>
          <w:bdr w:val="none" w:sz="0" w:space="0" w:color="auto"/>
        </w:rPr>
        <w:t>认为</w:t>
      </w:r>
      <w:r>
        <w:rPr>
          <w:rFonts w:ascii="宋体" w:eastAsia="宋体" w:hAnsi="MS Mincho" w:cs="宋体"/>
          <w:sz w:val="28"/>
          <w:bdr w:val="none" w:sz="0" w:space="0" w:color="auto"/>
        </w:rPr>
        <w:t>当好一个班主任，首先要主政自己的教学形象。班主任的教学水平如何是取得学生是否尊重、信任的极</w:t>
      </w:r>
      <w:r>
        <w:rPr>
          <w:rFonts w:ascii="宋体" w:eastAsia="宋体" w:hAnsi="SimSun" w:cs="宋体"/>
          <w:sz w:val="28"/>
          <w:bdr w:val="none" w:sz="0" w:space="0" w:color="auto"/>
        </w:rPr>
        <w:t>为</w:t>
      </w:r>
      <w:r>
        <w:rPr>
          <w:rFonts w:ascii="宋体" w:eastAsia="宋体" w:hAnsi="MS Mincho" w:cs="宋体"/>
          <w:sz w:val="28"/>
          <w:bdr w:val="none" w:sz="0" w:space="0" w:color="auto"/>
        </w:rPr>
        <w:t>重要的因素。班主任必</w:t>
      </w:r>
      <w:r>
        <w:rPr>
          <w:rFonts w:ascii="宋体" w:eastAsia="宋体" w:hAnsi="SimSun" w:cs="宋体"/>
          <w:sz w:val="28"/>
          <w:bdr w:val="none" w:sz="0" w:space="0" w:color="auto"/>
        </w:rPr>
        <w:t>须结</w:t>
      </w:r>
      <w:r>
        <w:rPr>
          <w:rFonts w:ascii="宋体" w:eastAsia="宋体" w:hAnsi="MS Mincho" w:cs="宋体"/>
          <w:sz w:val="28"/>
          <w:bdr w:val="none" w:sz="0" w:space="0" w:color="auto"/>
        </w:rPr>
        <w:t>合教材和学生的</w:t>
      </w:r>
      <w:r>
        <w:rPr>
          <w:rFonts w:ascii="宋体" w:eastAsia="宋体" w:hAnsi="SimSun" w:cs="宋体"/>
          <w:sz w:val="28"/>
          <w:bdr w:val="none" w:sz="0" w:space="0" w:color="auto"/>
        </w:rPr>
        <w:t>实际备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、上好</w:t>
      </w:r>
      <w:r>
        <w:rPr>
          <w:rFonts w:ascii="宋体" w:eastAsia="宋体" w:hAnsi="SimSun" w:cs="宋体"/>
          <w:sz w:val="28"/>
          <w:bdr w:val="none" w:sz="0" w:space="0" w:color="auto"/>
        </w:rPr>
        <w:t>课</w:t>
      </w:r>
      <w:r>
        <w:rPr>
          <w:rFonts w:ascii="宋体" w:eastAsia="宋体" w:hAnsi="MS Mincho" w:cs="宋体"/>
          <w:sz w:val="28"/>
          <w:bdr w:val="none" w:sz="0" w:space="0" w:color="auto"/>
        </w:rPr>
        <w:t>，在</w:t>
      </w:r>
      <w:r>
        <w:rPr>
          <w:rFonts w:ascii="宋体" w:eastAsia="宋体" w:hAnsi="SimSun" w:cs="宋体"/>
          <w:sz w:val="28"/>
          <w:bdr w:val="none" w:sz="0" w:space="0" w:color="auto"/>
        </w:rPr>
        <w:t>讲课</w:t>
      </w:r>
      <w:r>
        <w:rPr>
          <w:rFonts w:ascii="宋体" w:eastAsia="宋体" w:hAnsi="MS Mincho" w:cs="宋体"/>
          <w:sz w:val="28"/>
          <w:bdr w:val="none" w:sz="0" w:space="0" w:color="auto"/>
        </w:rPr>
        <w:t>中既要</w:t>
      </w:r>
      <w:r>
        <w:rPr>
          <w:rFonts w:ascii="宋体" w:eastAsia="宋体" w:hAnsi="SimSun" w:cs="宋体"/>
          <w:sz w:val="28"/>
          <w:bdr w:val="none" w:sz="0" w:space="0" w:color="auto"/>
        </w:rPr>
        <w:t>发挥</w:t>
      </w:r>
      <w:r>
        <w:rPr>
          <w:rFonts w:ascii="宋体" w:eastAsia="宋体" w:hAnsi="MS Mincho" w:cs="宋体"/>
          <w:sz w:val="28"/>
          <w:bdr w:val="none" w:sz="0" w:space="0" w:color="auto"/>
        </w:rPr>
        <w:t>自己才智，又要学生展示自我，塑造自我。</w:t>
      </w:r>
      <w:r>
        <w:rPr>
          <w:rFonts w:ascii="宋体" w:eastAsia="宋体" w:hAnsi="SimSun" w:cs="宋体"/>
          <w:sz w:val="28"/>
          <w:bdr w:val="none" w:sz="0" w:space="0" w:color="auto"/>
        </w:rPr>
        <w:t>讲课</w:t>
      </w:r>
      <w:r>
        <w:rPr>
          <w:rFonts w:ascii="宋体" w:eastAsia="宋体" w:hAnsi="MS Mincho" w:cs="宋体"/>
          <w:sz w:val="28"/>
          <w:bdr w:val="none" w:sz="0" w:space="0" w:color="auto"/>
        </w:rPr>
        <w:t>成功，就能</w:t>
      </w:r>
      <w:r>
        <w:rPr>
          <w:rFonts w:ascii="宋体" w:eastAsia="宋体" w:hAnsi="SimSun" w:cs="宋体"/>
          <w:sz w:val="28"/>
          <w:bdr w:val="none" w:sz="0" w:space="0" w:color="auto"/>
        </w:rPr>
        <w:t>为开</w:t>
      </w:r>
      <w:r>
        <w:rPr>
          <w:rFonts w:ascii="宋体" w:eastAsia="宋体" w:hAnsi="MS Mincho" w:cs="宋体"/>
          <w:sz w:val="28"/>
          <w:bdr w:val="none" w:sz="0" w:space="0" w:color="auto"/>
        </w:rPr>
        <w:t>展班</w:t>
      </w:r>
      <w:r>
        <w:rPr>
          <w:rFonts w:ascii="宋体" w:eastAsia="宋体" w:hAnsi="SimSun" w:cs="宋体"/>
          <w:sz w:val="28"/>
          <w:bdr w:val="none" w:sz="0" w:space="0" w:color="auto"/>
        </w:rPr>
        <w:t>级</w:t>
      </w:r>
      <w:r>
        <w:rPr>
          <w:rFonts w:ascii="宋体" w:eastAsia="宋体" w:hAnsi="MS Mincho" w:cs="宋体"/>
          <w:sz w:val="28"/>
          <w:bdr w:val="none" w:sz="0" w:space="0" w:color="auto"/>
        </w:rPr>
        <w:t>工作</w:t>
      </w:r>
      <w:r>
        <w:rPr>
          <w:rFonts w:ascii="宋体" w:eastAsia="宋体" w:hAnsi="SimSun" w:cs="宋体"/>
          <w:sz w:val="28"/>
          <w:bdr w:val="none" w:sz="0" w:space="0" w:color="auto"/>
        </w:rPr>
        <w:t>创</w:t>
      </w:r>
      <w:r>
        <w:rPr>
          <w:rFonts w:ascii="宋体" w:eastAsia="宋体" w:hAnsi="MS Mincho" w:cs="宋体"/>
          <w:sz w:val="28"/>
          <w:bdr w:val="none" w:sz="0" w:space="0" w:color="auto"/>
        </w:rPr>
        <w:t>造良好的条件。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所以，我走</w:t>
      </w:r>
      <w:r>
        <w:rPr>
          <w:rFonts w:ascii="宋体" w:eastAsia="宋体" w:hAnsi="SimSun" w:cs="宋体"/>
          <w:sz w:val="28"/>
          <w:bdr w:val="none" w:sz="0" w:space="0" w:color="auto"/>
        </w:rPr>
        <w:t>进</w:t>
      </w:r>
      <w:r>
        <w:rPr>
          <w:rFonts w:ascii="宋体" w:eastAsia="宋体" w:hAnsi="MS Mincho" w:cs="宋体"/>
          <w:sz w:val="28"/>
          <w:bdr w:val="none" w:sz="0" w:space="0" w:color="auto"/>
        </w:rPr>
        <w:t>教室，都</w:t>
      </w:r>
      <w:r>
        <w:rPr>
          <w:rFonts w:ascii="宋体" w:eastAsia="宋体" w:hAnsi="SimSun" w:cs="宋体"/>
          <w:sz w:val="28"/>
          <w:bdr w:val="none" w:sz="0" w:space="0" w:color="auto"/>
        </w:rPr>
        <w:t>习惯</w:t>
      </w:r>
      <w:r>
        <w:rPr>
          <w:rFonts w:ascii="宋体" w:eastAsia="宋体" w:hAnsi="MS Mincho" w:cs="宋体"/>
          <w:sz w:val="28"/>
          <w:bdr w:val="none" w:sz="0" w:space="0" w:color="auto"/>
        </w:rPr>
        <w:t>的整整衣服，拍拍</w:t>
      </w:r>
      <w:r>
        <w:rPr>
          <w:rFonts w:ascii="宋体" w:eastAsia="宋体" w:hAnsi="SimSun" w:cs="宋体"/>
          <w:sz w:val="28"/>
          <w:bdr w:val="none" w:sz="0" w:space="0" w:color="auto"/>
        </w:rPr>
        <w:t>尘</w:t>
      </w:r>
      <w:r>
        <w:rPr>
          <w:rFonts w:ascii="宋体" w:eastAsia="宋体" w:hAnsi="MS Mincho" w:cs="宋体"/>
          <w:sz w:val="28"/>
          <w:bdr w:val="none" w:sz="0" w:space="0" w:color="auto"/>
        </w:rPr>
        <w:t>土，然后精神</w:t>
      </w:r>
      <w:r>
        <w:rPr>
          <w:rFonts w:ascii="宋体" w:eastAsia="宋体" w:hAnsi="SimSun" w:cs="宋体"/>
          <w:sz w:val="28"/>
          <w:bdr w:val="none" w:sz="0" w:space="0" w:color="auto"/>
        </w:rPr>
        <w:t>饱满</w:t>
      </w:r>
      <w:r>
        <w:rPr>
          <w:rFonts w:ascii="宋体" w:eastAsia="宋体" w:hAnsi="MS Mincho" w:cs="宋体"/>
          <w:sz w:val="28"/>
          <w:bdr w:val="none" w:sz="0" w:space="0" w:color="auto"/>
        </w:rPr>
        <w:t>的走上</w:t>
      </w:r>
      <w:r>
        <w:rPr>
          <w:rFonts w:ascii="宋体" w:eastAsia="宋体" w:hAnsi="SimSun" w:cs="宋体"/>
          <w:sz w:val="28"/>
          <w:bdr w:val="none" w:sz="0" w:space="0" w:color="auto"/>
        </w:rPr>
        <w:t>讲</w:t>
      </w:r>
      <w:r>
        <w:rPr>
          <w:rFonts w:ascii="宋体" w:eastAsia="宋体" w:hAnsi="MS Mincho" w:cs="宋体"/>
          <w:sz w:val="28"/>
          <w:bdr w:val="none" w:sz="0" w:space="0" w:color="auto"/>
        </w:rPr>
        <w:t>台。在</w:t>
      </w:r>
      <w:r>
        <w:rPr>
          <w:rFonts w:ascii="宋体" w:eastAsia="宋体" w:hAnsi="SimSun" w:cs="宋体"/>
          <w:sz w:val="28"/>
          <w:bdr w:val="none" w:sz="0" w:space="0" w:color="auto"/>
        </w:rPr>
        <w:t>课</w:t>
      </w:r>
      <w:r>
        <w:rPr>
          <w:rFonts w:ascii="宋体" w:eastAsia="宋体" w:hAnsi="MS Mincho" w:cs="宋体"/>
          <w:sz w:val="28"/>
          <w:bdr w:val="none" w:sz="0" w:space="0" w:color="auto"/>
        </w:rPr>
        <w:t>堂上，我千方百</w:t>
      </w:r>
      <w:r>
        <w:rPr>
          <w:rFonts w:ascii="宋体" w:eastAsia="宋体" w:hAnsi="SimSun" w:cs="宋体"/>
          <w:sz w:val="28"/>
          <w:bdr w:val="none" w:sz="0" w:space="0" w:color="auto"/>
        </w:rPr>
        <w:t>计</w:t>
      </w:r>
      <w:r>
        <w:rPr>
          <w:rFonts w:ascii="宋体" w:eastAsia="宋体" w:hAnsi="MS Mincho" w:cs="宋体"/>
          <w:sz w:val="28"/>
          <w:bdr w:val="none" w:sz="0" w:space="0" w:color="auto"/>
        </w:rPr>
        <w:t>的</w:t>
      </w:r>
      <w:r>
        <w:rPr>
          <w:rFonts w:ascii="宋体" w:eastAsia="宋体" w:hAnsi="SimSun" w:cs="宋体"/>
          <w:sz w:val="28"/>
          <w:bdr w:val="none" w:sz="0" w:space="0" w:color="auto"/>
        </w:rPr>
        <w:t>创设问题</w:t>
      </w:r>
      <w:r>
        <w:rPr>
          <w:rFonts w:ascii="宋体" w:eastAsia="宋体" w:hAnsi="MS Mincho" w:cs="宋体"/>
          <w:sz w:val="28"/>
          <w:bdr w:val="none" w:sz="0" w:space="0" w:color="auto"/>
        </w:rPr>
        <w:t>的情境，引</w:t>
      </w:r>
      <w:r>
        <w:rPr>
          <w:rFonts w:ascii="宋体" w:eastAsia="宋体" w:hAnsi="SimSun" w:cs="宋体"/>
          <w:sz w:val="28"/>
          <w:bdr w:val="none" w:sz="0" w:space="0" w:color="auto"/>
        </w:rPr>
        <w:t>导</w:t>
      </w:r>
      <w:r>
        <w:rPr>
          <w:rFonts w:ascii="宋体" w:eastAsia="宋体" w:hAnsi="MS Mincho" w:cs="宋体"/>
          <w:sz w:val="28"/>
          <w:bdr w:val="none" w:sz="0" w:space="0" w:color="auto"/>
        </w:rPr>
        <w:t>学生一</w:t>
      </w:r>
      <w:r>
        <w:rPr>
          <w:rFonts w:ascii="宋体" w:eastAsia="宋体" w:hAnsi="SimSun" w:cs="宋体"/>
          <w:sz w:val="28"/>
          <w:bdr w:val="none" w:sz="0" w:space="0" w:color="auto"/>
        </w:rPr>
        <w:t>步步涉</w:t>
      </w:r>
      <w:r>
        <w:rPr>
          <w:rFonts w:ascii="宋体" w:eastAsia="宋体" w:hAnsi="MS Mincho" w:cs="宋体"/>
          <w:sz w:val="28"/>
          <w:bdr w:val="none" w:sz="0" w:space="0" w:color="auto"/>
        </w:rPr>
        <w:t>深知</w:t>
      </w:r>
      <w:r>
        <w:rPr>
          <w:rFonts w:ascii="宋体" w:eastAsia="宋体" w:hAnsi="SimSun" w:cs="宋体"/>
          <w:sz w:val="28"/>
          <w:bdr w:val="none" w:sz="0" w:space="0" w:color="auto"/>
        </w:rPr>
        <w:t>识</w:t>
      </w:r>
      <w:r>
        <w:rPr>
          <w:rFonts w:ascii="宋体" w:eastAsia="宋体" w:hAnsi="MS Mincho" w:cs="宋体"/>
          <w:sz w:val="28"/>
          <w:bdr w:val="none" w:sz="0" w:space="0" w:color="auto"/>
        </w:rPr>
        <w:t>的海洋，然后鼓励他</w:t>
      </w:r>
      <w:r>
        <w:rPr>
          <w:rFonts w:ascii="宋体" w:eastAsia="宋体" w:hAnsi="SimSun" w:cs="宋体"/>
          <w:sz w:val="28"/>
          <w:bdr w:val="none" w:sz="0" w:space="0" w:color="auto"/>
        </w:rPr>
        <w:t>们</w:t>
      </w:r>
      <w:r>
        <w:rPr>
          <w:rFonts w:ascii="宋体" w:eastAsia="宋体" w:hAnsi="MS Mincho" w:cs="宋体"/>
          <w:sz w:val="28"/>
          <w:bdr w:val="none" w:sz="0" w:space="0" w:color="auto"/>
        </w:rPr>
        <w:t>当起自己的一叶小舟</w:t>
      </w:r>
      <w:r>
        <w:rPr>
          <w:rFonts w:ascii="宋体" w:eastAsia="宋体" w:hAnsi="SimSun" w:cs="宋体"/>
          <w:sz w:val="28"/>
          <w:bdr w:val="none" w:sz="0" w:space="0" w:color="auto"/>
        </w:rPr>
        <w:t>扬</w:t>
      </w:r>
      <w:r>
        <w:rPr>
          <w:rFonts w:ascii="宋体" w:eastAsia="宋体" w:hAnsi="MS Mincho" w:cs="宋体"/>
          <w:sz w:val="28"/>
          <w:bdr w:val="none" w:sz="0" w:space="0" w:color="auto"/>
        </w:rPr>
        <w:t>帆</w:t>
      </w:r>
      <w:r>
        <w:rPr>
          <w:rFonts w:ascii="宋体" w:eastAsia="宋体" w:hAnsi="SimSun" w:cs="宋体"/>
          <w:sz w:val="28"/>
          <w:bdr w:val="none" w:sz="0" w:space="0" w:color="auto"/>
        </w:rPr>
        <w:t>远</w:t>
      </w:r>
      <w:r>
        <w:rPr>
          <w:rFonts w:ascii="宋体" w:eastAsia="宋体" w:hAnsi="MS Mincho" w:cs="宋体"/>
          <w:sz w:val="28"/>
          <w:bdr w:val="none" w:sz="0" w:space="0" w:color="auto"/>
        </w:rPr>
        <w:t>航我极力要求自己</w:t>
      </w:r>
      <w:r>
        <w:rPr>
          <w:rFonts w:ascii="宋体" w:eastAsia="宋体" w:hAnsi="SimSun" w:cs="宋体"/>
          <w:sz w:val="28"/>
          <w:bdr w:val="none" w:sz="0" w:space="0" w:color="auto"/>
        </w:rPr>
        <w:t>严谨</w:t>
      </w:r>
      <w:r>
        <w:rPr>
          <w:rFonts w:ascii="宋体" w:eastAsia="宋体" w:hAnsi="MS Mincho" w:cs="宋体"/>
          <w:sz w:val="28"/>
          <w:bdr w:val="none" w:sz="0" w:space="0" w:color="auto"/>
        </w:rPr>
        <w:t>、</w:t>
      </w:r>
      <w:r>
        <w:rPr>
          <w:rFonts w:ascii="宋体" w:eastAsia="宋体" w:hAnsi="SimSun" w:cs="宋体"/>
          <w:sz w:val="28"/>
          <w:bdr w:val="none" w:sz="0" w:space="0" w:color="auto"/>
        </w:rPr>
        <w:t>宽</w:t>
      </w:r>
      <w:r>
        <w:rPr>
          <w:rFonts w:ascii="宋体" w:eastAsia="宋体" w:hAnsi="MS Mincho" w:cs="宋体"/>
          <w:sz w:val="28"/>
          <w:bdr w:val="none" w:sz="0" w:space="0" w:color="auto"/>
        </w:rPr>
        <w:t>容、公正民主、</w:t>
      </w:r>
      <w:r>
        <w:rPr>
          <w:rFonts w:ascii="宋体" w:eastAsia="宋体" w:hAnsi="SimSun" w:cs="宋体"/>
          <w:sz w:val="28"/>
          <w:bdr w:val="none" w:sz="0" w:space="0" w:color="auto"/>
        </w:rPr>
        <w:t>热</w:t>
      </w:r>
      <w:r>
        <w:rPr>
          <w:rFonts w:ascii="宋体" w:eastAsia="宋体" w:hAnsi="MS Mincho" w:cs="宋体"/>
          <w:sz w:val="28"/>
          <w:bdr w:val="none" w:sz="0" w:space="0" w:color="auto"/>
        </w:rPr>
        <w:t>情和善，从而</w:t>
      </w:r>
      <w:r>
        <w:rPr>
          <w:rFonts w:ascii="宋体" w:eastAsia="宋体" w:hAnsi="SimSun" w:cs="宋体"/>
          <w:sz w:val="28"/>
          <w:bdr w:val="none" w:sz="0" w:space="0" w:color="auto"/>
        </w:rPr>
        <w:t>营</w:t>
      </w:r>
      <w:r>
        <w:rPr>
          <w:rFonts w:ascii="宋体" w:eastAsia="宋体" w:hAnsi="MS Mincho" w:cs="宋体"/>
          <w:sz w:val="28"/>
          <w:bdr w:val="none" w:sz="0" w:space="0" w:color="auto"/>
        </w:rPr>
        <w:t>造了一个敢于</w:t>
      </w:r>
      <w:r>
        <w:rPr>
          <w:rFonts w:ascii="宋体" w:eastAsia="宋体" w:hAnsi="SimSun" w:cs="宋体"/>
          <w:sz w:val="28"/>
          <w:bdr w:val="none" w:sz="0" w:space="0" w:color="auto"/>
        </w:rPr>
        <w:t>质</w:t>
      </w:r>
      <w:r>
        <w:rPr>
          <w:rFonts w:ascii="宋体" w:eastAsia="宋体" w:hAnsi="MS Mincho" w:cs="宋体"/>
          <w:sz w:val="28"/>
          <w:bdr w:val="none" w:sz="0" w:space="0" w:color="auto"/>
        </w:rPr>
        <w:t>疑、大胆做</w:t>
      </w:r>
      <w:r>
        <w:rPr>
          <w:rFonts w:ascii="宋体" w:eastAsia="宋体" w:hAnsi="SimSun" w:cs="宋体"/>
          <w:sz w:val="28"/>
          <w:bdr w:val="none" w:sz="0" w:space="0" w:color="auto"/>
        </w:rPr>
        <w:t>设</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取的</w:t>
      </w:r>
      <w:r>
        <w:rPr>
          <w:rFonts w:ascii="宋体" w:eastAsia="宋体" w:hAnsi="SimSun" w:cs="宋体"/>
          <w:sz w:val="28"/>
          <w:bdr w:val="none" w:sz="0" w:space="0" w:color="auto"/>
        </w:rPr>
        <w:t>课</w:t>
      </w:r>
      <w:r>
        <w:rPr>
          <w:rFonts w:ascii="宋体" w:eastAsia="宋体" w:hAnsi="MS Mincho" w:cs="宋体"/>
          <w:sz w:val="28"/>
          <w:bdr w:val="none" w:sz="0" w:space="0" w:color="auto"/>
        </w:rPr>
        <w:t>堂气氛，有的学生</w:t>
      </w:r>
      <w:r>
        <w:rPr>
          <w:rFonts w:ascii="宋体" w:eastAsia="宋体" w:hAnsi="SimSun" w:cs="宋体"/>
          <w:sz w:val="28"/>
          <w:bdr w:val="none" w:sz="0" w:space="0" w:color="auto"/>
        </w:rPr>
        <w:t>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班主任、我好好崇拜你</w:t>
      </w:r>
      <w:r>
        <w:rPr>
          <w:rFonts w:ascii="宋体" w:eastAsia="宋体" w:cs="宋体"/>
          <w:sz w:val="28"/>
          <w:bdr w:val="none" w:sz="0" w:space="0" w:color="auto"/>
        </w:rPr>
        <w:t>!”</w:t>
      </w:r>
      <w:r>
        <w:rPr>
          <w:rFonts w:ascii="宋体" w:eastAsia="宋体" w:hAnsi="MS Mincho" w:cs="宋体"/>
          <w:sz w:val="28"/>
          <w:bdr w:val="none" w:sz="0" w:space="0" w:color="auto"/>
        </w:rPr>
        <w:t>我的</w:t>
      </w:r>
      <w:r>
        <w:rPr>
          <w:rFonts w:ascii="宋体" w:eastAsia="宋体" w:hAnsi="SimSun" w:cs="宋体"/>
          <w:sz w:val="28"/>
          <w:bdr w:val="none" w:sz="0" w:space="0" w:color="auto"/>
        </w:rPr>
        <w:t>课</w:t>
      </w:r>
      <w:r>
        <w:rPr>
          <w:rFonts w:ascii="宋体" w:eastAsia="宋体" w:hAnsi="MS Mincho" w:cs="宋体"/>
          <w:sz w:val="28"/>
          <w:bdr w:val="none" w:sz="0" w:space="0" w:color="auto"/>
        </w:rPr>
        <w:t>成了学生最喜</w:t>
      </w:r>
      <w:r>
        <w:rPr>
          <w:rFonts w:ascii="宋体" w:eastAsia="宋体" w:hAnsi="SimSun" w:cs="宋体"/>
          <w:sz w:val="28"/>
          <w:bdr w:val="none" w:sz="0" w:space="0" w:color="auto"/>
        </w:rPr>
        <w:t>爱</w:t>
      </w:r>
      <w:r>
        <w:rPr>
          <w:rFonts w:ascii="宋体" w:eastAsia="宋体" w:hAnsi="MS Mincho" w:cs="宋体"/>
          <w:sz w:val="28"/>
          <w:bdr w:val="none" w:sz="0" w:space="0" w:color="auto"/>
        </w:rPr>
        <w:t>的学科之一。我所教的学科成</w:t>
      </w:r>
      <w:r>
        <w:rPr>
          <w:rFonts w:ascii="宋体" w:eastAsia="宋体" w:hAnsi="SimSun" w:cs="宋体"/>
          <w:sz w:val="28"/>
          <w:bdr w:val="none" w:sz="0" w:space="0" w:color="auto"/>
        </w:rPr>
        <w:t>绩</w:t>
      </w:r>
      <w:r>
        <w:rPr>
          <w:rFonts w:ascii="宋体" w:eastAsia="宋体" w:hAnsi="MS Mincho" w:cs="宋体"/>
          <w:sz w:val="28"/>
          <w:bdr w:val="none" w:sz="0" w:space="0" w:color="auto"/>
        </w:rPr>
        <w:t>在</w:t>
      </w:r>
      <w:r>
        <w:rPr>
          <w:rFonts w:ascii="宋体" w:eastAsia="宋体" w:hAnsi="SimSun" w:cs="宋体"/>
          <w:sz w:val="28"/>
          <w:bdr w:val="none" w:sz="0" w:space="0" w:color="auto"/>
        </w:rPr>
        <w:t>历</w:t>
      </w:r>
      <w:r>
        <w:rPr>
          <w:rFonts w:ascii="宋体" w:eastAsia="宋体" w:hAnsi="MS Mincho" w:cs="宋体"/>
          <w:sz w:val="28"/>
          <w:bdr w:val="none" w:sz="0" w:space="0" w:color="auto"/>
        </w:rPr>
        <w:t>次</w:t>
      </w:r>
      <w:r>
        <w:rPr>
          <w:rFonts w:ascii="宋体" w:eastAsia="宋体" w:hAnsi="SimSun" w:cs="宋体"/>
          <w:sz w:val="28"/>
          <w:bdr w:val="none" w:sz="0" w:space="0" w:color="auto"/>
        </w:rPr>
        <w:t>镇统</w:t>
      </w:r>
      <w:r>
        <w:rPr>
          <w:rFonts w:ascii="宋体" w:eastAsia="宋体" w:hAnsi="MS Mincho" w:cs="宋体"/>
          <w:sz w:val="28"/>
          <w:bdr w:val="none" w:sz="0" w:space="0" w:color="auto"/>
        </w:rPr>
        <w:t>考中一直</w:t>
      </w:r>
      <w:r>
        <w:rPr>
          <w:rFonts w:ascii="宋体" w:eastAsia="宋体" w:hAnsi="SimSun" w:cs="宋体"/>
          <w:sz w:val="28"/>
          <w:bdr w:val="none" w:sz="0" w:space="0" w:color="auto"/>
        </w:rPr>
        <w:t>领</w:t>
      </w:r>
      <w:r>
        <w:rPr>
          <w:rFonts w:ascii="宋体" w:eastAsia="宋体" w:hAnsi="MS Mincho" w:cs="宋体"/>
          <w:sz w:val="28"/>
          <w:bdr w:val="none" w:sz="0" w:space="0" w:color="auto"/>
        </w:rPr>
        <w:t>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家</w:t>
      </w:r>
      <w:r>
        <w:rPr>
          <w:rFonts w:ascii="宋体" w:eastAsia="宋体" w:hAnsi="SimSun" w:cs="宋体"/>
          <w:sz w:val="28"/>
          <w:bdr w:val="none" w:sz="0" w:space="0" w:color="auto"/>
        </w:rPr>
        <w:t>长们说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孩子能有</w:t>
      </w:r>
      <w:r>
        <w:rPr>
          <w:rFonts w:ascii="宋体" w:eastAsia="宋体" w:hAnsi="SimSun" w:cs="宋体"/>
          <w:sz w:val="28"/>
          <w:bdr w:val="none" w:sz="0" w:space="0" w:color="auto"/>
        </w:rPr>
        <w:t>这样</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，有福</w:t>
      </w:r>
      <w:r>
        <w:rPr>
          <w:rFonts w:ascii="宋体" w:eastAsia="宋体" w:cs="宋体"/>
          <w:sz w:val="28"/>
          <w:bdr w:val="none" w:sz="0" w:space="0" w:color="auto"/>
        </w:rPr>
        <w:t>”</w:t>
      </w:r>
      <w:r>
        <w:rPr>
          <w:rFonts w:ascii="宋体" w:eastAsia="宋体" w:hAnsi="MS Mincho" w:cs="宋体"/>
          <w:sz w:val="28"/>
          <w:bdr w:val="none" w:sz="0" w:space="0" w:color="auto"/>
        </w:rPr>
        <w:t>。学生</w:t>
      </w:r>
      <w:r>
        <w:rPr>
          <w:rFonts w:ascii="宋体" w:eastAsia="宋体" w:hAnsi="SimSun" w:cs="宋体"/>
          <w:sz w:val="28"/>
          <w:bdr w:val="none" w:sz="0" w:space="0" w:color="auto"/>
        </w:rPr>
        <w:t>们说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有</w:t>
      </w:r>
      <w:r>
        <w:rPr>
          <w:rFonts w:ascii="宋体" w:eastAsia="宋体" w:hAnsi="SimSun" w:cs="宋体"/>
          <w:sz w:val="28"/>
          <w:bdr w:val="none" w:sz="0" w:space="0" w:color="auto"/>
        </w:rPr>
        <w:t>这样</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感到</w:t>
      </w:r>
      <w:r>
        <w:rPr>
          <w:rFonts w:ascii="宋体" w:eastAsia="宋体" w:hAnsi="SimSun" w:cs="宋体"/>
          <w:sz w:val="28"/>
          <w:bdr w:val="none" w:sz="0" w:space="0" w:color="auto"/>
        </w:rPr>
        <w:t>骄</w:t>
      </w:r>
      <w:r>
        <w:rPr>
          <w:rFonts w:ascii="宋体" w:eastAsia="宋体" w:hAnsi="MS Mincho" w:cs="宋体"/>
          <w:sz w:val="28"/>
          <w:bdr w:val="none" w:sz="0" w:space="0" w:color="auto"/>
        </w:rPr>
        <w:t>傲</w:t>
      </w:r>
      <w:r>
        <w:rPr>
          <w:rFonts w:ascii="宋体" w:eastAsia="宋体" w:cs="宋体"/>
          <w:sz w:val="28"/>
          <w:bdr w:val="none" w:sz="0" w:space="0" w:color="auto"/>
        </w:rPr>
        <w:t>”</w:t>
      </w:r>
      <w:r>
        <w:rPr>
          <w:rFonts w:ascii="宋体" w:eastAsia="宋体" w:hAnsi="MS Mincho" w:cs="宋体"/>
          <w:sz w:val="28"/>
          <w:bdr w:val="none" w:sz="0" w:space="0" w:color="auto"/>
        </w:rPr>
        <w:t>。</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https://d.book118.com/957121015010006050</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8"/>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7121015010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班主任典型事迹</dc:title>
  <dc:subject>在学习、工作或生活中，大家都不可避免地要接触到事迹吧，从先进对象的形成和内涵上来分，事迹可分为在一个较长时间内形成的先进事迹的材料和在一时因突发事件而产生的先进事迹的材料。那么拟定事迹真的很难吗？以下</dc:subject>
  <cp:keywords>班主任典型事迹</cp:keywords>
  <cp:revision>0</cp:revision>
</cp:coreProperties>
</file>