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信息工程研修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流逝，相信大家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即将到来的工作生活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心期待吧！此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此刻需要制定一个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划了。相信大家又在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划犯愁了吧？以下是小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一、自我分析：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本人今年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中学从事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年，但是很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憾的就是本人的信息技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很差，只会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使用白板播放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，学了一些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能力太差，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新技</w:t>
      </w:r>
      <w:r>
        <w:rPr>
          <w:rFonts w:ascii="宋体" w:eastAsia="宋体" w:hAnsi="SimSun" w:cs="宋体"/>
          <w:sz w:val="28"/>
          <w:bdr w:val="none" w:sz="0" w:space="0" w:color="auto"/>
        </w:rPr>
        <w:t>术领</w:t>
      </w:r>
      <w:r>
        <w:rPr>
          <w:rFonts w:ascii="宋体" w:eastAsia="宋体" w:hAnsi="MS Mincho" w:cs="宋体"/>
          <w:sz w:val="28"/>
          <w:bdr w:val="none" w:sz="0" w:space="0" w:color="auto"/>
        </w:rPr>
        <w:t>悟力不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是不懂的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西太多，所以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恐惧感，本次信息技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提升本人也是想尽量多学点，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做一个榜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二、研修主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提升工程</w:t>
      </w:r>
      <w:r>
        <w:rPr>
          <w:rFonts w:ascii="宋体" w:eastAsia="宋体" w:cs="宋体"/>
          <w:sz w:val="28"/>
          <w:bdr w:val="none" w:sz="0" w:space="0" w:color="auto"/>
        </w:rPr>
        <w:t>2.0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训团队</w:t>
      </w:r>
      <w:r>
        <w:rPr>
          <w:rFonts w:ascii="宋体" w:eastAsia="宋体" w:hAnsi="MS Mincho" w:cs="宋体"/>
          <w:sz w:val="28"/>
          <w:bdr w:val="none" w:sz="0" w:space="0" w:color="auto"/>
        </w:rPr>
        <w:t>工作坊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三、研修内容：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核心，注重理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形式和内容，加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念的教育，帮助自己更新教育理念，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立与素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教育相符合的教育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拓知</w:t>
      </w:r>
      <w:r>
        <w:rPr>
          <w:rFonts w:ascii="宋体" w:eastAsia="宋体" w:hAnsi="SimSun" w:cs="宋体"/>
          <w:sz w:val="28"/>
          <w:bdr w:val="none" w:sz="0" w:space="0" w:color="auto"/>
        </w:rPr>
        <w:t>识视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野，增</w:t>
      </w:r>
      <w:r>
        <w:rPr>
          <w:rFonts w:ascii="宋体" w:eastAsia="宋体" w:hAnsi="SimSun" w:cs="宋体"/>
          <w:sz w:val="28"/>
          <w:bdr w:val="none" w:sz="0" w:space="0" w:color="auto"/>
        </w:rPr>
        <w:t>强实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性，提高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教育的能力和水平。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）广泛地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有益的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代信息科技，不断构建、丰富自己的知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构和理路水平。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极与同事交流研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，力争在提高自己教学能力的同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、立足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堂，善于思考。在教学中反思自己教学理念，反思教学的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成效。探求成功的教学方法，思考教育教学的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四、研修措施和安排：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珍惜国培的机会。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量。遵循学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的要求和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、教学中注重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教学能力，充分利用学校的良好教学条件，掌握白板，投影，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播等运用能力，提高教育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交流，多写研修日志，在反思中完善自己。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、立足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堂，善于思考，在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践中探求、感悟。教学工作中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行教学反思。反思自己教学理念，反思教学的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成效。探求成功的教学模式，思考教育教学的</w:t>
      </w:r>
      <w:r>
        <w:rPr>
          <w:rFonts w:ascii="宋体" w:eastAsia="宋体" w:hAnsi="SimSun" w:cs="宋体"/>
          <w:sz w:val="28"/>
          <w:bdr w:val="none" w:sz="0" w:space="0" w:color="auto"/>
        </w:rPr>
        <w:t>现实问题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研教材和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注重教法，更注重学法指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真反思，不断提高，用心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学生都能有程度的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五、研修效果：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、基本掌握希沃、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卷星和适合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使用。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的使用希沃白板，有效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理教学内容，基本掌握微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教学模式，基本掌握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静以及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冬芬老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做好提升工程</w:t>
      </w:r>
      <w:r>
        <w:rPr>
          <w:rFonts w:ascii="宋体" w:eastAsia="宋体" w:cs="宋体"/>
          <w:sz w:val="28"/>
          <w:bdr w:val="none" w:sz="0" w:space="0" w:color="auto"/>
        </w:rPr>
        <w:t>2.0</w:t>
      </w:r>
      <w:r>
        <w:rPr>
          <w:rFonts w:ascii="宋体" w:eastAsia="宋体" w:hAnsi="MS Mincho" w:cs="宋体"/>
          <w:sz w:val="28"/>
          <w:bdr w:val="none" w:sz="0" w:space="0" w:color="auto"/>
        </w:rPr>
        <w:t>整校推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，并与管理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训团队</w:t>
      </w:r>
      <w:r>
        <w:rPr>
          <w:rFonts w:ascii="宋体" w:eastAsia="宋体" w:hAnsi="MS Mincho" w:cs="宋体"/>
          <w:sz w:val="28"/>
          <w:bdr w:val="none" w:sz="0" w:space="0" w:color="auto"/>
        </w:rPr>
        <w:t>一起做好自己与老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的能力点考核工作。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依据《株洲市中小学教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用能力提升工程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0</w:t>
      </w:r>
      <w:r>
        <w:rPr>
          <w:rFonts w:ascii="宋体" w:eastAsia="宋体" w:hAnsi="MS Mincho" w:cs="宋体"/>
          <w:sz w:val="28"/>
          <w:bdr w:val="none" w:sz="0" w:space="0" w:color="auto"/>
        </w:rPr>
        <w:t>株洲市攸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街道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塘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中心小学整校推</w:t>
      </w:r>
      <w:r>
        <w:rPr>
          <w:rFonts w:ascii="宋体" w:eastAsia="宋体" w:hAnsi="SimSun" w:cs="宋体"/>
          <w:sz w:val="28"/>
          <w:bdr w:val="none" w:sz="0" w:space="0" w:color="auto"/>
        </w:rPr>
        <w:t>进实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施方案》和教研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具体情况，特制定本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本研修方案。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二、研修主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根据精准的学情分析，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行更科学有效的的教学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三、研修目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能力提升工程</w:t>
      </w:r>
      <w:r>
        <w:rPr>
          <w:rFonts w:ascii="宋体" w:eastAsia="宋体" w:cs="宋体"/>
          <w:sz w:val="28"/>
          <w:bdr w:val="none" w:sz="0" w:space="0" w:color="auto"/>
        </w:rPr>
        <w:t>2.0</w:t>
      </w:r>
      <w:r>
        <w:rPr>
          <w:rFonts w:ascii="宋体" w:eastAsia="宋体" w:hAnsi="MS Mincho" w:cs="宋体"/>
          <w:sz w:val="28"/>
          <w:bdr w:val="none" w:sz="0" w:space="0" w:color="auto"/>
        </w:rPr>
        <w:t>整体推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划，本学期深入和完善以信息技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用能力提升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核心的校本研修工作，立足学科特征，聚焦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堂，依托教研活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信息化教学水平，切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研究、解决信息技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与信息学科教学深入融合中出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和新情况，全面提高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四、工作安排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、所有成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完成前沿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号前。（蔡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帆、欧阳芹、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志明、徐</w:t>
      </w:r>
      <w:r>
        <w:rPr>
          <w:rFonts w:ascii="宋体" w:eastAsia="宋体" w:hAnsi="SimSun" w:cs="宋体"/>
          <w:sz w:val="28"/>
          <w:bdr w:val="none" w:sz="0" w:space="0" w:color="auto"/>
        </w:rPr>
        <w:t>啸剑</w:t>
      </w:r>
      <w:r>
        <w:rPr>
          <w:rFonts w:ascii="宋体" w:eastAsia="宋体" w:hAnsi="MS Mincho" w:cs="宋体"/>
          <w:sz w:val="28"/>
          <w:bdr w:val="none" w:sz="0" w:space="0" w:color="auto"/>
        </w:rPr>
        <w:t>各自完成。）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、完成信息技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支持的教研系列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号前完成。（蔡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、制定方案：提交</w:t>
      </w:r>
      <w:r>
        <w:rPr>
          <w:rFonts w:ascii="宋体" w:eastAsia="宋体" w:cs="宋体"/>
          <w:sz w:val="28"/>
          <w:bdr w:val="none" w:sz="0" w:space="0" w:color="auto"/>
        </w:rPr>
        <w:t>— —</w:t>
      </w:r>
      <w:r>
        <w:rPr>
          <w:rFonts w:ascii="宋体" w:eastAsia="宋体" w:hAnsi="MS Mincho" w:cs="宋体"/>
          <w:sz w:val="28"/>
          <w:bdr w:val="none" w:sz="0" w:space="0" w:color="auto"/>
        </w:rPr>
        <w:t>份学科信息化教学的研修活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划：依据学校整校推</w:t>
      </w:r>
      <w:r>
        <w:rPr>
          <w:rFonts w:ascii="宋体" w:eastAsia="宋体" w:hAnsi="SimSun" w:cs="宋体"/>
          <w:sz w:val="28"/>
          <w:bdr w:val="none" w:sz="0" w:space="0" w:color="auto"/>
        </w:rPr>
        <w:t>进实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完成本教研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的信息化教学研修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日前完成。（蔡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、完成一份信息化融合示范案例：完成一份信息技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践的示范指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案例（基于本学科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的能力点），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日前完成。（蔡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、所有成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完成在</w:t>
      </w:r>
      <w:r>
        <w:rPr>
          <w:rFonts w:ascii="宋体" w:eastAsia="宋体" w:hAnsi="SimSun" w:cs="宋体"/>
          <w:sz w:val="28"/>
          <w:bdr w:val="none" w:sz="0" w:space="0" w:color="auto"/>
        </w:rPr>
        <w:t>线测评</w:t>
      </w:r>
      <w:r>
        <w:rPr>
          <w:rFonts w:ascii="宋体" w:eastAsia="宋体" w:hAnsi="MS Mincho" w:cs="宋体"/>
          <w:sz w:val="28"/>
          <w:bdr w:val="none" w:sz="0" w:space="0" w:color="auto"/>
        </w:rPr>
        <w:t>，完成能力点的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。坊主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完成在</w:t>
      </w:r>
      <w:r>
        <w:rPr>
          <w:rFonts w:ascii="宋体" w:eastAsia="宋体" w:hAnsi="SimSun" w:cs="宋体"/>
          <w:sz w:val="28"/>
          <w:bdr w:val="none" w:sz="0" w:space="0" w:color="auto"/>
        </w:rPr>
        <w:t>线测评</w:t>
      </w:r>
      <w:r>
        <w:rPr>
          <w:rFonts w:ascii="宋体" w:eastAsia="宋体" w:hAnsi="MS Mincho" w:cs="宋体"/>
          <w:sz w:val="28"/>
          <w:bdr w:val="none" w:sz="0" w:space="0" w:color="auto"/>
        </w:rPr>
        <w:t>，完成能力点的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前完成。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、完成相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能力点的系列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号前完成。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、基于本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能力点的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布校本研修任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号完成。（蔡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完成校本研修任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号完成。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、提交校本研修成果：提交本学科校本研修当中的整体研修成果。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号完成。（蔡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五、研修任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研修：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参加中国教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研修网的研修。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践，掌握相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技能工具（希沃白板、希沃授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助手）、利用教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研修网学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教学策略，能熟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cs="宋体"/>
          <w:sz w:val="28"/>
          <w:bdr w:val="none" w:sz="0" w:space="0" w:color="auto"/>
        </w:rPr>
        <w:t>1—3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：以</w:t>
      </w:r>
      <w:r>
        <w:rPr>
          <w:rFonts w:ascii="宋体" w:eastAsia="宋体" w:hAnsi="SimSun" w:cs="宋体"/>
          <w:sz w:val="28"/>
          <w:bdr w:val="none" w:sz="0" w:space="0" w:color="auto"/>
        </w:rPr>
        <w:t>备课组为单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位，利用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壳网等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源空</w:t>
      </w:r>
      <w:r>
        <w:rPr>
          <w:rFonts w:ascii="宋体" w:eastAsia="宋体" w:hAnsi="SimSun" w:cs="宋体"/>
          <w:sz w:val="28"/>
          <w:bdr w:val="none" w:sz="0" w:space="0" w:color="auto"/>
        </w:rPr>
        <w:t>间进</w:t>
      </w:r>
      <w:r>
        <w:rPr>
          <w:rFonts w:ascii="宋体" w:eastAsia="宋体" w:hAnsi="MS Mincho" w:cs="宋体"/>
          <w:sz w:val="28"/>
          <w:bdr w:val="none" w:sz="0" w:space="0" w:color="auto"/>
        </w:rPr>
        <w:t>行在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，确定一两个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用突破口完成教学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。例如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月份参与湖南省在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利用多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手段，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新教学方式，融合学科特征，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行信息化教学研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新教学成果：基于教学改革、融合信息技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的新型教与学模式，如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、翻</w:t>
      </w:r>
      <w:r>
        <w:rPr>
          <w:rFonts w:ascii="宋体" w:eastAsia="宋体" w:hAnsi="SimSun" w:cs="宋体"/>
          <w:sz w:val="28"/>
          <w:bdr w:val="none" w:sz="0" w:space="0" w:color="auto"/>
        </w:rPr>
        <w:t>转课</w:t>
      </w:r>
      <w:r>
        <w:rPr>
          <w:rFonts w:ascii="宋体" w:eastAsia="宋体" w:hAnsi="MS Mincho" w:cs="宋体"/>
          <w:sz w:val="28"/>
          <w:bdr w:val="none" w:sz="0" w:space="0" w:color="auto"/>
        </w:rPr>
        <w:t>堂、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客教育和跨学科融合教学研修等。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六、校本研修：根据本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布的任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过专</w:t>
      </w:r>
      <w:r>
        <w:rPr>
          <w:rFonts w:ascii="宋体" w:eastAsia="宋体" w:hAnsi="MS Mincho" w:cs="宋体"/>
          <w:sz w:val="28"/>
          <w:bdr w:val="none" w:sz="0" w:space="0" w:color="auto"/>
        </w:rPr>
        <w:t>家教授的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，不断更新自己的教育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念，促使自己向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化方向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二、研修目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在多媒体教学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境中，合理利用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件，数学教育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在数学教学中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用的能力和操作能力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数学教学不断反思和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展能力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三、研修方式和内容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提升机会，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真遵守培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能力提升工程的各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真聆听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，融入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解思路，内化成自身的知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的不足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、聆听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对讲</w:t>
      </w:r>
      <w:r>
        <w:rPr>
          <w:rFonts w:ascii="宋体" w:eastAsia="宋体" w:hAnsi="MS Mincho" w:cs="宋体"/>
          <w:sz w:val="28"/>
          <w:bdr w:val="none" w:sz="0" w:space="0" w:color="auto"/>
        </w:rPr>
        <w:t>解中不明白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和教学中的困惑，及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上网</w:t>
      </w:r>
      <w:r>
        <w:rPr>
          <w:rFonts w:ascii="宋体" w:eastAsia="宋体" w:hAnsi="SimSun" w:cs="宋体"/>
          <w:sz w:val="28"/>
          <w:bdr w:val="none" w:sz="0" w:space="0" w:color="auto"/>
        </w:rPr>
        <w:t>查询</w:t>
      </w:r>
      <w:r>
        <w:rPr>
          <w:rFonts w:ascii="宋体" w:eastAsia="宋体" w:hAnsi="MS Mincho" w:cs="宋体"/>
          <w:sz w:val="28"/>
          <w:bdr w:val="none" w:sz="0" w:space="0" w:color="auto"/>
        </w:rPr>
        <w:t>并向同行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教，努力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家帮助解决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、反思提升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中的感受写出学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心得、研修日志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、学以致用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堂教学中恰到好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地运用多媒体信息技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堂效率，培</w:t>
      </w:r>
      <w:r>
        <w:rPr>
          <w:rFonts w:ascii="宋体" w:eastAsia="宋体" w:hAnsi="SimSun" w:cs="宋体"/>
          <w:sz w:val="28"/>
          <w:bdr w:val="none" w:sz="0" w:space="0" w:color="auto"/>
        </w:rPr>
        <w:t>养发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展学生能力力，促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合理运用信息技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，能使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代教学媒体互相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透，弥</w:t>
      </w:r>
      <w:r>
        <w:rPr>
          <w:rFonts w:ascii="宋体" w:eastAsia="宋体" w:hAnsi="SimSun" w:cs="宋体"/>
          <w:sz w:val="28"/>
          <w:bdr w:val="none" w:sz="0" w:space="0" w:color="auto"/>
        </w:rPr>
        <w:t>补传统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教学手段的不足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依据《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用能力提升工程</w:t>
      </w:r>
      <w:r>
        <w:rPr>
          <w:rFonts w:ascii="宋体" w:eastAsia="宋体" w:cs="宋体"/>
          <w:sz w:val="28"/>
          <w:bdr w:val="none" w:sz="0" w:space="0" w:color="auto"/>
        </w:rPr>
        <w:t>2.0</w:t>
      </w:r>
      <w:r>
        <w:rPr>
          <w:rFonts w:ascii="宋体" w:eastAsia="宋体" w:hAnsi="MS Mincho" w:cs="宋体"/>
          <w:sz w:val="28"/>
          <w:bdr w:val="none" w:sz="0" w:space="0" w:color="auto"/>
        </w:rPr>
        <w:t>株洲市攸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街道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塘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中心小学整校推</w:t>
      </w:r>
      <w:r>
        <w:rPr>
          <w:rFonts w:ascii="宋体" w:eastAsia="宋体" w:hAnsi="SimSun" w:cs="宋体"/>
          <w:sz w:val="28"/>
          <w:bdr w:val="none" w:sz="0" w:space="0" w:color="auto"/>
        </w:rPr>
        <w:t>进实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施方案》和教研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具体情况，特制定本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本研修方案。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二、研修主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根据精准的学情分析，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行更科学有效的的教学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三、研修目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能力提升工程</w:t>
      </w:r>
      <w:r>
        <w:rPr>
          <w:rFonts w:ascii="宋体" w:eastAsia="宋体" w:cs="宋体"/>
          <w:sz w:val="28"/>
          <w:bdr w:val="none" w:sz="0" w:space="0" w:color="auto"/>
        </w:rPr>
        <w:t>2.0</w:t>
      </w:r>
      <w:r>
        <w:rPr>
          <w:rFonts w:ascii="宋体" w:eastAsia="宋体" w:hAnsi="MS Mincho" w:cs="宋体"/>
          <w:sz w:val="28"/>
          <w:bdr w:val="none" w:sz="0" w:space="0" w:color="auto"/>
        </w:rPr>
        <w:t>整体推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划，本学期深入和完善以信息技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用能力提升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核心的校本研修工作，立足学科特征，聚焦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堂，依托教研活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信息化教学水平，切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研究、解决信息技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与信息学科教学深入融合中出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和新情况，全面提高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四、工作安排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、所有成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完成前沿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号前。（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各自完成。）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、完成信息技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支持的教研系列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号前完成。（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、制定方案：提交</w:t>
      </w:r>
      <w:r>
        <w:rPr>
          <w:rFonts w:ascii="宋体" w:eastAsia="宋体" w:cs="宋体"/>
          <w:sz w:val="28"/>
          <w:bdr w:val="none" w:sz="0" w:space="0" w:color="auto"/>
        </w:rPr>
        <w:t>— —</w:t>
      </w:r>
      <w:r>
        <w:rPr>
          <w:rFonts w:ascii="宋体" w:eastAsia="宋体" w:hAnsi="MS Mincho" w:cs="宋体"/>
          <w:sz w:val="28"/>
          <w:bdr w:val="none" w:sz="0" w:space="0" w:color="auto"/>
        </w:rPr>
        <w:t>份学科信息化教学的研修活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划：依据学校整校推</w:t>
      </w:r>
      <w:r>
        <w:rPr>
          <w:rFonts w:ascii="宋体" w:eastAsia="宋体" w:hAnsi="SimSun" w:cs="宋体"/>
          <w:sz w:val="28"/>
          <w:bdr w:val="none" w:sz="0" w:space="0" w:color="auto"/>
        </w:rPr>
        <w:t>进实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完成本教研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的信息化教学研修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日前完成。（蔡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、完成一份信息化融合示范案例：完成一份信息技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践的示范指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案例（基于本学科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的能力点），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日前完成。（蔡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、所有成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完成在</w:t>
      </w:r>
      <w:r>
        <w:rPr>
          <w:rFonts w:ascii="宋体" w:eastAsia="宋体" w:hAnsi="SimSun" w:cs="宋体"/>
          <w:sz w:val="28"/>
          <w:bdr w:val="none" w:sz="0" w:space="0" w:color="auto"/>
        </w:rPr>
        <w:t>线测评</w:t>
      </w:r>
      <w:r>
        <w:rPr>
          <w:rFonts w:ascii="宋体" w:eastAsia="宋体" w:hAnsi="MS Mincho" w:cs="宋体"/>
          <w:sz w:val="28"/>
          <w:bdr w:val="none" w:sz="0" w:space="0" w:color="auto"/>
        </w:rPr>
        <w:t>，完成能力点的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。坊主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完成在</w:t>
      </w:r>
      <w:r>
        <w:rPr>
          <w:rFonts w:ascii="宋体" w:eastAsia="宋体" w:hAnsi="SimSun" w:cs="宋体"/>
          <w:sz w:val="28"/>
          <w:bdr w:val="none" w:sz="0" w:space="0" w:color="auto"/>
        </w:rPr>
        <w:t>线测评</w:t>
      </w:r>
      <w:r>
        <w:rPr>
          <w:rFonts w:ascii="宋体" w:eastAsia="宋体" w:hAnsi="MS Mincho" w:cs="宋体"/>
          <w:sz w:val="28"/>
          <w:bdr w:val="none" w:sz="0" w:space="0" w:color="auto"/>
        </w:rPr>
        <w:t>，完成能力点的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前完成。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、完成相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能力点的系列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号前完成。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、基于本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能力点的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布校本研修任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号完成。（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完成校本研修任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号完成。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、提交校本研修成果：提交本学科校本研修当中的整体研修成果。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号完成。（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五、研修任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研修：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参加中国教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研修网的研修。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践，掌握相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技能工具（希沃白板、希沃授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助手）、利用教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研修网学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教学策略，能熟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cs="宋体"/>
          <w:sz w:val="28"/>
          <w:bdr w:val="none" w:sz="0" w:space="0" w:color="auto"/>
        </w:rPr>
        <w:t>1—3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：以</w:t>
      </w:r>
      <w:r>
        <w:rPr>
          <w:rFonts w:ascii="宋体" w:eastAsia="宋体" w:hAnsi="SimSun" w:cs="宋体"/>
          <w:sz w:val="28"/>
          <w:bdr w:val="none" w:sz="0" w:space="0" w:color="auto"/>
        </w:rPr>
        <w:t>备课组为单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位，利用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壳网等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源空</w:t>
      </w:r>
      <w:r>
        <w:rPr>
          <w:rFonts w:ascii="宋体" w:eastAsia="宋体" w:hAnsi="SimSun" w:cs="宋体"/>
          <w:sz w:val="28"/>
          <w:bdr w:val="none" w:sz="0" w:space="0" w:color="auto"/>
        </w:rPr>
        <w:t>间进</w:t>
      </w:r>
      <w:r>
        <w:rPr>
          <w:rFonts w:ascii="宋体" w:eastAsia="宋体" w:hAnsi="MS Mincho" w:cs="宋体"/>
          <w:sz w:val="28"/>
          <w:bdr w:val="none" w:sz="0" w:space="0" w:color="auto"/>
        </w:rPr>
        <w:t>行在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，确定一两个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用突破口完成教学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。例如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月份参与湖南省在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利用多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手段，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新教学方式，融合学科特征，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行信息化教学研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新教学成果：基于教学改革、融合信息技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的新型教与学模式，如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、翻</w:t>
      </w:r>
      <w:r>
        <w:rPr>
          <w:rFonts w:ascii="宋体" w:eastAsia="宋体" w:hAnsi="SimSun" w:cs="宋体"/>
          <w:sz w:val="28"/>
          <w:bdr w:val="none" w:sz="0" w:space="0" w:color="auto"/>
        </w:rPr>
        <w:t>转课</w:t>
      </w:r>
      <w:r>
        <w:rPr>
          <w:rFonts w:ascii="宋体" w:eastAsia="宋体" w:hAnsi="MS Mincho" w:cs="宋体"/>
          <w:sz w:val="28"/>
          <w:bdr w:val="none" w:sz="0" w:space="0" w:color="auto"/>
        </w:rPr>
        <w:t>堂、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客教育和跨学科融合教学研修等。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六、校本研修：根据本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布的任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我参加了信息技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起到真正的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效，真正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，我制定了一套研修方案。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二、研修目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固有的教育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念，与新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念保持一致。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三、研修方式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、聆听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对讲</w:t>
      </w:r>
      <w:r>
        <w:rPr>
          <w:rFonts w:ascii="宋体" w:eastAsia="宋体" w:hAnsi="MS Mincho" w:cs="宋体"/>
          <w:sz w:val="28"/>
          <w:bdr w:val="none" w:sz="0" w:space="0" w:color="auto"/>
        </w:rPr>
        <w:t>解中不明白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和教学中的困惑，及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上网</w:t>
      </w:r>
      <w:r>
        <w:rPr>
          <w:rFonts w:ascii="宋体" w:eastAsia="宋体" w:hAnsi="SimSun" w:cs="宋体"/>
          <w:sz w:val="28"/>
          <w:bdr w:val="none" w:sz="0" w:space="0" w:color="auto"/>
        </w:rPr>
        <w:t>查询</w:t>
      </w:r>
      <w:r>
        <w:rPr>
          <w:rFonts w:ascii="宋体" w:eastAsia="宋体" w:hAnsi="MS Mincho" w:cs="宋体"/>
          <w:sz w:val="28"/>
          <w:bdr w:val="none" w:sz="0" w:space="0" w:color="auto"/>
        </w:rPr>
        <w:t>并向同行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教，努力向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家帮助解决。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极参与研修班的各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，努力向各位学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，拿出自己的</w:t>
      </w:r>
      <w:r>
        <w:rPr>
          <w:rFonts w:ascii="宋体" w:eastAsia="宋体" w:hAnsi="SimSun" w:cs="宋体"/>
          <w:sz w:val="28"/>
          <w:bdr w:val="none" w:sz="0" w:space="0" w:color="auto"/>
        </w:rPr>
        <w:t>问题请</w:t>
      </w:r>
      <w:r>
        <w:rPr>
          <w:rFonts w:ascii="宋体" w:eastAsia="宋体" w:hAnsi="MS Mincho" w:cs="宋体"/>
          <w:sz w:val="28"/>
          <w:bdr w:val="none" w:sz="0" w:space="0" w:color="auto"/>
        </w:rPr>
        <w:t>教各位学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，与各位学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、反思提升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利用信息技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手段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助教学，充分利用网</w:t>
      </w:r>
      <w:r>
        <w:rPr>
          <w:rFonts w:ascii="宋体" w:eastAsia="宋体" w:hAnsi="SimSun" w:cs="宋体"/>
          <w:sz w:val="28"/>
          <w:bdr w:val="none" w:sz="0" w:space="0" w:color="auto"/>
        </w:rPr>
        <w:t>络优势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在多媒体教学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境中，合理利用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件、数字教育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教学平台，有效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展自主、合作、探究等学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利用教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研修社区，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自身的可持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天利用</w:t>
      </w:r>
      <w:r>
        <w:rPr>
          <w:rFonts w:ascii="宋体" w:eastAsia="宋体" w:cs="宋体"/>
          <w:sz w:val="28"/>
          <w:bdr w:val="none" w:sz="0" w:space="0" w:color="auto"/>
        </w:rPr>
        <w:t xml:space="preserve"> 12 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研修平台，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真聆听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们视频讲</w:t>
      </w:r>
      <w:r>
        <w:rPr>
          <w:rFonts w:ascii="宋体" w:eastAsia="宋体" w:hAnsi="MS Mincho" w:cs="宋体"/>
          <w:sz w:val="28"/>
          <w:bdr w:val="none" w:sz="0" w:space="0" w:color="auto"/>
        </w:rPr>
        <w:t>座，做好笔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，并把理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运用于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践，提高自己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多与同行研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交流，取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和反思，力争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更好的服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籍，掌握教学中常用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件的操作流程和方法，提升自己的信息技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研修目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术实现对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堂，构建新型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校本研究的技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案例，</w:t>
      </w:r>
      <w:r>
        <w:rPr>
          <w:rFonts w:ascii="宋体" w:eastAsia="宋体" w:hAnsi="SimSun" w:cs="宋体"/>
          <w:sz w:val="28"/>
          <w:bdr w:val="none" w:sz="0" w:space="0" w:color="auto"/>
        </w:rPr>
        <w:t>实现对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堂，构建新型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校本研究的理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支撑。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边师</w:t>
      </w:r>
      <w:r>
        <w:rPr>
          <w:rFonts w:ascii="宋体" w:eastAsia="宋体" w:hAnsi="MS Mincho" w:cs="宋体"/>
          <w:sz w:val="28"/>
          <w:bdr w:val="none" w:sz="0" w:space="0" w:color="auto"/>
        </w:rPr>
        <w:t>德故事的学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以及自我的反思</w:t>
      </w:r>
      <w:r>
        <w:rPr>
          <w:rFonts w:ascii="宋体" w:eastAsia="宋体" w:hAnsi="SimSun" w:cs="宋体"/>
          <w:sz w:val="28"/>
          <w:bdr w:val="none" w:sz="0" w:space="0" w:color="auto"/>
        </w:rPr>
        <w:t>实现对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堂，构建新型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校本研究的情感支撑。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的案例，主要学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合作探究学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德故事，主要学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媒体宣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的典型的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德故事以及学校真</w:t>
      </w:r>
      <w:r>
        <w:rPr>
          <w:rFonts w:ascii="宋体" w:eastAsia="宋体" w:hAnsi="SimSun" w:cs="宋体"/>
          <w:sz w:val="28"/>
          <w:bdr w:val="none" w:sz="0" w:space="0" w:color="auto"/>
        </w:rPr>
        <w:t>实发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极参加坊内探究活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分析校本研修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心得做好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、写一篇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研修成果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，分享成果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期成果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觉转变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教学方式，增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的自我情感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掌握打造高效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堂，构建新型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系的基本策略。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、写一篇研修成果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本次国培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和大家一起在研修二班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，真正能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从信息技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自己真正的学到知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，特此制定本次研修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前，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阅读关</w:t>
      </w:r>
      <w:r>
        <w:rPr>
          <w:rFonts w:ascii="宋体" w:eastAsia="宋体" w:hAnsi="MS Mincho" w:cs="宋体"/>
          <w:sz w:val="28"/>
          <w:bdr w:val="none" w:sz="0" w:space="0" w:color="auto"/>
        </w:rPr>
        <w:t>于培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的要求，遵从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安排，按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入班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道，从思想上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自己做好培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研修培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代化的教学手段中，学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的必要性与重要性，在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的教学生活中，我的信息技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需要提高，在本次的国培中，我一定会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，将信息技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与教学生活相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我的教学方式，真正的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教学生活。在培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后，及</w:t>
      </w:r>
      <w:r>
        <w:rPr>
          <w:rFonts w:ascii="宋体" w:eastAsia="宋体" w:hAnsi="SimSun" w:cs="宋体"/>
          <w:sz w:val="28"/>
          <w:bdr w:val="none" w:sz="0" w:space="0" w:color="auto"/>
        </w:rPr>
        <w:t>时总结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自己真正的能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从研修中学到知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，并多和他人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受益。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将学到的知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运用到教学中，并且在教学的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程中，有效使用小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与学生自主学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合的教学方式，培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学生的自主合作探究精神，有效的改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方式，化被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，全面培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信息工程研修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请选择</w:t>
      </w:r>
      <w:r>
        <w:rPr>
          <w:rFonts w:ascii="宋体" w:eastAsia="宋体" w:hAnsi="MS Mincho" w:cs="宋体"/>
          <w:sz w:val="28"/>
          <w:bdr w:val="none" w:sz="0" w:space="0" w:color="auto"/>
        </w:rPr>
        <w:t>本人所属信息化教学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境，根据《广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信息化教学能力</w:t>
      </w:r>
      <w:r>
        <w:rPr>
          <w:rFonts w:ascii="宋体" w:eastAsia="宋体" w:hAnsi="SimSun" w:cs="宋体"/>
          <w:sz w:val="28"/>
          <w:bdr w:val="none" w:sz="0" w:space="0" w:color="auto"/>
        </w:rPr>
        <w:t>测评</w:t>
      </w:r>
      <w:r>
        <w:rPr>
          <w:rFonts w:ascii="宋体" w:eastAsia="宋体" w:hAnsi="MS Mincho" w:cs="宋体"/>
          <w:sz w:val="28"/>
          <w:bdr w:val="none" w:sz="0" w:space="0" w:color="auto"/>
        </w:rPr>
        <w:t>指南》，参考《信息化素</w:t>
      </w:r>
      <w:r>
        <w:rPr>
          <w:rFonts w:ascii="宋体" w:eastAsia="宋体" w:hAnsi="SimSun" w:cs="宋体"/>
          <w:sz w:val="28"/>
          <w:bdr w:val="none" w:sz="0" w:space="0" w:color="auto"/>
        </w:rPr>
        <w:t>养评</w:t>
      </w:r>
      <w:r>
        <w:rPr>
          <w:rFonts w:ascii="宋体" w:eastAsia="宋体" w:hAnsi="MS Mincho" w:cs="宋体"/>
          <w:sz w:val="28"/>
          <w:bdr w:val="none" w:sz="0" w:space="0" w:color="auto"/>
        </w:rPr>
        <w:t>价指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明个人信息化教学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用与信息素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学校信息化教学情况：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个人情况：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，本人有一定的信息技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，能操作各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教学信息化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信息化工具，借助一些的工具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件制作微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运用技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支持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授且完成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、能整合多</w:t>
      </w:r>
      <w:r>
        <w:rPr>
          <w:rFonts w:ascii="宋体" w:eastAsia="宋体" w:hAnsi="SimSun" w:cs="宋体"/>
          <w:sz w:val="28"/>
          <w:bdr w:val="none" w:sz="0" w:space="0" w:color="auto"/>
        </w:rPr>
        <w:t>种资</w:t>
      </w:r>
      <w:r>
        <w:rPr>
          <w:rFonts w:ascii="宋体" w:eastAsia="宋体" w:hAnsi="MS Mincho" w:cs="宋体"/>
          <w:sz w:val="28"/>
          <w:bdr w:val="none" w:sz="0" w:space="0" w:color="auto"/>
        </w:rPr>
        <w:t>源助于教学。但在制作微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件方面的精致度有待提高。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能力提升目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https://d.book118.com/966031150005010104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603115000501010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教师信息工程研修计划</dc:title>
  <dc:subject>时间过得真快，总在不经意间流逝，相信大家对即将到来的工作生活满心期待吧！此时此刻需要制定一个详细的计划了。相信大家又在为写计划犯愁了吧？以下是小编帮大家整理的教师信息工程研修计划，仅供参考，希望能够帮</dc:subject>
  <cp:keywords>教师信息工程研修计划</cp:keywords>
  <cp:revision>0</cp:revision>
</cp:coreProperties>
</file>