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顶岗实习总结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（通用</w:t>
      </w:r>
      <w:r>
        <w:rPr>
          <w:rFonts w:ascii="宋体" w:eastAsia="黑体" w:cs="宋体"/>
          <w:b/>
          <w:sz w:val="40"/>
          <w:bdr w:val="none" w:sz="0" w:space="0" w:color="auto"/>
        </w:rPr>
        <w:t>11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在一个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期、一个年度、一个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和工作生活等情况加以回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面材料，它可以提升我</w:t>
      </w:r>
      <w:r>
        <w:rPr>
          <w:rFonts w:ascii="宋体" w:eastAsia="宋体" w:hAnsi="SimSun" w:cs="宋体"/>
          <w:sz w:val="28"/>
          <w:bdr w:val="none" w:sz="0" w:space="0" w:color="auto"/>
        </w:rPr>
        <w:t>们发现问题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的能力，不如立即行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吧。但是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要求呢？下面是小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大家整理的班主任</w:t>
      </w:r>
      <w:r>
        <w:rPr>
          <w:rFonts w:ascii="宋体" w:eastAsia="宋体" w:hAnsi="SimSun" w:cs="宋体"/>
          <w:sz w:val="28"/>
          <w:bdr w:val="none" w:sz="0" w:space="0" w:color="auto"/>
        </w:rPr>
        <w:t>顶岗实习总结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顶岗实习总结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班是七年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的普通班，共有学生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人，其中男生</w:t>
      </w:r>
      <w:r>
        <w:rPr>
          <w:rFonts w:ascii="宋体" w:eastAsia="宋体" w:cs="宋体"/>
          <w:sz w:val="28"/>
          <w:bdr w:val="none" w:sz="0" w:space="0" w:color="auto"/>
        </w:rPr>
        <w:t>47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思想道德状况：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风还</w:t>
      </w:r>
      <w:r>
        <w:rPr>
          <w:rFonts w:ascii="宋体" w:eastAsia="宋体" w:hAnsi="MS Mincho" w:cs="宋体"/>
          <w:sz w:val="28"/>
          <w:bdr w:val="none" w:sz="0" w:space="0" w:color="auto"/>
        </w:rPr>
        <w:t>算健康，学生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向上，大部分同学已具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佳的思想品德，能做到尊敬老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礼貌，遇到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愿意跟老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沟通，虚心地向老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。但由于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男生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多，从而突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状况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是以后班主任工作要注意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班是普通班，大部分都不是通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试进</w:t>
      </w:r>
      <w:r>
        <w:rPr>
          <w:rFonts w:ascii="宋体" w:eastAsia="宋体" w:hAnsi="MS Mincho" w:cs="宋体"/>
          <w:sz w:val="28"/>
          <w:bdr w:val="none" w:sz="0" w:space="0" w:color="auto"/>
        </w:rPr>
        <w:t>入初中的。部分学生比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真完成，有必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的互相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，据班主任和科任老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反映，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堂气氛不太活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，多数学生不太敢于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疑。但是有部分学生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好学的，并且愿意互相学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，大部分学生已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，但是仍不排除少数学生自控力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低。学生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入初二，在学</w:t>
      </w:r>
      <w:r>
        <w:rPr>
          <w:rFonts w:ascii="宋体" w:eastAsia="宋体" w:hAnsi="SimSun" w:cs="宋体"/>
          <w:sz w:val="28"/>
          <w:bdr w:val="none" w:sz="0" w:space="0" w:color="auto"/>
        </w:rPr>
        <w:t>习竞</w:t>
      </w:r>
      <w:r>
        <w:rPr>
          <w:rFonts w:ascii="宋体" w:eastAsia="宋体" w:hAnsi="MS Mincho" w:cs="宋体"/>
          <w:sz w:val="28"/>
          <w:bdr w:val="none" w:sz="0" w:space="0" w:color="auto"/>
        </w:rPr>
        <w:t>争下，感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方法不得当，一旦受到考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，很容易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成自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。因此，我班本学期学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工作的重点就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学生找到适宜的学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初二的学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的挫折而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失斗志。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律整体良好，多数学生</w:t>
      </w:r>
      <w:r>
        <w:rPr>
          <w:rFonts w:ascii="宋体" w:eastAsia="宋体" w:hAnsi="SimSun" w:cs="宋体"/>
          <w:sz w:val="28"/>
          <w:bdr w:val="none" w:sz="0" w:space="0" w:color="auto"/>
        </w:rPr>
        <w:t>时间观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，一般都比校园要求的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早到几分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，只有少数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证课</w:t>
      </w:r>
      <w:r>
        <w:rPr>
          <w:rFonts w:ascii="宋体" w:eastAsia="宋体" w:hAnsi="MS Mincho" w:cs="宋体"/>
          <w:sz w:val="28"/>
          <w:bdr w:val="none" w:sz="0" w:space="0" w:color="auto"/>
        </w:rPr>
        <w:t>堂安静有序，按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按量地完成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室和公共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生的打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班干部工作状况：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大部分班干部的用心性很高，工作主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，工作潜力良好，有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心，能</w:t>
      </w:r>
      <w:r>
        <w:rPr>
          <w:rFonts w:ascii="宋体" w:eastAsia="宋体" w:hAnsi="SimSun" w:cs="宋体"/>
          <w:sz w:val="28"/>
          <w:bdr w:val="none" w:sz="0" w:space="0" w:color="auto"/>
        </w:rPr>
        <w:t>够团结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同学，在做好自己分内事的同</w:t>
      </w:r>
      <w:r>
        <w:rPr>
          <w:rFonts w:ascii="宋体" w:eastAsia="宋体" w:hAnsi="SimSun" w:cs="宋体"/>
          <w:sz w:val="28"/>
          <w:bdr w:val="none" w:sz="0" w:space="0" w:color="auto"/>
        </w:rPr>
        <w:t>时协</w:t>
      </w:r>
      <w:r>
        <w:rPr>
          <w:rFonts w:ascii="宋体" w:eastAsia="宋体" w:hAnsi="MS Mincho" w:cs="宋体"/>
          <w:sz w:val="28"/>
          <w:bdr w:val="none" w:sz="0" w:space="0" w:color="auto"/>
        </w:rPr>
        <w:t>助班主任管理班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向班主任反映，配合班主任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展工作，共同搞好班群众。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个性状况：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大部分学生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的，但也有少数学生比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沉默，在座位安排上已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个性活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与不活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的学生，使学生不至于性格走向极端。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其他状况：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学生衣着朴素大方。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然是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年代出生的新生代，但并没有受到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追赶潮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等不良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熟悉班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、学生基本状况，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同班主任解决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。建立一个和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、用心、向上、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秀的班群众，使整个班</w:t>
      </w:r>
      <w:r>
        <w:rPr>
          <w:rFonts w:ascii="宋体" w:eastAsia="宋体" w:hAnsi="SimSun" w:cs="宋体"/>
          <w:sz w:val="28"/>
          <w:bdr w:val="none" w:sz="0" w:space="0" w:color="auto"/>
        </w:rPr>
        <w:t>级团结</w:t>
      </w:r>
      <w:r>
        <w:rPr>
          <w:rFonts w:ascii="宋体" w:eastAsia="宋体" w:hAnsi="MS Mincho" w:cs="宋体"/>
          <w:sz w:val="28"/>
          <w:bdr w:val="none" w:sz="0" w:space="0" w:color="auto"/>
        </w:rPr>
        <w:t>向上，同学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融洽相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、互助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的群众意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，用心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的相互交流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与学生融洽相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，做学生的良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益友，提高学生的成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察和交流了解到班上各个学生的状况，帮忙他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发挥优势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潜力，引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找到适宜的学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方法，并构成良好的学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，搞好班群众建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完善班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建立良好的人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系，提高班群众的凝聚力，从而提高班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整体水平。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与原任班主任以及任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的交流与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作，以利于全面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、按照原任班主任工作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、深入地了解班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的基本状况。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抓好学生的思想工作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，直到行之有效。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多多了解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心学生，与学生交流，了解学生思想、学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状况，努力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学生，尽力做好心理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利用空余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交流状况，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一些要求上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的学生要充分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的用心性，鼓励他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再上一个台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、采用多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化学生的思想道德教育，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、用心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、参与学生的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内、外活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同原任班主任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一名初二的班主任要服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好学生的各个方面，具体的日常工作有以下几点。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、参加校园和年</w:t>
      </w:r>
      <w:r>
        <w:rPr>
          <w:rFonts w:ascii="宋体" w:eastAsia="宋体" w:hAnsi="SimSun" w:cs="宋体"/>
          <w:sz w:val="28"/>
          <w:bdr w:val="none" w:sz="0" w:space="0" w:color="auto"/>
        </w:rPr>
        <w:t>级组织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会校园的最新班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周一早上六点五十分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式，周二至周五早上六点五十分到教室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学生早</w:t>
      </w:r>
      <w:r>
        <w:rPr>
          <w:rFonts w:ascii="宋体" w:eastAsia="宋体" w:hAnsi="SimSun" w:cs="宋体"/>
          <w:sz w:val="28"/>
          <w:bdr w:val="none" w:sz="0" w:space="0" w:color="auto"/>
        </w:rPr>
        <w:t>读纪</w:t>
      </w:r>
      <w:r>
        <w:rPr>
          <w:rFonts w:ascii="宋体" w:eastAsia="宋体" w:hAnsi="MS Mincho" w:cs="宋体"/>
          <w:sz w:val="28"/>
          <w:bdr w:val="none" w:sz="0" w:space="0" w:color="auto"/>
        </w:rPr>
        <w:t>律状况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或研究性学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，呆在教室，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持教室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学生自</w:t>
      </w:r>
      <w:r>
        <w:rPr>
          <w:rFonts w:ascii="宋体" w:eastAsia="宋体" w:hAnsi="SimSun" w:cs="宋体"/>
          <w:sz w:val="28"/>
          <w:bdr w:val="none" w:sz="0" w:space="0" w:color="auto"/>
        </w:rPr>
        <w:t>习带给</w:t>
      </w:r>
      <w:r>
        <w:rPr>
          <w:rFonts w:ascii="宋体" w:eastAsia="宋体" w:hAnsi="MS Mincho" w:cs="宋体"/>
          <w:sz w:val="28"/>
          <w:bdr w:val="none" w:sz="0" w:space="0" w:color="auto"/>
        </w:rPr>
        <w:t>一个好的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到教室，提醒学生的准</w:t>
      </w:r>
      <w:r>
        <w:rPr>
          <w:rFonts w:ascii="宋体" w:eastAsia="宋体" w:hAnsi="SimSun" w:cs="宋体"/>
          <w:sz w:val="28"/>
          <w:bdr w:val="none" w:sz="0" w:space="0" w:color="auto"/>
        </w:rPr>
        <w:t>备晚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的科目以及利用相</w:t>
      </w:r>
      <w:r>
        <w:rPr>
          <w:rFonts w:ascii="宋体" w:eastAsia="宋体" w:hAnsi="SimSun" w:cs="宋体"/>
          <w:sz w:val="28"/>
          <w:bdr w:val="none" w:sz="0" w:space="0" w:color="auto"/>
        </w:rPr>
        <w:t>对时间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、体察学生的思想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喝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于我是从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号即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～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学年第一学期的第七周接手初二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周，于是班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工作便从第七周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划到第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周。根据校园安排和学生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熟悉班里的基本状况，尽量和学生融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一体，融入班群众，同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争取尽可能地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住学生的名字，名字与人能</w:t>
      </w:r>
      <w:r>
        <w:rPr>
          <w:rFonts w:ascii="宋体" w:eastAsia="宋体" w:hAnsi="SimSun" w:cs="宋体"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sz w:val="28"/>
          <w:bdr w:val="none" w:sz="0" w:space="0" w:color="auto"/>
        </w:rPr>
        <w:t>号入座。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，了解大体学生的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性状况，如家庭状况，学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状况，思想状况等，以及在班里构成的不同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，帮忙学生出黑板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，以主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，确定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象及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可利用渠道了解他，接触他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，参与到学生的各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当中去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行主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建立班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束作用和小助手的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助作用。加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，全面提高各学科成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第十周：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从各方面帮忙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象，力争从思想到行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与他帮忙。以小型主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第十一二三周：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争取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。搞好班群众建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。以小型主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行班主任交接工作和</w:t>
      </w:r>
      <w:r>
        <w:rPr>
          <w:rFonts w:ascii="宋体" w:eastAsia="宋体" w:hAnsi="SimSun" w:cs="宋体"/>
          <w:sz w:val="28"/>
          <w:bdr w:val="none" w:sz="0" w:space="0" w:color="auto"/>
        </w:rPr>
        <w:t>实习总结</w:t>
      </w:r>
      <w:r>
        <w:rPr>
          <w:rFonts w:ascii="宋体" w:eastAsia="宋体" w:hAnsi="MS Mincho" w:cs="宋体"/>
          <w:sz w:val="28"/>
          <w:bdr w:val="none" w:sz="0" w:space="0" w:color="auto"/>
        </w:rPr>
        <w:t>，以大型主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行感恩教育并与学生告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顶岗实习总结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中心校园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应对这</w:t>
      </w:r>
      <w:r>
        <w:rPr>
          <w:rFonts w:ascii="宋体" w:eastAsia="宋体" w:hAnsi="MS Mincho" w:cs="宋体"/>
          <w:sz w:val="28"/>
          <w:bdr w:val="none" w:sz="0" w:space="0" w:color="auto"/>
        </w:rPr>
        <w:t>个陌生的城市和校园，我的情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十分忐忑，然而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我最大的惊喜就是：一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，他就通知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我参加班主任的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工作。他很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心我，</w:t>
      </w:r>
      <w:r>
        <w:rPr>
          <w:rFonts w:ascii="宋体" w:eastAsia="宋体" w:hAnsi="SimSun" w:cs="宋体"/>
          <w:sz w:val="28"/>
          <w:bdr w:val="none" w:sz="0" w:space="0" w:color="auto"/>
        </w:rPr>
        <w:t>说实习</w:t>
      </w:r>
      <w:r>
        <w:rPr>
          <w:rFonts w:ascii="宋体" w:eastAsia="宋体" w:hAnsi="MS Mincho" w:cs="宋体"/>
          <w:sz w:val="28"/>
          <w:bdr w:val="none" w:sz="0" w:space="0" w:color="auto"/>
        </w:rPr>
        <w:t>一下班主任工作，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于以后走上教</w:t>
      </w:r>
      <w:r>
        <w:rPr>
          <w:rFonts w:ascii="宋体" w:eastAsia="宋体" w:hAnsi="SimSun" w:cs="宋体"/>
          <w:sz w:val="28"/>
          <w:bdr w:val="none" w:sz="0" w:space="0" w:color="auto"/>
        </w:rPr>
        <w:t>师岗</w:t>
      </w:r>
      <w:r>
        <w:rPr>
          <w:rFonts w:ascii="宋体" w:eastAsia="宋体" w:hAnsi="MS Mincho" w:cs="宋体"/>
          <w:sz w:val="28"/>
          <w:bdr w:val="none" w:sz="0" w:space="0" w:color="auto"/>
        </w:rPr>
        <w:t>位有很大帮忙，也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自己以后做一名班主任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的机会很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都很用心的去走。通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我的努力，我切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到自己的心与他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凝在了一起。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展的引路人，是班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者、教育者和指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者。因而作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把工序一道接一道的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利地完成，在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一个脚印的探求和摸索。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一、注重班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日常工作的有序管理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接到班主任任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找指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叮嘱我，新老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的上任，建立威信最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，然后就是把班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工作管理中我采取制度化管理的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法，并仿效校园的日常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日工作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法，安排了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日班委，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五个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日班委，争取能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的日常生活。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班主任就避免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老黄牛式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保姆式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的管理方法，班干部从中也得以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出两个</w:t>
      </w:r>
      <w:r>
        <w:rPr>
          <w:rFonts w:ascii="宋体" w:eastAsia="宋体" w:hAnsi="SimSun" w:cs="宋体"/>
          <w:sz w:val="28"/>
          <w:bdr w:val="none" w:sz="0" w:space="0" w:color="auto"/>
        </w:rPr>
        <w:t>关键问题</w:t>
      </w:r>
      <w:r>
        <w:rPr>
          <w:rFonts w:ascii="宋体" w:eastAsia="宋体" w:hAnsi="MS Mincho" w:cs="宋体"/>
          <w:sz w:val="28"/>
          <w:bdr w:val="none" w:sz="0" w:space="0" w:color="auto"/>
        </w:rPr>
        <w:t>：一是制定的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因地制宜，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状况，不能提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高、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低的要求。二是如何培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班干部也是一大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。比如挑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的人当班委，工作中如何正确引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班委潜力。班委人</w:t>
      </w:r>
      <w:r>
        <w:rPr>
          <w:rFonts w:ascii="宋体" w:eastAsia="宋体" w:hAnsi="SimSun" w:cs="宋体"/>
          <w:sz w:val="28"/>
          <w:bdr w:val="none" w:sz="0" w:space="0" w:color="auto"/>
        </w:rPr>
        <w:t>选应职责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，敢管敢抓，独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一面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的思想，要求注意自我形象，以身作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支持班委的正确工作，做班委的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有力后盾，鼓励班委放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手脚大胆工作，增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性和用心性。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的努力之后，我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班的量化考核上了一个新高度，班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内大小事宜也有序运作起来。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而成功的第一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二、善用班会心灵沟通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了更加全面的了解学生的心理，我把班会放在了最重要的位置，</w:t>
      </w:r>
      <w:r>
        <w:rPr>
          <w:rFonts w:ascii="宋体" w:eastAsia="宋体" w:hAnsi="SimSun" w:cs="宋体"/>
          <w:sz w:val="28"/>
          <w:bdr w:val="none" w:sz="0" w:space="0" w:color="auto"/>
        </w:rPr>
        <w:t>每节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班会我都要留一段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学生来完成一份特殊作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份特殊作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和理解学生的内心世界。比如：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某某我想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等等，叫学生自己写，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学生就会把自己最想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出来，把自己内心世界的苦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等等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泄出来，同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，班主任在批改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份特殊的作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与适当的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行着无声的心灵交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。当然，在教育和写</w:t>
      </w:r>
      <w:r>
        <w:rPr>
          <w:rFonts w:ascii="宋体" w:eastAsia="宋体" w:hAnsi="SimSun" w:cs="宋体"/>
          <w:sz w:val="28"/>
          <w:bdr w:val="none" w:sz="0" w:space="0" w:color="auto"/>
        </w:rPr>
        <w:t>评语时</w:t>
      </w:r>
      <w:r>
        <w:rPr>
          <w:rFonts w:ascii="宋体" w:eastAsia="宋体" w:hAnsi="MS Mincho" w:cs="宋体"/>
          <w:sz w:val="28"/>
          <w:bdr w:val="none" w:sz="0" w:space="0" w:color="auto"/>
        </w:rPr>
        <w:t>要以理服人，不能以</w:t>
      </w:r>
      <w:r>
        <w:rPr>
          <w:rFonts w:ascii="宋体" w:eastAsia="宋体" w:hAnsi="SimSun" w:cs="宋体"/>
          <w:sz w:val="28"/>
          <w:bdr w:val="none" w:sz="0" w:space="0" w:color="auto"/>
        </w:rPr>
        <w:t>势压</w:t>
      </w:r>
      <w:r>
        <w:rPr>
          <w:rFonts w:ascii="宋体" w:eastAsia="宋体" w:hAnsi="MS Mincho" w:cs="宋体"/>
          <w:sz w:val="28"/>
          <w:bdr w:val="none" w:sz="0" w:space="0" w:color="auto"/>
        </w:rPr>
        <w:t>人，但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于一些受到不良影响甚至虚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的学生，可采取一些不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害其自薄心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三、注重研究学生的心理特征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得班主任工作中的一大法宝是不能忽略学生的年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心理特征。因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，一个人有健壮的体魄固然重要，但比身体健康更重要的是要有一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健康的心理。因此能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根据初中学生心理的不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定性特点，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予理解和引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着耐性，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做心里指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，到达情感教育的目的。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十五字道理：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会思想、会知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、会做人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自理、自主、自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。之后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提出一些期望，要求学生尽快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入初中学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道。有了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个心里的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渡，接下来的一些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章制度，学生就能用心配合。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感化后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人的十个手指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是不可能一</w:t>
      </w:r>
      <w:r>
        <w:rPr>
          <w:rFonts w:ascii="宋体" w:eastAsia="宋体" w:hAnsi="SimSun" w:cs="宋体"/>
          <w:sz w:val="28"/>
          <w:bdr w:val="none" w:sz="0" w:space="0" w:color="auto"/>
        </w:rPr>
        <w:t>样齐</w:t>
      </w:r>
      <w:r>
        <w:rPr>
          <w:rFonts w:ascii="宋体" w:eastAsia="宋体" w:hAnsi="MS Mincho" w:cs="宋体"/>
          <w:sz w:val="28"/>
          <w:bdr w:val="none" w:sz="0" w:space="0" w:color="auto"/>
        </w:rPr>
        <w:t>的，同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的学生也不可能全都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好学生容易，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，如何看待后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生是个十分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得研究的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你行，你就行，不行也行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你不行，你就不行，行也不行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就是此刻炒得比</w:t>
      </w:r>
      <w:r>
        <w:rPr>
          <w:rFonts w:ascii="宋体" w:eastAsia="宋体" w:hAnsi="SimSun" w:cs="宋体"/>
          <w:sz w:val="28"/>
          <w:bdr w:val="none" w:sz="0" w:space="0" w:color="auto"/>
        </w:rPr>
        <w:t>较热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。就学生来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越是信任他，他学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就越勤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，自信心就越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，就能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力。在我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班，我把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个同学都看成我的朋友，和他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生友情，我从来不用鄙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的目光看待他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生，不管是在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聊，我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是注意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心理暗示，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他行，他有潜力，老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抓得起来。我会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：零分不可怕，怕的是不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就很容易与我沟通和交流，很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意帮我做事，所以真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感化学生的。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学生真正感到思想上有所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上有所提高，情感上有所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足就行了。真正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然目前自己不是最好的自己，但与以前的自己相比有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就行，新竹高于旧竹枝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律。自尊心人皆有之，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望得到尊重是人内在要求，学生自然也不例外。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要与学生以心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善良的心，只要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有了必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生友情，那什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事情都好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了。著名教育家陶行知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践中去尊重学生，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来走路。所以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真情，是完全能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师爱转</w:t>
      </w:r>
      <w:r>
        <w:rPr>
          <w:rFonts w:ascii="宋体" w:eastAsia="宋体" w:hAnsi="MS Mincho" w:cs="宋体"/>
          <w:sz w:val="28"/>
          <w:bdr w:val="none" w:sz="0" w:space="0" w:color="auto"/>
        </w:rPr>
        <w:t>化学生。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人是有感情的，学生是有良知的，他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与社会上有些人不同，只要我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舍得花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花心血，我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完全能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师爱唤</w:t>
      </w:r>
      <w:r>
        <w:rPr>
          <w:rFonts w:ascii="宋体" w:eastAsia="宋体" w:hAnsi="MS Mincho" w:cs="宋体"/>
          <w:sz w:val="28"/>
          <w:bdr w:val="none" w:sz="0" w:space="0" w:color="auto"/>
        </w:rPr>
        <w:t>醒学生，感化学生，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化学生，一分耕耘一分收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。当心与心相印，那班主任工作就会自然的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水行舟了。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是我做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班主任的真情感悟。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顶岗实习总结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日在定州市晏阳初中学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，到学校去体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、去磨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憧憬和期待来到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里，期待在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里成功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从学生到老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，一名学生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第一天到达晏阳初中学的</w:t>
      </w:r>
      <w:r>
        <w:rPr>
          <w:rFonts w:ascii="宋体" w:eastAsia="宋体" w:hAnsi="SimSun" w:cs="宋体"/>
          <w:sz w:val="28"/>
          <w:bdr w:val="none" w:sz="0" w:space="0" w:color="auto"/>
        </w:rPr>
        <w:t>记忆还</w:t>
      </w:r>
      <w:r>
        <w:rPr>
          <w:rFonts w:ascii="宋体" w:eastAsia="宋体" w:hAnsi="MS Mincho" w:cs="宋体"/>
          <w:sz w:val="28"/>
          <w:bdr w:val="none" w:sz="0" w:space="0" w:color="auto"/>
        </w:rPr>
        <w:t>深深留在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海里，我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是冬天，天气特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被安排住到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公楼里，以前的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生也是住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里，学校里早就停了暖气，宿舍里没有暖气，冷</w:t>
      </w:r>
      <w:r>
        <w:rPr>
          <w:rFonts w:ascii="宋体" w:eastAsia="宋体" w:hAnsi="SimSun" w:cs="宋体"/>
          <w:sz w:val="28"/>
          <w:bdr w:val="none" w:sz="0" w:space="0" w:color="auto"/>
        </w:rPr>
        <w:t>飕飕</w:t>
      </w:r>
      <w:r>
        <w:rPr>
          <w:rFonts w:ascii="宋体" w:eastAsia="宋体" w:hAnsi="MS Mincho" w:cs="宋体"/>
          <w:sz w:val="28"/>
          <w:bdr w:val="none" w:sz="0" w:space="0" w:color="auto"/>
        </w:rPr>
        <w:t>的。在出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前学校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们实习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了一件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大衣，那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候我就不知道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大衣的用途，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在派上用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大衣，但依旧很冷，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会被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醒，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感冒了，嗓子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了好几天。学校里没有教工食堂，我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和学生共用一个食堂，食堂里的</w:t>
      </w:r>
      <w:r>
        <w:rPr>
          <w:rFonts w:ascii="宋体" w:eastAsia="宋体" w:hAnsi="SimSun" w:cs="宋体"/>
          <w:sz w:val="28"/>
          <w:bdr w:val="none" w:sz="0" w:space="0" w:color="auto"/>
        </w:rPr>
        <w:t>饭每</w:t>
      </w:r>
      <w:r>
        <w:rPr>
          <w:rFonts w:ascii="宋体" w:eastAsia="宋体" w:hAnsi="MS Mincho" w:cs="宋体"/>
          <w:sz w:val="28"/>
          <w:bdr w:val="none" w:sz="0" w:space="0" w:color="auto"/>
        </w:rPr>
        <w:t>天依旧。有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候打份土豆，土豆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半生，很是同情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里的学生。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条件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苦，但是我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苦的条件下更能磨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意志，培</w:t>
      </w:r>
      <w:r>
        <w:rPr>
          <w:rFonts w:ascii="宋体" w:eastAsia="宋体" w:hAnsi="SimSun" w:cs="宋体"/>
          <w:sz w:val="28"/>
          <w:bdr w:val="none" w:sz="0" w:space="0" w:color="auto"/>
        </w:rPr>
        <w:t>养顽强</w:t>
      </w:r>
      <w:r>
        <w:rPr>
          <w:rFonts w:ascii="宋体" w:eastAsia="宋体" w:hAnsi="MS Mincho" w:cs="宋体"/>
          <w:sz w:val="28"/>
          <w:bdr w:val="none" w:sz="0" w:space="0" w:color="auto"/>
        </w:rPr>
        <w:t>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点的教学条件也比</w:t>
      </w:r>
      <w:r>
        <w:rPr>
          <w:rFonts w:ascii="宋体" w:eastAsia="宋体" w:hAnsi="SimSun" w:cs="宋体"/>
          <w:sz w:val="28"/>
          <w:bdr w:val="none" w:sz="0" w:space="0" w:color="auto"/>
        </w:rPr>
        <w:t>较简</w:t>
      </w:r>
      <w:r>
        <w:rPr>
          <w:rFonts w:ascii="宋体" w:eastAsia="宋体" w:hAnsi="MS Mincho" w:cs="宋体"/>
          <w:sz w:val="28"/>
          <w:bdr w:val="none" w:sz="0" w:space="0" w:color="auto"/>
        </w:rPr>
        <w:t>陋，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差，教室里没有多媒体，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室可以当做多媒体教室使用。因而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常使用多媒体教学是不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的，只能利用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的教学媒体，因而我必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充分利用黑板。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点的学生学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趣不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厚，因此如何提高学生的学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力，是一个很大的挑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。我努力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，努力丰富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堂内容来吸引学生注意力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地理，深入浅出，激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学生，解答疑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，我的教学技能得到一定的提高。另外，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极向当地老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，吸取教学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，努力提高自身的教学技能。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一些学生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划的情况，采取在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动讨论题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我以后要干什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到他</w:t>
      </w:r>
      <w:r>
        <w:rPr>
          <w:rFonts w:ascii="宋体" w:eastAsia="宋体" w:hAnsi="SimSun" w:cs="宋体"/>
          <w:sz w:val="28"/>
          <w:bdr w:val="none" w:sz="0" w:space="0" w:color="auto"/>
        </w:rPr>
        <w:t>们应该认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真考</w:t>
      </w:r>
      <w:r>
        <w:rPr>
          <w:rFonts w:ascii="宋体" w:eastAsia="宋体" w:hAnsi="SimSun" w:cs="宋体"/>
          <w:sz w:val="28"/>
          <w:bdr w:val="none" w:sz="0" w:space="0" w:color="auto"/>
        </w:rPr>
        <w:t>虑这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学生适当施加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力，目的在于激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真思考未来，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制一幅属于自己的一片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天。其次又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天道酬勤，恒者</w:t>
      </w:r>
      <w:r>
        <w:rPr>
          <w:rFonts w:ascii="宋体" w:eastAsia="宋体" w:hAnsi="SimSun" w:cs="宋体"/>
          <w:sz w:val="28"/>
          <w:bdr w:val="none" w:sz="0" w:space="0" w:color="auto"/>
        </w:rPr>
        <w:t>为胜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班会，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理想，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真思考和反省，理想是美好的，但是理想只有付</w:t>
      </w:r>
      <w:r>
        <w:rPr>
          <w:rFonts w:ascii="宋体" w:eastAsia="宋体" w:hAnsi="SimSun" w:cs="宋体"/>
          <w:sz w:val="28"/>
          <w:bdr w:val="none" w:sz="0" w:space="0" w:color="auto"/>
        </w:rPr>
        <w:t>诸实</w:t>
      </w:r>
      <w:r>
        <w:rPr>
          <w:rFonts w:ascii="宋体" w:eastAsia="宋体" w:hAnsi="MS Mincho" w:cs="宋体"/>
          <w:sz w:val="28"/>
          <w:bdr w:val="none" w:sz="0" w:space="0" w:color="auto"/>
        </w:rPr>
        <w:t>践才有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的可能性，否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理想只能是理想。通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班会，了解有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班会的知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好一个班会。另外，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学生做思想工作，</w:t>
      </w:r>
      <w:r>
        <w:rPr>
          <w:rFonts w:ascii="宋体" w:eastAsia="宋体" w:hAnsi="SimSun" w:cs="宋体"/>
          <w:sz w:val="28"/>
          <w:bdr w:val="none" w:sz="0" w:space="0" w:color="auto"/>
        </w:rPr>
        <w:t>劝导</w:t>
      </w:r>
      <w:r>
        <w:rPr>
          <w:rFonts w:ascii="宋体" w:eastAsia="宋体" w:hAnsi="MS Mincho" w:cs="宋体"/>
          <w:sz w:val="28"/>
          <w:bdr w:val="none" w:sz="0" w:space="0" w:color="auto"/>
        </w:rPr>
        <w:t>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差的学生打消退学的想法，帮助学生学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，期中考</w:t>
      </w:r>
      <w:r>
        <w:rPr>
          <w:rFonts w:ascii="宋体" w:eastAsia="宋体" w:hAnsi="SimSun" w:cs="宋体"/>
          <w:sz w:val="28"/>
          <w:bdr w:val="none" w:sz="0" w:space="0" w:color="auto"/>
        </w:rPr>
        <w:t>试时这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很多，我很欣慰。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，我担任高一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班主任，向班主任学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如何当一位称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的班主任，如何管理好一个班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时协</w:t>
      </w:r>
      <w:r>
        <w:rPr>
          <w:rFonts w:ascii="宋体" w:eastAsia="宋体" w:hAnsi="MS Mincho" w:cs="宋体"/>
          <w:sz w:val="28"/>
          <w:bdr w:val="none" w:sz="0" w:space="0" w:color="auto"/>
        </w:rPr>
        <w:t>助班主任工作，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班主任的工作：我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早自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，中午去班里督促学生午休，下午第四</w:t>
      </w:r>
      <w:r>
        <w:rPr>
          <w:rFonts w:ascii="宋体" w:eastAsia="宋体" w:hAnsi="SimSun" w:cs="宋体"/>
          <w:sz w:val="28"/>
          <w:bdr w:val="none" w:sz="0" w:space="0" w:color="auto"/>
        </w:rPr>
        <w:t>节课盯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晚饭</w:t>
      </w:r>
      <w:r>
        <w:rPr>
          <w:rFonts w:ascii="宋体" w:eastAsia="宋体" w:hAnsi="MS Mincho" w:cs="宋体"/>
          <w:sz w:val="28"/>
          <w:bdr w:val="none" w:sz="0" w:space="0" w:color="auto"/>
        </w:rPr>
        <w:t>后督促学生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，了解班里学生的学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学生做思想工作，及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向班主任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班里情况等等。通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，班主任技能得到一定提高。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，由于学校需要，学校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我安排了初一地理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程，于是我就教高中地理和初中地理，担任两个年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的地理老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我就要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两份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，看两份作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加重了，增加了挑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。并且初中生和高中生思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水平不一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，教学模式、教学方法也不一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初中教学、高中教学都有所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是一把双刃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，既有挑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也有机遇。去共同探索初中教学、高中教学，增加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生活忙碌充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实习变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得更加丰富和有意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，我和我的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趣，如何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学生做思想工作，如何解决学生之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的矛盾等等。从学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到生活方面，我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自由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，互相学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，互相帮助，正所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三个臭皮匠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葛亮。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过访张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，我受益匪浅，从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身上我学到很多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将近半年的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生活里，我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到了扎根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任是重大的，老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授者，更要育人。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半年的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，我更加敬佩老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，也更加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将近半年的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生活里，我得到了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顶岗实习总结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碎，繁忙的，然而做好班主任工作是一个好教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志，也能从中体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。一年的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心支持和帮助下，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我学到了很多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了自身的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后一直找不到合适的工作，整天在家愁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的呆着，最后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在是呆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是不得不出去找工作，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候，我的同学帮我介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了一份很不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的工作，就是到学校当老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刚毕业对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没有任何的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，所以学校一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也不能正式的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用我，只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我当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，看我的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情况来确定我是否能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我的一次机会啊，我一定会抓住的，我很快的准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好到学校上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了，我任中班教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兼</w:t>
      </w:r>
      <w:r>
        <w:rPr>
          <w:rFonts w:ascii="宋体" w:eastAsia="宋体" w:hAnsi="SimSun" w:cs="宋体"/>
          <w:sz w:val="28"/>
          <w:bdr w:val="none" w:sz="0" w:space="0" w:color="auto"/>
        </w:rPr>
        <w:t>职见习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是我踏入教学生涯所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教的第一个班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我而言有着特殊的意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，我要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。下面我把最近的工作做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要的</w:t>
      </w:r>
      <w:r>
        <w:rPr>
          <w:rFonts w:ascii="宋体" w:eastAsia="宋体" w:hAnsi="SimSun" w:cs="宋体"/>
          <w:sz w:val="28"/>
          <w:bdr w:val="none" w:sz="0" w:space="0" w:color="auto"/>
        </w:rPr>
        <w:t>汇报总结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赏识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和鼓励学生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能使学生愉快地学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社会有益的人，是我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的愿望和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的教育所希望达到的目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。而把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运用到班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管理中将起到事半功倍的作用，及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恰当的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分析，他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是鼓励多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，并且非常注意措辞用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一来，无</w:t>
      </w:r>
      <w:r>
        <w:rPr>
          <w:rFonts w:ascii="宋体" w:eastAsia="宋体" w:hAnsi="SimSun" w:cs="宋体"/>
          <w:sz w:val="28"/>
          <w:bdr w:val="none" w:sz="0" w:space="0" w:color="auto"/>
        </w:rPr>
        <w:t>论优</w:t>
      </w:r>
      <w:r>
        <w:rPr>
          <w:rFonts w:ascii="宋体" w:eastAsia="宋体" w:hAnsi="MS Mincho" w:cs="宋体"/>
          <w:sz w:val="28"/>
          <w:bdr w:val="none" w:sz="0" w:space="0" w:color="auto"/>
        </w:rPr>
        <w:t>秀生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生，都会信心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、干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十足的迎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下一次考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班主任工作几个月的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里，我越来越深切地感受到班主任工作的重要、深奥，它不只是一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工作，更是一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。担任班主任可以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来忙碌与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更多的是从和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中得到的快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与欣慰。在以后的工作中，我将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与提高，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自己早日成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一名正式的班主任而努力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二、班主任工作情况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提升自己的理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注意学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学校的学生如何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展心理健康教育等内容，力求使自己的素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不断提升。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极参加全校教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工大会，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学校下达的上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文件，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心国内外大事，注重政治理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参加升旗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式，从不缺勤。服从安排，人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的班主任例会，从不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参加例会，了解学校的工作安排，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极配合班主任做好班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https://d.book118.com/968100020007006043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8100020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班主任顶岗实习总结（通用11篇）</dc:title>
  <dc:subject>总结在一个时期、一个年度、一个阶段对学习和工作生活等情况加以回顾和分析的一种书面材料，它可以提升我们发现问题的能力，不如立即行动起来写一份总结吧。但是总结有什么要求呢？下面是小编为大家整理的班主任顶岗实习总结，欢迎阅读与收藏。　　班主任顶岗实习总结 篇1　　一、班级状况分析：　　1班是七年级的普通班，共有学生59人，其中男生47人，女生13人。　　思想道德状况：　　本班总体还能够，班风还算健康，学生团结向上，大部分同学已具备了较佳的思想</dc:subject>
  <cp:keywords>班主任顶岗实习总结</cp:keywords>
  <cp:revision>0</cp:revision>
</cp:coreProperties>
</file>