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高中运</w:t>
      </w:r>
      <w:r>
        <w:rPr>
          <w:rFonts w:ascii="宋体" w:eastAsia="黑体" w:hAnsi="SimSun" w:cs="宋体"/>
          <w:b/>
          <w:sz w:val="40"/>
        </w:rPr>
        <w:t>动</w:t>
      </w:r>
      <w:r>
        <w:rPr>
          <w:rFonts w:ascii="宋体" w:eastAsia="黑体" w:hAnsi="MS Mincho" w:cs="宋体"/>
          <w:b/>
          <w:sz w:val="40"/>
        </w:rPr>
        <w:t>会广播稿</w:t>
      </w:r>
      <w:r>
        <w:rPr>
          <w:rFonts w:ascii="宋体" w:eastAsia="黑体" w:cs="宋体"/>
          <w:b/>
          <w:sz w:val="40"/>
        </w:rPr>
        <w:t>14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在广播站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的学生，广播前一般都会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先做好广播稿，广播稿写得好才会有好的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目效果，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秀的广播稿都具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一些什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特点呢？下面是小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大家整理的高中运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会广播稿，供大家参考借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，希望可以帮助到有需要的朋友。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高中运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会广播稿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是雄</w:t>
      </w:r>
      <w:r>
        <w:rPr>
          <w:rFonts w:ascii="宋体" w:eastAsia="宋体" w:hAnsi="SimSun" w:cs="宋体"/>
          <w:sz w:val="28"/>
        </w:rPr>
        <w:t>鹰</w:t>
      </w:r>
      <w:r>
        <w:rPr>
          <w:rFonts w:ascii="宋体" w:eastAsia="宋体" w:hAnsi="MS Mincho" w:cs="宋体"/>
          <w:sz w:val="28"/>
        </w:rPr>
        <w:t>，就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博</w:t>
      </w:r>
      <w:r>
        <w:rPr>
          <w:rFonts w:ascii="宋体" w:eastAsia="宋体" w:hAnsi="SimSun" w:cs="宋体"/>
          <w:sz w:val="28"/>
        </w:rPr>
        <w:t>击长</w:t>
      </w:r>
      <w:r>
        <w:rPr>
          <w:rFonts w:ascii="宋体" w:eastAsia="宋体" w:hAnsi="MS Mincho" w:cs="宋体"/>
          <w:sz w:val="28"/>
        </w:rPr>
        <w:t>空，</w:t>
      </w:r>
      <w:r>
        <w:rPr>
          <w:rFonts w:ascii="宋体" w:eastAsia="宋体" w:hAnsi="SimSun" w:cs="宋体"/>
          <w:sz w:val="28"/>
        </w:rPr>
        <w:t>让啸</w:t>
      </w:r>
      <w:r>
        <w:rPr>
          <w:rFonts w:ascii="宋体" w:eastAsia="宋体" w:hAnsi="MS Mincho" w:cs="宋体"/>
          <w:sz w:val="28"/>
        </w:rPr>
        <w:t>声响</w:t>
      </w:r>
      <w:r>
        <w:rPr>
          <w:rFonts w:ascii="宋体" w:eastAsia="宋体" w:hAnsi="SimSun" w:cs="宋体"/>
          <w:sz w:val="28"/>
        </w:rPr>
        <w:t>彻</w:t>
      </w:r>
      <w:r>
        <w:rPr>
          <w:rFonts w:ascii="宋体" w:eastAsia="宋体" w:hAnsi="MS Mincho" w:cs="宋体"/>
          <w:sz w:val="28"/>
        </w:rPr>
        <w:t>云霄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是蛟</w:t>
      </w:r>
      <w:r>
        <w:rPr>
          <w:rFonts w:ascii="宋体" w:eastAsia="宋体" w:hAnsi="SimSun" w:cs="宋体"/>
          <w:sz w:val="28"/>
        </w:rPr>
        <w:t>龙</w:t>
      </w:r>
      <w:r>
        <w:rPr>
          <w:rFonts w:ascii="宋体" w:eastAsia="宋体" w:hAnsi="MS Mincho" w:cs="宋体"/>
          <w:sz w:val="28"/>
        </w:rPr>
        <w:t>，就能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游四海，惊涛</w:t>
      </w:r>
      <w:r>
        <w:rPr>
          <w:rFonts w:ascii="宋体" w:eastAsia="宋体" w:hAnsi="SimSun" w:cs="宋体"/>
          <w:sz w:val="28"/>
        </w:rPr>
        <w:t>骇</w:t>
      </w:r>
      <w:r>
        <w:rPr>
          <w:rFonts w:ascii="宋体" w:eastAsia="宋体" w:hAnsi="MS Mincho" w:cs="宋体"/>
          <w:sz w:val="28"/>
        </w:rPr>
        <w:t>浪任我逍遥。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勇敢者，就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奔跑在那运</w:t>
      </w:r>
      <w:r>
        <w:rPr>
          <w:rFonts w:ascii="宋体" w:eastAsia="宋体" w:hAnsi="SimSun" w:cs="宋体"/>
          <w:sz w:val="28"/>
        </w:rPr>
        <w:t>动场</w:t>
      </w:r>
      <w:r>
        <w:rPr>
          <w:rFonts w:ascii="宋体" w:eastAsia="宋体" w:hAnsi="MS Mincho" w:cs="宋体"/>
          <w:sz w:val="28"/>
        </w:rPr>
        <w:t>上，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奋发</w:t>
      </w:r>
      <w:r>
        <w:rPr>
          <w:rFonts w:ascii="宋体" w:eastAsia="宋体" w:hAnsi="MS Mincho" w:cs="宋体"/>
          <w:sz w:val="28"/>
        </w:rPr>
        <w:t>激昂。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真正的健儿，在那力竭之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，在那坎坷之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，在那</w:t>
      </w:r>
      <w:r>
        <w:rPr>
          <w:rFonts w:ascii="宋体" w:eastAsia="宋体" w:hAnsi="SimSun" w:cs="宋体"/>
          <w:sz w:val="28"/>
        </w:rPr>
        <w:t>荆</w:t>
      </w:r>
      <w:r>
        <w:rPr>
          <w:rFonts w:ascii="宋体" w:eastAsia="宋体" w:hAnsi="MS Mincho" w:cs="宋体"/>
          <w:sz w:val="28"/>
        </w:rPr>
        <w:t>棘</w:t>
      </w:r>
      <w:r>
        <w:rPr>
          <w:rFonts w:ascii="宋体" w:eastAsia="宋体" w:hAnsi="SimSun" w:cs="宋体"/>
          <w:sz w:val="28"/>
        </w:rPr>
        <w:t>丛</w:t>
      </w:r>
      <w:r>
        <w:rPr>
          <w:rFonts w:ascii="宋体" w:eastAsia="宋体" w:hAnsi="MS Mincho" w:cs="宋体"/>
          <w:sz w:val="28"/>
        </w:rPr>
        <w:t>中，决不会停止</w:t>
      </w:r>
      <w:r>
        <w:rPr>
          <w:rFonts w:ascii="宋体" w:eastAsia="宋体" w:hAnsi="SimSun" w:cs="宋体"/>
          <w:sz w:val="28"/>
        </w:rPr>
        <w:t>迈动</w:t>
      </w:r>
      <w:r>
        <w:rPr>
          <w:rFonts w:ascii="宋体" w:eastAsia="宋体" w:hAnsi="MS Mincho" w:cs="宋体"/>
          <w:sz w:val="28"/>
        </w:rPr>
        <w:t>的双脚，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一把汗水，洒一腔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血，昂首</w:t>
      </w:r>
      <w:r>
        <w:rPr>
          <w:rFonts w:ascii="宋体" w:eastAsia="宋体" w:hAnsi="SimSun" w:cs="宋体"/>
          <w:sz w:val="28"/>
        </w:rPr>
        <w:t>迈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毅的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们奋</w:t>
      </w:r>
      <w:r>
        <w:rPr>
          <w:rFonts w:ascii="宋体" w:eastAsia="宋体" w:hAnsi="MS Mincho" w:cs="宋体"/>
          <w:sz w:val="28"/>
        </w:rPr>
        <w:t>斗，我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拼搏，即使在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茵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上拼得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破血流。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一致，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力拼搏，自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不息，永争第一的精神在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里奔</w:t>
      </w:r>
      <w:r>
        <w:rPr>
          <w:rFonts w:ascii="宋体" w:eastAsia="宋体" w:hAnsi="SimSun" w:cs="宋体"/>
          <w:sz w:val="28"/>
        </w:rPr>
        <w:t>腾</w:t>
      </w:r>
      <w:r>
        <w:rPr>
          <w:rFonts w:ascii="宋体" w:eastAsia="宋体" w:hAnsi="MS Mincho" w:cs="宋体"/>
          <w:sz w:val="28"/>
        </w:rPr>
        <w:t>流淌。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高中运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会广播稿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没有激烈的喝彩。但你仍用精密的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表和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致的耐心，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着运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煌。我</w:t>
      </w:r>
      <w:r>
        <w:rPr>
          <w:rFonts w:ascii="宋体" w:eastAsia="宋体" w:hAnsi="SimSun" w:cs="宋体"/>
          <w:sz w:val="28"/>
        </w:rPr>
        <w:t>们为</w:t>
      </w:r>
      <w:r>
        <w:rPr>
          <w:rFonts w:ascii="宋体" w:eastAsia="宋体" w:hAnsi="MS Mincho" w:cs="宋体"/>
          <w:sz w:val="28"/>
        </w:rPr>
        <w:t>你自豪，辛苦了，敬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，震天的呼声于你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无</w:t>
      </w:r>
      <w:r>
        <w:rPr>
          <w:rFonts w:ascii="宋体" w:eastAsia="宋体" w:hAnsi="SimSun" w:cs="宋体"/>
          <w:sz w:val="28"/>
        </w:rPr>
        <w:t>缘</w:t>
      </w:r>
      <w:r>
        <w:rPr>
          <w:rFonts w:ascii="宋体" w:eastAsia="宋体" w:hAnsi="MS Mincho" w:cs="宋体"/>
          <w:sz w:val="28"/>
        </w:rPr>
        <w:t>，但，</w:t>
      </w:r>
      <w:r>
        <w:rPr>
          <w:rFonts w:ascii="宋体" w:eastAsia="宋体" w:hAnsi="SimSun" w:cs="宋体"/>
          <w:sz w:val="28"/>
        </w:rPr>
        <w:t>挚</w:t>
      </w:r>
      <w:r>
        <w:rPr>
          <w:rFonts w:ascii="宋体" w:eastAsia="宋体" w:hAnsi="MS Mincho" w:cs="宋体"/>
          <w:sz w:val="28"/>
        </w:rPr>
        <w:t>起那片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呼声的是你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的目光！也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，炙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的高阳不曾怜</w:t>
      </w:r>
      <w:r>
        <w:rPr>
          <w:rFonts w:ascii="宋体" w:eastAsia="宋体" w:hAnsi="SimSun" w:cs="宋体"/>
          <w:sz w:val="28"/>
        </w:rPr>
        <w:t>悯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，但，烈阳底下是你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高大的身影。也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美与期盼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于你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擦肩而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，但，真正的感激未</w:t>
      </w:r>
      <w:r>
        <w:rPr>
          <w:rFonts w:ascii="宋体" w:eastAsia="宋体" w:hAnsi="SimSun" w:cs="宋体"/>
          <w:sz w:val="28"/>
        </w:rPr>
        <w:t>尝</w:t>
      </w:r>
      <w:r>
        <w:rPr>
          <w:rFonts w:ascii="宋体" w:eastAsia="宋体" w:hAnsi="MS Mincho" w:cs="宋体"/>
          <w:sz w:val="28"/>
        </w:rPr>
        <w:t>不在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个人心中流淌。无声的</w:t>
      </w:r>
      <w:r>
        <w:rPr>
          <w:rFonts w:ascii="宋体" w:eastAsia="宋体" w:hAnsi="SimSun" w:cs="宋体"/>
          <w:sz w:val="28"/>
        </w:rPr>
        <w:t>话语</w:t>
      </w:r>
      <w:r>
        <w:rPr>
          <w:rFonts w:ascii="宋体" w:eastAsia="宋体" w:hAnsi="MS Mincho" w:cs="宋体"/>
          <w:sz w:val="28"/>
        </w:rPr>
        <w:t>化作一声：老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誉有你的一份。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再</w:t>
      </w:r>
      <w:r>
        <w:rPr>
          <w:rFonts w:ascii="宋体" w:eastAsia="宋体" w:hAnsi="SimSun" w:cs="宋体"/>
          <w:sz w:val="28"/>
        </w:rPr>
        <w:t>这竞赛</w:t>
      </w:r>
      <w:r>
        <w:rPr>
          <w:rFonts w:ascii="宋体" w:eastAsia="宋体" w:hAnsi="MS Mincho" w:cs="宋体"/>
          <w:sz w:val="28"/>
        </w:rPr>
        <w:t>的操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上，有掌声，有着运</w:t>
      </w:r>
      <w:r>
        <w:rPr>
          <w:rFonts w:ascii="宋体" w:eastAsia="宋体" w:hAnsi="SimSun" w:cs="宋体"/>
          <w:sz w:val="28"/>
        </w:rPr>
        <w:t>动员们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，有着啦啦</w:t>
      </w:r>
      <w:r>
        <w:rPr>
          <w:rFonts w:ascii="宋体" w:eastAsia="宋体" w:hAnsi="SimSun" w:cs="宋体"/>
          <w:sz w:val="28"/>
        </w:rPr>
        <w:t>队员们</w:t>
      </w:r>
      <w:r>
        <w:rPr>
          <w:rFonts w:ascii="宋体" w:eastAsia="宋体" w:hAnsi="MS Mincho" w:cs="宋体"/>
          <w:sz w:val="28"/>
        </w:rPr>
        <w:t>的助威，当然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辛勤的裁判</w:t>
      </w:r>
      <w:r>
        <w:rPr>
          <w:rFonts w:ascii="宋体" w:eastAsia="宋体" w:hAnsi="SimSun" w:cs="宋体"/>
          <w:sz w:val="28"/>
        </w:rPr>
        <w:t>员们</w:t>
      </w:r>
      <w:r>
        <w:rPr>
          <w:rFonts w:ascii="宋体" w:eastAsia="宋体" w:hAnsi="MS Mincho" w:cs="宋体"/>
          <w:sz w:val="28"/>
        </w:rPr>
        <w:t>，汗水浸</w:t>
      </w:r>
      <w:r>
        <w:rPr>
          <w:rFonts w:ascii="宋体" w:eastAsia="宋体" w:hAnsi="SimSun" w:cs="宋体"/>
          <w:sz w:val="28"/>
        </w:rPr>
        <w:t>渍</w:t>
      </w:r>
      <w:r>
        <w:rPr>
          <w:rFonts w:ascii="宋体" w:eastAsia="宋体" w:hAnsi="MS Mincho" w:cs="宋体"/>
          <w:sz w:val="28"/>
        </w:rPr>
        <w:t>着汗衫，烈日灼</w:t>
      </w:r>
      <w:r>
        <w:rPr>
          <w:rFonts w:ascii="宋体" w:eastAsia="宋体" w:hAnsi="SimSun" w:cs="宋体"/>
          <w:sz w:val="28"/>
        </w:rPr>
        <w:t>烧</w:t>
      </w:r>
      <w:r>
        <w:rPr>
          <w:rFonts w:ascii="宋体" w:eastAsia="宋体" w:hAnsi="MS Mincho" w:cs="宋体"/>
          <w:sz w:val="28"/>
        </w:rPr>
        <w:t>着躯体，在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里，那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，在运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份成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中，殊不知裁判</w:t>
      </w:r>
      <w:r>
        <w:rPr>
          <w:rFonts w:ascii="宋体" w:eastAsia="宋体" w:hAnsi="SimSun" w:cs="宋体"/>
          <w:sz w:val="28"/>
        </w:rPr>
        <w:t>员们</w:t>
      </w:r>
      <w:r>
        <w:rPr>
          <w:rFonts w:ascii="宋体" w:eastAsia="宋体" w:hAnsi="MS Mincho" w:cs="宋体"/>
          <w:sz w:val="28"/>
        </w:rPr>
        <w:t>付出了多少，两条</w:t>
      </w:r>
      <w:r>
        <w:rPr>
          <w:rFonts w:ascii="宋体" w:eastAsia="宋体" w:hAnsi="SimSun" w:cs="宋体"/>
          <w:sz w:val="28"/>
        </w:rPr>
        <w:t>锁</w:t>
      </w:r>
      <w:r>
        <w:rPr>
          <w:rFonts w:ascii="宋体" w:eastAsia="宋体" w:hAnsi="MS Mincho" w:cs="宋体"/>
          <w:sz w:val="28"/>
        </w:rPr>
        <w:t>不住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情的</w:t>
      </w:r>
      <w:r>
        <w:rPr>
          <w:rFonts w:ascii="宋体" w:eastAsia="宋体" w:hAnsi="SimSun" w:cs="宋体"/>
          <w:sz w:val="28"/>
        </w:rPr>
        <w:t>腾飞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浪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溃执</w:t>
      </w:r>
      <w:r>
        <w:rPr>
          <w:rFonts w:ascii="宋体" w:eastAsia="宋体" w:hAnsi="MS Mincho" w:cs="宋体"/>
          <w:sz w:val="28"/>
        </w:rPr>
        <w:t>著的意念，是他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造就了我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，正在造就着，已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造就着，将来造就着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啊，</w:t>
      </w:r>
      <w:r>
        <w:rPr>
          <w:rFonts w:ascii="宋体" w:eastAsia="宋体" w:cs="宋体"/>
          <w:sz w:val="28"/>
        </w:rPr>
        <w:t>Thankyou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的裁判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会用自己的行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去博取冲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来一点良知的欣慰，</w:t>
      </w:r>
      <w:r>
        <w:rPr>
          <w:rFonts w:ascii="宋体" w:eastAsia="宋体" w:cs="宋体"/>
          <w:sz w:val="28"/>
        </w:rPr>
        <w:t>Let'sgo</w:t>
      </w:r>
      <w:r>
        <w:rPr>
          <w:rFonts w:ascii="宋体" w:eastAsia="宋体" w:hAnsi="MS Mincho" w:cs="宋体"/>
          <w:sz w:val="28"/>
        </w:rPr>
        <w:t>，运</w:t>
      </w:r>
      <w:r>
        <w:rPr>
          <w:rFonts w:ascii="宋体" w:eastAsia="宋体" w:hAnsi="SimSun" w:cs="宋体"/>
          <w:sz w:val="28"/>
        </w:rPr>
        <w:t>动员们</w:t>
      </w:r>
      <w:r>
        <w:rPr>
          <w:rFonts w:ascii="宋体" w:eastAsia="宋体" w:hAnsi="MS Mincho" w:cs="宋体"/>
          <w:sz w:val="28"/>
        </w:rPr>
        <w:t>，啦啦</w:t>
      </w:r>
      <w:r>
        <w:rPr>
          <w:rFonts w:ascii="宋体" w:eastAsia="宋体" w:hAnsi="SimSun" w:cs="宋体"/>
          <w:sz w:val="28"/>
        </w:rPr>
        <w:t>队员们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们为</w:t>
      </w:r>
      <w:r>
        <w:rPr>
          <w:rFonts w:ascii="宋体" w:eastAsia="宋体" w:hAnsi="MS Mincho" w:cs="宋体"/>
          <w:sz w:val="28"/>
        </w:rPr>
        <w:t>敬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裁判</w:t>
      </w:r>
      <w:r>
        <w:rPr>
          <w:rFonts w:ascii="宋体" w:eastAsia="宋体" w:hAnsi="SimSun" w:cs="宋体"/>
          <w:sz w:val="28"/>
        </w:rPr>
        <w:t>员们</w:t>
      </w:r>
      <w:r>
        <w:rPr>
          <w:rFonts w:ascii="宋体" w:eastAsia="宋体" w:hAnsi="MS Mincho" w:cs="宋体"/>
          <w:sz w:val="28"/>
        </w:rPr>
        <w:t>也来一些掌声吧。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良好的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始是成功的一半，然而您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裁判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，更是我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到达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点的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。您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的公平是我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用于走路的脚；您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的耐心是我</w:t>
      </w:r>
      <w:r>
        <w:rPr>
          <w:rFonts w:ascii="宋体" w:eastAsia="宋体" w:hAnsi="SimSun" w:cs="宋体"/>
          <w:sz w:val="28"/>
        </w:rPr>
        <w:t>们迈过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；您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的路。天平似的公正</w:t>
      </w:r>
      <w:r>
        <w:rPr>
          <w:rFonts w:ascii="宋体" w:eastAsia="宋体" w:hAnsi="SimSun" w:cs="宋体"/>
          <w:sz w:val="28"/>
        </w:rPr>
        <w:t>显视</w:t>
      </w:r>
      <w:r>
        <w:rPr>
          <w:rFonts w:ascii="宋体" w:eastAsia="宋体" w:hAnsi="MS Mincho" w:cs="宋体"/>
          <w:sz w:val="28"/>
        </w:rPr>
        <w:t>出您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正直无私的性格。</w:t>
      </w:r>
      <w:r>
        <w:rPr>
          <w:rFonts w:ascii="宋体" w:eastAsia="宋体" w:hAnsi="SimSun" w:cs="宋体"/>
          <w:sz w:val="28"/>
        </w:rPr>
        <w:t>请让</w:t>
      </w:r>
      <w:r>
        <w:rPr>
          <w:rFonts w:ascii="宋体" w:eastAsia="宋体" w:hAnsi="MS Mincho" w:cs="宋体"/>
          <w:sz w:val="28"/>
        </w:rPr>
        <w:t>我再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一次：裁判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，您辛苦！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骄</w:t>
      </w:r>
      <w:r>
        <w:rPr>
          <w:rFonts w:ascii="宋体" w:eastAsia="宋体" w:hAnsi="MS Mincho" w:cs="宋体"/>
          <w:sz w:val="28"/>
        </w:rPr>
        <w:t>阳，同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的暴晒，没有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烈的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呼，没有激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的喝彩。你用精密的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表，和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致的耐心，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着运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煌。我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自豪，辛苦了，敬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6.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是无私的利</w:t>
      </w:r>
      <w:r>
        <w:rPr>
          <w:rFonts w:ascii="宋体" w:eastAsia="宋体" w:hAnsi="SimSun" w:cs="宋体"/>
          <w:sz w:val="28"/>
        </w:rPr>
        <w:t>剑</w:t>
      </w:r>
      <w:r>
        <w:rPr>
          <w:rFonts w:ascii="宋体" w:eastAsia="宋体" w:hAnsi="MS Mincho" w:cs="宋体"/>
          <w:sz w:val="28"/>
        </w:rPr>
        <w:t>你是公正的法官脚踏一方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土</w:t>
      </w:r>
      <w:r>
        <w:rPr>
          <w:rFonts w:ascii="宋体" w:eastAsia="宋体" w:hAnsi="SimSun" w:cs="宋体"/>
          <w:sz w:val="28"/>
        </w:rPr>
        <w:t>头顶</w:t>
      </w:r>
      <w:r>
        <w:rPr>
          <w:rFonts w:ascii="宋体" w:eastAsia="宋体" w:hAnsi="MS Mincho" w:cs="宋体"/>
          <w:sz w:val="28"/>
        </w:rPr>
        <w:t>一片青天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沙，烈日口裂，唇干你以雕塑的屹立站成一道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景你以旗手的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著撑起</w:t>
      </w:r>
      <w:r>
        <w:rPr>
          <w:rFonts w:ascii="宋体" w:eastAsia="宋体" w:hAnsi="SimSun" w:cs="宋体"/>
          <w:sz w:val="28"/>
        </w:rPr>
        <w:t>赛场</w:t>
      </w:r>
      <w:r>
        <w:rPr>
          <w:rFonts w:ascii="宋体" w:eastAsia="宋体" w:hAnsi="MS Mincho" w:cs="宋体"/>
          <w:sz w:val="28"/>
        </w:rPr>
        <w:t>晴空一片。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7.</w:t>
      </w:r>
      <w:r>
        <w:rPr>
          <w:rFonts w:ascii="宋体" w:eastAsia="宋体" w:hAnsi="MS Mincho" w:cs="宋体"/>
          <w:sz w:val="28"/>
        </w:rPr>
        <w:t>力量的拼搏耐力的考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默契的展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对这</w:t>
      </w:r>
      <w:r>
        <w:rPr>
          <w:rFonts w:ascii="宋体" w:eastAsia="宋体" w:hAnsi="MS Mincho" w:cs="宋体"/>
          <w:sz w:val="28"/>
        </w:rPr>
        <w:t>些你毫不畏惧勇往直前加油吧！同学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在呼</w:t>
      </w:r>
      <w:r>
        <w:rPr>
          <w:rFonts w:ascii="宋体" w:eastAsia="宋体" w:hAnsi="SimSun" w:cs="宋体"/>
          <w:sz w:val="28"/>
        </w:rPr>
        <w:t>唤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努力吧！老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在等待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赛场</w:t>
      </w:r>
      <w:r>
        <w:rPr>
          <w:rFonts w:ascii="宋体" w:eastAsia="宋体" w:hAnsi="MS Mincho" w:cs="宋体"/>
          <w:sz w:val="28"/>
        </w:rPr>
        <w:t>上，无数</w:t>
      </w:r>
      <w:r>
        <w:rPr>
          <w:rFonts w:ascii="宋体" w:eastAsia="宋体" w:hAnsi="SimSun" w:cs="宋体"/>
          <w:sz w:val="28"/>
        </w:rPr>
        <w:t>飞扬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色生命，无数威武的</w:t>
      </w:r>
      <w:r>
        <w:rPr>
          <w:rFonts w:ascii="宋体" w:eastAsia="宋体" w:hAnsi="SimSun" w:cs="宋体"/>
          <w:sz w:val="28"/>
        </w:rPr>
        <w:t>骑</w:t>
      </w:r>
      <w:r>
        <w:rPr>
          <w:rFonts w:ascii="宋体" w:eastAsia="宋体" w:hAnsi="MS Mincho" w:cs="宋体"/>
          <w:sz w:val="28"/>
        </w:rPr>
        <w:t>手，无数干枯的与</w:t>
      </w:r>
      <w:r>
        <w:rPr>
          <w:rFonts w:ascii="宋体" w:eastAsia="宋体" w:hAnsi="SimSun" w:cs="宋体"/>
          <w:sz w:val="28"/>
        </w:rPr>
        <w:t>蓝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吻的草儿，映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着一个个</w:t>
      </w:r>
      <w:r>
        <w:rPr>
          <w:rFonts w:ascii="宋体" w:eastAsia="宋体" w:hAnsi="SimSun" w:cs="宋体"/>
          <w:sz w:val="28"/>
        </w:rPr>
        <w:t>跃动</w:t>
      </w:r>
      <w:r>
        <w:rPr>
          <w:rFonts w:ascii="宋体" w:eastAsia="宋体" w:hAnsi="MS Mincho" w:cs="宋体"/>
          <w:sz w:val="28"/>
        </w:rPr>
        <w:t>的生命。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有你，初冬的阳光撮成煦暖；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有你，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点的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条色彩斑</w:t>
      </w:r>
      <w:r>
        <w:rPr>
          <w:rFonts w:ascii="宋体" w:eastAsia="宋体" w:hAnsi="SimSun" w:cs="宋体"/>
          <w:sz w:val="28"/>
        </w:rPr>
        <w:t>斓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有你，掌声才</w:t>
      </w:r>
      <w:r>
        <w:rPr>
          <w:rFonts w:ascii="宋体" w:eastAsia="宋体" w:hAnsi="SimSun" w:cs="宋体"/>
          <w:sz w:val="28"/>
        </w:rPr>
        <w:t>显现</w:t>
      </w:r>
      <w:r>
        <w:rPr>
          <w:rFonts w:ascii="宋体" w:eastAsia="宋体" w:hAnsi="MS Mincho" w:cs="宋体"/>
          <w:sz w:val="28"/>
        </w:rPr>
        <w:t>出非凡的意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有你，惊</w:t>
      </w:r>
      <w:r>
        <w:rPr>
          <w:rFonts w:ascii="宋体" w:eastAsia="宋体" w:hAnsi="SimSun" w:cs="宋体"/>
          <w:sz w:val="28"/>
        </w:rPr>
        <w:t>鸿</w:t>
      </w:r>
      <w:r>
        <w:rPr>
          <w:rFonts w:ascii="宋体" w:eastAsia="宋体" w:hAnsi="MS Mincho" w:cs="宋体"/>
          <w:sz w:val="28"/>
        </w:rPr>
        <w:t>一瞥中，一</w:t>
      </w:r>
      <w:r>
        <w:rPr>
          <w:rFonts w:ascii="宋体" w:eastAsia="宋体" w:hAnsi="SimSun" w:cs="宋体"/>
          <w:sz w:val="28"/>
        </w:rPr>
        <w:t>种竞</w:t>
      </w:r>
      <w:r>
        <w:rPr>
          <w:rFonts w:ascii="宋体" w:eastAsia="宋体" w:hAnsi="MS Mincho" w:cs="宋体"/>
          <w:sz w:val="28"/>
        </w:rPr>
        <w:t>技的姿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悄然抵达生命的主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有你，生命遂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得丰韵而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大。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高中运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会广播稿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一个盼望出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一个盼望到达。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烈日</w:t>
      </w:r>
      <w:r>
        <w:rPr>
          <w:rFonts w:ascii="宋体" w:eastAsia="宋体" w:hAnsi="SimSun" w:cs="宋体"/>
          <w:sz w:val="28"/>
        </w:rPr>
        <w:t>骄</w:t>
      </w:r>
      <w:r>
        <w:rPr>
          <w:rFonts w:ascii="宋体" w:eastAsia="宋体" w:hAnsi="MS Mincho" w:cs="宋体"/>
          <w:sz w:val="28"/>
        </w:rPr>
        <w:t>阳下的奔</w:t>
      </w:r>
      <w:r>
        <w:rPr>
          <w:rFonts w:ascii="宋体" w:eastAsia="宋体" w:hAnsi="SimSun" w:cs="宋体"/>
          <w:sz w:val="28"/>
        </w:rPr>
        <w:t>驰</w:t>
      </w:r>
      <w:r>
        <w:rPr>
          <w:rFonts w:ascii="宋体" w:eastAsia="宋体" w:hAnsi="MS Mincho" w:cs="宋体"/>
          <w:sz w:val="28"/>
        </w:rPr>
        <w:t>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蓝</w:t>
      </w:r>
      <w:r>
        <w:rPr>
          <w:rFonts w:ascii="宋体" w:eastAsia="宋体" w:hAnsi="MS Mincho" w:cs="宋体"/>
          <w:sz w:val="28"/>
        </w:rPr>
        <w:t>天白云下的拼搏，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想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你高声</w:t>
      </w:r>
      <w:r>
        <w:rPr>
          <w:rFonts w:ascii="宋体" w:eastAsia="宋体" w:hAnsi="SimSun" w:cs="宋体"/>
          <w:sz w:val="28"/>
        </w:rPr>
        <w:t>呐</w:t>
      </w:r>
      <w:r>
        <w:rPr>
          <w:rFonts w:ascii="宋体" w:eastAsia="宋体" w:hAnsi="MS Mincho" w:cs="宋体"/>
          <w:sz w:val="28"/>
        </w:rPr>
        <w:t>喊，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却怕被天空</w:t>
      </w: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想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你放声歌唱，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却又怕惊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了白云。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把内心最美的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祝愿挂在跑道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上，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微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一次振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是又一次的衷心祝愿。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高一三班的健儿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，加油吧！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利源于希望，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利就在眼前！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高中运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会广播稿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随着金秋的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月，我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迎来了一年一度的冬季运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随着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美的旋律，踏着整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伐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入了运</w:t>
      </w:r>
      <w:r>
        <w:rPr>
          <w:rFonts w:ascii="宋体" w:eastAsia="宋体" w:hAnsi="SimSun" w:cs="宋体"/>
          <w:sz w:val="28"/>
        </w:rPr>
        <w:t>动场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心中无比的激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兴奋</w:t>
      </w:r>
      <w:r>
        <w:rPr>
          <w:rFonts w:ascii="宋体" w:eastAsia="宋体" w:hAnsi="MS Mincho" w:cs="宋体"/>
          <w:sz w:val="28"/>
        </w:rPr>
        <w:t>，我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达城中学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了几天辛苦的排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和演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于在八中</w:t>
      </w:r>
      <w:r>
        <w:rPr>
          <w:rFonts w:ascii="宋体" w:eastAsia="宋体" w:hAnsi="SimSun" w:cs="宋体"/>
          <w:sz w:val="28"/>
        </w:rPr>
        <w:t>这块热</w:t>
      </w:r>
      <w:r>
        <w:rPr>
          <w:rFonts w:ascii="宋体" w:eastAsia="宋体" w:hAnsi="MS Mincho" w:cs="宋体"/>
          <w:sz w:val="28"/>
        </w:rPr>
        <w:t>土上展示我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达城的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采，在田径运</w:t>
      </w:r>
      <w:r>
        <w:rPr>
          <w:rFonts w:ascii="宋体" w:eastAsia="宋体" w:hAnsi="SimSun" w:cs="宋体"/>
          <w:sz w:val="28"/>
        </w:rPr>
        <w:t>动场</w:t>
      </w:r>
      <w:r>
        <w:rPr>
          <w:rFonts w:ascii="宋体" w:eastAsia="宋体" w:hAnsi="MS Mincho" w:cs="宋体"/>
          <w:sz w:val="28"/>
        </w:rPr>
        <w:t>上，我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达城中学的同学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像一</w:t>
      </w:r>
      <w:r>
        <w:rPr>
          <w:rFonts w:ascii="宋体" w:eastAsia="宋体" w:hAnsi="SimSun" w:cs="宋体"/>
          <w:sz w:val="28"/>
        </w:rPr>
        <w:t>团炽热</w:t>
      </w:r>
      <w:r>
        <w:rPr>
          <w:rFonts w:ascii="宋体" w:eastAsia="宋体" w:hAnsi="MS Mincho" w:cs="宋体"/>
          <w:sz w:val="28"/>
        </w:rPr>
        <w:t>的火，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速地奔跑在田径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上。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达城的火焰能在天寒地</w:t>
      </w:r>
      <w:r>
        <w:rPr>
          <w:rFonts w:ascii="宋体" w:eastAsia="宋体" w:hAnsi="SimSun" w:cs="宋体"/>
          <w:sz w:val="28"/>
        </w:rPr>
        <w:t>冻</w:t>
      </w:r>
      <w:r>
        <w:rPr>
          <w:rFonts w:ascii="宋体" w:eastAsia="宋体" w:hAnsi="MS Mincho" w:cs="宋体"/>
          <w:sz w:val="28"/>
        </w:rPr>
        <w:t>的空气中温暖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一个同学，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金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送爽，在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金秋之季，我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来到昆明八中，参加了盛大的秋季运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会，大家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聚一堂，共同努力，充分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各自的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点，充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的生活，此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此刻，运</w:t>
      </w:r>
      <w:r>
        <w:rPr>
          <w:rFonts w:ascii="宋体" w:eastAsia="宋体" w:hAnsi="SimSun" w:cs="宋体"/>
          <w:sz w:val="28"/>
        </w:rPr>
        <w:t>动场</w:t>
      </w:r>
      <w:r>
        <w:rPr>
          <w:rFonts w:ascii="宋体" w:eastAsia="宋体" w:hAnsi="MS Mincho" w:cs="宋体"/>
          <w:sz w:val="28"/>
        </w:rPr>
        <w:t>便是我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的舞台，我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里努力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斗着，平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了至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重要的作用。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使我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，使我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健康，使我</w:t>
      </w:r>
      <w:r>
        <w:rPr>
          <w:rFonts w:ascii="宋体" w:eastAsia="宋体" w:hAnsi="SimSun" w:cs="宋体"/>
          <w:sz w:val="28"/>
        </w:rPr>
        <w:t>们坚强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一起来运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送走了春日的花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hAnsi="MS Mincho" w:cs="宋体"/>
          <w:sz w:val="28"/>
        </w:rPr>
        <w:t>，送走了夏日</w:t>
      </w:r>
      <w:r>
        <w:rPr>
          <w:rFonts w:ascii="宋体" w:eastAsia="宋体" w:hAnsi="SimSun" w:cs="宋体"/>
          <w:sz w:val="28"/>
        </w:rPr>
        <w:t>骄</w:t>
      </w:r>
      <w:r>
        <w:rPr>
          <w:rFonts w:ascii="宋体" w:eastAsia="宋体" w:hAnsi="MS Mincho" w:cs="宋体"/>
          <w:sz w:val="28"/>
        </w:rPr>
        <w:t>阳，迎来的是丰收的秋天，也迎来了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情激</w:t>
      </w:r>
      <w:r>
        <w:rPr>
          <w:rFonts w:ascii="宋体" w:eastAsia="宋体" w:hAnsi="SimSun" w:cs="宋体"/>
          <w:sz w:val="28"/>
        </w:rPr>
        <w:t>荡</w:t>
      </w:r>
      <w:r>
        <w:rPr>
          <w:rFonts w:ascii="宋体" w:eastAsia="宋体" w:hAnsi="MS Mincho" w:cs="宋体"/>
          <w:sz w:val="28"/>
        </w:rPr>
        <w:t>的运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会，温暖的阳光下是一</w:t>
      </w:r>
      <w:r>
        <w:rPr>
          <w:rFonts w:ascii="宋体" w:eastAsia="宋体" w:hAnsi="SimSun" w:cs="宋体"/>
          <w:sz w:val="28"/>
        </w:rPr>
        <w:t>张张</w:t>
      </w:r>
      <w:r>
        <w:rPr>
          <w:rFonts w:ascii="宋体" w:eastAsia="宋体" w:hAnsi="MS Mincho" w:cs="宋体"/>
          <w:sz w:val="28"/>
        </w:rPr>
        <w:t>青春活力的笑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，运</w:t>
      </w:r>
      <w:r>
        <w:rPr>
          <w:rFonts w:ascii="宋体" w:eastAsia="宋体" w:hAnsi="SimSun" w:cs="宋体"/>
          <w:sz w:val="28"/>
        </w:rPr>
        <w:t>动员们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浑</w:t>
      </w:r>
      <w:r>
        <w:rPr>
          <w:rFonts w:ascii="宋体" w:eastAsia="宋体" w:hAnsi="MS Mincho" w:cs="宋体"/>
          <w:sz w:val="28"/>
        </w:rPr>
        <w:t>洒汗水的同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，也收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着运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。啦啦</w:t>
      </w:r>
      <w:r>
        <w:rPr>
          <w:rFonts w:ascii="宋体" w:eastAsia="宋体" w:hAnsi="SimSun" w:cs="宋体"/>
          <w:sz w:val="28"/>
        </w:rPr>
        <w:t>队呐</w:t>
      </w:r>
      <w:r>
        <w:rPr>
          <w:rFonts w:ascii="宋体" w:eastAsia="宋体" w:hAnsi="MS Mincho" w:cs="宋体"/>
          <w:sz w:val="28"/>
        </w:rPr>
        <w:t>喊此起彼伏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情四射，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情的汗水、温暖的微笑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久地</w:t>
      </w:r>
      <w:r>
        <w:rPr>
          <w:rFonts w:ascii="宋体" w:eastAsia="宋体" w:hAnsi="SimSun" w:cs="宋体"/>
          <w:sz w:val="28"/>
        </w:rPr>
        <w:t>荡</w:t>
      </w:r>
      <w:r>
        <w:rPr>
          <w:rFonts w:ascii="宋体" w:eastAsia="宋体" w:hAnsi="MS Mincho" w:cs="宋体"/>
          <w:sz w:val="28"/>
        </w:rPr>
        <w:t>漾在</w:t>
      </w:r>
      <w:r>
        <w:rPr>
          <w:rFonts w:ascii="宋体" w:eastAsia="宋体" w:hAnsi="SimSun" w:cs="宋体"/>
          <w:sz w:val="28"/>
        </w:rPr>
        <w:t>赛场间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秋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光，气爽秋高。望校园内外，惟菊傲放。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齐动</w:t>
      </w:r>
      <w:r>
        <w:rPr>
          <w:rFonts w:ascii="宋体" w:eastAsia="宋体" w:hAnsi="MS Mincho" w:cs="宋体"/>
          <w:sz w:val="28"/>
        </w:rPr>
        <w:t>，壮志滔滔。擦掌磨拳，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情激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，欲与天公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比高。于今日，看</w:t>
      </w:r>
      <w:r>
        <w:rPr>
          <w:rFonts w:ascii="宋体" w:eastAsia="宋体" w:hAnsi="SimSun" w:cs="宋体"/>
          <w:sz w:val="28"/>
        </w:rPr>
        <w:t>红妆须</w:t>
      </w:r>
      <w:r>
        <w:rPr>
          <w:rFonts w:ascii="宋体" w:eastAsia="宋体" w:hAnsi="MS Mincho" w:cs="宋体"/>
          <w:sz w:val="28"/>
        </w:rPr>
        <w:t>眉，分外英豪。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牌如此多</w:t>
      </w:r>
      <w:r>
        <w:rPr>
          <w:rFonts w:ascii="宋体" w:eastAsia="宋体" w:hAnsi="SimSun" w:cs="宋体"/>
          <w:sz w:val="28"/>
        </w:rPr>
        <w:t>娇</w:t>
      </w:r>
      <w:r>
        <w:rPr>
          <w:rFonts w:ascii="宋体" w:eastAsia="宋体" w:hAnsi="MS Mincho" w:cs="宋体"/>
          <w:sz w:val="28"/>
        </w:rPr>
        <w:t>，引无数健儿尽折腰。凭竿</w:t>
      </w:r>
      <w:r>
        <w:rPr>
          <w:rFonts w:ascii="宋体" w:eastAsia="宋体" w:hAnsi="SimSun" w:cs="宋体"/>
          <w:sz w:val="28"/>
        </w:rPr>
        <w:t>耸</w:t>
      </w:r>
      <w:r>
        <w:rPr>
          <w:rFonts w:ascii="宋体" w:eastAsia="宋体" w:hAnsi="MS Mincho" w:cs="宋体"/>
          <w:sz w:val="28"/>
        </w:rPr>
        <w:t>立，理想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高。跑道</w:t>
      </w:r>
      <w:r>
        <w:rPr>
          <w:rFonts w:ascii="宋体" w:eastAsia="宋体" w:hAnsi="SimSun" w:cs="宋体"/>
          <w:sz w:val="28"/>
        </w:rPr>
        <w:t>长长</w:t>
      </w:r>
      <w:r>
        <w:rPr>
          <w:rFonts w:ascii="宋体" w:eastAsia="宋体" w:hAnsi="MS Mincho" w:cs="宋体"/>
          <w:sz w:val="28"/>
        </w:rPr>
        <w:t>，足下</w:t>
      </w:r>
      <w:r>
        <w:rPr>
          <w:rFonts w:ascii="宋体" w:eastAsia="宋体" w:hAnsi="SimSun" w:cs="宋体"/>
          <w:sz w:val="28"/>
        </w:rPr>
        <w:t>风飘</w:t>
      </w:r>
      <w:r>
        <w:rPr>
          <w:rFonts w:ascii="宋体" w:eastAsia="宋体" w:hAnsi="MS Mincho" w:cs="宋体"/>
          <w:sz w:val="28"/>
        </w:rPr>
        <w:t>。挑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极限，跨越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高，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力拼搏展天</w:t>
      </w:r>
      <w:r>
        <w:rPr>
          <w:rFonts w:ascii="宋体" w:eastAsia="宋体" w:hAnsi="SimSun" w:cs="宋体"/>
          <w:sz w:val="28"/>
        </w:rPr>
        <w:t>娇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赛场</w:t>
      </w:r>
      <w:r>
        <w:rPr>
          <w:rFonts w:ascii="宋体" w:eastAsia="宋体" w:hAnsi="MS Mincho" w:cs="宋体"/>
          <w:sz w:val="28"/>
        </w:rPr>
        <w:t>里，数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流人物，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看今朝。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致参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的运</w:t>
      </w:r>
      <w:r>
        <w:rPr>
          <w:rFonts w:ascii="宋体" w:eastAsia="宋体" w:hAnsi="SimSun" w:cs="宋体"/>
          <w:sz w:val="28"/>
        </w:rPr>
        <w:t>动员们</w:t>
      </w:r>
      <w:r>
        <w:rPr>
          <w:rFonts w:ascii="宋体" w:eastAsia="宋体" w:hAnsi="MS Mincho" w:cs="宋体"/>
          <w:sz w:val="28"/>
        </w:rPr>
        <w:t>：一滴滴汗水洒在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茵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上，达城中学的运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健儿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了希望，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利，跑出青春的梦想。运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健儿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，加油吧，去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造一份份奇迹，去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造一份份惊喜。跑出你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利的山</w:t>
      </w:r>
      <w:r>
        <w:rPr>
          <w:rFonts w:ascii="宋体" w:eastAsia="宋体" w:hAnsi="SimSun" w:cs="宋体"/>
          <w:sz w:val="28"/>
        </w:rPr>
        <w:t>巅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cs="宋体"/>
          <w:sz w:val="28"/>
        </w:rPr>
        <w:t>1500</w:t>
      </w:r>
      <w:r>
        <w:rPr>
          <w:rFonts w:ascii="宋体" w:eastAsia="宋体" w:hAnsi="MS Mincho" w:cs="宋体"/>
          <w:sz w:val="28"/>
        </w:rPr>
        <w:t>米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条漫漫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路上，希望与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利是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得那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遥不可及。等待你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的，是无尽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辛与无限汗水，但是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些又算什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奋发</w:t>
      </w:r>
      <w:r>
        <w:rPr>
          <w:rFonts w:ascii="宋体" w:eastAsia="宋体" w:hAnsi="MS Mincho" w:cs="宋体"/>
          <w:sz w:val="28"/>
        </w:rPr>
        <w:t>吧，前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吧，你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是活力无限的阳光少年。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整好呼吸，充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自信，向前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望吧，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利并不像你想的那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遥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。付出的越多，收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的就越多，在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条漫漫征途上的勇士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迈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定的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伐，在心中</w:t>
      </w:r>
      <w:r>
        <w:rPr>
          <w:rFonts w:ascii="宋体" w:eastAsia="宋体" w:hAnsi="SimSun" w:cs="宋体"/>
          <w:sz w:val="28"/>
        </w:rPr>
        <w:t>呐</w:t>
      </w:r>
      <w:r>
        <w:rPr>
          <w:rFonts w:ascii="宋体" w:eastAsia="宋体" w:hAnsi="MS Mincho" w:cs="宋体"/>
          <w:sz w:val="28"/>
        </w:rPr>
        <w:t>喊着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利的口号。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吧，看，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利就在眼前！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拼搏，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青春如花般</w:t>
      </w:r>
      <w:r>
        <w:rPr>
          <w:rFonts w:ascii="宋体" w:eastAsia="宋体" w:hAnsi="SimSun" w:cs="宋体"/>
          <w:sz w:val="28"/>
        </w:rPr>
        <w:t>绽</w:t>
      </w:r>
      <w:r>
        <w:rPr>
          <w:rFonts w:ascii="宋体" w:eastAsia="宋体" w:hAnsi="MS Mincho" w:cs="宋体"/>
          <w:sz w:val="28"/>
        </w:rPr>
        <w:t>放；拼搏</w:t>
      </w:r>
      <w:r>
        <w:rPr>
          <w:rFonts w:ascii="宋体" w:eastAsia="宋体" w:hAnsi="SimSun" w:cs="宋体"/>
          <w:sz w:val="28"/>
        </w:rPr>
        <w:t>让呐</w:t>
      </w:r>
      <w:r>
        <w:rPr>
          <w:rFonts w:ascii="宋体" w:eastAsia="宋体" w:hAnsi="MS Mincho" w:cs="宋体"/>
          <w:sz w:val="28"/>
        </w:rPr>
        <w:t>喊如鼓般</w:t>
      </w:r>
      <w:r>
        <w:rPr>
          <w:rFonts w:ascii="宋体" w:eastAsia="宋体" w:hAnsi="SimSun" w:cs="宋体"/>
          <w:sz w:val="28"/>
        </w:rPr>
        <w:t>铿锵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站在舞台的中央，承</w:t>
      </w:r>
      <w:r>
        <w:rPr>
          <w:rFonts w:ascii="宋体" w:eastAsia="宋体" w:hAnsi="SimSun" w:cs="宋体"/>
          <w:sz w:val="28"/>
        </w:rPr>
        <w:t>载</w:t>
      </w:r>
      <w:r>
        <w:rPr>
          <w:rFonts w:ascii="宋体" w:eastAsia="宋体" w:hAnsi="MS Mincho" w:cs="宋体"/>
          <w:sz w:val="28"/>
        </w:rPr>
        <w:t>着我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的希望。我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用自己的方式，借你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力量，愿你在</w:t>
      </w:r>
      <w:r>
        <w:rPr>
          <w:rFonts w:ascii="宋体" w:eastAsia="宋体" w:cs="宋体"/>
          <w:sz w:val="28"/>
        </w:rPr>
        <w:t>1500</w:t>
      </w:r>
      <w:r>
        <w:rPr>
          <w:rFonts w:ascii="宋体" w:eastAsia="宋体" w:hAnsi="MS Mincho" w:cs="宋体"/>
          <w:sz w:val="28"/>
        </w:rPr>
        <w:t>米的慢慢征途中，</w:t>
      </w:r>
      <w:r>
        <w:rPr>
          <w:rFonts w:ascii="宋体" w:eastAsia="宋体" w:hAnsi="SimSun" w:cs="宋体"/>
          <w:sz w:val="28"/>
        </w:rPr>
        <w:t>坚强</w:t>
      </w:r>
      <w:r>
        <w:rPr>
          <w:rFonts w:ascii="宋体" w:eastAsia="宋体" w:hAnsi="MS Mincho" w:cs="宋体"/>
          <w:sz w:val="28"/>
        </w:rPr>
        <w:t>如</w:t>
      </w:r>
      <w:r>
        <w:rPr>
          <w:rFonts w:ascii="宋体" w:eastAsia="宋体" w:hAnsi="SimSun" w:cs="宋体"/>
          <w:sz w:val="28"/>
        </w:rPr>
        <w:t>钢</w:t>
      </w:r>
      <w:r>
        <w:rPr>
          <w:rFonts w:ascii="宋体" w:eastAsia="宋体" w:hAnsi="MS Mincho" w:cs="宋体"/>
          <w:sz w:val="28"/>
        </w:rPr>
        <w:t>。无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都是最耀眼的星。你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在拼搏，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本身都是一曲美妙都听的歌。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</w:t>
      </w:r>
      <w:r>
        <w:rPr>
          <w:rFonts w:ascii="宋体" w:eastAsia="宋体" w:hAnsi="SimSun" w:cs="宋体"/>
          <w:sz w:val="28"/>
        </w:rPr>
        <w:t>迈</w:t>
      </w:r>
      <w:r>
        <w:rPr>
          <w:rFonts w:ascii="宋体" w:eastAsia="宋体" w:hAnsi="MS Mincho" w:cs="宋体"/>
          <w:sz w:val="28"/>
        </w:rPr>
        <w:t>出第一</w:t>
      </w:r>
      <w:r>
        <w:rPr>
          <w:rFonts w:ascii="宋体" w:eastAsia="宋体" w:hAnsi="SimSun" w:cs="宋体"/>
          <w:sz w:val="28"/>
        </w:rPr>
        <w:t>步时</w:t>
      </w:r>
      <w:r>
        <w:rPr>
          <w:rFonts w:ascii="宋体" w:eastAsia="宋体" w:hAnsi="MS Mincho" w:cs="宋体"/>
          <w:sz w:val="28"/>
        </w:rPr>
        <w:t>，就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信可以走到最后。当站上起点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，就相信可以跑到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点。得不到第一也不要放弃，摔倒了再爬起来，从那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起你就是最好的第一名。永</w:t>
      </w:r>
      <w:r>
        <w:rPr>
          <w:rFonts w:ascii="宋体" w:eastAsia="宋体" w:hAnsi="SimSun" w:cs="宋体"/>
          <w:sz w:val="28"/>
        </w:rPr>
        <w:t>远坚</w:t>
      </w:r>
      <w:r>
        <w:rPr>
          <w:rFonts w:ascii="宋体" w:eastAsia="宋体" w:hAnsi="MS Mincho" w:cs="宋体"/>
          <w:sz w:val="28"/>
        </w:rPr>
        <w:t>信努力一定可以成功，如果不能做第一就做努力上的第一，如果做不能努力上的第一就做信念上的冠</w:t>
      </w:r>
      <w:r>
        <w:rPr>
          <w:rFonts w:ascii="宋体" w:eastAsia="宋体" w:hAnsi="SimSun" w:cs="宋体"/>
          <w:sz w:val="28"/>
        </w:rPr>
        <w:t>军</w:t>
      </w:r>
      <w:r>
        <w:rPr>
          <w:rFonts w:ascii="宋体" w:eastAsia="宋体" w:hAnsi="MS Mincho" w:cs="宋体"/>
          <w:sz w:val="28"/>
        </w:rPr>
        <w:t>。好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心是好的但是只有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言上的夸大，没有是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上的努力永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是最后。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盼望着，我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了中学的大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，再金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送爽的日子里，迎来了运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运</w:t>
      </w:r>
      <w:r>
        <w:rPr>
          <w:rFonts w:ascii="宋体" w:eastAsia="宋体" w:hAnsi="SimSun" w:cs="宋体"/>
          <w:sz w:val="28"/>
        </w:rPr>
        <w:t>动员们飒</w:t>
      </w:r>
      <w:r>
        <w:rPr>
          <w:rFonts w:ascii="宋体" w:eastAsia="宋体" w:hAnsi="MS Mincho" w:cs="宋体"/>
          <w:sz w:val="28"/>
        </w:rPr>
        <w:t>爽的英姿，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健的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伐，都力争第一，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情如火。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外，啦啦</w:t>
      </w:r>
      <w:r>
        <w:rPr>
          <w:rFonts w:ascii="宋体" w:eastAsia="宋体" w:hAnsi="SimSun" w:cs="宋体"/>
          <w:sz w:val="28"/>
        </w:rPr>
        <w:t>队们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呐</w:t>
      </w:r>
      <w:r>
        <w:rPr>
          <w:rFonts w:ascii="宋体" w:eastAsia="宋体" w:hAnsi="MS Mincho" w:cs="宋体"/>
          <w:sz w:val="28"/>
        </w:rPr>
        <w:t>喊助威，声音如鼓。看呀，参</w:t>
      </w:r>
      <w:r>
        <w:rPr>
          <w:rFonts w:ascii="宋体" w:eastAsia="宋体" w:hAnsi="SimSun" w:cs="宋体"/>
          <w:sz w:val="28"/>
        </w:rPr>
        <w:t>赛队员们</w:t>
      </w:r>
      <w:r>
        <w:rPr>
          <w:rFonts w:ascii="宋体" w:eastAsia="宋体" w:hAnsi="MS Mincho" w:cs="宋体"/>
          <w:sz w:val="28"/>
        </w:rPr>
        <w:t>个个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汗如雨，多</w:t>
      </w:r>
      <w:r>
        <w:rPr>
          <w:rFonts w:ascii="宋体" w:eastAsia="宋体" w:hAnsi="SimSun" w:cs="宋体"/>
          <w:sz w:val="28"/>
        </w:rPr>
        <w:t>么卖</w:t>
      </w:r>
      <w:r>
        <w:rPr>
          <w:rFonts w:ascii="宋体" w:eastAsia="宋体" w:hAnsi="MS Mincho" w:cs="宋体"/>
          <w:sz w:val="28"/>
        </w:rPr>
        <w:t>力，他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是不服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的，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毅求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是他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的精神，他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是八中人，加油！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那双双眼睛，都充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了信心，眼中都</w:t>
      </w:r>
      <w:r>
        <w:rPr>
          <w:rFonts w:ascii="宋体" w:eastAsia="宋体" w:hAnsi="SimSun" w:cs="宋体"/>
          <w:sz w:val="28"/>
        </w:rPr>
        <w:t>闪烁</w:t>
      </w:r>
      <w:r>
        <w:rPr>
          <w:rFonts w:ascii="宋体" w:eastAsia="宋体" w:hAnsi="MS Mincho" w:cs="宋体"/>
          <w:sz w:val="28"/>
        </w:rPr>
        <w:t>着明晰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褐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色的跑道，八位运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，旁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那些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鼓励的同学，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了，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叶</w:t>
      </w:r>
      <w:r>
        <w:rPr>
          <w:rFonts w:ascii="宋体" w:eastAsia="宋体" w:hAnsi="SimSun" w:cs="宋体"/>
          <w:sz w:val="28"/>
        </w:rPr>
        <w:t>间筛</w:t>
      </w:r>
      <w:r>
        <w:rPr>
          <w:rFonts w:ascii="宋体" w:eastAsia="宋体" w:hAnsi="MS Mincho" w:cs="宋体"/>
          <w:sz w:val="28"/>
        </w:rPr>
        <w:t>下的阳光，秋日的天空</w:t>
      </w:r>
      <w:r>
        <w:rPr>
          <w:rFonts w:ascii="宋体" w:eastAsia="宋体" w:hAnsi="SimSun" w:cs="宋体"/>
          <w:sz w:val="28"/>
        </w:rPr>
        <w:t>蓝</w:t>
      </w:r>
      <w:r>
        <w:rPr>
          <w:rFonts w:ascii="宋体" w:eastAsia="宋体" w:hAnsi="MS Mincho" w:cs="宋体"/>
          <w:sz w:val="28"/>
        </w:rPr>
        <w:t>的像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水晶。阳光，</w:t>
      </w:r>
      <w:r>
        <w:rPr>
          <w:rFonts w:ascii="宋体" w:eastAsia="宋体" w:hAnsi="SimSun" w:cs="宋体"/>
          <w:sz w:val="28"/>
        </w:rPr>
        <w:t>蓝</w:t>
      </w:r>
      <w:r>
        <w:rPr>
          <w:rFonts w:ascii="宋体" w:eastAsia="宋体" w:hAnsi="MS Mincho" w:cs="宋体"/>
          <w:sz w:val="28"/>
        </w:rPr>
        <w:t>天，运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眼里的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毅，是同学心中的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利的希望。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当裁判</w:t>
      </w:r>
      <w:r>
        <w:rPr>
          <w:rFonts w:ascii="宋体" w:eastAsia="宋体" w:hAnsi="SimSun" w:cs="宋体"/>
          <w:sz w:val="28"/>
        </w:rPr>
        <w:t>员发</w:t>
      </w:r>
      <w:r>
        <w:rPr>
          <w:rFonts w:ascii="宋体" w:eastAsia="宋体" w:hAnsi="MS Mincho" w:cs="宋体"/>
          <w:sz w:val="28"/>
        </w:rPr>
        <w:t>令后，八位同学，同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冲向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点，周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的鼓励声越来越响了，秋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吹，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鼓擂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秋日的上空一</w:t>
      </w:r>
      <w:r>
        <w:rPr>
          <w:rFonts w:ascii="宋体" w:eastAsia="宋体" w:hAnsi="SimSun" w:cs="宋体"/>
          <w:sz w:val="28"/>
        </w:rPr>
        <w:t>阵阵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呐</w:t>
      </w:r>
      <w:r>
        <w:rPr>
          <w:rFonts w:ascii="宋体" w:eastAsia="宋体" w:hAnsi="MS Mincho" w:cs="宋体"/>
          <w:sz w:val="28"/>
        </w:rPr>
        <w:t>喊，加油声，当第一名冲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的那一刻，一</w:t>
      </w:r>
      <w:r>
        <w:rPr>
          <w:rFonts w:ascii="宋体" w:eastAsia="宋体" w:hAnsi="SimSun" w:cs="宋体"/>
          <w:sz w:val="28"/>
        </w:rPr>
        <w:t>种欢乐</w:t>
      </w:r>
      <w:r>
        <w:rPr>
          <w:rFonts w:ascii="宋体" w:eastAsia="宋体" w:hAnsi="MS Mincho" w:cs="宋体"/>
          <w:sz w:val="28"/>
        </w:rPr>
        <w:t>，一</w:t>
      </w:r>
      <w:r>
        <w:rPr>
          <w:rFonts w:ascii="宋体" w:eastAsia="宋体" w:hAnsi="SimSun" w:cs="宋体"/>
          <w:sz w:val="28"/>
        </w:rPr>
        <w:t>种胜</w:t>
      </w:r>
      <w:r>
        <w:rPr>
          <w:rFonts w:ascii="宋体" w:eastAsia="宋体" w:hAnsi="MS Mincho" w:cs="宋体"/>
          <w:sz w:val="28"/>
        </w:rPr>
        <w:t>利弥散在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儿。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会，要的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毅，是信心，也是同学之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，是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的那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心那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候最完美的友</w:t>
      </w:r>
      <w:r>
        <w:rPr>
          <w:rFonts w:ascii="宋体" w:eastAsia="宋体" w:hAnsi="SimSun" w:cs="宋体"/>
          <w:sz w:val="28"/>
        </w:rPr>
        <w:t>谊</w:t>
      </w:r>
      <w:r>
        <w:rPr>
          <w:rFonts w:ascii="宋体" w:eastAsia="宋体" w:hAnsi="MS Mincho" w:cs="宋体"/>
          <w:sz w:val="28"/>
        </w:rPr>
        <w:t>全部展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致全体运</w:t>
      </w:r>
      <w:r>
        <w:rPr>
          <w:rFonts w:ascii="宋体" w:eastAsia="宋体" w:hAnsi="SimSun" w:cs="宋体"/>
          <w:sz w:val="28"/>
        </w:rPr>
        <w:t>动员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的我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，自信</w:t>
      </w:r>
      <w:r>
        <w:rPr>
          <w:rFonts w:ascii="宋体" w:eastAsia="宋体" w:hAnsi="SimSun" w:cs="宋体"/>
          <w:sz w:val="28"/>
        </w:rPr>
        <w:t>飞扬</w:t>
      </w:r>
      <w:r>
        <w:rPr>
          <w:rFonts w:ascii="宋体" w:eastAsia="宋体" w:hAnsi="MS Mincho" w:cs="宋体"/>
          <w:sz w:val="28"/>
        </w:rPr>
        <w:t>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青春的气息，如同出生的朝阳，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蓬勃的力量，如同阳光的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洒，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此刻，跑道是我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精彩的舞台，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声声加油便是我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最高的</w:t>
      </w:r>
      <w:r>
        <w:rPr>
          <w:rFonts w:ascii="宋体" w:eastAsia="宋体" w:hAnsi="SimSun" w:cs="宋体"/>
          <w:sz w:val="28"/>
        </w:rPr>
        <w:t>奖项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要永</w:t>
      </w:r>
      <w:r>
        <w:rPr>
          <w:rFonts w:ascii="宋体" w:eastAsia="宋体" w:hAnsi="SimSun" w:cs="宋体"/>
          <w:sz w:val="28"/>
        </w:rPr>
        <w:t>远记</w:t>
      </w:r>
      <w:r>
        <w:rPr>
          <w:rFonts w:ascii="宋体" w:eastAsia="宋体" w:hAnsi="MS Mincho" w:cs="宋体"/>
          <w:sz w:val="28"/>
        </w:rPr>
        <w:t>住，比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是第二。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磨</w:t>
      </w:r>
      <w:r>
        <w:rPr>
          <w:rFonts w:ascii="宋体" w:eastAsia="宋体" w:hAnsi="SimSun" w:cs="宋体"/>
          <w:sz w:val="28"/>
        </w:rPr>
        <w:t>炼</w:t>
      </w:r>
      <w:r>
        <w:rPr>
          <w:rFonts w:ascii="宋体" w:eastAsia="宋体" w:hAnsi="MS Mincho" w:cs="宋体"/>
          <w:sz w:val="28"/>
        </w:rPr>
        <w:t>意志，品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刻。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道上更要尽力。相信我，只要尽力了，就一定会取得好成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。加油吧，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起的健儿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，不要害怕汗水的洒脱，加油！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金色之秋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希望之秋、运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之秋。在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缤纷</w:t>
      </w:r>
      <w:r>
        <w:rPr>
          <w:rFonts w:ascii="宋体" w:eastAsia="宋体" w:hAnsi="MS Mincho" w:cs="宋体"/>
          <w:sz w:val="28"/>
        </w:rPr>
        <w:t>的季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，第一片落叶落下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。便是生命的邂逅。秋，万物生命尽，而八中的生命之火依然在燃</w:t>
      </w:r>
      <w:r>
        <w:rPr>
          <w:rFonts w:ascii="宋体" w:eastAsia="宋体" w:hAnsi="SimSun" w:cs="宋体"/>
          <w:sz w:val="28"/>
        </w:rPr>
        <w:t>烧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的心中有希望，有光芒，有力量，正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不断上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。秋云升起，月光照亮大地，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明了我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是明日的朝阳，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将会</w:t>
      </w:r>
      <w:r>
        <w:rPr>
          <w:rFonts w:ascii="宋体" w:eastAsia="宋体" w:hAnsi="SimSun" w:cs="宋体"/>
          <w:sz w:val="28"/>
        </w:rPr>
        <w:t>绽</w:t>
      </w:r>
      <w:r>
        <w:rPr>
          <w:rFonts w:ascii="宋体" w:eastAsia="宋体" w:hAnsi="MS Mincho" w:cs="宋体"/>
          <w:sz w:val="28"/>
        </w:rPr>
        <w:t>放出璀璨的光芒。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向前吧！少年！不要畏惧，不要害怕失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，要相信自己是最棒。也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难过</w:t>
      </w:r>
      <w:r>
        <w:rPr>
          <w:rFonts w:ascii="宋体" w:eastAsia="宋体" w:hAnsi="MS Mincho" w:cs="宋体"/>
          <w:sz w:val="28"/>
        </w:rPr>
        <w:t>，但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忘了你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多成功的希望。各位运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，完成最棒的自己！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希望的信念点</w:t>
      </w:r>
      <w:r>
        <w:rPr>
          <w:rFonts w:ascii="宋体" w:eastAsia="宋体" w:hAnsi="SimSun" w:cs="宋体"/>
          <w:sz w:val="28"/>
        </w:rPr>
        <w:t>缀</w:t>
      </w:r>
      <w:r>
        <w:rPr>
          <w:rFonts w:ascii="宋体" w:eastAsia="宋体" w:hAnsi="MS Mincho" w:cs="宋体"/>
          <w:sz w:val="28"/>
        </w:rPr>
        <w:t>着我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的生活，在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阳光明媚的日子里，我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保持着一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赤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。真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的心，它引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着我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走向成功的彼岸。我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花。代表着祖国的希望；我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是羽毛未丰的幼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，代表着祖国的未来；我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丛</w:t>
      </w:r>
      <w:r>
        <w:rPr>
          <w:rFonts w:ascii="宋体" w:eastAsia="宋体" w:hAnsi="MS Mincho" w:cs="宋体"/>
          <w:sz w:val="28"/>
        </w:rPr>
        <w:t>中的蝴蝶，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着憧憬与青春的激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，既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美，又勤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了梦想而永无畏惧，青春是我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筹码</w:t>
      </w:r>
      <w:r>
        <w:rPr>
          <w:rFonts w:ascii="宋体" w:eastAsia="宋体" w:hAnsi="MS Mincho" w:cs="宋体"/>
          <w:sz w:val="28"/>
        </w:rPr>
        <w:t>，加油吧，少年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那一面面迎</w:t>
      </w:r>
      <w:r>
        <w:rPr>
          <w:rFonts w:ascii="宋体" w:eastAsia="宋体" w:hAnsi="SimSun" w:cs="宋体"/>
          <w:sz w:val="28"/>
        </w:rPr>
        <w:t>风飘扬</w:t>
      </w:r>
      <w:r>
        <w:rPr>
          <w:rFonts w:ascii="宋体" w:eastAsia="宋体" w:hAnsi="MS Mincho" w:cs="宋体"/>
          <w:sz w:val="28"/>
        </w:rPr>
        <w:t>的彩旗，是一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hAnsi="MS Mincho" w:cs="宋体"/>
          <w:sz w:val="28"/>
        </w:rPr>
        <w:t>盛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的花，那一</w:t>
      </w:r>
      <w:r>
        <w:rPr>
          <w:rFonts w:ascii="宋体" w:eastAsia="宋体" w:hAnsi="SimSun" w:cs="宋体"/>
          <w:sz w:val="28"/>
        </w:rPr>
        <w:t>阵阵</w:t>
      </w:r>
      <w:r>
        <w:rPr>
          <w:rFonts w:ascii="宋体" w:eastAsia="宋体" w:hAnsi="MS Mincho" w:cs="宋体"/>
          <w:sz w:val="28"/>
        </w:rPr>
        <w:t>惊天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地的呼喊，是回响在耳</w:t>
      </w:r>
      <w:r>
        <w:rPr>
          <w:rFonts w:ascii="宋体" w:eastAsia="宋体" w:hAnsi="SimSun" w:cs="宋体"/>
          <w:sz w:val="28"/>
        </w:rPr>
        <w:t>边胜</w:t>
      </w:r>
      <w:r>
        <w:rPr>
          <w:rFonts w:ascii="宋体" w:eastAsia="宋体" w:hAnsi="MS Mincho" w:cs="宋体"/>
          <w:sz w:val="28"/>
        </w:rPr>
        <w:t>利的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声。运</w:t>
      </w:r>
      <w:r>
        <w:rPr>
          <w:rFonts w:ascii="宋体" w:eastAsia="宋体" w:hAnsi="SimSun" w:cs="宋体"/>
          <w:sz w:val="28"/>
        </w:rPr>
        <w:t>动场</w:t>
      </w:r>
      <w:r>
        <w:rPr>
          <w:rFonts w:ascii="宋体" w:eastAsia="宋体" w:hAnsi="MS Mincho" w:cs="宋体"/>
          <w:sz w:val="28"/>
        </w:rPr>
        <w:t>上的你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，是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利的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志，是青春的</w:t>
      </w:r>
      <w:r>
        <w:rPr>
          <w:rFonts w:ascii="宋体" w:eastAsia="宋体" w:hAnsi="SimSun" w:cs="宋体"/>
          <w:sz w:val="28"/>
        </w:rPr>
        <w:t>赞叹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毓文男儿集力聚，气</w:t>
      </w:r>
      <w:r>
        <w:rPr>
          <w:rFonts w:ascii="宋体" w:eastAsia="宋体" w:hAnsi="SimSun" w:cs="宋体"/>
          <w:sz w:val="28"/>
        </w:rPr>
        <w:t>贯</w:t>
      </w:r>
      <w:r>
        <w:rPr>
          <w:rFonts w:ascii="宋体" w:eastAsia="宋体" w:hAnsi="MS Mincho" w:cs="宋体"/>
          <w:sz w:val="28"/>
        </w:rPr>
        <w:t>神州傲中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。百米跑道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，但运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健儿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却分秒必争，摩拳擦掌。下午的女子四百米也是巾</w:t>
      </w:r>
      <w:r>
        <w:rPr>
          <w:rFonts w:ascii="宋体" w:eastAsia="宋体" w:hAnsi="SimSun" w:cs="宋体"/>
          <w:sz w:val="28"/>
        </w:rPr>
        <w:t>帼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让须</w:t>
      </w:r>
      <w:r>
        <w:rPr>
          <w:rFonts w:ascii="宋体" w:eastAsia="宋体" w:hAnsi="MS Mincho" w:cs="宋体"/>
          <w:sz w:val="28"/>
        </w:rPr>
        <w:t>眉，各个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手如同脱</w:t>
      </w:r>
      <w:r>
        <w:rPr>
          <w:rFonts w:ascii="宋体" w:eastAsia="宋体" w:hAnsi="SimSun" w:cs="宋体"/>
          <w:sz w:val="28"/>
        </w:rPr>
        <w:t>缰</w:t>
      </w:r>
      <w:r>
        <w:rPr>
          <w:rFonts w:ascii="宋体" w:eastAsia="宋体" w:hAnsi="MS Mincho" w:cs="宋体"/>
          <w:sz w:val="28"/>
        </w:rPr>
        <w:t>的野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一般</w:t>
      </w:r>
      <w:r>
        <w:rPr>
          <w:rFonts w:ascii="宋体" w:eastAsia="宋体" w:hAnsi="SimSun" w:cs="宋体"/>
          <w:sz w:val="28"/>
        </w:rPr>
        <w:t>飞驰</w:t>
      </w:r>
      <w:r>
        <w:rPr>
          <w:rFonts w:ascii="宋体" w:eastAsia="宋体" w:hAnsi="MS Mincho" w:cs="宋体"/>
          <w:sz w:val="28"/>
        </w:rPr>
        <w:t>而去，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得了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秀的名次。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女子四百米跑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始了。裁判</w:t>
      </w:r>
      <w:r>
        <w:rPr>
          <w:rFonts w:ascii="宋体" w:eastAsia="宋体" w:hAnsi="SimSun" w:cs="宋体"/>
          <w:sz w:val="28"/>
        </w:rPr>
        <w:t>员摇</w:t>
      </w:r>
      <w:r>
        <w:rPr>
          <w:rFonts w:ascii="宋体" w:eastAsia="宋体" w:hAnsi="MS Mincho" w:cs="宋体"/>
          <w:sz w:val="28"/>
        </w:rPr>
        <w:t>了一下手中的旗子，运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便蹲了下去，各就各位，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落，</w:t>
      </w:r>
      <w:r>
        <w:rPr>
          <w:rFonts w:ascii="宋体" w:eastAsia="宋体" w:hAnsi="SimSun" w:cs="宋体"/>
          <w:sz w:val="28"/>
        </w:rPr>
        <w:t>队员们</w:t>
      </w:r>
      <w:r>
        <w:rPr>
          <w:rFonts w:ascii="宋体" w:eastAsia="宋体" w:hAnsi="MS Mincho" w:cs="宋体"/>
          <w:sz w:val="28"/>
        </w:rPr>
        <w:t>又迅速隆起身子，所有人都屏息凝神地听着</w:t>
      </w:r>
      <w:r>
        <w:rPr>
          <w:rFonts w:ascii="宋体" w:eastAsia="宋体" w:hAnsi="SimSun" w:cs="宋体"/>
          <w:sz w:val="28"/>
        </w:rPr>
        <w:t>枪</w:t>
      </w:r>
      <w:r>
        <w:rPr>
          <w:rFonts w:ascii="宋体" w:eastAsia="宋体" w:hAnsi="MS Mincho" w:cs="宋体"/>
          <w:sz w:val="28"/>
        </w:rPr>
        <w:t>声，砰地一声，他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迅速地从我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消失了。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了一分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不到，他又从</w:t>
      </w:r>
      <w:r>
        <w:rPr>
          <w:rFonts w:ascii="宋体" w:eastAsia="宋体" w:hAnsi="SimSun" w:cs="宋体"/>
          <w:sz w:val="28"/>
        </w:rPr>
        <w:t>远处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视线</w:t>
      </w:r>
      <w:r>
        <w:rPr>
          <w:rFonts w:ascii="宋体" w:eastAsia="宋体" w:hAnsi="MS Mincho" w:cs="宋体"/>
          <w:sz w:val="28"/>
        </w:rPr>
        <w:t>中，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加油！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的学霸冲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来了，她</w:t>
      </w:r>
      <w:r>
        <w:rPr>
          <w:rFonts w:ascii="宋体" w:eastAsia="宋体" w:hAnsi="SimSun" w:cs="宋体"/>
          <w:sz w:val="28"/>
        </w:rPr>
        <w:t>脸涨</w:t>
      </w:r>
      <w:r>
        <w:rPr>
          <w:rFonts w:ascii="宋体" w:eastAsia="宋体" w:hAnsi="MS Mincho" w:cs="宋体"/>
          <w:sz w:val="28"/>
        </w:rPr>
        <w:t>的通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，努力的冲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来，她得了第二名，真</w:t>
      </w:r>
      <w:r>
        <w:rPr>
          <w:rFonts w:ascii="宋体" w:eastAsia="宋体" w:hAnsi="SimSun" w:cs="宋体"/>
          <w:sz w:val="28"/>
        </w:rPr>
        <w:t>厉</w:t>
      </w:r>
      <w:r>
        <w:rPr>
          <w:rFonts w:ascii="宋体" w:eastAsia="宋体" w:hAnsi="MS Mincho" w:cs="宋体"/>
          <w:sz w:val="28"/>
        </w:rPr>
        <w:t>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你是运</w:t>
      </w:r>
      <w:r>
        <w:rPr>
          <w:rFonts w:ascii="宋体" w:eastAsia="宋体" w:hAnsi="SimSun" w:cs="宋体"/>
          <w:sz w:val="28"/>
        </w:rPr>
        <w:t>动场</w:t>
      </w:r>
      <w:r>
        <w:rPr>
          <w:rFonts w:ascii="宋体" w:eastAsia="宋体" w:hAnsi="MS Mincho" w:cs="宋体"/>
          <w:sz w:val="28"/>
        </w:rPr>
        <w:t>上的心</w:t>
      </w:r>
      <w:r>
        <w:rPr>
          <w:rFonts w:ascii="宋体" w:eastAsia="宋体" w:hAnsi="SimSun" w:cs="宋体"/>
          <w:sz w:val="28"/>
        </w:rPr>
        <w:t>脏</w:t>
      </w:r>
      <w:r>
        <w:rPr>
          <w:rFonts w:ascii="宋体" w:eastAsia="宋体" w:hAnsi="MS Mincho" w:cs="宋体"/>
          <w:sz w:val="28"/>
        </w:rPr>
        <w:t>，跳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梦想；你是重点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上的臂膀，激励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煌；所有人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你加油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你喝彩。你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是攀登理想的追求人文力量，与信念，在起跑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上凝聚！努力与拼搏，在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上得到展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！助威的</w:t>
      </w:r>
      <w:r>
        <w:rPr>
          <w:rFonts w:ascii="宋体" w:eastAsia="宋体" w:hAnsi="SimSun" w:cs="宋体"/>
          <w:sz w:val="28"/>
        </w:rPr>
        <w:t>呐</w:t>
      </w:r>
      <w:r>
        <w:rPr>
          <w:rFonts w:ascii="宋体" w:eastAsia="宋体" w:hAnsi="MS Mincho" w:cs="宋体"/>
          <w:sz w:val="28"/>
        </w:rPr>
        <w:t>喊将在你的身</w:t>
      </w:r>
      <w:r>
        <w:rPr>
          <w:rFonts w:ascii="宋体" w:eastAsia="宋体" w:hAnsi="SimSun" w:cs="宋体"/>
          <w:sz w:val="28"/>
        </w:rPr>
        <w:t>边围绕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利的声音正在你的脚下踏响。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奔跑吧，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著！</w:t>
      </w:r>
      <w:r>
        <w:rPr>
          <w:rFonts w:ascii="宋体" w:eastAsia="宋体" w:hAnsi="SimSun" w:cs="宋体"/>
          <w:sz w:val="28"/>
        </w:rPr>
        <w:t>弹</w:t>
      </w:r>
      <w:r>
        <w:rPr>
          <w:rFonts w:ascii="宋体" w:eastAsia="宋体" w:hAnsi="MS Mincho" w:cs="宋体"/>
          <w:sz w:val="28"/>
        </w:rPr>
        <w:t>跳吧，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着勇气！投</w:t>
      </w:r>
      <w:r>
        <w:rPr>
          <w:rFonts w:ascii="宋体" w:eastAsia="宋体" w:hAnsi="SimSun" w:cs="宋体"/>
          <w:sz w:val="28"/>
        </w:rPr>
        <w:t>掷</w:t>
      </w:r>
      <w:r>
        <w:rPr>
          <w:rFonts w:ascii="宋体" w:eastAsia="宋体" w:hAnsi="MS Mincho" w:cs="宋体"/>
          <w:sz w:val="28"/>
        </w:rPr>
        <w:t>吧，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定！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道是一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人生之旅的起点，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道是通往梦想之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的大道，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道是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著，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持的</w:t>
      </w:r>
      <w:r>
        <w:rPr>
          <w:rFonts w:ascii="宋体" w:eastAsia="宋体" w:hAnsi="SimSun" w:cs="宋体"/>
          <w:sz w:val="28"/>
        </w:rPr>
        <w:t>炼</w:t>
      </w:r>
      <w:r>
        <w:rPr>
          <w:rFonts w:ascii="宋体" w:eastAsia="宋体" w:hAnsi="MS Mincho" w:cs="宋体"/>
          <w:sz w:val="28"/>
        </w:rPr>
        <w:t>就之地</w:t>
      </w:r>
      <w:r>
        <w:rPr>
          <w:rFonts w:ascii="宋体" w:eastAsia="宋体" w:cs="宋体"/>
          <w:sz w:val="28"/>
        </w:rPr>
        <w:t>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踏上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道，或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hAnsi="SimSun" w:cs="宋体"/>
          <w:sz w:val="28"/>
        </w:rPr>
        <w:t>赢</w:t>
      </w:r>
      <w:r>
        <w:rPr>
          <w:rFonts w:ascii="宋体" w:eastAsia="宋体" w:hAnsi="MS Mincho" w:cs="宋体"/>
          <w:sz w:val="28"/>
        </w:rPr>
        <w:t>，或失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或成功，都不重要！那是因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努力了！你已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情完成了你的梦想！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班的健儿</w:t>
      </w:r>
      <w:r>
        <w:rPr>
          <w:rFonts w:ascii="宋体" w:eastAsia="宋体" w:hAnsi="SimSun" w:cs="宋体"/>
          <w:sz w:val="28"/>
        </w:rPr>
        <w:t>们怀</w:t>
      </w:r>
      <w:r>
        <w:rPr>
          <w:rFonts w:ascii="宋体" w:eastAsia="宋体" w:hAnsi="MS Mincho" w:cs="宋体"/>
          <w:sz w:val="28"/>
        </w:rPr>
        <w:t>着梦想，念着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著踏上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道，</w:t>
      </w:r>
      <w:r>
        <w:rPr>
          <w:rFonts w:ascii="宋体" w:eastAsia="宋体" w:hAnsi="SimSun" w:cs="宋体"/>
          <w:sz w:val="28"/>
        </w:rPr>
        <w:t>编织</w:t>
      </w:r>
      <w:r>
        <w:rPr>
          <w:rFonts w:ascii="宋体" w:eastAsia="宋体" w:hAnsi="MS Mincho" w:cs="宋体"/>
          <w:sz w:val="28"/>
        </w:rPr>
        <w:t>属于自己的彩虹吧！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高中运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会广播稿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向前冲吧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把所有的希望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都洒在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几十米的跑道上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加足油吧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把所有的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汗水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都融在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十几米的坑道中吧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二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跳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阵</w:t>
      </w:r>
      <w:r>
        <w:rPr>
          <w:rFonts w:ascii="宋体" w:eastAsia="宋体" w:hAnsi="MS Mincho" w:cs="宋体"/>
          <w:sz w:val="28"/>
        </w:rPr>
        <w:t>有力的助跑后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腾</w:t>
      </w:r>
      <w:r>
        <w:rPr>
          <w:rFonts w:ascii="宋体" w:eastAsia="宋体" w:hAnsi="MS Mincho" w:cs="宋体"/>
          <w:sz w:val="28"/>
        </w:rPr>
        <w:t>空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起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顿时</w:t>
      </w:r>
      <w:r>
        <w:rPr>
          <w:rFonts w:ascii="宋体" w:eastAsia="宋体" w:cs="宋体"/>
          <w:sz w:val="28"/>
        </w:rPr>
        <w:t>——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你舒展</w:t>
      </w:r>
      <w:r>
        <w:rPr>
          <w:rFonts w:ascii="宋体" w:eastAsia="宋体" w:hAnsi="SimSun" w:cs="宋体"/>
          <w:sz w:val="28"/>
        </w:rPr>
        <w:t>开矫</w:t>
      </w:r>
      <w:r>
        <w:rPr>
          <w:rFonts w:ascii="宋体" w:eastAsia="宋体" w:hAnsi="MS Mincho" w:cs="宋体"/>
          <w:sz w:val="28"/>
        </w:rPr>
        <w:t>健的羽翼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然后</w:t>
      </w:r>
      <w:r>
        <w:rPr>
          <w:rFonts w:ascii="宋体" w:eastAsia="宋体" w:cs="宋体"/>
          <w:sz w:val="28"/>
        </w:rPr>
        <w:t>——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就会有个属于你的距离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无</w:t>
      </w:r>
      <w:r>
        <w:rPr>
          <w:rFonts w:ascii="宋体" w:eastAsia="宋体" w:hAnsi="SimSun" w:cs="宋体"/>
          <w:sz w:val="28"/>
        </w:rPr>
        <w:t>论远</w:t>
      </w:r>
      <w:r>
        <w:rPr>
          <w:rFonts w:ascii="宋体" w:eastAsia="宋体" w:hAnsi="MS Mincho" w:cs="宋体"/>
          <w:sz w:val="28"/>
        </w:rPr>
        <w:t>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都是青春的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无</w:t>
      </w:r>
      <w:r>
        <w:rPr>
          <w:rFonts w:ascii="宋体" w:eastAsia="宋体" w:hAnsi="SimSun" w:cs="宋体"/>
          <w:sz w:val="28"/>
        </w:rPr>
        <w:t>论胜负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都是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人的旋律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高中运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会广播稿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加油吧，运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健儿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SimSun" w:cs="宋体"/>
          <w:sz w:val="28"/>
        </w:rPr>
        <w:t>阵阵</w:t>
      </w:r>
      <w:r>
        <w:rPr>
          <w:rFonts w:ascii="宋体" w:eastAsia="宋体" w:hAnsi="MS Mincho" w:cs="宋体"/>
          <w:sz w:val="28"/>
        </w:rPr>
        <w:t>有力的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伐，声声有</w:t>
      </w:r>
      <w:r>
        <w:rPr>
          <w:rFonts w:ascii="宋体" w:eastAsia="宋体" w:hAnsi="SimSun" w:cs="宋体"/>
          <w:sz w:val="28"/>
        </w:rPr>
        <w:t>劲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呐</w:t>
      </w:r>
      <w:r>
        <w:rPr>
          <w:rFonts w:ascii="宋体" w:eastAsia="宋体" w:hAnsi="MS Mincho" w:cs="宋体"/>
          <w:sz w:val="28"/>
        </w:rPr>
        <w:t>喊，运</w:t>
      </w:r>
      <w:r>
        <w:rPr>
          <w:rFonts w:ascii="宋体" w:eastAsia="宋体" w:hAnsi="SimSun" w:cs="宋体"/>
          <w:sz w:val="28"/>
        </w:rPr>
        <w:t>动场</w:t>
      </w:r>
      <w:r>
        <w:rPr>
          <w:rFonts w:ascii="宋体" w:eastAsia="宋体" w:hAnsi="MS Mincho" w:cs="宋体"/>
          <w:sz w:val="28"/>
        </w:rPr>
        <w:t>上洒下我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青春的点点滴滴。旗</w:t>
      </w:r>
      <w:r>
        <w:rPr>
          <w:rFonts w:ascii="宋体" w:eastAsia="宋体" w:hAnsi="SimSun" w:cs="宋体"/>
          <w:sz w:val="28"/>
        </w:rPr>
        <w:t>摇摇</w:t>
      </w:r>
      <w:r>
        <w:rPr>
          <w:rFonts w:ascii="宋体" w:eastAsia="宋体" w:hAnsi="MS Mincho" w:cs="宋体"/>
          <w:sz w:val="28"/>
        </w:rPr>
        <w:t>，鼓声声，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</w:t>
      </w:r>
      <w:r>
        <w:rPr>
          <w:rFonts w:ascii="宋体" w:eastAsia="宋体" w:hAnsi="SimSun" w:cs="宋体"/>
          <w:sz w:val="28"/>
        </w:rPr>
        <w:t>挡</w:t>
      </w:r>
      <w:r>
        <w:rPr>
          <w:rFonts w:ascii="宋体" w:eastAsia="宋体" w:hAnsi="MS Mincho" w:cs="宋体"/>
          <w:sz w:val="28"/>
        </w:rPr>
        <w:t>不助的是青春活力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枪</w:t>
      </w:r>
      <w:r>
        <w:rPr>
          <w:rFonts w:ascii="宋体" w:eastAsia="宋体" w:hAnsi="MS Mincho" w:cs="宋体"/>
          <w:sz w:val="28"/>
        </w:rPr>
        <w:t>声响起，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预备</w:t>
      </w:r>
      <w:r>
        <w:rPr>
          <w:rFonts w:ascii="宋体" w:eastAsia="宋体" w:hAnsi="MS Mincho" w:cs="宋体"/>
          <w:sz w:val="28"/>
        </w:rPr>
        <w:t>起跑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挡</w:t>
      </w:r>
      <w:r>
        <w:rPr>
          <w:rFonts w:ascii="宋体" w:eastAsia="宋体" w:hAnsi="MS Mincho" w:cs="宋体"/>
          <w:sz w:val="28"/>
        </w:rPr>
        <w:t>不助的是健儿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如火般的气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。英雄舍我其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利当仁不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，声声誓言浸透着健儿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的昂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斗志。朋友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健儿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喝彩，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喝彩吧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上精彩</w:t>
      </w:r>
      <w:r>
        <w:rPr>
          <w:rFonts w:ascii="宋体" w:eastAsia="宋体" w:hAnsi="SimSun" w:cs="宋体"/>
          <w:sz w:val="28"/>
        </w:rPr>
        <w:t>纷</w:t>
      </w:r>
      <w:r>
        <w:rPr>
          <w:rFonts w:ascii="宋体" w:eastAsia="宋体" w:hAnsi="MS Mincho" w:cs="宋体"/>
          <w:sz w:val="28"/>
        </w:rPr>
        <w:t>呈，空气里的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一个分子浸透着自信。高二</w:t>
      </w:r>
      <w:r>
        <w:rPr>
          <w:rFonts w:ascii="宋体" w:eastAsia="宋体" w:cs="宋体"/>
          <w:sz w:val="28"/>
        </w:rPr>
        <w:t>(9)</w:t>
      </w:r>
      <w:r>
        <w:rPr>
          <w:rFonts w:ascii="宋体" w:eastAsia="宋体" w:hAnsi="MS Mincho" w:cs="宋体"/>
          <w:sz w:val="28"/>
        </w:rPr>
        <w:t>班的我要高喊一声：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里无限精彩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子</w:t>
      </w:r>
      <w:r>
        <w:rPr>
          <w:rFonts w:ascii="宋体" w:eastAsia="宋体" w:hAnsi="SimSun" w:cs="宋体"/>
          <w:sz w:val="28"/>
        </w:rPr>
        <w:t>迈开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们飞驰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色跑道上，用我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的泪水和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血，更改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史的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，起立吧，歌唱吧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的勇士加油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致失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者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倒下的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候，生命又怎能屹立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歪歪斜斜的身影，又怎耐的住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雨的洗礼。你若有一个不屈的灵魂，脚下才会有一方</w:t>
      </w:r>
      <w:r>
        <w:rPr>
          <w:rFonts w:ascii="宋体" w:eastAsia="宋体" w:hAnsi="SimSun" w:cs="宋体"/>
          <w:sz w:val="28"/>
        </w:rPr>
        <w:t>坚实</w:t>
      </w:r>
      <w:r>
        <w:rPr>
          <w:rFonts w:ascii="宋体" w:eastAsia="宋体" w:hAnsi="MS Mincho" w:cs="宋体"/>
          <w:sz w:val="28"/>
        </w:rPr>
        <w:t>的土地。昨天的失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去，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利不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是一个美好的</w:t>
      </w:r>
      <w:r>
        <w:rPr>
          <w:rFonts w:ascii="宋体" w:eastAsia="宋体" w:hAnsi="SimSun" w:cs="宋体"/>
          <w:sz w:val="28"/>
        </w:rPr>
        <w:t>话题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致运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是体育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上游走的火焰，是来去不息的脚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，是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舞的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叶折射的金色光芒，藉此，可以</w:t>
      </w:r>
      <w:r>
        <w:rPr>
          <w:rFonts w:ascii="宋体" w:eastAsia="宋体" w:hAnsi="SimSun" w:cs="宋体"/>
          <w:sz w:val="28"/>
        </w:rPr>
        <w:t>诠释</w:t>
      </w:r>
      <w:r>
        <w:rPr>
          <w:rFonts w:ascii="宋体" w:eastAsia="宋体" w:hAnsi="MS Mincho" w:cs="宋体"/>
          <w:sz w:val="28"/>
        </w:rPr>
        <w:t>运</w:t>
      </w:r>
      <w:r>
        <w:rPr>
          <w:rFonts w:ascii="宋体" w:eastAsia="宋体" w:hAnsi="SimSun" w:cs="宋体"/>
          <w:sz w:val="28"/>
        </w:rPr>
        <w:t>动员兴奋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脸庞</w:t>
      </w:r>
      <w:r>
        <w:rPr>
          <w:rFonts w:ascii="宋体" w:eastAsia="宋体" w:hAnsi="MS Mincho" w:cs="宋体"/>
          <w:sz w:val="28"/>
        </w:rPr>
        <w:t>。那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盈的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伐似</w:t>
      </w:r>
      <w:r>
        <w:rPr>
          <w:rFonts w:ascii="宋体" w:eastAsia="宋体" w:hAnsi="SimSun" w:cs="宋体"/>
          <w:sz w:val="28"/>
        </w:rPr>
        <w:t>飞鸟</w:t>
      </w:r>
      <w:r>
        <w:rPr>
          <w:rFonts w:ascii="宋体" w:eastAsia="宋体" w:hAnsi="MS Mincho" w:cs="宋体"/>
          <w:sz w:val="28"/>
        </w:rPr>
        <w:t>的翅膀，那清脆的</w:t>
      </w:r>
      <w:r>
        <w:rPr>
          <w:rFonts w:ascii="宋体" w:eastAsia="宋体" w:hAnsi="SimSun" w:cs="宋体"/>
          <w:sz w:val="28"/>
        </w:rPr>
        <w:t>枪</w:t>
      </w:r>
      <w:r>
        <w:rPr>
          <w:rFonts w:ascii="宋体" w:eastAsia="宋体" w:hAnsi="MS Mincho" w:cs="宋体"/>
          <w:sz w:val="28"/>
        </w:rPr>
        <w:t>声响</w:t>
      </w:r>
      <w:r>
        <w:rPr>
          <w:rFonts w:ascii="宋体" w:eastAsia="宋体" w:hAnsi="SimSun" w:cs="宋体"/>
          <w:sz w:val="28"/>
        </w:rPr>
        <w:t>彻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，它粲然升起那</w:t>
      </w:r>
      <w:r>
        <w:rPr>
          <w:rFonts w:ascii="宋体" w:eastAsia="宋体" w:hAnsi="SimSun" w:cs="宋体"/>
          <w:sz w:val="28"/>
        </w:rPr>
        <w:t>跃动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望，起跑、加速、超越、冲刺，一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延向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利的曙光。那是力的比拼，素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量，是石榴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上，</w:t>
      </w:r>
      <w:r>
        <w:rPr>
          <w:rFonts w:ascii="宋体" w:eastAsia="宋体" w:hAnsi="SimSun" w:cs="宋体"/>
          <w:sz w:val="28"/>
        </w:rPr>
        <w:t>跃动</w:t>
      </w:r>
      <w:r>
        <w:rPr>
          <w:rFonts w:ascii="宋体" w:eastAsia="宋体" w:hAnsi="MS Mincho" w:cs="宋体"/>
          <w:sz w:val="28"/>
        </w:rPr>
        <w:t>的心</w:t>
      </w:r>
      <w:r>
        <w:rPr>
          <w:rFonts w:ascii="宋体" w:eastAsia="宋体" w:hAnsi="SimSun" w:cs="宋体"/>
          <w:sz w:val="28"/>
        </w:rPr>
        <w:t>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超越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手，超越自我，是我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的信念，在清凉的初冬，在喧</w:t>
      </w:r>
      <w:r>
        <w:rPr>
          <w:rFonts w:ascii="宋体" w:eastAsia="宋体" w:hAnsi="SimSun" w:cs="宋体"/>
          <w:sz w:val="28"/>
        </w:rPr>
        <w:t>嚣</w:t>
      </w:r>
      <w:r>
        <w:rPr>
          <w:rFonts w:ascii="宋体" w:eastAsia="宋体" w:hAnsi="MS Mincho" w:cs="宋体"/>
          <w:sz w:val="28"/>
        </w:rPr>
        <w:t>的田径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上，。你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点燃了似火的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情，，无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感到自豪，你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骄</w:t>
      </w:r>
      <w:r>
        <w:rPr>
          <w:rFonts w:ascii="宋体" w:eastAsia="宋体" w:hAnsi="MS Mincho" w:cs="宋体"/>
          <w:sz w:val="28"/>
        </w:rPr>
        <w:t>傲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MS Mincho" w:cs="宋体"/>
          <w:sz w:val="28"/>
        </w:rPr>
        <w:t>在今天的</w:t>
      </w:r>
      <w:r>
        <w:rPr>
          <w:rFonts w:ascii="宋体" w:eastAsia="宋体" w:hAnsi="SimSun" w:cs="宋体"/>
          <w:sz w:val="28"/>
        </w:rPr>
        <w:t>赛场</w:t>
      </w:r>
      <w:r>
        <w:rPr>
          <w:rFonts w:ascii="宋体" w:eastAsia="宋体" w:hAnsi="MS Mincho" w:cs="宋体"/>
          <w:sz w:val="28"/>
        </w:rPr>
        <w:t>上，我只是个</w:t>
      </w:r>
      <w:r>
        <w:rPr>
          <w:rFonts w:ascii="宋体" w:eastAsia="宋体" w:hAnsi="SimSun" w:cs="宋体"/>
          <w:sz w:val="28"/>
        </w:rPr>
        <w:t>场边</w:t>
      </w:r>
      <w:r>
        <w:rPr>
          <w:rFonts w:ascii="宋体" w:eastAsia="宋体" w:hAnsi="MS Mincho" w:cs="宋体"/>
          <w:sz w:val="28"/>
        </w:rPr>
        <w:t>的看客。我用眼睛</w:t>
      </w:r>
      <w:r>
        <w:rPr>
          <w:rFonts w:ascii="宋体" w:eastAsia="宋体" w:hAnsi="SimSun" w:cs="宋体"/>
          <w:sz w:val="28"/>
        </w:rPr>
        <w:t>见证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赛场</w:t>
      </w:r>
      <w:r>
        <w:rPr>
          <w:rFonts w:ascii="宋体" w:eastAsia="宋体" w:hAnsi="MS Mincho" w:cs="宋体"/>
          <w:sz w:val="28"/>
        </w:rPr>
        <w:t>上的是非成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，用心灵感受了运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的喜怒哀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。他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持跑完全程，我学到了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持的可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，他摔倒了再站起来，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我学会了不怕失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的勇气。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一个点滴，都如此的震撼我的心灵。在今天的</w:t>
      </w:r>
      <w:r>
        <w:rPr>
          <w:rFonts w:ascii="宋体" w:eastAsia="宋体" w:hAnsi="SimSun" w:cs="宋体"/>
          <w:sz w:val="28"/>
        </w:rPr>
        <w:t>赛场</w:t>
      </w:r>
      <w:r>
        <w:rPr>
          <w:rFonts w:ascii="宋体" w:eastAsia="宋体" w:hAnsi="MS Mincho" w:cs="宋体"/>
          <w:sz w:val="28"/>
        </w:rPr>
        <w:t>上，我只是个</w:t>
      </w:r>
      <w:r>
        <w:rPr>
          <w:rFonts w:ascii="宋体" w:eastAsia="宋体" w:hAnsi="SimSun" w:cs="宋体"/>
          <w:sz w:val="28"/>
        </w:rPr>
        <w:t>场边</w:t>
      </w:r>
      <w:r>
        <w:rPr>
          <w:rFonts w:ascii="宋体" w:eastAsia="宋体" w:hAnsi="MS Mincho" w:cs="宋体"/>
          <w:sz w:val="28"/>
        </w:rPr>
        <w:t>的看客，但我学到了很多。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</w:rPr>
        <w:t>6.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枪</w:t>
      </w:r>
      <w:r>
        <w:rPr>
          <w:rFonts w:ascii="宋体" w:eastAsia="宋体" w:hAnsi="MS Mincho" w:cs="宋体"/>
          <w:sz w:val="28"/>
        </w:rPr>
        <w:t>声响起的一刹那你如箭在弦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刺而出，在跑道的尽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力的一</w:t>
      </w:r>
      <w:r>
        <w:rPr>
          <w:rFonts w:ascii="宋体" w:eastAsia="宋体" w:hAnsi="SimSun" w:cs="宋体"/>
          <w:sz w:val="28"/>
        </w:rPr>
        <w:t>掷</w:t>
      </w:r>
      <w:r>
        <w:rPr>
          <w:rFonts w:ascii="宋体" w:eastAsia="宋体" w:hAnsi="MS Mincho" w:cs="宋体"/>
          <w:sz w:val="28"/>
        </w:rPr>
        <w:t>中你</w:t>
      </w:r>
      <w:r>
        <w:rPr>
          <w:rFonts w:ascii="宋体" w:eastAsia="宋体" w:hAnsi="SimSun" w:cs="宋体"/>
          <w:sz w:val="28"/>
        </w:rPr>
        <w:t>让铅</w:t>
      </w:r>
      <w:r>
        <w:rPr>
          <w:rFonts w:ascii="宋体" w:eastAsia="宋体" w:hAnsi="MS Mincho" w:cs="宋体"/>
          <w:sz w:val="28"/>
        </w:rPr>
        <w:t>球落在最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点是你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知道了什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是拼搏，是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是激情是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耀加油吧，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所有的人目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们胜</w:t>
      </w:r>
      <w:r>
        <w:rPr>
          <w:rFonts w:ascii="宋体" w:eastAsia="宋体" w:hAnsi="MS Mincho" w:cs="宋体"/>
          <w:sz w:val="28"/>
        </w:rPr>
        <w:t>出的那刹那瞬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所有的人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而</w:t>
      </w:r>
      <w:r>
        <w:rPr>
          <w:rFonts w:ascii="宋体" w:eastAsia="宋体" w:hAnsi="SimSun" w:cs="宋体"/>
          <w:sz w:val="28"/>
        </w:rPr>
        <w:t>骄</w:t>
      </w:r>
      <w:r>
        <w:rPr>
          <w:rFonts w:ascii="宋体" w:eastAsia="宋体" w:hAnsi="MS Mincho" w:cs="宋体"/>
          <w:sz w:val="28"/>
        </w:rPr>
        <w:t>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7.</w:t>
      </w:r>
      <w:r>
        <w:rPr>
          <w:rFonts w:ascii="宋体" w:eastAsia="宋体" w:hAnsi="MS Mincho" w:cs="宋体"/>
          <w:sz w:val="28"/>
        </w:rPr>
        <w:t>天空中有道彩虹，它在雨后的天空中美</w:t>
      </w:r>
      <w:r>
        <w:rPr>
          <w:rFonts w:ascii="宋体" w:eastAsia="宋体" w:hAnsi="SimSun" w:cs="宋体"/>
          <w:sz w:val="28"/>
        </w:rPr>
        <w:t>丽夺</w:t>
      </w:r>
      <w:r>
        <w:rPr>
          <w:rFonts w:ascii="宋体" w:eastAsia="宋体" w:hAnsi="MS Mincho" w:cs="宋体"/>
          <w:sz w:val="28"/>
        </w:rPr>
        <w:t>目，生命中也有一道彩虹，那就是运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生命丰富多彩。充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了生机青春的我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，青春的生命，青春的运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，使我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的心放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、年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，没有失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，运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就是生活的彩虹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8.</w:t>
      </w:r>
      <w:r>
        <w:rPr>
          <w:rFonts w:ascii="宋体" w:eastAsia="宋体" w:hAnsi="MS Mincho" w:cs="宋体"/>
          <w:sz w:val="28"/>
        </w:rPr>
        <w:t>秋</w:t>
      </w:r>
      <w:r>
        <w:rPr>
          <w:rFonts w:ascii="宋体" w:eastAsia="宋体" w:hAnsi="SimSun" w:cs="宋体"/>
          <w:sz w:val="28"/>
        </w:rPr>
        <w:t>风习习</w:t>
      </w:r>
      <w:r>
        <w:rPr>
          <w:rFonts w:ascii="宋体" w:eastAsia="宋体" w:hAnsi="MS Mincho" w:cs="宋体"/>
          <w:sz w:val="28"/>
        </w:rPr>
        <w:t>，天气淡淡的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凉。然而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人的秋在今天更加迷人，不是因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它的秋高气爽，也不是因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它的明媚阳光，是因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今天的人儿倍加精神气爽。看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运</w:t>
      </w:r>
      <w:r>
        <w:rPr>
          <w:rFonts w:ascii="宋体" w:eastAsia="宋体" w:hAnsi="SimSun" w:cs="宋体"/>
          <w:sz w:val="28"/>
        </w:rPr>
        <w:t>动场</w:t>
      </w:r>
      <w:r>
        <w:rPr>
          <w:rFonts w:ascii="宋体" w:eastAsia="宋体" w:hAnsi="MS Mincho" w:cs="宋体"/>
          <w:sz w:val="28"/>
        </w:rPr>
        <w:t>上那一幕幕，一股股，无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是哭是笑，市喜是悲，其中都融入了他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的汗水、辛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是真正的</w:t>
      </w:r>
      <w:r>
        <w:rPr>
          <w:rFonts w:ascii="宋体" w:eastAsia="宋体" w:hAnsi="SimSun" w:cs="宋体"/>
          <w:sz w:val="28"/>
        </w:rPr>
        <w:t>矫</w:t>
      </w:r>
      <w:r>
        <w:rPr>
          <w:rFonts w:ascii="宋体" w:eastAsia="宋体" w:hAnsi="MS Mincho" w:cs="宋体"/>
          <w:sz w:val="28"/>
        </w:rPr>
        <w:t>健者，是运</w:t>
      </w:r>
      <w:r>
        <w:rPr>
          <w:rFonts w:ascii="宋体" w:eastAsia="宋体" w:hAnsi="SimSun" w:cs="宋体"/>
          <w:sz w:val="28"/>
        </w:rPr>
        <w:t>动场</w:t>
      </w:r>
      <w:r>
        <w:rPr>
          <w:rFonts w:ascii="宋体" w:eastAsia="宋体" w:hAnsi="MS Mincho" w:cs="宋体"/>
          <w:sz w:val="28"/>
        </w:rPr>
        <w:t>上的</w:t>
      </w:r>
      <w:r>
        <w:rPr>
          <w:rFonts w:ascii="宋体" w:eastAsia="宋体" w:hAnsi="SimSun" w:cs="宋体"/>
          <w:sz w:val="28"/>
        </w:rPr>
        <w:t>骄</w:t>
      </w:r>
      <w:r>
        <w:rPr>
          <w:rFonts w:ascii="宋体" w:eastAsia="宋体" w:hAnsi="MS Mincho" w:cs="宋体"/>
          <w:sz w:val="28"/>
        </w:rPr>
        <w:t>儿，更是我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心中的英雄。加油吧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英雄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9.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一份辛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都有一份收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一次的痛苦都是快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始，没一声</w:t>
      </w:r>
      <w:r>
        <w:rPr>
          <w:rFonts w:ascii="宋体" w:eastAsia="宋体" w:hAnsi="SimSun" w:cs="宋体"/>
          <w:sz w:val="28"/>
        </w:rPr>
        <w:t>呐</w:t>
      </w:r>
      <w:r>
        <w:rPr>
          <w:rFonts w:ascii="宋体" w:eastAsia="宋体" w:hAnsi="MS Mincho" w:cs="宋体"/>
          <w:sz w:val="28"/>
        </w:rPr>
        <w:t>喊都是力量的呼</w:t>
      </w:r>
      <w:r>
        <w:rPr>
          <w:rFonts w:ascii="宋体" w:eastAsia="宋体" w:hAnsi="SimSun" w:cs="宋体"/>
          <w:sz w:val="28"/>
        </w:rPr>
        <w:t>唤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有着大浪拍岸的豪</w:t>
      </w:r>
      <w:r>
        <w:rPr>
          <w:rFonts w:ascii="宋体" w:eastAsia="宋体" w:hAnsi="SimSun" w:cs="宋体"/>
          <w:sz w:val="28"/>
        </w:rPr>
        <w:t>迈</w:t>
      </w:r>
      <w:r>
        <w:rPr>
          <w:rFonts w:ascii="宋体" w:eastAsia="宋体" w:hAnsi="MS Mincho" w:cs="宋体"/>
          <w:sz w:val="28"/>
        </w:rPr>
        <w:t>，所以你不必在乎小荷初露的恬静，我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有着春日的阳光明媚，所以不用去羡慕冬日乱玉碎</w:t>
      </w:r>
      <w:r>
        <w:rPr>
          <w:rFonts w:ascii="宋体" w:eastAsia="宋体" w:hAnsi="SimSun" w:cs="宋体"/>
          <w:sz w:val="28"/>
        </w:rPr>
        <w:t>琼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是雨天的一把</w:t>
      </w:r>
      <w:r>
        <w:rPr>
          <w:rFonts w:ascii="宋体" w:eastAsia="宋体" w:hAnsi="SimSun" w:cs="宋体"/>
          <w:sz w:val="28"/>
        </w:rPr>
        <w:t>伞</w:t>
      </w:r>
      <w:r>
        <w:rPr>
          <w:rFonts w:ascii="宋体" w:eastAsia="宋体" w:hAnsi="MS Mincho" w:cs="宋体"/>
          <w:sz w:val="28"/>
        </w:rPr>
        <w:t>，是寒冷冬日里的一盆碳火，温暖的不只是你我，而是大家的心。运</w:t>
      </w:r>
      <w:r>
        <w:rPr>
          <w:rFonts w:ascii="宋体" w:eastAsia="宋体" w:hAnsi="SimSun" w:cs="宋体"/>
          <w:sz w:val="28"/>
        </w:rPr>
        <w:t>动场</w:t>
      </w:r>
      <w:r>
        <w:rPr>
          <w:rFonts w:ascii="宋体" w:eastAsia="宋体" w:hAnsi="MS Mincho" w:cs="宋体"/>
          <w:sz w:val="28"/>
        </w:rPr>
        <w:t>上的健儿，掌声属于你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花属于你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，成功也是属于你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</w:rPr>
        <w:t>10.</w:t>
      </w:r>
      <w:r>
        <w:rPr>
          <w:rFonts w:ascii="宋体" w:eastAsia="宋体" w:hAnsi="MS Mincho" w:cs="宋体"/>
          <w:sz w:val="28"/>
        </w:rPr>
        <w:t>借着奥运的</w:t>
      </w:r>
      <w:r>
        <w:rPr>
          <w:rFonts w:ascii="宋体" w:eastAsia="宋体" w:hAnsi="SimSun" w:cs="宋体"/>
          <w:sz w:val="28"/>
        </w:rPr>
        <w:t>东风</w:t>
      </w:r>
      <w:r>
        <w:rPr>
          <w:rFonts w:ascii="宋体" w:eastAsia="宋体" w:hAnsi="MS Mincho" w:cs="宋体"/>
          <w:sz w:val="28"/>
        </w:rPr>
        <w:t>迎着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众的喝彩，我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起来，奔跑在的跑道上，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共同努力，奔跑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奔跑，冲向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利的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点，一条跑道，要四个人去打造一个信念，要四个人去拼搏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次交接都是信任的</w:t>
      </w:r>
      <w:r>
        <w:rPr>
          <w:rFonts w:ascii="宋体" w:eastAsia="宋体" w:hAnsi="SimSun" w:cs="宋体"/>
          <w:sz w:val="28"/>
        </w:rPr>
        <w:t>传递每</w:t>
      </w:r>
      <w:r>
        <w:rPr>
          <w:rFonts w:ascii="宋体" w:eastAsia="宋体" w:hAnsi="MS Mincho" w:cs="宋体"/>
          <w:sz w:val="28"/>
        </w:rPr>
        <w:t>次交接都是永恒的支持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前世的五百次回眸，才能</w:t>
      </w:r>
      <w:r>
        <w:rPr>
          <w:rFonts w:ascii="宋体" w:eastAsia="宋体" w:hAnsi="SimSun" w:cs="宋体"/>
          <w:sz w:val="28"/>
        </w:rPr>
        <w:t>够换</w:t>
      </w:r>
      <w:r>
        <w:rPr>
          <w:rFonts w:ascii="宋体" w:eastAsia="宋体" w:hAnsi="MS Mincho" w:cs="宋体"/>
          <w:sz w:val="28"/>
        </w:rPr>
        <w:t>来今天的相遇，冲吧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向着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点，向着个四个人的共同目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11.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不短的距离，需要的是全身心全程投入，自始至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都在拼全力此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此刻，你</w:t>
      </w:r>
      <w:r>
        <w:rPr>
          <w:rFonts w:ascii="宋体" w:eastAsia="宋体" w:hAnsi="SimSun" w:cs="宋体"/>
          <w:sz w:val="28"/>
        </w:rPr>
        <w:t>们处</w:t>
      </w:r>
      <w:r>
        <w:rPr>
          <w:rFonts w:ascii="宋体" w:eastAsia="宋体" w:hAnsi="MS Mincho" w:cs="宋体"/>
          <w:sz w:val="28"/>
        </w:rPr>
        <w:t>在最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光的一刻，无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第几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利的信心，只要跑下来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就是英雄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12.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在流逝，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道在延伸，成功在你面前展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脏</w:t>
      </w:r>
      <w:r>
        <w:rPr>
          <w:rFonts w:ascii="宋体" w:eastAsia="宋体" w:hAnsi="MS Mincho" w:cs="宋体"/>
          <w:sz w:val="28"/>
        </w:rPr>
        <w:t>的跳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血在沸</w:t>
      </w:r>
      <w:r>
        <w:rPr>
          <w:rFonts w:ascii="宋体" w:eastAsia="宋体" w:hAnsi="SimSun" w:cs="宋体"/>
          <w:sz w:val="28"/>
        </w:rPr>
        <w:t>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煌在你脚下</w:t>
      </w:r>
      <w:r>
        <w:rPr>
          <w:rFonts w:ascii="宋体" w:eastAsia="宋体" w:hAnsi="SimSun" w:cs="宋体"/>
          <w:sz w:val="28"/>
        </w:rPr>
        <w:t>铸</w:t>
      </w:r>
      <w:r>
        <w:rPr>
          <w:rFonts w:ascii="宋体" w:eastAsia="宋体" w:hAnsi="MS Mincho" w:cs="宋体"/>
          <w:sz w:val="28"/>
        </w:rPr>
        <w:t>就加油吧，健儿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是意志的拼搏。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是速度的挑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利在向你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招手</w:t>
      </w:r>
      <w:r>
        <w:rPr>
          <w:rFonts w:ascii="宋体" w:eastAsia="宋体" w:cs="宋体"/>
          <w:sz w:val="28"/>
        </w:rPr>
        <w:t>/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利在向你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呼</w:t>
      </w:r>
      <w:r>
        <w:rPr>
          <w:rFonts w:ascii="宋体" w:eastAsia="宋体" w:hAnsi="SimSun" w:cs="宋体"/>
          <w:sz w:val="28"/>
        </w:rPr>
        <w:t>唤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13.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为鲜</w:t>
      </w:r>
      <w:r>
        <w:rPr>
          <w:rFonts w:ascii="宋体" w:eastAsia="宋体" w:hAnsi="MS Mincho" w:cs="宋体"/>
          <w:sz w:val="28"/>
        </w:rPr>
        <w:t>花的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刹那的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耀，只有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着的信念，化作不停的奔跑，心中燃</w:t>
      </w:r>
      <w:r>
        <w:rPr>
          <w:rFonts w:ascii="宋体" w:eastAsia="宋体" w:hAnsi="SimSun" w:cs="宋体"/>
          <w:sz w:val="28"/>
        </w:rPr>
        <w:t>烧</w:t>
      </w:r>
      <w:r>
        <w:rPr>
          <w:rFonts w:ascii="宋体" w:eastAsia="宋体" w:hAnsi="MS Mincho" w:cs="宋体"/>
          <w:sz w:val="28"/>
        </w:rPr>
        <w:t>着梦想，脚下不停的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伐，你用行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述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程的重要，没有无尽的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点，没有无法攀登的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峰，希望</w:t>
      </w:r>
      <w:r>
        <w:rPr>
          <w:rFonts w:ascii="宋体" w:eastAsia="宋体" w:hAnsi="SimSun" w:cs="宋体"/>
          <w:sz w:val="28"/>
        </w:rPr>
        <w:t>载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点在向你微笑，拼搏吧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精彩，迸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你全部的能量，成功是你汗水的写照。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14.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上的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很短</w:t>
      </w:r>
      <w:r>
        <w:rPr>
          <w:rFonts w:ascii="宋体" w:eastAsia="宋体" w:hAnsi="SimSun" w:cs="宋体"/>
          <w:sz w:val="28"/>
        </w:rPr>
        <w:t>暂</w:t>
      </w:r>
      <w:r>
        <w:rPr>
          <w:rFonts w:ascii="宋体" w:eastAsia="宋体" w:hAnsi="MS Mincho" w:cs="宋体"/>
          <w:sz w:val="28"/>
        </w:rPr>
        <w:t>，但你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的身影依然停留在人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海里，因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赛场</w:t>
      </w:r>
      <w:r>
        <w:rPr>
          <w:rFonts w:ascii="宋体" w:eastAsia="宋体" w:hAnsi="MS Mincho" w:cs="宋体"/>
          <w:sz w:val="28"/>
        </w:rPr>
        <w:t>上最可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的人，不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掌声的注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刻意的征服，不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的痛苦，只有辛勤的汗水化作成功的脚</w:t>
      </w:r>
      <w:r>
        <w:rPr>
          <w:rFonts w:ascii="宋体" w:eastAsia="宋体" w:hAnsi="SimSun" w:cs="宋体"/>
          <w:sz w:val="28"/>
        </w:rPr>
        <w:t>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15.</w:t>
      </w:r>
      <w:r>
        <w:rPr>
          <w:rFonts w:ascii="宋体" w:eastAsia="宋体" w:hAnsi="MS Mincho" w:cs="宋体"/>
          <w:sz w:val="28"/>
        </w:rPr>
        <w:t>心中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定的信念，脚下沉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伐，你用行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一个不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之理，没有走不完的路，没有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不了的山，成功正在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点冲着你高高的招手，用你那</w:t>
      </w:r>
      <w:r>
        <w:rPr>
          <w:rFonts w:ascii="宋体" w:eastAsia="宋体" w:hAnsi="SimSun" w:cs="宋体"/>
          <w:sz w:val="28"/>
        </w:rPr>
        <w:t>顽强</w:t>
      </w:r>
      <w:r>
        <w:rPr>
          <w:rFonts w:ascii="宋体" w:eastAsia="宋体" w:hAnsi="MS Mincho" w:cs="宋体"/>
          <w:sz w:val="28"/>
        </w:rPr>
        <w:t>的意志去努力，去迎接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点的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花与掌声，相信成功一定是属于你，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16.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定，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着，耐力与希望，在延伸的白色跑道中点点凝聚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力量，信念，拼搏与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斗，在遥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渐渐</w:t>
      </w:r>
      <w:r>
        <w:rPr>
          <w:rFonts w:ascii="宋体" w:eastAsia="宋体" w:hAnsi="MS Mincho" w:cs="宋体"/>
          <w:sz w:val="28"/>
        </w:rPr>
        <w:t>明亮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代的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音正在你的脚下踏响。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17.</w:t>
      </w:r>
      <w:r>
        <w:rPr>
          <w:rFonts w:ascii="宋体" w:eastAsia="宋体" w:hAnsi="MS Mincho" w:cs="宋体"/>
          <w:sz w:val="28"/>
        </w:rPr>
        <w:t>踏着春天的气息，</w:t>
      </w:r>
      <w:r>
        <w:rPr>
          <w:rFonts w:ascii="宋体" w:eastAsia="宋体" w:hAnsi="SimSun" w:cs="宋体"/>
          <w:sz w:val="28"/>
        </w:rPr>
        <w:t>迈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盈的脚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迎来了心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已久的运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里就是展示自我的舞台。我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向往高山的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忍不拔，我</w:t>
      </w:r>
      <w:r>
        <w:rPr>
          <w:rFonts w:ascii="宋体" w:eastAsia="宋体" w:hAnsi="SimSun" w:cs="宋体"/>
          <w:sz w:val="28"/>
        </w:rPr>
        <w:t>们渴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https://d.book118.com/975103340023011100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2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7510334002301110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高中运动会广播稿14篇</dc:title>
  <dc:subject>在广播站锻炼的学生，广播前一般都会预先做好广播稿，广播稿写得好才会有好的节目效果，优秀的广播稿都具备一些什么特点呢？下面是小编为大家整理的高中运动会广播稿，供大家参考借鉴，希望可以帮助到有需要的朋友。</dc:subject>
  <cp:keywords>高中运动会广播稿</cp:keywords>
  <cp:revision>0</cp:revision>
</cp:coreProperties>
</file>