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生活有了新的感悟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，不妨将其写成一篇心得体会，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于心，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人努力向前的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如何写心得体会才能更有感染力呢？以下是小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了王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的著作《今日怎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个教育案例都是出自中小学学校，然而却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系到所有教育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上的教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的理解。今日，我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师书</w:t>
      </w:r>
      <w:r>
        <w:rPr>
          <w:rFonts w:ascii="宋体" w:eastAsia="宋体" w:hAnsi="MS Mincho" w:cs="宋体"/>
          <w:sz w:val="28"/>
          <w:bdr w:val="none" w:sz="0" w:space="0" w:color="auto"/>
        </w:rPr>
        <w:t>中一言以蔽之：光有良好的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的，光活力燃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是不行的，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要有科学的思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方式，真正的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要当好教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，要有科学的思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方式。在工作中，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，学会理性的思考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行分析。下</w:t>
      </w:r>
      <w:r>
        <w:rPr>
          <w:rFonts w:ascii="宋体" w:eastAsia="宋体" w:hAnsi="SimSun" w:cs="宋体"/>
          <w:sz w:val="28"/>
          <w:bdr w:val="none" w:sz="0" w:space="0" w:color="auto"/>
        </w:rPr>
        <w:t>头对书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案例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表自我的感触：下</w:t>
      </w:r>
      <w:r>
        <w:rPr>
          <w:rFonts w:ascii="宋体" w:eastAsia="宋体" w:hAnsi="SimSun" w:cs="宋体"/>
          <w:sz w:val="28"/>
          <w:bdr w:val="none" w:sz="0" w:space="0" w:color="auto"/>
        </w:rPr>
        <w:t>头对书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则关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的案例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表自我的感触：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案例中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的是一名教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帮忙一个学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差且没有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趣的孩子培</w:t>
      </w:r>
      <w:r>
        <w:rPr>
          <w:rFonts w:ascii="宋体" w:eastAsia="宋体" w:hAnsi="SimSun" w:cs="宋体"/>
          <w:sz w:val="28"/>
          <w:bdr w:val="none" w:sz="0" w:space="0" w:color="auto"/>
        </w:rPr>
        <w:t>养兴</w:t>
      </w:r>
      <w:r>
        <w:rPr>
          <w:rFonts w:ascii="宋体" w:eastAsia="宋体" w:hAnsi="MS Mincho" w:cs="宋体"/>
          <w:sz w:val="28"/>
          <w:bdr w:val="none" w:sz="0" w:space="0" w:color="auto"/>
        </w:rPr>
        <w:t>趣，提高学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的案例，案例中，那名教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的耐性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人佩服，他真的是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注了自我的</w:t>
      </w: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学生。感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之余不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想到，如果有人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你会喜</w:t>
      </w:r>
      <w:r>
        <w:rPr>
          <w:rFonts w:ascii="宋体" w:eastAsia="宋体" w:hAnsi="SimSun" w:cs="宋体"/>
          <w:sz w:val="28"/>
          <w:bdr w:val="none" w:sz="0" w:space="0" w:color="auto"/>
        </w:rPr>
        <w:t>欢每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在没有看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之前，我会不假思索的脱口而出：</w:t>
      </w:r>
      <w:r>
        <w:rPr>
          <w:rFonts w:ascii="宋体" w:eastAsia="宋体" w:hAnsi="SimSun" w:cs="宋体"/>
          <w:sz w:val="28"/>
          <w:bdr w:val="none" w:sz="0" w:space="0" w:color="auto"/>
        </w:rPr>
        <w:t>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不正是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要全身心的把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无私的奉献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自我，照亮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人，不正是教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是否与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的相一致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案例中的学生，自我是否能向那位教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耐心呢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我不禁想到了自我在看到成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秀同学那一字不差的作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的心花怒放，和看到成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差同学那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是狼籍的作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的怒火攻心，反省一下，我是否真的做到自我所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一个学生，真正做到一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同仁呢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品位王教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，不禁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要区分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和私人的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到：教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当主要是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，而不是私人的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任何一个人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的付出，都是有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，有重点的，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会把人累死，更把教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围扩</w:t>
      </w:r>
      <w:r>
        <w:rPr>
          <w:rFonts w:ascii="宋体" w:eastAsia="宋体" w:hAnsi="MS Mincho" w:cs="宋体"/>
          <w:sz w:val="28"/>
          <w:bdr w:val="none" w:sz="0" w:space="0" w:color="auto"/>
        </w:rPr>
        <w:t>大。是啊，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做到的，但私人的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是无法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求的。教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一个孩子，在孩子有困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，在孩子做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，在孩子得到提高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才能一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的点滴中，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穿在孩子成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的几句</w:t>
      </w:r>
      <w:r>
        <w:rPr>
          <w:rFonts w:ascii="宋体" w:eastAsia="宋体" w:hAnsi="SimSun" w:cs="宋体"/>
          <w:sz w:val="28"/>
          <w:bdr w:val="none" w:sz="0" w:space="0" w:color="auto"/>
        </w:rPr>
        <w:t>话让</w:t>
      </w:r>
      <w:r>
        <w:rPr>
          <w:rFonts w:ascii="宋体" w:eastAsia="宋体" w:hAnsi="MS Mincho" w:cs="宋体"/>
          <w:sz w:val="28"/>
          <w:bdr w:val="none" w:sz="0" w:space="0" w:color="auto"/>
        </w:rPr>
        <w:t>我豁然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没有教不好的学生，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有不会教的教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个极端的教育</w:t>
      </w:r>
      <w:r>
        <w:rPr>
          <w:rFonts w:ascii="宋体" w:eastAsia="宋体" w:hAnsi="SimSun" w:cs="宋体"/>
          <w:sz w:val="28"/>
          <w:bdr w:val="none" w:sz="0" w:space="0" w:color="auto"/>
        </w:rPr>
        <w:t>谎</w:t>
      </w:r>
      <w:r>
        <w:rPr>
          <w:rFonts w:ascii="宋体" w:eastAsia="宋体" w:hAnsi="MS Mincho" w:cs="宋体"/>
          <w:sz w:val="28"/>
          <w:bdr w:val="none" w:sz="0" w:space="0" w:color="auto"/>
        </w:rPr>
        <w:t>言像枷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天天束</w:t>
      </w:r>
      <w:r>
        <w:rPr>
          <w:rFonts w:ascii="宋体" w:eastAsia="宋体" w:hAnsi="SimSun" w:cs="宋体"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sz w:val="28"/>
          <w:bdr w:val="none" w:sz="0" w:space="0" w:color="auto"/>
        </w:rPr>
        <w:t>着我，使我常常生活在自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和愧疚之中，使我天天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疑自我的教育教学本事，我真的就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我就是那个不会教的教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，否</w:t>
      </w:r>
      <w:r>
        <w:rPr>
          <w:rFonts w:ascii="宋体" w:eastAsia="宋体" w:hAnsi="SimSun" w:cs="宋体"/>
          <w:sz w:val="28"/>
          <w:bdr w:val="none" w:sz="0" w:space="0" w:color="auto"/>
        </w:rPr>
        <w:t>则为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多的学生不会学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呢。今日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我才明白，它只是一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浪漫主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鼓励口号，而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工作的客</w:t>
      </w:r>
      <w:r>
        <w:rPr>
          <w:rFonts w:ascii="宋体" w:eastAsia="宋体" w:hAnsi="SimSun" w:cs="宋体"/>
          <w:sz w:val="28"/>
          <w:bdr w:val="none" w:sz="0" w:space="0" w:color="auto"/>
        </w:rPr>
        <w:t>观标</w:t>
      </w:r>
      <w:r>
        <w:rPr>
          <w:rFonts w:ascii="宋体" w:eastAsia="宋体" w:hAnsi="MS Mincho" w:cs="宋体"/>
          <w:sz w:val="28"/>
          <w:bdr w:val="none" w:sz="0" w:space="0" w:color="auto"/>
        </w:rPr>
        <w:t>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们简</w:t>
      </w:r>
      <w:r>
        <w:rPr>
          <w:rFonts w:ascii="宋体" w:eastAsia="宋体" w:hAnsi="MS Mincho" w:cs="宋体"/>
          <w:sz w:val="28"/>
          <w:bdr w:val="none" w:sz="0" w:space="0" w:color="auto"/>
        </w:rPr>
        <w:t>便上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，用智慧教出趣味，用新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念育出不一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的人才，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地生活，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地工作，做一个享受教育的阳光教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》就是一本很好的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践与理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合的指</w:t>
      </w:r>
      <w:r>
        <w:rPr>
          <w:rFonts w:ascii="宋体" w:eastAsia="宋体" w:hAnsi="SimSun" w:cs="宋体"/>
          <w:sz w:val="28"/>
          <w:bdr w:val="none" w:sz="0" w:space="0" w:color="auto"/>
        </w:rPr>
        <w:t>导书</w:t>
      </w:r>
      <w:r>
        <w:rPr>
          <w:rFonts w:ascii="宋体" w:eastAsia="宋体" w:hAnsi="MS Mincho" w:cs="宋体"/>
          <w:sz w:val="28"/>
          <w:bdr w:val="none" w:sz="0" w:space="0" w:color="auto"/>
        </w:rPr>
        <w:t>，它可以称作是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班主任自己的教育学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。打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，你就会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，与那些板起面孔来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籍不同，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是一本既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松明快，又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人忍不住掩卷沉思的教育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上是一本教育随笔集萃，作者都是曾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班主任和正在做班主任的一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以真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的教育叙事来接近班主任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笔者不由得想起前</w:t>
      </w: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的教育学，可以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，如今在教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最广的、深受大家喜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的那些教育家，像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柯、阿莫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利，他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的著作，无一不是以生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通俗的教育叙事，在向人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展示教育最美好境界的同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，悄然地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着教育理念的引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的随笔体写作方式，通俗易懂，从感性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上升到理性的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，且富有一定的哲理性。它着眼于教育教学活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生的点点滴滴，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予学理上的</w:t>
      </w:r>
      <w:r>
        <w:rPr>
          <w:rFonts w:ascii="宋体" w:eastAsia="宋体" w:hAnsi="SimSun" w:cs="宋体"/>
          <w:sz w:val="28"/>
          <w:bdr w:val="none" w:sz="0" w:space="0" w:color="auto"/>
        </w:rPr>
        <w:t>阐释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掘出其中的文化内涵与精神底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，从而收到以小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大、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微知著的效果。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一位作者通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与学生互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中的平凡小事挖掘出深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次的教育意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，不断反思自己的教育行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，从而逐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其次，本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的工作提供了宝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。做一名合格的班主任并非易事，可能随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社会多元文化的影响，无孔不入的媒介与网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面作用，都造成了青少年教育工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巨性。本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大量典型案例，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提供了方法借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。如本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站在与孩子平等的立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上去解决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，与孩子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行平等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，尊重学生的个性，珍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学生的心灵，与学生共同成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;“</w:t>
      </w:r>
      <w:r>
        <w:rPr>
          <w:rFonts w:ascii="宋体" w:eastAsia="宋体" w:hAnsi="MS Mincho" w:cs="宋体"/>
          <w:sz w:val="28"/>
          <w:bdr w:val="none" w:sz="0" w:space="0" w:color="auto"/>
        </w:rPr>
        <w:t>反思篇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则对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价学生，怎</w:t>
      </w:r>
      <w:r>
        <w:rPr>
          <w:rFonts w:ascii="宋体" w:eastAsia="宋体" w:hAnsi="SimSun" w:cs="宋体"/>
          <w:sz w:val="28"/>
          <w:bdr w:val="none" w:sz="0" w:space="0" w:color="auto"/>
        </w:rPr>
        <w:t>样爱</w:t>
      </w:r>
      <w:r>
        <w:rPr>
          <w:rFonts w:ascii="宋体" w:eastAsia="宋体" w:hAnsi="MS Mincho" w:cs="宋体"/>
          <w:sz w:val="28"/>
          <w:bdr w:val="none" w:sz="0" w:space="0" w:color="auto"/>
        </w:rPr>
        <w:t>学生等方面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致的思考</w:t>
      </w:r>
      <w:r>
        <w:rPr>
          <w:rFonts w:ascii="宋体" w:eastAsia="宋体" w:cs="宋体"/>
          <w:sz w:val="28"/>
          <w:bdr w:val="none" w:sz="0" w:space="0" w:color="auto"/>
        </w:rPr>
        <w:t>;“</w:t>
      </w:r>
      <w:r>
        <w:rPr>
          <w:rFonts w:ascii="宋体" w:eastAsia="宋体" w:hAnsi="MS Mincho" w:cs="宋体"/>
          <w:sz w:val="28"/>
          <w:bdr w:val="none" w:sz="0" w:space="0" w:color="auto"/>
        </w:rPr>
        <w:t>技巧篇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于如何做一个有智慧的班主任，建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秀的班集体，提供了切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可行的宝</w:t>
      </w:r>
      <w:r>
        <w:rPr>
          <w:rFonts w:ascii="宋体" w:eastAsia="宋体" w:hAnsi="SimSun" w:cs="宋体"/>
          <w:sz w:val="28"/>
          <w:bdr w:val="none" w:sz="0" w:space="0" w:color="auto"/>
        </w:rPr>
        <w:t>贵经验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，与作者心灵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既享受到育人的快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取更多的育人良策。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再次，本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自始至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洋溢着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，从文章中你能感受到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一位作者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于教育、人生与社会独到而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的洞察与体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是教育永恒的主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是相互的，教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学生，学生也会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的交融、情与情的相契中，得到了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也就从中得到了快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，得到了精神上的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最后，与其他教育理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著作不同，本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多了一份真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、感悟和灵性，使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中，得到心灵的震撼与洗礼，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悟到教育的魅力和意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一个小故事，令人感慨，令人回味，令人遐思。本</w:t>
      </w:r>
      <w:r>
        <w:rPr>
          <w:rFonts w:ascii="宋体" w:eastAsia="宋体" w:hAnsi="SimSun" w:cs="宋体"/>
          <w:sz w:val="28"/>
          <w:bdr w:val="none" w:sz="0" w:space="0" w:color="auto"/>
        </w:rPr>
        <w:t>书对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行了重新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和界定、在教育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价、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之道等方面也不乏独到精辟的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学校倡</w:t>
      </w:r>
      <w:r>
        <w:rPr>
          <w:rFonts w:ascii="宋体" w:eastAsia="宋体" w:hAnsi="SimSun" w:cs="宋体"/>
          <w:sz w:val="28"/>
          <w:bdr w:val="none" w:sz="0" w:space="0" w:color="auto"/>
        </w:rPr>
        <w:t>导读书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以来，我</w:t>
      </w:r>
      <w:r>
        <w:rPr>
          <w:rFonts w:ascii="宋体" w:eastAsia="宋体" w:hAnsi="SimSun" w:cs="宋体"/>
          <w:sz w:val="28"/>
          <w:bdr w:val="none" w:sz="0" w:space="0" w:color="auto"/>
        </w:rPr>
        <w:t>经过认</w:t>
      </w:r>
      <w:r>
        <w:rPr>
          <w:rFonts w:ascii="宋体" w:eastAsia="宋体" w:hAnsi="MS Mincho" w:cs="宋体"/>
          <w:sz w:val="28"/>
          <w:bdr w:val="none" w:sz="0" w:space="0" w:color="auto"/>
        </w:rPr>
        <w:t>真考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，把在大学</w:t>
      </w: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的一本《班主任工作教程》找了出来，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封了十几年了，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然有些破旧，我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真很仔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了起来，并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回想起来，收益也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是很多的。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十几年前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候，没有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，没有感受，只是泛泛而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。所以感受不是很深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十几年后，参加了工作，有了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力，也有了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，再次捧</w:t>
      </w:r>
      <w:r>
        <w:rPr>
          <w:rFonts w:ascii="宋体" w:eastAsia="宋体" w:hAnsi="SimSun" w:cs="宋体"/>
          <w:sz w:val="28"/>
          <w:bdr w:val="none" w:sz="0" w:space="0" w:color="auto"/>
        </w:rPr>
        <w:t>读阅读这</w:t>
      </w:r>
      <w:r>
        <w:rPr>
          <w:rFonts w:ascii="宋体" w:eastAsia="宋体" w:hAnsi="MS Mincho" w:cs="宋体"/>
          <w:sz w:val="28"/>
          <w:bdr w:val="none" w:sz="0" w:space="0" w:color="auto"/>
        </w:rPr>
        <w:t>本教程，感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是有非常多的地方需要提高。尤其是班主任工作，要想做好，那确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需要很多的技巧和方法，更需要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非常多的精力。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具有代表性的例子列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有位班主任李老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黑板上画着一副自己的漫画像。他意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的学生故意搞的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。但他并没有因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受辱而失去理智。而是不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声色的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不知是哪位同学画的像，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画的很不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，我替他修改一下。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着，不慌不忙拿起粉笔，擦去五官，用</w:t>
      </w:r>
      <w:r>
        <w:rPr>
          <w:rFonts w:ascii="宋体" w:eastAsia="宋体" w:hAnsi="SimSun" w:cs="宋体"/>
          <w:sz w:val="28"/>
          <w:bdr w:val="none" w:sz="0" w:space="0" w:color="auto"/>
        </w:rPr>
        <w:t>圆规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椭圆</w:t>
      </w:r>
      <w:r>
        <w:rPr>
          <w:rFonts w:ascii="宋体" w:eastAsia="宋体" w:hAnsi="MS Mincho" w:cs="宋体"/>
          <w:sz w:val="28"/>
          <w:bdr w:val="none" w:sz="0" w:space="0" w:color="auto"/>
        </w:rPr>
        <w:t>改成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，然后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讲课说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，再加上一个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会怎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就探究两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究竟有哪些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位班主任很快把学生的注意力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移到听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上来，使棘手的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得到冷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碰到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事件，班主任如果表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出高度冲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雷霆，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或茫然失措，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出无从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甚至撒手不管，将矛盾上交学校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会消弱个人的威信，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害自己的形象，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会消弱班集体的凝聚力。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个例子，我感悟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深，学会控制自我，学会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事件的冷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自身毅力的磨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自己管理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阅读这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，我也没有忘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先生。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前不久学校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们观</w:t>
      </w: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盘录</w:t>
      </w:r>
      <w:r>
        <w:rPr>
          <w:rFonts w:ascii="宋体" w:eastAsia="宋体" w:hAnsi="MS Mincho" w:cs="宋体"/>
          <w:sz w:val="28"/>
          <w:bdr w:val="none" w:sz="0" w:space="0" w:color="auto"/>
        </w:rPr>
        <w:t>像，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珍宝，我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看得很仔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，也很投入。我原本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的心，一下子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得豁然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朗。它就像一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指路明灯，里面有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用的班主任工作方法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是他的一句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多事情是没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的，但你可以</w:t>
      </w:r>
      <w:r>
        <w:rPr>
          <w:rFonts w:ascii="宋体" w:eastAsia="宋体" w:hAnsi="SimSun" w:cs="宋体"/>
          <w:sz w:val="28"/>
          <w:bdr w:val="none" w:sz="0" w:space="0" w:color="auto"/>
        </w:rPr>
        <w:t>选择态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做班主任不能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学生，什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来，你都得接受，但只要我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尽心尽力，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有一天，学生会提高，会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尊人者，人尊之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能受委屈的人才是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天点燃一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思想的明灯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了我很多启示，教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先育人，育人先做人，他的教改，他的思想，他的班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管理，他的一切，都是真真切切地从学生怎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始的，教会了学生怎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做人，很多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也就迎刃而解了。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像一座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它，人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跨向理想的彼岸。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像一条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的船，乘着它，人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江河湖海，奔向可以施展自己才能的高山。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像一个小社会，社会上有什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便可能有什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。学生走出家庭，通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个小社会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，才具有了一定的适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大社会的能力。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要面向全体学生，使学生的思想道德、文化科学、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技能、身体心理素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得到全面和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展，个性特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得到充分的培育。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项长</w:t>
      </w:r>
      <w:r>
        <w:rPr>
          <w:rFonts w:ascii="宋体" w:eastAsia="宋体" w:hAnsi="MS Mincho" w:cs="宋体"/>
          <w:sz w:val="28"/>
          <w:bdr w:val="none" w:sz="0" w:space="0" w:color="auto"/>
        </w:rPr>
        <w:t>期的、具有划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的改革。学校教育是我国主要的教学形式，班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制是学校教育的基本形式。因此，作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引路人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展班主任工作就至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有一个例子，也是很有代表性。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某中学后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生某某，平</w:t>
      </w:r>
      <w:r>
        <w:rPr>
          <w:rFonts w:ascii="宋体" w:eastAsia="宋体" w:hAnsi="SimSun" w:cs="宋体"/>
          <w:sz w:val="28"/>
          <w:bdr w:val="none" w:sz="0" w:space="0" w:color="auto"/>
        </w:rPr>
        <w:t>时经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到，缺席，作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不做，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上看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很差，班主任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多次教育，收效甚微。有一天，他竟然同另外两名同学到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范学校去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女生的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包，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果被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范保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科当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，送公安局受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知道后，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着某某同学平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洗衣服去拘留所看他，某某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后，泪流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哭一</w:t>
      </w:r>
      <w:r>
        <w:rPr>
          <w:rFonts w:ascii="宋体" w:eastAsia="宋体" w:hAnsi="SimSun" w:cs="宋体"/>
          <w:sz w:val="28"/>
          <w:bdr w:val="none" w:sz="0" w:space="0" w:color="auto"/>
        </w:rPr>
        <w:t>边说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不起您和同学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，我看到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像中的格斗、</w:t>
      </w:r>
      <w:r>
        <w:rPr>
          <w:rFonts w:ascii="宋体" w:eastAsia="宋体" w:hAnsi="SimSun" w:cs="宋体"/>
          <w:sz w:val="28"/>
          <w:bdr w:val="none" w:sz="0" w:space="0" w:color="auto"/>
        </w:rPr>
        <w:t>抢杀镜头</w:t>
      </w:r>
      <w:r>
        <w:rPr>
          <w:rFonts w:ascii="宋体" w:eastAsia="宋体" w:hAnsi="MS Mincho" w:cs="宋体"/>
          <w:sz w:val="28"/>
          <w:bdr w:val="none" w:sz="0" w:space="0" w:color="auto"/>
        </w:rPr>
        <w:t>，十分羡慕，只是想体会一下</w:t>
      </w:r>
      <w:r>
        <w:rPr>
          <w:rFonts w:ascii="宋体" w:eastAsia="宋体" w:hAnsi="SimSun" w:cs="宋体"/>
          <w:sz w:val="28"/>
          <w:bdr w:val="none" w:sz="0" w:space="0" w:color="auto"/>
        </w:rPr>
        <w:t>抢杀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的心情，看一看被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者的可怜。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么单纯</w:t>
      </w:r>
      <w:r>
        <w:rPr>
          <w:rFonts w:ascii="宋体" w:eastAsia="宋体" w:hAnsi="MS Mincho" w:cs="宋体"/>
          <w:sz w:val="28"/>
          <w:bdr w:val="none" w:sz="0" w:space="0" w:color="auto"/>
        </w:rPr>
        <w:t>，又是多</w:t>
      </w:r>
      <w:r>
        <w:rPr>
          <w:rFonts w:ascii="宋体" w:eastAsia="宋体" w:hAnsi="SimSun" w:cs="宋体"/>
          <w:sz w:val="28"/>
          <w:bdr w:val="none" w:sz="0" w:space="0" w:color="auto"/>
        </w:rPr>
        <w:t>么复杂</w:t>
      </w:r>
      <w:r>
        <w:rPr>
          <w:rFonts w:ascii="宋体" w:eastAsia="宋体" w:hAnsi="MS Mincho" w:cs="宋体"/>
          <w:sz w:val="28"/>
          <w:bdr w:val="none" w:sz="0" w:space="0" w:color="auto"/>
        </w:rPr>
        <w:t>的犯罪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因呀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陷入了深深的沉思。后来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校方的多方斡旋，才将某某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放出来，在他回学校上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的第一天，全班同学静静地坐在教室里，黑板上写着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相信你会走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当她走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，班内爆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了一片掌声，某某猛地扑到座位上大哭起来。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一教育方案，充分运用了正面激励和疏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学生感到信任和温暖，从而，化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自己改正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当前，人尽皆知，没有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谁爱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孩子，孩子就会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他，只有用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才能教育孩子。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但在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、手段及方式。班主任要善于接近孩子，体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心学生，和他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密的思想交流，在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近与研究学生的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程中，班主任要努力展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自身广博的文化与高尚的道德情操，使学生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既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近又崇拜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定你是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，又把你当作好朋友，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立起班主任崇高的威望。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展一切工作的基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《班主任工作教程》以及看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之后，感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入了一个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都是人生感悟的奇妙境界，在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个境界里，教育也是享受。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先生深厚的文化素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和深邃的哲学气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人仰慕，望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莫及。自感眼界有所拓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，从中也学到了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情况来借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的一些可行的做法。当然，在品味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的感慨和收</w:t>
      </w:r>
      <w:r>
        <w:rPr>
          <w:rFonts w:ascii="宋体" w:eastAsia="宋体" w:hAnsi="SimSun" w:cs="宋体"/>
          <w:sz w:val="28"/>
          <w:bdr w:val="none" w:sz="0" w:space="0" w:color="auto"/>
        </w:rPr>
        <w:t>获时</w:t>
      </w:r>
      <w:r>
        <w:rPr>
          <w:rFonts w:ascii="宋体" w:eastAsia="宋体" w:hAnsi="MS Mincho" w:cs="宋体"/>
          <w:sz w:val="28"/>
          <w:bdr w:val="none" w:sz="0" w:space="0" w:color="auto"/>
        </w:rPr>
        <w:t>，有些地方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的情况相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系，也引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了不少的困惑和思考，但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我更多的是心灵的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化和启迪。在今后的工作中，我将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的那些宝</w:t>
      </w:r>
      <w:r>
        <w:rPr>
          <w:rFonts w:ascii="宋体" w:eastAsia="宋体" w:hAnsi="SimSun" w:cs="宋体"/>
          <w:sz w:val="28"/>
          <w:bdr w:val="none" w:sz="0" w:space="0" w:color="auto"/>
        </w:rPr>
        <w:t>贵经验</w:t>
      </w:r>
      <w:r>
        <w:rPr>
          <w:rFonts w:ascii="宋体" w:eastAsia="宋体" w:hAnsi="MS Mincho" w:cs="宋体"/>
          <w:sz w:val="28"/>
          <w:bdr w:val="none" w:sz="0" w:space="0" w:color="auto"/>
        </w:rPr>
        <w:t>，争取更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寒假期</w:t>
      </w:r>
      <w:r>
        <w:rPr>
          <w:rFonts w:ascii="宋体" w:eastAsia="宋体" w:hAnsi="SimSun" w:cs="宋体"/>
          <w:sz w:val="28"/>
          <w:bdr w:val="none" w:sz="0" w:space="0" w:color="auto"/>
        </w:rPr>
        <w:t>间读</w:t>
      </w:r>
      <w:r>
        <w:rPr>
          <w:rFonts w:ascii="宋体" w:eastAsia="宋体" w:hAnsi="MS Mincho" w:cs="宋体"/>
          <w:sz w:val="28"/>
          <w:bdr w:val="none" w:sz="0" w:space="0" w:color="auto"/>
        </w:rPr>
        <w:t>了李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写的《做最好的班主任》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和教育智慧的精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集萃，全方位的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述了他的教育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师观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长观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我深深体会到要构建和</w:t>
      </w:r>
      <w:r>
        <w:rPr>
          <w:rFonts w:ascii="宋体" w:eastAsia="宋体" w:hAnsi="SimSun" w:cs="宋体"/>
          <w:sz w:val="28"/>
          <w:bdr w:val="none" w:sz="0" w:space="0" w:color="auto"/>
        </w:rPr>
        <w:t>谐师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系非常重要而且也要注意以下几点。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教育不能没有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是教育的灵魂。只有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学生，才能正确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容学生所犯的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，才能耐心的去雕塑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待班上的后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生，更要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多一些的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常找他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心，多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，督促他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学生以尊重。尊重比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重要。因</w:t>
      </w:r>
      <w:r>
        <w:rPr>
          <w:rFonts w:ascii="宋体" w:eastAsia="宋体" w:hAnsi="SimSun" w:cs="宋体"/>
          <w:sz w:val="28"/>
          <w:bdr w:val="none" w:sz="0" w:space="0" w:color="auto"/>
        </w:rPr>
        <w:t>为给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学生以尊重学生才能感受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生的平等，才能感受自尊的存在。一旦他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失去自尊他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就会失去向上的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力，精神的支柱，由此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致消沉。反之，他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得向上的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力源泉。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要尊重学生的人格，意愿，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私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等等，采用一切的方式肯定学生，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学生当主人。知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要靠学生自己去掌握，做人最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要学生自己去做。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就决定了学生的主体地位。因此</w:t>
      </w:r>
      <w:r>
        <w:rPr>
          <w:rFonts w:ascii="宋体" w:eastAsia="宋体" w:hAnsi="SimSun" w:cs="宋体"/>
          <w:sz w:val="28"/>
          <w:bdr w:val="none" w:sz="0" w:space="0" w:color="auto"/>
        </w:rPr>
        <w:t>应该让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践，学会自我教育，自我管理，自我成才，才能使学生的个性得到全面展示。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一的，教</w:t>
      </w:r>
      <w:r>
        <w:rPr>
          <w:rFonts w:ascii="宋体" w:eastAsia="宋体" w:hAnsi="SimSun" w:cs="宋体"/>
          <w:sz w:val="28"/>
          <w:bdr w:val="none" w:sz="0" w:space="0" w:color="auto"/>
        </w:rPr>
        <w:t>师处</w:t>
      </w:r>
      <w:r>
        <w:rPr>
          <w:rFonts w:ascii="宋体" w:eastAsia="宋体" w:hAnsi="MS Mincho" w:cs="宋体"/>
          <w:sz w:val="28"/>
          <w:bdr w:val="none" w:sz="0" w:space="0" w:color="auto"/>
        </w:rPr>
        <w:t>于矛盾的主要方面，在运</w:t>
      </w:r>
      <w:r>
        <w:rPr>
          <w:rFonts w:ascii="宋体" w:eastAsia="宋体" w:hAnsi="SimSun" w:cs="宋体"/>
          <w:sz w:val="28"/>
          <w:bdr w:val="none" w:sz="0" w:space="0" w:color="auto"/>
        </w:rPr>
        <w:t>动变</w:t>
      </w:r>
      <w:r>
        <w:rPr>
          <w:rFonts w:ascii="宋体" w:eastAsia="宋体" w:hAnsi="MS Mincho" w:cs="宋体"/>
          <w:sz w:val="28"/>
          <w:bdr w:val="none" w:sz="0" w:space="0" w:color="auto"/>
        </w:rPr>
        <w:t>化中起着主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作用。因此，构建良好的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应该结</w:t>
      </w:r>
      <w:r>
        <w:rPr>
          <w:rFonts w:ascii="宋体" w:eastAsia="宋体" w:hAnsi="MS Mincho" w:cs="宋体"/>
          <w:sz w:val="28"/>
          <w:bdr w:val="none" w:sz="0" w:space="0" w:color="auto"/>
        </w:rPr>
        <w:t>合自身的工作</w:t>
      </w:r>
      <w:r>
        <w:rPr>
          <w:rFonts w:ascii="宋体" w:eastAsia="宋体" w:hAnsi="SimSun" w:cs="宋体"/>
          <w:sz w:val="28"/>
          <w:bdr w:val="none" w:sz="0" w:space="0" w:color="auto"/>
        </w:rPr>
        <w:t>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和教学能力，以高尚的品格和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去感染学生，征服学生。很多教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到一个新的班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得学生的一片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呼。其次，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做好角色的</w:t>
      </w:r>
      <w:r>
        <w:rPr>
          <w:rFonts w:ascii="宋体" w:eastAsia="宋体" w:hAnsi="SimSun" w:cs="宋体"/>
          <w:sz w:val="28"/>
          <w:bdr w:val="none" w:sz="0" w:space="0" w:color="auto"/>
        </w:rPr>
        <w:t>转换</w:t>
      </w:r>
      <w:r>
        <w:rPr>
          <w:rFonts w:ascii="宋体" w:eastAsia="宋体" w:hAnsi="MS Mincho" w:cs="宋体"/>
          <w:sz w:val="28"/>
          <w:bdr w:val="none" w:sz="0" w:space="0" w:color="auto"/>
        </w:rPr>
        <w:t>。在素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不再是独奏者而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是伴奏者，舞台的中心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是学生，教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趣而不是学生的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督者。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的工作是最残酷的工作，因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只能成功，不能失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，但苦中有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来自活生生的孩子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天做着不一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学得快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就成功了！没有做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班主任的我，在听了任小艾老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后，深深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之其个人魅力所折服，没想到班主任工作其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是一份心灵耕耘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心是前提，信心是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心是条件，恒心是途径。要成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心，信心，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心，恒心，缺一不可。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班主任，但是，也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得班主任是一个累活，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活，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活，要是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成不了一个合格的班主任的。当爹当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当朋友，什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角色都要当，而且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，就是什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，学生需要照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候，你就是他（她）在学校的爹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，学生需要</w:t>
      </w:r>
      <w:r>
        <w:rPr>
          <w:rFonts w:ascii="宋体" w:eastAsia="宋体" w:hAnsi="SimSun" w:cs="宋体"/>
          <w:sz w:val="28"/>
          <w:bdr w:val="none" w:sz="0" w:space="0" w:color="auto"/>
        </w:rPr>
        <w:t>倾诉发</w:t>
      </w:r>
      <w:r>
        <w:rPr>
          <w:rFonts w:ascii="宋体" w:eastAsia="宋体" w:hAnsi="MS Mincho" w:cs="宋体"/>
          <w:sz w:val="28"/>
          <w:bdr w:val="none" w:sz="0" w:space="0" w:color="auto"/>
        </w:rPr>
        <w:t>泄的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候，你就是他（她）的朋友。遇到不听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有信心能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服他（她），感化他（她），遇到工作上的不如意，也需要有信心才能支撑自己走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去。了解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一个学生，需要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心的去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度，就不可能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一个学生的情况都了如指掌，自然也就不能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任班主任的工作。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的事情，都要有恒心去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理，不能半途而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，一件件，一</w:t>
      </w:r>
      <w:r>
        <w:rPr>
          <w:rFonts w:ascii="宋体" w:eastAsia="宋体" w:hAnsi="SimSun" w:cs="宋体"/>
          <w:sz w:val="28"/>
          <w:bdr w:val="none" w:sz="0" w:space="0" w:color="auto"/>
        </w:rPr>
        <w:t>桩桩</w:t>
      </w:r>
      <w:r>
        <w:rPr>
          <w:rFonts w:ascii="宋体" w:eastAsia="宋体" w:hAnsi="MS Mincho" w:cs="宋体"/>
          <w:sz w:val="28"/>
          <w:bdr w:val="none" w:sz="0" w:space="0" w:color="auto"/>
        </w:rPr>
        <w:t>，用恒心去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累起一个秩序井然的班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体。任老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的笑容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我看到了一个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、爽朗的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。十分欣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，你的学生可能在你的班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里是百分之一，但在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一个家庭来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个孩子就是百分之百！就是父母</w:t>
      </w:r>
      <w:r>
        <w:rPr>
          <w:rFonts w:ascii="宋体" w:eastAsia="宋体" w:hAnsi="SimSun" w:cs="宋体"/>
          <w:sz w:val="28"/>
          <w:bdr w:val="none" w:sz="0" w:space="0" w:color="auto"/>
        </w:rPr>
        <w:t>头顶</w:t>
      </w:r>
      <w:r>
        <w:rPr>
          <w:rFonts w:ascii="宋体" w:eastAsia="宋体" w:hAnsi="MS Mincho" w:cs="宋体"/>
          <w:sz w:val="28"/>
          <w:bdr w:val="none" w:sz="0" w:space="0" w:color="auto"/>
        </w:rPr>
        <w:t>上的一片天！教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、你的学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、你的人品，直接决定你的事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；直接决定你教育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任小艾老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告中，有一句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得非常好，她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我能做得到，你也能做得到。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的很真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有她的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是很有感染力。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在于你有没有像她一</w:t>
      </w:r>
      <w:r>
        <w:rPr>
          <w:rFonts w:ascii="宋体" w:eastAsia="宋体" w:hAnsi="SimSun" w:cs="宋体"/>
          <w:sz w:val="28"/>
          <w:bdr w:val="none" w:sz="0" w:space="0" w:color="auto"/>
        </w:rPr>
        <w:t>样强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两感</w:t>
      </w:r>
      <w:r>
        <w:rPr>
          <w:rFonts w:ascii="宋体" w:eastAsia="宋体" w:cs="宋体"/>
          <w:sz w:val="28"/>
          <w:bdr w:val="none" w:sz="0" w:space="0" w:color="auto"/>
        </w:rPr>
        <w:t>”——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任感和使命感。有了</w:t>
      </w:r>
      <w:r>
        <w:rPr>
          <w:rFonts w:ascii="宋体" w:eastAsia="宋体" w:hAnsi="SimSun" w:cs="宋体"/>
          <w:sz w:val="28"/>
          <w:bdr w:val="none" w:sz="0" w:space="0" w:color="auto"/>
        </w:rPr>
        <w:t>这样强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生之心，</w:t>
      </w:r>
      <w:r>
        <w:rPr>
          <w:rFonts w:ascii="宋体" w:eastAsia="宋体" w:hAnsi="SimSun" w:cs="宋体"/>
          <w:sz w:val="28"/>
          <w:bdr w:val="none" w:sz="0" w:space="0" w:color="auto"/>
        </w:rPr>
        <w:t>这样强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任感和使命感，你就能培育出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秀的学生。她在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中，要能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出自己来。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她的意思是理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合思考自己的教育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实际进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的方法手段要改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，正确有效的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西要肯定。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才会学出自信，学出本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，学出干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，善于反思；要有明确的目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。从任小艾的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告中，我深深地感到她的目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是明确而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定的，就是要做一个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秀的班主任，要培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自己敬佩的学生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；而她的行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更是扎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有效的，所以她才能做得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成功。我想，只要我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愿意，而且像她那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，就一定可以做出更好的成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然人人要达到任小艾的高度恐怕不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，但比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去做得更好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不成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我最深的感受是任小艾当教</w:t>
      </w:r>
      <w:r>
        <w:rPr>
          <w:rFonts w:ascii="宋体" w:eastAsia="宋体" w:hAnsi="SimSun" w:cs="宋体"/>
          <w:sz w:val="28"/>
          <w:bdr w:val="none" w:sz="0" w:space="0" w:color="auto"/>
        </w:rPr>
        <w:t>师时对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工作的那个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的向往，正如她的名言：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，她要永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守住心灵的一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块净</w:t>
      </w:r>
      <w:r>
        <w:rPr>
          <w:rFonts w:ascii="宋体" w:eastAsia="宋体" w:hAnsi="MS Mincho" w:cs="宋体"/>
          <w:sz w:val="28"/>
          <w:bdr w:val="none" w:sz="0" w:space="0" w:color="auto"/>
        </w:rPr>
        <w:t>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我把能培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得我崇拜的学生当成我教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最大的成功与快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，人的一生最重要的是自知之明，最重要的是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价自我，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人怎</w:t>
      </w:r>
      <w:r>
        <w:rPr>
          <w:rFonts w:ascii="宋体" w:eastAsia="宋体" w:hAnsi="SimSun" w:cs="宋体"/>
          <w:sz w:val="28"/>
          <w:bdr w:val="none" w:sz="0" w:space="0" w:color="auto"/>
        </w:rPr>
        <w:t>么评</w:t>
      </w:r>
      <w:r>
        <w:rPr>
          <w:rFonts w:ascii="宋体" w:eastAsia="宋体" w:hAnsi="MS Mincho" w:cs="宋体"/>
          <w:sz w:val="28"/>
          <w:bdr w:val="none" w:sz="0" w:space="0" w:color="auto"/>
        </w:rPr>
        <w:t>价都不是主要的。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我一个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誉称号，明天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房子票子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都是身外之物，都是虚的。最重要的是你怎</w:t>
      </w:r>
      <w:r>
        <w:rPr>
          <w:rFonts w:ascii="宋体" w:eastAsia="宋体" w:hAnsi="SimSun" w:cs="宋体"/>
          <w:sz w:val="28"/>
          <w:bdr w:val="none" w:sz="0" w:space="0" w:color="auto"/>
        </w:rPr>
        <w:t>么评</w:t>
      </w:r>
      <w:r>
        <w:rPr>
          <w:rFonts w:ascii="宋体" w:eastAsia="宋体" w:hAnsi="MS Mincho" w:cs="宋体"/>
          <w:sz w:val="28"/>
          <w:bdr w:val="none" w:sz="0" w:space="0" w:color="auto"/>
        </w:rPr>
        <w:t>价自己。如果你不能</w:t>
      </w:r>
      <w:r>
        <w:rPr>
          <w:rFonts w:ascii="宋体" w:eastAsia="宋体" w:hAnsi="SimSun" w:cs="宋体"/>
          <w:sz w:val="28"/>
          <w:bdr w:val="none" w:sz="0" w:space="0" w:color="auto"/>
        </w:rPr>
        <w:t>够评</w:t>
      </w:r>
      <w:r>
        <w:rPr>
          <w:rFonts w:ascii="宋体" w:eastAsia="宋体" w:hAnsi="MS Mincho" w:cs="宋体"/>
          <w:sz w:val="28"/>
          <w:bdr w:val="none" w:sz="0" w:space="0" w:color="auto"/>
        </w:rPr>
        <w:t>价自我的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正确的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价自我，你就会被周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的一切所干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以守住你心灵的</w:t>
      </w:r>
      <w:r>
        <w:rPr>
          <w:rFonts w:ascii="宋体" w:eastAsia="宋体" w:hAnsi="SimSun" w:cs="宋体"/>
          <w:sz w:val="28"/>
          <w:bdr w:val="none" w:sz="0" w:space="0" w:color="auto"/>
        </w:rPr>
        <w:t>这块净</w:t>
      </w:r>
      <w:r>
        <w:rPr>
          <w:rFonts w:ascii="宋体" w:eastAsia="宋体" w:hAnsi="MS Mincho" w:cs="宋体"/>
          <w:sz w:val="28"/>
          <w:bdr w:val="none" w:sz="0" w:space="0" w:color="auto"/>
        </w:rPr>
        <w:t>土哇。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在有一个很普遍的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象，那就是教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的成功以离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教学一</w:t>
      </w:r>
      <w:r>
        <w:rPr>
          <w:rFonts w:ascii="宋体" w:eastAsia="宋体" w:hAnsi="SimSun" w:cs="宋体"/>
          <w:sz w:val="28"/>
          <w:bdr w:val="none" w:sz="0" w:space="0" w:color="auto"/>
        </w:rPr>
        <w:t>线为证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是教育的一大悖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有一点我深信，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些成功了的教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在成功之前是守住了教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心灵的那片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土的。也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后，守住的是更高一境界的心灵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土吧？！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场让每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和鼓舞的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告，它激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着我的心灵，也更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是一份良心活，是要有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任感的，尤其我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的是活生生的人。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没有教不会的学生，只有不会教的老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没有不合格的学生，只有不合格的老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一句句来自于灵魂深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敢于挑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自我的巨大勇气，表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出了一名教育者勇担使命的崇高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当班主任的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候就不会出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就推卸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任推卸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法从自身的改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做起，去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造出教育的奇迹。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惊羡于花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她背后心雨血水的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灌。一帆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个人的良好愿望，但挫折逆境却是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。信心＋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干＝成功。我要把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个公式告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一个学生，要想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得成功，你先要有信心，有信心你就成功了一半，再加上脚踏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干你就成功了。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用任小艾的名言作</w:t>
      </w:r>
      <w:r>
        <w:rPr>
          <w:rFonts w:ascii="宋体" w:eastAsia="宋体" w:hAnsi="SimSun" w:cs="宋体"/>
          <w:sz w:val="28"/>
          <w:bdr w:val="none" w:sz="0" w:space="0" w:color="auto"/>
        </w:rPr>
        <w:t>为结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吧：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，没有情感，就没有教育！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一个学生真正在他的学生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代感受到人生最大的幸福！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最近拜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著名教育家李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西先生的《做最好的班主任》一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我受益匪浅、心潮澎湃！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犹如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看一部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人回味良久的</w:t>
      </w:r>
      <w:r>
        <w:rPr>
          <w:rFonts w:ascii="宋体" w:eastAsia="宋体" w:hAnsi="SimSun" w:cs="宋体"/>
          <w:sz w:val="28"/>
          <w:bdr w:val="none" w:sz="0" w:space="0" w:color="auto"/>
        </w:rPr>
        <w:t>电视剧</w:t>
      </w:r>
      <w:r>
        <w:rPr>
          <w:rFonts w:ascii="宋体" w:eastAsia="宋体" w:hAnsi="MS Mincho" w:cs="宋体"/>
          <w:sz w:val="28"/>
          <w:bdr w:val="none" w:sz="0" w:space="0" w:color="auto"/>
        </w:rPr>
        <w:t>，里面有各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的人物形象，他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展示出一个个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活的教育案例，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人深省，作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一名班主任是幸福的，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忘的一笔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富。我也是一名班主任，幼儿园大班班主任，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个娃娃的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点滴感悟与大家分享。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所以美好，人与人之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也正是有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显亲</w:t>
      </w:r>
      <w:r>
        <w:rPr>
          <w:rFonts w:ascii="宋体" w:eastAsia="宋体" w:hAnsi="MS Mincho" w:cs="宋体"/>
          <w:sz w:val="28"/>
          <w:bdr w:val="none" w:sz="0" w:space="0" w:color="auto"/>
        </w:rPr>
        <w:t>近，作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，缺一不可，当然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是相互的，班主任的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刻影响着他的学生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在潜移默化中学会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他人、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社会，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无形而有力的教育力量。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，是教育行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远谈</w:t>
      </w:r>
      <w:r>
        <w:rPr>
          <w:rFonts w:ascii="宋体" w:eastAsia="宋体" w:hAnsi="MS Mincho" w:cs="宋体"/>
          <w:sz w:val="28"/>
          <w:bdr w:val="none" w:sz="0" w:space="0" w:color="auto"/>
        </w:rPr>
        <w:t>不完的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然有些老生常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，但我一直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、一个班主任最基本的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德，因</w:t>
      </w:r>
      <w:r>
        <w:rPr>
          <w:rFonts w:ascii="宋体" w:eastAsia="宋体" w:hAnsi="SimSun" w:cs="宋体"/>
          <w:sz w:val="28"/>
          <w:bdr w:val="none" w:sz="0" w:space="0" w:color="auto"/>
        </w:rPr>
        <w:t>为爱</w:t>
      </w:r>
      <w:r>
        <w:rPr>
          <w:rFonts w:ascii="宋体" w:eastAsia="宋体" w:hAnsi="MS Mincho" w:cs="宋体"/>
          <w:sz w:val="28"/>
          <w:bdr w:val="none" w:sz="0" w:space="0" w:color="auto"/>
        </w:rPr>
        <w:t>，李老</w:t>
      </w:r>
      <w:r>
        <w:rPr>
          <w:rFonts w:ascii="宋体" w:eastAsia="宋体" w:hAnsi="SimSun" w:cs="宋体"/>
          <w:sz w:val="28"/>
          <w:bdr w:val="none" w:sz="0" w:space="0" w:color="auto"/>
        </w:rPr>
        <w:t>师赢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可、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得社会的褒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得了一般教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体会不到的幸福。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常有同事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子再也不做老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也不当班主任了。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为啥</w:t>
      </w:r>
      <w:r>
        <w:rPr>
          <w:rFonts w:ascii="宋体" w:eastAsia="宋体" w:hAnsi="MS Mincho" w:cs="宋体"/>
          <w:sz w:val="28"/>
          <w:bdr w:val="none" w:sz="0" w:space="0" w:color="auto"/>
        </w:rPr>
        <w:t>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班主任工作辛苦呀！要管理班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，要上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下达，要做学生工作，要做家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有教研工作等等。可我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角度来想：正是因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有更多的机会与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在一起，相互了解、心灵相通，曾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被借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在小学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，小学老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很少自愿主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做一年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、集体意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很容易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生矛盾，而他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又不会用正确的方式去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班主任的身份又成了法官，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级琐</w:t>
      </w:r>
      <w:r>
        <w:rPr>
          <w:rFonts w:ascii="宋体" w:eastAsia="宋体" w:hAnsi="MS Mincho" w:cs="宋体"/>
          <w:sz w:val="28"/>
          <w:bdr w:val="none" w:sz="0" w:space="0" w:color="auto"/>
        </w:rPr>
        <w:t>事很多，我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玩笑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个班主任是既当爹又当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以后自己的子女教育打下基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了。想起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我印象最深的一件事，一天学校</w:t>
      </w:r>
      <w:r>
        <w:rPr>
          <w:rFonts w:ascii="宋体" w:eastAsia="宋体" w:hAnsi="SimSun" w:cs="宋体"/>
          <w:sz w:val="28"/>
          <w:bdr w:val="none" w:sz="0" w:space="0" w:color="auto"/>
        </w:rPr>
        <w:t>领导临时</w:t>
      </w:r>
      <w:r>
        <w:rPr>
          <w:rFonts w:ascii="宋体" w:eastAsia="宋体" w:hAnsi="MS Mincho" w:cs="宋体"/>
          <w:sz w:val="28"/>
          <w:bdr w:val="none" w:sz="0" w:space="0" w:color="auto"/>
        </w:rPr>
        <w:t>通知我去市里听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，等我下午回来路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，班里的孩子立即沸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叽叽喳喳</w:t>
      </w:r>
      <w:r>
        <w:rPr>
          <w:rFonts w:ascii="宋体" w:eastAsia="宋体" w:hAnsi="MS Mincho" w:cs="宋体"/>
          <w:sz w:val="28"/>
          <w:bdr w:val="none" w:sz="0" w:space="0" w:color="auto"/>
        </w:rPr>
        <w:t>地争相喊着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，你去哪了？</w:t>
      </w:r>
      <w:r>
        <w:rPr>
          <w:rFonts w:ascii="宋体" w:eastAsia="宋体" w:cs="宋体"/>
          <w:sz w:val="28"/>
          <w:bdr w:val="none" w:sz="0" w:space="0" w:color="auto"/>
        </w:rPr>
        <w:t xml:space="preserve">”“ 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都想你了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班板起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假装生气，批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上乱喊，但事后心里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被孩子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、挂念是一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真切的幸福，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幼儿园，更是多重身份：教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、警察、医生、法官、修理工、爸爸等等，一直享受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份独特的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幸福！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一个人，可以是无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无故、无拘无束的；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位，也是不需要理由的，当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自己理由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了。一份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教育和孩子的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比孩子回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来得更</w:t>
      </w:r>
      <w:r>
        <w:rPr>
          <w:rFonts w:ascii="宋体" w:eastAsia="宋体" w:hAnsi="SimSun" w:cs="宋体"/>
          <w:sz w:val="28"/>
          <w:bdr w:val="none" w:sz="0" w:space="0" w:color="auto"/>
        </w:rPr>
        <w:t>为纯净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术业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秀的班主任，必定首先要成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。班主任都是从任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做起的，教育是一件很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在在在的事情，来不得半点浮躁。李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，他又是一位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。我想他的学生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真是幸福！听他的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一定是一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享受，正是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的人格魅力，学生喜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，必然喜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他的学科、他的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自然不言而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里突然想到上高中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从不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教案，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去，不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走一片云彩，因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典，而且是一本百科全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，上他的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仿佛在听相声，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今，旁征博引，不知不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四十分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在意犹未尽中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去。上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能舍得</w:t>
      </w:r>
      <w:r>
        <w:rPr>
          <w:rFonts w:ascii="宋体" w:eastAsia="宋体" w:hAnsi="SimSun" w:cs="宋体"/>
          <w:sz w:val="28"/>
          <w:bdr w:val="none" w:sz="0" w:space="0" w:color="auto"/>
        </w:rPr>
        <w:t>错过每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就是古人所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术业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不可放下的！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前段</w:t>
      </w:r>
      <w:r>
        <w:rPr>
          <w:rFonts w:ascii="宋体" w:eastAsia="宋体" w:hAnsi="SimSun" w:cs="宋体"/>
          <w:sz w:val="28"/>
          <w:bdr w:val="none" w:sz="0" w:space="0" w:color="auto"/>
        </w:rPr>
        <w:t>时间读</w:t>
      </w:r>
      <w:r>
        <w:rPr>
          <w:rFonts w:ascii="宋体" w:eastAsia="宋体" w:hAnsi="MS Mincho" w:cs="宋体"/>
          <w:sz w:val="28"/>
          <w:bdr w:val="none" w:sz="0" w:space="0" w:color="auto"/>
        </w:rPr>
        <w:t>了《班主任兵法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主要是介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在担任一个短短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天的初三年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与各任科老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及同学之</w:t>
      </w:r>
      <w:r>
        <w:rPr>
          <w:rFonts w:ascii="宋体" w:eastAsia="宋体" w:hAnsi="SimSun" w:cs="宋体"/>
          <w:sz w:val="28"/>
          <w:bdr w:val="none" w:sz="0" w:space="0" w:color="auto"/>
        </w:rPr>
        <w:t>间团结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合作、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使学生不但取得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不断的提高，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在日后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段奠定了良好的基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获颇</w:t>
      </w:r>
      <w:r>
        <w:rPr>
          <w:rFonts w:ascii="宋体" w:eastAsia="宋体" w:hAnsi="MS Mincho" w:cs="宋体"/>
          <w:sz w:val="28"/>
          <w:bdr w:val="none" w:sz="0" w:space="0" w:color="auto"/>
        </w:rPr>
        <w:t>丰，并且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班主任如何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理好与学生的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主要有以下几点体会。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第一，班主任在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学之初制定一个全班同学共同遵守的班</w:t>
      </w:r>
      <w:r>
        <w:rPr>
          <w:rFonts w:ascii="宋体" w:eastAsia="宋体" w:hAnsi="SimSun" w:cs="宋体"/>
          <w:sz w:val="28"/>
          <w:bdr w:val="none" w:sz="0" w:space="0" w:color="auto"/>
        </w:rPr>
        <w:t>级规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矩，不成方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要有一个良好的学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制定一个大家需要共同遵守的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，从而使大家能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形成一股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个人班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里需要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明的是班主任制定班</w:t>
      </w:r>
      <w:r>
        <w:rPr>
          <w:rFonts w:ascii="宋体" w:eastAsia="宋体" w:hAnsi="SimSun" w:cs="宋体"/>
          <w:sz w:val="28"/>
          <w:bdr w:val="none" w:sz="0" w:space="0" w:color="auto"/>
        </w:rPr>
        <w:t>规时</w:t>
      </w:r>
      <w:r>
        <w:rPr>
          <w:rFonts w:ascii="宋体" w:eastAsia="宋体" w:hAnsi="MS Mincho" w:cs="宋体"/>
          <w:sz w:val="28"/>
          <w:bdr w:val="none" w:sz="0" w:space="0" w:color="auto"/>
        </w:rPr>
        <w:t>，要充分的了解本班学生的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情况（包括学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生等方面）；要听取本班学生甚至家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，采</w:t>
      </w:r>
      <w:r>
        <w:rPr>
          <w:rFonts w:ascii="宋体" w:eastAsia="宋体" w:hAnsi="SimSun" w:cs="宋体"/>
          <w:sz w:val="28"/>
          <w:bdr w:val="none" w:sz="0" w:space="0" w:color="auto"/>
        </w:rPr>
        <w:t>纳积</w:t>
      </w:r>
      <w:r>
        <w:rPr>
          <w:rFonts w:ascii="宋体" w:eastAsia="宋体" w:hAnsi="MS Mincho" w:cs="宋体"/>
          <w:sz w:val="28"/>
          <w:bdr w:val="none" w:sz="0" w:space="0" w:color="auto"/>
        </w:rPr>
        <w:t>极的建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；要全班同学共同参与制定本班的班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，使学生感受到自己是班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不可分割的一分子，要努力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效力；班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要具有一定的民主性和灵活性。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第二，班主任要努力使班干部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作用。在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学后，班主任要及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、民主的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出一支班干部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伍。班主任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不要把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班干部作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种摆设</w:t>
      </w:r>
      <w:r>
        <w:rPr>
          <w:rFonts w:ascii="宋体" w:eastAsia="宋体" w:hAnsi="MS Mincho" w:cs="宋体"/>
          <w:sz w:val="28"/>
          <w:bdr w:val="none" w:sz="0" w:space="0" w:color="auto"/>
        </w:rPr>
        <w:t>或形式，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出后不管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死活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，只是交交作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机械工具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而已；而是班主任要把班干部成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自己的得力助手，成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自己与其他学生沟通的另一道途径，成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了解学生情况的第一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窗口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其他学生学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就需要班主任最大限度的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班干部管理和服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极性，要求班主任及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了解的班干部的需求，解决他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和同学的肯定与鼓励。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第三，班主任要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与生同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。班主任了解全班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一位学生的情况，能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更好的促</w:t>
      </w:r>
      <w:r>
        <w:rPr>
          <w:rFonts w:ascii="宋体" w:eastAsia="宋体" w:hAnsi="SimSun" w:cs="宋体"/>
          <w:sz w:val="28"/>
          <w:bdr w:val="none" w:sz="0" w:space="0" w:color="auto"/>
        </w:rPr>
        <w:t>进每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就需要班主任要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常深入工作第一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从学生中来，到学生中去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心疾苦，本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就与学生一起背《新概念英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》，能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了解学生在背的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候最需要什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：方法？勇气？毅力等等，能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学生走出困境，同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参与学生中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来有利于提高学生学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里是一股无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的精神激励。因此，不管是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外，班主任要学会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与生同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第四，班主任要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不同的学生采取不同的教育方法，正所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一学生都是不一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予以区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好的学生，班主任要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予更大的目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其明白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天外有天，人外有人</w:t>
      </w:r>
      <w:r>
        <w:rPr>
          <w:rFonts w:ascii="宋体" w:eastAsia="宋体" w:cs="宋体"/>
          <w:sz w:val="28"/>
          <w:bdr w:val="none" w:sz="0" w:space="0" w:color="auto"/>
        </w:rPr>
        <w:t xml:space="preserve"> ”</w:t>
      </w:r>
      <w:r>
        <w:rPr>
          <w:rFonts w:ascii="宋体" w:eastAsia="宋体" w:hAnsi="MS Mincho" w:cs="宋体"/>
          <w:sz w:val="28"/>
          <w:bdr w:val="none" w:sz="0" w:space="0" w:color="auto"/>
        </w:rPr>
        <w:t>，学无止境，不断努力。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中等的学生，班主任要及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予鼓励，并且引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掌握更加有效的学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差生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，班主任要努力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光点，并且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常予以鼓励，从而增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第五，班主任一定要善于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自己的心灵，使自己成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智慧的班主任。多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名家的教学思想，吸取精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，博取众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智慧，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的良方妙法。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行教育反思，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自己工作中的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中汲取成功的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的，没有反思就没有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管理中会不断遇到困惑和出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就需要班主任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颗进</w:t>
      </w:r>
      <w:r>
        <w:rPr>
          <w:rFonts w:ascii="宋体" w:eastAsia="宋体" w:hAnsi="MS Mincho" w:cs="宋体"/>
          <w:sz w:val="28"/>
          <w:bdr w:val="none" w:sz="0" w:space="0" w:color="auto"/>
        </w:rPr>
        <w:t>取之心，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常反思自己的教育教学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教育得失，与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秀班主任多交流多学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。另外无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学生才是我</w:t>
      </w:r>
      <w:r>
        <w:rPr>
          <w:rFonts w:ascii="宋体" w:eastAsia="宋体" w:hAnsi="SimSun" w:cs="宋体"/>
          <w:sz w:val="28"/>
          <w:bdr w:val="none" w:sz="0" w:space="0" w:color="auto"/>
        </w:rPr>
        <w:t>们顺</w:t>
      </w:r>
      <w:r>
        <w:rPr>
          <w:rFonts w:ascii="宋体" w:eastAsia="宋体" w:hAnsi="MS Mincho" w:cs="宋体"/>
          <w:sz w:val="28"/>
          <w:bdr w:val="none" w:sz="0" w:space="0" w:color="auto"/>
        </w:rPr>
        <w:t>利和有效地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行工作的重要条件和前提。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学生，懂得如何去尊重、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学生，是真真切切地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着想。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用最深沉的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学生的心田，感化学生的行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，恢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的自信，促使其智慧迸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和学生共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的工作更上一个台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是中国教育学会理事，天津市班主任研究会副理事</w:t>
      </w:r>
      <w:r>
        <w:rPr>
          <w:rFonts w:ascii="宋体" w:eastAsia="宋体" w:hAnsi="SimSun" w:cs="宋体"/>
          <w:sz w:val="28"/>
          <w:bdr w:val="none" w:sz="0" w:space="0" w:color="auto"/>
        </w:rPr>
        <w:t>长张</w:t>
      </w:r>
      <w:r>
        <w:rPr>
          <w:rFonts w:ascii="宋体" w:eastAsia="宋体" w:hAnsi="MS Mincho" w:cs="宋体"/>
          <w:sz w:val="28"/>
          <w:bdr w:val="none" w:sz="0" w:space="0" w:color="auto"/>
        </w:rPr>
        <w:t>万祥先生主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的。整本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分成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个章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管好一个班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与学生相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做一个有智慧的班主任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一个学生，一个世界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借助家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的力量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个思路做德育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做个</w:t>
      </w:r>
      <w:r>
        <w:rPr>
          <w:rFonts w:ascii="宋体" w:eastAsia="宋体" w:hAnsi="SimSun" w:cs="宋体"/>
          <w:sz w:val="28"/>
          <w:bdr w:val="none" w:sz="0" w:space="0" w:color="auto"/>
        </w:rPr>
        <w:t>够专业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一个个精彩的案例，向我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精湛的教育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每读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https://d.book118.com/977121023010006050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7121023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班主任读书心得体会15篇</dc:title>
  <dc:subject>当我们受到启发，对生活有了新的感悟时，不妨将其写成一篇心得体会，让自己铭记于心，这样能够给人努力向前的动力。那么如何写心得体会才能更有感染力呢？以下是小编收集整理的班主任读书心得体会，仅供参考，大家一</dc:subject>
  <cp:keywords>班主任读书心得体会</cp:keywords>
  <cp:revision>0</cp:revision>
</cp:coreProperties>
</file>