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线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上活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动总结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（通用</w:t>
      </w:r>
      <w:r>
        <w:rPr>
          <w:rFonts w:ascii="宋体" w:eastAsia="黑体" w:cs="宋体"/>
          <w:b/>
          <w:sz w:val="40"/>
          <w:bdr w:val="none" w:sz="0" w:space="0" w:color="auto"/>
        </w:rPr>
        <w:t>17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告一段落了，我相信大家都是有收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写在活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于心吧。很多人都十分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疼怎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写一份精彩的活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hAnsi="MS Mincho" w:cs="宋体"/>
          <w:sz w:val="28"/>
          <w:bdr w:val="none" w:sz="0" w:space="0" w:color="auto"/>
        </w:rPr>
        <w:t>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今年的六一儿童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，由于甲型流感</w:t>
      </w:r>
      <w:r>
        <w:rPr>
          <w:rFonts w:ascii="宋体" w:eastAsia="宋体" w:cs="宋体"/>
          <w:sz w:val="28"/>
          <w:bdr w:val="none" w:sz="0" w:space="0" w:color="auto"/>
        </w:rPr>
        <w:t>“”</w:t>
      </w:r>
      <w:r>
        <w:rPr>
          <w:rFonts w:ascii="宋体" w:eastAsia="宋体" w:hAnsi="MS Mincho" w:cs="宋体"/>
          <w:sz w:val="28"/>
          <w:bdr w:val="none" w:sz="0" w:space="0" w:color="auto"/>
        </w:rPr>
        <w:t>病毒，幼儿园取消了原定的大型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外游园活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在各班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展小型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可是我班小朋友在幼儿园渡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的最后一个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啊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得更加快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，能和同伴留下美好的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椅子、几片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叶掉下来、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倒着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等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二、歌表演：小朋友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演唱了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祝六一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森林音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蝴蝶花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等歌曲。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颁奖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小朋友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学期来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体表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的一个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立了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星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文明星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星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健康星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在各个方面表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突出和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的小朋友。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小朋友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迎要数抽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：在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日那天，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来了一份自己精心挑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，并且包装精美的六一礼物，我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小朋友的礼物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上了号，在玩了一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后，我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始抽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个小朋友都抽到了一份来自同伴的六一礼物，在拆礼物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别开</w:t>
      </w:r>
      <w:r>
        <w:rPr>
          <w:rFonts w:ascii="宋体" w:eastAsia="宋体" w:hAnsi="MS Mincho" w:cs="宋体"/>
          <w:sz w:val="28"/>
          <w:bdr w:val="none" w:sz="0" w:space="0" w:color="auto"/>
        </w:rPr>
        <w:t>心，他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互相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的礼物，祝你六一儿童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我班各位家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心支持，有些家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陪孩子第一次挑完礼物后，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得不合适，又多准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了一份礼物。由于想到有些家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可能工作比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忙碌，没空准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礼物，担心小朋友会失落和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，我和周老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了一些小礼物，保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个小朋友都有一份礼物。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看着小朋友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手拿礼物和好朋友一起合影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那快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子，看着孩子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各自挑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自己喜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的食物，津津有味地吃着美味自助午餐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别开</w:t>
      </w:r>
      <w:r>
        <w:rPr>
          <w:rFonts w:ascii="宋体" w:eastAsia="宋体" w:hAnsi="MS Mincho" w:cs="宋体"/>
          <w:sz w:val="28"/>
          <w:bdr w:val="none" w:sz="0" w:space="0" w:color="auto"/>
        </w:rPr>
        <w:t>心和幸福。老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以后的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一天都能象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住今天的美好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是我班幼儿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入集体生活后的第一次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有一个完整清楚的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了今天是我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社会活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、我做灯</w:t>
      </w:r>
      <w:r>
        <w:rPr>
          <w:rFonts w:ascii="宋体" w:eastAsia="宋体" w:hAnsi="SimSun" w:cs="宋体"/>
          <w:sz w:val="28"/>
          <w:bdr w:val="none" w:sz="0" w:space="0" w:color="auto"/>
        </w:rPr>
        <w:t>笼</w:t>
      </w:r>
      <w:r>
        <w:rPr>
          <w:rFonts w:ascii="宋体" w:eastAsia="宋体" w:hAnsi="MS Mincho" w:cs="宋体"/>
          <w:sz w:val="28"/>
          <w:bdr w:val="none" w:sz="0" w:space="0" w:color="auto"/>
        </w:rPr>
        <w:t>挂教室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手工活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、唱歌跳舞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”(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半日活</w:t>
      </w:r>
      <w:r>
        <w:rPr>
          <w:rFonts w:ascii="宋体" w:eastAsia="宋体" w:hAnsi="SimSun" w:cs="宋体"/>
          <w:sz w:val="28"/>
          <w:bdr w:val="none" w:sz="0" w:space="0" w:color="auto"/>
        </w:rPr>
        <w:t>动计</w:t>
      </w:r>
      <w:r>
        <w:rPr>
          <w:rFonts w:ascii="宋体" w:eastAsia="宋体" w:hAnsi="MS Mincho" w:cs="宋体"/>
          <w:sz w:val="28"/>
          <w:bdr w:val="none" w:sz="0" w:space="0" w:color="auto"/>
        </w:rPr>
        <w:t>划。其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是：通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半日活</w:t>
      </w:r>
      <w:r>
        <w:rPr>
          <w:rFonts w:ascii="宋体" w:eastAsia="宋体" w:hAnsi="SimSun" w:cs="宋体"/>
          <w:sz w:val="28"/>
          <w:bdr w:val="none" w:sz="0" w:space="0" w:color="auto"/>
        </w:rPr>
        <w:t>动让</w:t>
      </w:r>
      <w:r>
        <w:rPr>
          <w:rFonts w:ascii="宋体" w:eastAsia="宋体" w:hAnsi="MS Mincho" w:cs="宋体"/>
          <w:sz w:val="28"/>
          <w:bdr w:val="none" w:sz="0" w:space="0" w:color="auto"/>
        </w:rPr>
        <w:t>幼儿了解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是自己的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极参与到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祝自己的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中来，感受集体</w:t>
      </w:r>
      <w:r>
        <w:rPr>
          <w:rFonts w:ascii="宋体" w:eastAsia="宋体" w:hAnsi="SimSun" w:cs="宋体"/>
          <w:sz w:val="28"/>
          <w:bdr w:val="none" w:sz="0" w:space="0" w:color="auto"/>
        </w:rPr>
        <w:t>过节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划中我注意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幼儿各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感官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日如：看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现场发</w:t>
      </w:r>
      <w:r>
        <w:rPr>
          <w:rFonts w:ascii="宋体" w:eastAsia="宋体" w:hAnsi="MS Mincho" w:cs="宋体"/>
          <w:sz w:val="28"/>
          <w:bdr w:val="none" w:sz="0" w:space="0" w:color="auto"/>
        </w:rPr>
        <w:t>放幼儿园园服并一一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穿上，帮助孩子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将自己制作的灯</w:t>
      </w:r>
      <w:r>
        <w:rPr>
          <w:rFonts w:ascii="宋体" w:eastAsia="宋体" w:hAnsi="SimSun" w:cs="宋体"/>
          <w:sz w:val="28"/>
          <w:bdr w:val="none" w:sz="0" w:space="0" w:color="auto"/>
        </w:rPr>
        <w:t>笼</w:t>
      </w:r>
      <w:r>
        <w:rPr>
          <w:rFonts w:ascii="宋体" w:eastAsia="宋体" w:hAnsi="MS Mincho" w:cs="宋体"/>
          <w:sz w:val="28"/>
          <w:bdr w:val="none" w:sz="0" w:space="0" w:color="auto"/>
        </w:rPr>
        <w:t>挂在窗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上，老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一一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化装等等。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在加上老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感染引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。整个半日活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都是在参入性</w:t>
      </w:r>
      <w:r>
        <w:rPr>
          <w:rFonts w:ascii="宋体" w:eastAsia="宋体" w:hAnsi="SimSun" w:cs="宋体"/>
          <w:sz w:val="28"/>
          <w:bdr w:val="none" w:sz="0" w:space="0" w:color="auto"/>
        </w:rPr>
        <w:t>强积</w:t>
      </w:r>
      <w:r>
        <w:rPr>
          <w:rFonts w:ascii="宋体" w:eastAsia="宋体" w:hAnsi="MS Mincho" w:cs="宋体"/>
          <w:sz w:val="28"/>
          <w:bdr w:val="none" w:sz="0" w:space="0" w:color="auto"/>
        </w:rPr>
        <w:t>极性高的互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。此外我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还请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帮我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整个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象，一来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料，二来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博客上供家</w:t>
      </w:r>
      <w:r>
        <w:rPr>
          <w:rFonts w:ascii="宋体" w:eastAsia="宋体" w:hAnsi="SimSun" w:cs="宋体"/>
          <w:sz w:val="28"/>
          <w:bdr w:val="none" w:sz="0" w:space="0" w:color="auto"/>
        </w:rPr>
        <w:t>长们观</w:t>
      </w:r>
      <w:r>
        <w:rPr>
          <w:rFonts w:ascii="宋体" w:eastAsia="宋体" w:hAnsi="MS Mincho" w:cs="宋体"/>
          <w:sz w:val="28"/>
          <w:bdr w:val="none" w:sz="0" w:space="0" w:color="auto"/>
        </w:rPr>
        <w:t>看，以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手足口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病而不能</w:t>
      </w:r>
      <w:r>
        <w:rPr>
          <w:rFonts w:ascii="宋体" w:eastAsia="宋体" w:hAnsi="SimSun" w:cs="宋体"/>
          <w:sz w:val="28"/>
          <w:bdr w:val="none" w:sz="0" w:space="0" w:color="auto"/>
        </w:rPr>
        <w:t>亲临现场观</w:t>
      </w:r>
      <w:r>
        <w:rPr>
          <w:rFonts w:ascii="宋体" w:eastAsia="宋体" w:hAnsi="MS Mincho" w:cs="宋体"/>
          <w:sz w:val="28"/>
          <w:bdr w:val="none" w:sz="0" w:space="0" w:color="auto"/>
        </w:rPr>
        <w:t>看而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博客</w:t>
      </w:r>
      <w:r>
        <w:rPr>
          <w:rFonts w:ascii="宋体" w:eastAsia="宋体" w:hAnsi="SimSun" w:cs="宋体"/>
          <w:sz w:val="28"/>
          <w:bdr w:val="none" w:sz="0" w:space="0" w:color="auto"/>
        </w:rPr>
        <w:t>视频观</w:t>
      </w:r>
      <w:r>
        <w:rPr>
          <w:rFonts w:ascii="宋体" w:eastAsia="宋体" w:hAnsi="MS Mincho" w:cs="宋体"/>
          <w:sz w:val="28"/>
          <w:bdr w:val="none" w:sz="0" w:space="0" w:color="auto"/>
        </w:rPr>
        <w:t>看，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意极了，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在博客上留言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动给</w:t>
      </w:r>
      <w:r>
        <w:rPr>
          <w:rFonts w:ascii="宋体" w:eastAsia="宋体" w:hAnsi="MS Mincho" w:cs="宋体"/>
          <w:sz w:val="28"/>
          <w:bdr w:val="none" w:sz="0" w:space="0" w:color="auto"/>
        </w:rPr>
        <w:t>予了极高的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再一次的感受到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待托班的幼儿，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享受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整个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程本身就具有很好的教育价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日教育有着广泛而深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特殊的情况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手足口病的流行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只要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筋照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可以把家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工作做好。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的六月，七彩的童年，孩子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迎来了自己期盼已久的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——“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为庆贺这</w:t>
      </w:r>
      <w:r>
        <w:rPr>
          <w:rFonts w:ascii="宋体" w:eastAsia="宋体" w:hAnsi="MS Mincho" w:cs="宋体"/>
          <w:sz w:val="28"/>
          <w:bdr w:val="none" w:sz="0" w:space="0" w:color="auto"/>
        </w:rPr>
        <w:t>美好的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日上午，我园在文船</w:t>
      </w:r>
      <w:r>
        <w:rPr>
          <w:rFonts w:ascii="宋体" w:eastAsia="宋体" w:hAnsi="SimSun" w:cs="宋体"/>
          <w:sz w:val="28"/>
          <w:bdr w:val="none" w:sz="0" w:space="0" w:color="auto"/>
        </w:rPr>
        <w:t>俱乐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大型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演会。首先恭祝我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动举办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今年的六一我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个孩子都有上台表演的机会，他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期盼着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很久很久了，在没有演出之前，几乎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天都会有孩子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候表演啊。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看的出他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很迫切的想知道。没上台之前我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是忙碌的，当看到孩子在台上精彩的演奏，我知道，此刻的我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都是很自豪的。是辛苦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来的自豪，是家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支持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来的自豪感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自豪感中反思，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的孩子也很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真投入排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一次的排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，小家伙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大都是大汗淋漓，没有一个因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排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辛苦而中途退出的，看得出，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此次的演出，孩子也是很高度重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都想把自己最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亮的一面展示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期盼已久的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了。早上，我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的孩子个个都在老</w:t>
      </w:r>
      <w:r>
        <w:rPr>
          <w:rFonts w:ascii="宋体" w:eastAsia="宋体" w:hAnsi="SimSun" w:cs="宋体"/>
          <w:sz w:val="28"/>
          <w:bdr w:val="none" w:sz="0" w:space="0" w:color="auto"/>
        </w:rPr>
        <w:t>师规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内回来幼儿园化</w:t>
      </w:r>
      <w:r>
        <w:rPr>
          <w:rFonts w:ascii="宋体" w:eastAsia="宋体" w:hAnsi="SimSun" w:cs="宋体"/>
          <w:sz w:val="28"/>
          <w:bdr w:val="none" w:sz="0" w:space="0" w:color="auto"/>
        </w:rPr>
        <w:t>妆</w:t>
      </w:r>
      <w:r>
        <w:rPr>
          <w:rFonts w:ascii="宋体" w:eastAsia="宋体" w:hAnsi="MS Mincho" w:cs="宋体"/>
          <w:sz w:val="28"/>
          <w:bdr w:val="none" w:sz="0" w:space="0" w:color="auto"/>
        </w:rPr>
        <w:t>，甚至有几个比我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要早，可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，孩子个个都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致极高。接下来，我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孩子化</w:t>
      </w:r>
      <w:r>
        <w:rPr>
          <w:rFonts w:ascii="宋体" w:eastAsia="宋体" w:hAnsi="SimSun" w:cs="宋体"/>
          <w:sz w:val="28"/>
          <w:bdr w:val="none" w:sz="0" w:space="0" w:color="auto"/>
        </w:rPr>
        <w:t>妆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这过</w:t>
      </w:r>
      <w:r>
        <w:rPr>
          <w:rFonts w:ascii="宋体" w:eastAsia="宋体" w:hAnsi="MS Mincho" w:cs="宋体"/>
          <w:sz w:val="28"/>
          <w:bdr w:val="none" w:sz="0" w:space="0" w:color="auto"/>
        </w:rPr>
        <w:t>程中我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是比</w:t>
      </w:r>
      <w:r>
        <w:rPr>
          <w:rFonts w:ascii="宋体" w:eastAsia="宋体" w:hAnsi="SimSun" w:cs="宋体"/>
          <w:sz w:val="28"/>
          <w:bdr w:val="none" w:sz="0" w:space="0" w:color="auto"/>
        </w:rPr>
        <w:t>较积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非常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地参与到我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妆</w:t>
      </w:r>
      <w:r>
        <w:rPr>
          <w:rFonts w:ascii="宋体" w:eastAsia="宋体" w:hAnsi="MS Mincho" w:cs="宋体"/>
          <w:sz w:val="28"/>
          <w:bdr w:val="none" w:sz="0" w:space="0" w:color="auto"/>
        </w:rPr>
        <w:t>中来，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而不是：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的活儿，我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今天主要的目的是看表演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互相帮助，分工合作，哪个家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打粉底，哪个家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腮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的等等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的化</w:t>
      </w:r>
      <w:r>
        <w:rPr>
          <w:rFonts w:ascii="宋体" w:eastAsia="宋体" w:hAnsi="SimSun" w:cs="宋体"/>
          <w:sz w:val="28"/>
          <w:bdr w:val="none" w:sz="0" w:space="0" w:color="auto"/>
        </w:rPr>
        <w:t>妆</w:t>
      </w:r>
      <w:r>
        <w:rPr>
          <w:rFonts w:ascii="宋体" w:eastAsia="宋体" w:hAnsi="MS Mincho" w:cs="宋体"/>
          <w:sz w:val="28"/>
          <w:bdr w:val="none" w:sz="0" w:space="0" w:color="auto"/>
        </w:rPr>
        <w:t>程序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快，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的配合</w:t>
      </w:r>
      <w:r>
        <w:rPr>
          <w:rFonts w:ascii="宋体" w:eastAsia="宋体" w:cs="宋体"/>
          <w:sz w:val="28"/>
          <w:bdr w:val="none" w:sz="0" w:space="0" w:color="auto"/>
        </w:rPr>
        <w:t>!!!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大部分的孩子年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小，参与人数多，排</w:t>
      </w:r>
      <w:r>
        <w:rPr>
          <w:rFonts w:ascii="宋体" w:eastAsia="宋体" w:hAnsi="SimSun" w:cs="宋体"/>
          <w:sz w:val="28"/>
          <w:bdr w:val="none" w:sz="0" w:space="0" w:color="auto"/>
        </w:rPr>
        <w:t>练难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大，但是在各位老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的精心策划和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目都各具一色，孩子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的精彩表演得到了大家的一致好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目的大致内容有：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琴合奏、奥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夫音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演奏、幼儿舞蹈、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子表演、情景表演等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。其中我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中三班有两个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目：一、奥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夫音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：《</w:t>
      </w:r>
      <w:r>
        <w:rPr>
          <w:rFonts w:ascii="宋体" w:eastAsia="宋体" w:hAnsi="SimSun" w:cs="宋体"/>
          <w:sz w:val="28"/>
          <w:bdr w:val="none" w:sz="0" w:space="0" w:color="auto"/>
        </w:rPr>
        <w:t>军队进</w:t>
      </w:r>
      <w:r>
        <w:rPr>
          <w:rFonts w:ascii="宋体" w:eastAsia="宋体" w:hAnsi="MS Mincho" w:cs="宋体"/>
          <w:sz w:val="28"/>
          <w:bdr w:val="none" w:sz="0" w:space="0" w:color="auto"/>
        </w:rPr>
        <w:t>行曲》整</w:t>
      </w:r>
      <w:r>
        <w:rPr>
          <w:rFonts w:ascii="宋体" w:eastAsia="宋体" w:hAnsi="SimSun" w:cs="宋体"/>
          <w:sz w:val="28"/>
          <w:bdr w:val="none" w:sz="0" w:space="0" w:color="auto"/>
        </w:rPr>
        <w:t>齐铿锵</w:t>
      </w:r>
      <w:r>
        <w:rPr>
          <w:rFonts w:ascii="宋体" w:eastAsia="宋体" w:hAnsi="MS Mincho" w:cs="宋体"/>
          <w:sz w:val="28"/>
          <w:bdr w:val="none" w:sz="0" w:space="0" w:color="auto"/>
        </w:rPr>
        <w:t>的气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，孩子穿着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一的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装，个个昂首挺胸，那模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可神气了，哈哈</w:t>
      </w:r>
      <w:r>
        <w:rPr>
          <w:rFonts w:ascii="宋体" w:eastAsia="宋体" w:cs="宋体"/>
          <w:sz w:val="28"/>
          <w:bdr w:val="none" w:sz="0" w:space="0" w:color="auto"/>
        </w:rPr>
        <w:t>!!!</w:t>
      </w:r>
      <w:r>
        <w:rPr>
          <w:rFonts w:ascii="宋体" w:eastAsia="宋体" w:hAnsi="MS Mincho" w:cs="宋体"/>
          <w:sz w:val="28"/>
          <w:bdr w:val="none" w:sz="0" w:space="0" w:color="auto"/>
        </w:rPr>
        <w:t>二：《健康歌》孩子跟随着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感十足的音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，穿着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色的裙子，尽情的舞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自己的最好的水平，愿咱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的孩子在</w:t>
      </w:r>
      <w:r>
        <w:rPr>
          <w:rFonts w:ascii="宋体" w:eastAsia="宋体" w:hAnsi="SimSun" w:cs="宋体"/>
          <w:sz w:val="28"/>
          <w:bdr w:val="none" w:sz="0" w:space="0" w:color="auto"/>
        </w:rPr>
        <w:t>这块蓝</w:t>
      </w:r>
      <w:r>
        <w:rPr>
          <w:rFonts w:ascii="宋体" w:eastAsia="宋体" w:hAnsi="MS Mincho" w:cs="宋体"/>
          <w:sz w:val="28"/>
          <w:bdr w:val="none" w:sz="0" w:space="0" w:color="auto"/>
        </w:rPr>
        <w:t>色的沃土上健健康康的成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健的体魄。在家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的眼里，我看到了</w:t>
      </w:r>
      <w:r>
        <w:rPr>
          <w:rFonts w:ascii="宋体" w:eastAsia="宋体" w:hAnsi="SimSun" w:cs="宋体"/>
          <w:sz w:val="28"/>
          <w:bdr w:val="none" w:sz="0" w:space="0" w:color="auto"/>
        </w:rPr>
        <w:t>赞许</w:t>
      </w:r>
      <w:r>
        <w:rPr>
          <w:rFonts w:ascii="宋体" w:eastAsia="宋体" w:hAnsi="MS Mincho" w:cs="宋体"/>
          <w:sz w:val="28"/>
          <w:bdr w:val="none" w:sz="0" w:space="0" w:color="auto"/>
        </w:rPr>
        <w:t>的眼光。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的，精彩的表演在大家的掌声中个落下了帷幕，我不忘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，很多方面我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仍需要不断的改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不断的努力：孩子的舞台表情在平</w:t>
      </w:r>
      <w:r>
        <w:rPr>
          <w:rFonts w:ascii="宋体" w:eastAsia="宋体" w:hAnsi="SimSun" w:cs="宋体"/>
          <w:sz w:val="28"/>
          <w:bdr w:val="none" w:sz="0" w:space="0" w:color="auto"/>
        </w:rPr>
        <w:t>时应训练养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于方向感也需加</w:t>
      </w:r>
      <w:r>
        <w:rPr>
          <w:rFonts w:ascii="宋体" w:eastAsia="宋体" w:hAnsi="SimSun" w:cs="宋体"/>
          <w:sz w:val="28"/>
          <w:bdr w:val="none" w:sz="0" w:space="0" w:color="auto"/>
        </w:rPr>
        <w:t>强训练</w:t>
      </w:r>
      <w:r>
        <w:rPr>
          <w:rFonts w:ascii="宋体" w:eastAsia="宋体" w:hAnsi="MS Mincho" w:cs="宋体"/>
          <w:sz w:val="28"/>
          <w:bdr w:val="none" w:sz="0" w:space="0" w:color="auto"/>
        </w:rPr>
        <w:t>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感也需培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已然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束，但依然在我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行中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漾。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定格在</w:t>
      </w:r>
      <w:r>
        <w:rPr>
          <w:rFonts w:ascii="宋体" w:eastAsia="宋体" w:cs="宋体"/>
          <w:sz w:val="28"/>
          <w:bdr w:val="none" w:sz="0" w:space="0" w:color="auto"/>
        </w:rPr>
        <w:t>2-6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排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，演出的酸甜苦辣，一起品味演出成功的幸福。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着希望，憧憬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年的六一，会随着我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文船幼儿园的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展，更上一个台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祝全天下的孩子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突如其来的疫情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一切都来得那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猝不及防。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于教育而言，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是没有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法，也是目前的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特殊的教育模式下，考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的是中国先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的教育理念，考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的是老</w:t>
      </w:r>
      <w:r>
        <w:rPr>
          <w:rFonts w:ascii="宋体" w:eastAsia="宋体" w:hAnsi="SimSun" w:cs="宋体"/>
          <w:sz w:val="28"/>
          <w:bdr w:val="none" w:sz="0" w:space="0" w:color="auto"/>
        </w:rPr>
        <w:t>师负责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的是家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耐心的陪伴督促。在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个没有硝烟的</w:t>
      </w:r>
      <w:r>
        <w:rPr>
          <w:rFonts w:ascii="宋体" w:eastAsia="宋体" w:hAnsi="SimSun" w:cs="宋体"/>
          <w:sz w:val="28"/>
          <w:bdr w:val="none" w:sz="0" w:space="0" w:color="auto"/>
        </w:rPr>
        <w:t>战场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了祖国的花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疫情的宣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它，它并没有磨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求知的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望，它并没有阻止老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奉献的脚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，它更没有</w:t>
      </w:r>
      <w:r>
        <w:rPr>
          <w:rFonts w:ascii="宋体" w:eastAsia="宋体" w:hAnsi="SimSun" w:cs="宋体"/>
          <w:sz w:val="28"/>
          <w:bdr w:val="none" w:sz="0" w:space="0" w:color="auto"/>
        </w:rPr>
        <w:t>战胜强</w:t>
      </w:r>
      <w:r>
        <w:rPr>
          <w:rFonts w:ascii="宋体" w:eastAsia="宋体" w:hAnsi="MS Mincho" w:cs="宋体"/>
          <w:sz w:val="28"/>
          <w:bdr w:val="none" w:sz="0" w:space="0" w:color="auto"/>
        </w:rPr>
        <w:t>大的中国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方式，反而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放慢了脚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，静下心来，陪伴在孩子的身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更清楚的了解到孩子在学校的日常表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：上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的坐姿、写字的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真的程度、学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性、与老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孩子身上的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点和缺点，正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孩子一个全面的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价。也引起了家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的反思：我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是否真正的了解孩子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注了孩子的学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究竟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孩子付出了多少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长进课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个多年的口号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，哪里有老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哪里就是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天都能看到老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无私的奉献、辛勤的付出：</w:t>
      </w:r>
      <w:r>
        <w:rPr>
          <w:rFonts w:ascii="宋体" w:eastAsia="宋体" w:hAnsi="SimSun" w:cs="宋体"/>
          <w:sz w:val="28"/>
          <w:bdr w:val="none" w:sz="0" w:space="0" w:color="auto"/>
        </w:rPr>
        <w:t>钉钉课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hAnsi="SimSun" w:cs="宋体"/>
          <w:sz w:val="28"/>
          <w:bdr w:val="none" w:sz="0" w:space="0" w:color="auto"/>
        </w:rPr>
        <w:t>组队</w:t>
      </w:r>
      <w:r>
        <w:rPr>
          <w:rFonts w:ascii="宋体" w:eastAsia="宋体" w:hAnsi="MS Mincho" w:cs="宋体"/>
          <w:sz w:val="28"/>
          <w:bdr w:val="none" w:sz="0" w:space="0" w:color="auto"/>
        </w:rPr>
        <w:t>建群，一个孩子都不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落下；</w:t>
      </w:r>
      <w:r>
        <w:rPr>
          <w:rFonts w:ascii="宋体" w:eastAsia="宋体" w:hAnsi="SimSun" w:cs="宋体"/>
          <w:sz w:val="28"/>
          <w:bdr w:val="none" w:sz="0" w:space="0" w:color="auto"/>
        </w:rPr>
        <w:t>预习课</w:t>
      </w:r>
      <w:r>
        <w:rPr>
          <w:rFonts w:ascii="宋体" w:eastAsia="宋体" w:hAnsi="MS Mincho" w:cs="宋体"/>
          <w:sz w:val="28"/>
          <w:bdr w:val="none" w:sz="0" w:space="0" w:color="auto"/>
        </w:rPr>
        <w:t>前的温馨提示，所有提醒都周到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致；</w:t>
      </w:r>
      <w:r>
        <w:rPr>
          <w:rFonts w:ascii="宋体" w:eastAsia="宋体" w:hAnsi="SimSun" w:cs="宋体"/>
          <w:sz w:val="28"/>
          <w:bdr w:val="none" w:sz="0" w:space="0" w:color="auto"/>
        </w:rPr>
        <w:t>复习课</w:t>
      </w:r>
      <w:r>
        <w:rPr>
          <w:rFonts w:ascii="宋体" w:eastAsia="宋体" w:hAnsi="MS Mincho" w:cs="宋体"/>
          <w:sz w:val="28"/>
          <w:bdr w:val="none" w:sz="0" w:space="0" w:color="auto"/>
        </w:rPr>
        <w:t>上的梳理巩固，全部内容都清楚明了；直播授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都充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；网</w:t>
      </w:r>
      <w:r>
        <w:rPr>
          <w:rFonts w:ascii="宋体" w:eastAsia="宋体" w:hAnsi="SimSun" w:cs="宋体"/>
          <w:sz w:val="28"/>
          <w:bdr w:val="none" w:sz="0" w:space="0" w:color="auto"/>
        </w:rPr>
        <w:t>课过</w:t>
      </w:r>
      <w:r>
        <w:rPr>
          <w:rFonts w:ascii="宋体" w:eastAsia="宋体" w:hAnsi="MS Mincho" w:cs="宋体"/>
          <w:sz w:val="28"/>
          <w:bdr w:val="none" w:sz="0" w:space="0" w:color="auto"/>
        </w:rPr>
        <w:t>后的作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批改，各个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都一一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正；微信群里的家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沟通，一切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都耐心解答。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了十几分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的直播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付出了很多心血，也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的辛苦和繁忙。但我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看到的只是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冰山一角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，它只是老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日常工作的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影。不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想象在平日的校园里，老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多得多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疫情，中国毫不退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砥砺前行；一切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相信疫情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的将是碧草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之下的在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教育以及今后的教育，不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走固化老套的道路，而是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放共享、互相鼓励促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展道路。在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分数的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教育制度下的学生，存在着相当的一部分缺乏足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的思考和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新能力。新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是在新形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cs="宋体"/>
          <w:sz w:val="28"/>
          <w:bdr w:val="none" w:sz="0" w:space="0" w:color="auto"/>
        </w:rPr>
        <w:t>5G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用，网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术发</w:t>
      </w:r>
      <w:r>
        <w:rPr>
          <w:rFonts w:ascii="宋体" w:eastAsia="宋体" w:hAnsi="MS Mincho" w:cs="宋体"/>
          <w:sz w:val="28"/>
          <w:bdr w:val="none" w:sz="0" w:space="0" w:color="auto"/>
        </w:rPr>
        <w:t>展的日新月异，更需要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新人才。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去高中地理老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，只有重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人性才是成功的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教育。如今的在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教育，更是要把人性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深入教学的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之中。什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是成功的教育，就是不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逐利、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有人性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、能启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学生思考鼓励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新的教育。如果只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分数、以硬性指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捆</w:t>
      </w:r>
      <w:r>
        <w:rPr>
          <w:rFonts w:ascii="宋体" w:eastAsia="宋体" w:hAnsi="SimSun" w:cs="宋体"/>
          <w:sz w:val="28"/>
          <w:bdr w:val="none" w:sz="0" w:space="0" w:color="auto"/>
        </w:rPr>
        <w:t>绑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种评优资</w:t>
      </w:r>
      <w:r>
        <w:rPr>
          <w:rFonts w:ascii="宋体" w:eastAsia="宋体" w:hAnsi="MS Mincho" w:cs="宋体"/>
          <w:sz w:val="28"/>
          <w:bdr w:val="none" w:sz="0" w:space="0" w:color="auto"/>
        </w:rPr>
        <w:t>格，那</w:t>
      </w:r>
      <w:r>
        <w:rPr>
          <w:rFonts w:ascii="宋体" w:eastAsia="宋体" w:hAnsi="SimSun" w:cs="宋体"/>
          <w:sz w:val="28"/>
          <w:bdr w:val="none" w:sz="0" w:space="0" w:color="auto"/>
        </w:rPr>
        <w:t>么这样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以有灵魂。威逼利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只会适得其反，循循善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的广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天地。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之下的在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教育，我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教学方面的工作提出以下建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一、做好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舆论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引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工作，完善学生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价系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统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在到了疫情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的吃</w:t>
      </w:r>
      <w:r>
        <w:rPr>
          <w:rFonts w:ascii="宋体" w:eastAsia="宋体" w:hAnsi="SimSun" w:cs="宋体"/>
          <w:sz w:val="28"/>
          <w:bdr w:val="none" w:sz="0" w:space="0" w:color="auto"/>
        </w:rPr>
        <w:t>紧时</w:t>
      </w:r>
      <w:r>
        <w:rPr>
          <w:rFonts w:ascii="宋体" w:eastAsia="宋体" w:hAnsi="MS Mincho" w:cs="宋体"/>
          <w:sz w:val="28"/>
          <w:bdr w:val="none" w:sz="0" w:space="0" w:color="auto"/>
        </w:rPr>
        <w:t>期，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学生予以心理疏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舆论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。相信在党中央、全国人民的努力下，一定能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疫情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难关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避免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打卡、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到流于形式，克服形式主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、官僚主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弊病，不断完善学生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。利用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，多元化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学生当前学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做出恰当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妥扎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攻克基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二、合理安排教学内容，鼓励学生拓展素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按照有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文件通知的要求，不超前部署安排教学内容。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教学、在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，要充分合理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照学生当前的年</w:t>
      </w:r>
      <w:r>
        <w:rPr>
          <w:rFonts w:ascii="宋体" w:eastAsia="宋体" w:hAnsi="SimSun" w:cs="宋体"/>
          <w:sz w:val="28"/>
          <w:bdr w:val="none" w:sz="0" w:space="0" w:color="auto"/>
        </w:rPr>
        <w:t>龄认</w:t>
      </w:r>
      <w:r>
        <w:rPr>
          <w:rFonts w:ascii="宋体" w:eastAsia="宋体" w:hAnsi="MS Mincho" w:cs="宋体"/>
          <w:sz w:val="28"/>
          <w:bdr w:val="none" w:sz="0" w:space="0" w:color="auto"/>
        </w:rPr>
        <w:t>知水平，做到教学内容与既定教学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表一致、与学生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知水平一致。同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，多鼓励学生拓展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热爱阅读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阅读课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充分思考、善于思考，勤于思考。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三、善于利用信息技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，不断增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教学互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是学生，都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妥善利用网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Fonts w:ascii="宋体" w:eastAsia="宋体" w:hAnsi="MS Mincho" w:cs="宋体"/>
          <w:sz w:val="28"/>
          <w:bdr w:val="none" w:sz="0" w:space="0" w:color="auto"/>
        </w:rPr>
        <w:t>源，充分</w:t>
      </w:r>
      <w:r>
        <w:rPr>
          <w:rFonts w:ascii="宋体" w:eastAsia="宋体" w:hAnsi="SimSun" w:cs="宋体"/>
          <w:sz w:val="28"/>
          <w:bdr w:val="none" w:sz="0" w:space="0" w:color="auto"/>
        </w:rPr>
        <w:t>统筹</w:t>
      </w:r>
      <w:r>
        <w:rPr>
          <w:rFonts w:ascii="宋体" w:eastAsia="宋体" w:hAnsi="MS Mincho" w:cs="宋体"/>
          <w:sz w:val="28"/>
          <w:bdr w:val="none" w:sz="0" w:space="0" w:color="auto"/>
        </w:rPr>
        <w:t>把握利用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下两个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源，做到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互用。多途径、多形式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教学、学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新教学管理，增</w:t>
      </w:r>
      <w:r>
        <w:rPr>
          <w:rFonts w:ascii="宋体" w:eastAsia="宋体" w:hAnsi="SimSun" w:cs="宋体"/>
          <w:sz w:val="28"/>
          <w:bdr w:val="none" w:sz="0" w:space="0" w:color="auto"/>
        </w:rPr>
        <w:t>强线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，利用网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平台及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情况和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度不延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一天幼儿园里一</w:t>
      </w:r>
      <w:r>
        <w:rPr>
          <w:rFonts w:ascii="宋体" w:eastAsia="宋体" w:hAnsi="SimSun" w:cs="宋体"/>
          <w:sz w:val="28"/>
          <w:bdr w:val="none" w:sz="0" w:space="0" w:color="auto"/>
        </w:rPr>
        <w:t>阵阵欢</w:t>
      </w:r>
      <w:r>
        <w:rPr>
          <w:rFonts w:ascii="宋体" w:eastAsia="宋体" w:hAnsi="MS Mincho" w:cs="宋体"/>
          <w:sz w:val="28"/>
          <w:bdr w:val="none" w:sz="0" w:space="0" w:color="auto"/>
        </w:rPr>
        <w:t>欣雀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，几乎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个参与的孩子都能得到一份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品，有的更是</w:t>
      </w:r>
      <w:r>
        <w:rPr>
          <w:rFonts w:ascii="宋体" w:eastAsia="宋体" w:hAnsi="SimSun" w:cs="宋体"/>
          <w:sz w:val="28"/>
          <w:bdr w:val="none" w:sz="0" w:space="0" w:color="auto"/>
        </w:rPr>
        <w:t>满载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。二个多小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的游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在愉快的气氛下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束了，但是孩子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留下的笑声</w:t>
      </w:r>
      <w:r>
        <w:rPr>
          <w:rFonts w:ascii="宋体" w:eastAsia="宋体" w:hAnsi="SimSun" w:cs="宋体"/>
          <w:sz w:val="28"/>
          <w:bdr w:val="none" w:sz="0" w:space="0" w:color="auto"/>
        </w:rPr>
        <w:t>还荡</w:t>
      </w:r>
      <w:r>
        <w:rPr>
          <w:rFonts w:ascii="宋体" w:eastAsia="宋体" w:hAnsi="MS Mincho" w:cs="宋体"/>
          <w:sz w:val="28"/>
          <w:bdr w:val="none" w:sz="0" w:space="0" w:color="auto"/>
        </w:rPr>
        <w:t>漾在空中，整个幼儿园似乎也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得更加明媚和朝气蓬勃了。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幼儿园本着尊重孩子、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孩子的理念，真正把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节还给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一个美好的童年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全体孩子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展了一系列六一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，内容健康，既丰富了孩子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日生活，又起到了教育作用，受到了广大家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的一致称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将我园系列活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展情况</w:t>
      </w:r>
      <w:r>
        <w:rPr>
          <w:rFonts w:ascii="宋体" w:eastAsia="宋体" w:hAnsi="SimSun" w:cs="宋体"/>
          <w:sz w:val="28"/>
          <w:bdr w:val="none" w:sz="0" w:space="0" w:color="auto"/>
        </w:rPr>
        <w:t>总结汇报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领导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，精心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高度重</w:t>
      </w:r>
      <w:r>
        <w:rPr>
          <w:rFonts w:ascii="宋体" w:eastAsia="宋体" w:hAnsi="SimSun" w:cs="宋体"/>
          <w:sz w:val="28"/>
          <w:bdr w:val="none" w:sz="0" w:space="0" w:color="auto"/>
        </w:rPr>
        <w:t>视庆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展情况，多次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会研究制定活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极探索，因地制宜地制定了整个活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方案。并将</w:t>
      </w:r>
      <w:r>
        <w:rPr>
          <w:rFonts w:ascii="宋体" w:eastAsia="宋体" w:hAnsi="SimSun" w:cs="宋体"/>
          <w:sz w:val="28"/>
          <w:bdr w:val="none" w:sz="0" w:space="0" w:color="auto"/>
        </w:rPr>
        <w:t>筹备</w:t>
      </w:r>
      <w:r>
        <w:rPr>
          <w:rFonts w:ascii="宋体" w:eastAsia="宋体" w:hAnsi="MS Mincho" w:cs="宋体"/>
          <w:sz w:val="28"/>
          <w:bdr w:val="none" w:sz="0" w:space="0" w:color="auto"/>
        </w:rPr>
        <w:t>工作落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到人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，形成人人参与的局面。在活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和影响，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极争取家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的支持和参与，使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取得了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好的效果，受到了全体幼儿和家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二、内容丰富，形式多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总结历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系列活</w:t>
      </w:r>
      <w:r>
        <w:rPr>
          <w:rFonts w:ascii="宋体" w:eastAsia="宋体" w:hAnsi="SimSun" w:cs="宋体"/>
          <w:sz w:val="28"/>
          <w:bdr w:val="none" w:sz="0" w:space="0" w:color="auto"/>
        </w:rPr>
        <w:t>动经验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上，保留了效果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好、深受小朋友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迎的</w:t>
      </w:r>
      <w:r>
        <w:rPr>
          <w:rFonts w:ascii="宋体" w:eastAsia="宋体" w:hAnsi="SimSun" w:cs="宋体"/>
          <w:sz w:val="28"/>
          <w:bdr w:val="none" w:sz="0" w:space="0" w:color="auto"/>
        </w:rPr>
        <w:t>传统项</w:t>
      </w:r>
      <w:r>
        <w:rPr>
          <w:rFonts w:ascii="宋体" w:eastAsia="宋体" w:hAnsi="MS Mincho" w:cs="宋体"/>
          <w:sz w:val="28"/>
          <w:bdr w:val="none" w:sz="0" w:space="0" w:color="auto"/>
        </w:rPr>
        <w:t>目，并注意充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新内容，拓展新形式。从内容到形式都突破往年。在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以班</w:t>
      </w:r>
      <w:r>
        <w:rPr>
          <w:rFonts w:ascii="宋体" w:eastAsia="宋体" w:hAnsi="SimSun" w:cs="宋体"/>
          <w:sz w:val="28"/>
          <w:bdr w:val="none" w:sz="0" w:space="0" w:color="auto"/>
        </w:rPr>
        <w:t>级为单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，有幼儿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画作品、泥塑作品的展出，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一个幼儿都体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过节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。尤其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日下午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长观</w:t>
      </w:r>
      <w:r>
        <w:rPr>
          <w:rFonts w:ascii="宋体" w:eastAsia="宋体" w:hAnsi="MS Mincho" w:cs="宋体"/>
          <w:sz w:val="28"/>
          <w:bdr w:val="none" w:sz="0" w:space="0" w:color="auto"/>
        </w:rPr>
        <w:t>看文</w:t>
      </w:r>
      <w:r>
        <w:rPr>
          <w:rFonts w:ascii="宋体" w:eastAsia="宋体" w:hAnsi="SimSun" w:cs="宋体"/>
          <w:sz w:val="28"/>
          <w:bdr w:val="none" w:sz="0" w:space="0" w:color="auto"/>
        </w:rPr>
        <w:t>艺汇</w:t>
      </w:r>
      <w:r>
        <w:rPr>
          <w:rFonts w:ascii="宋体" w:eastAsia="宋体" w:hAnsi="MS Mincho" w:cs="宋体"/>
          <w:sz w:val="28"/>
          <w:bdr w:val="none" w:sz="0" w:space="0" w:color="auto"/>
        </w:rPr>
        <w:t>演，受到社会好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大了幼儿园的影响。</w:t>
      </w:r>
      <w:r>
        <w:rPr>
          <w:rFonts w:ascii="宋体" w:eastAsia="宋体" w:hAnsi="SimSun" w:cs="宋体"/>
          <w:sz w:val="28"/>
          <w:bdr w:val="none" w:sz="0" w:space="0" w:color="auto"/>
        </w:rPr>
        <w:t>为营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日气氛，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小朋友增添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了舞蹈《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凰姑娘》。精彩的表演，受到家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与社会的一致好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从研究决策到准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到活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程，都是以孩子意</w:t>
      </w:r>
      <w:r>
        <w:rPr>
          <w:rFonts w:ascii="宋体" w:eastAsia="宋体" w:hAnsi="SimSun" w:cs="宋体"/>
          <w:sz w:val="28"/>
          <w:bdr w:val="none" w:sz="0" w:space="0" w:color="auto"/>
        </w:rPr>
        <w:t>见为</w:t>
      </w:r>
      <w:r>
        <w:rPr>
          <w:rFonts w:ascii="宋体" w:eastAsia="宋体" w:hAnsi="MS Mincho" w:cs="宋体"/>
          <w:sz w:val="28"/>
          <w:bdr w:val="none" w:sz="0" w:space="0" w:color="auto"/>
        </w:rPr>
        <w:t>主，老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精心指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，帮助。可以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，从孩子</w:t>
      </w:r>
      <w:r>
        <w:rPr>
          <w:rFonts w:ascii="宋体" w:eastAsia="宋体" w:hAnsi="SimSun" w:cs="宋体"/>
          <w:sz w:val="28"/>
          <w:bdr w:val="none" w:sz="0" w:space="0" w:color="auto"/>
        </w:rPr>
        <w:t>们脸</w:t>
      </w:r>
      <w:r>
        <w:rPr>
          <w:rFonts w:ascii="宋体" w:eastAsia="宋体" w:hAnsi="MS Mincho" w:cs="宋体"/>
          <w:sz w:val="28"/>
          <w:bdr w:val="none" w:sz="0" w:space="0" w:color="auto"/>
        </w:rPr>
        <w:t>上洋溢着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、幸福的笑容可以看出孩子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了一个愉快且有意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的大朋友、小朋友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好！突如其来的疫情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幼儿园又一次按下了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键</w:t>
      </w:r>
      <w:r>
        <w:rPr>
          <w:rFonts w:ascii="宋体" w:eastAsia="宋体" w:hAnsi="MS Mincho" w:cs="宋体"/>
          <w:sz w:val="28"/>
          <w:bdr w:val="none" w:sz="0" w:space="0" w:color="auto"/>
        </w:rPr>
        <w:t>，通州区</w:t>
      </w:r>
      <w:r>
        <w:rPr>
          <w:rFonts w:ascii="宋体" w:eastAsia="宋体" w:hAnsi="SimSun" w:cs="宋体"/>
          <w:sz w:val="28"/>
          <w:bdr w:val="none" w:sz="0" w:space="0" w:color="auto"/>
        </w:rPr>
        <w:t>亚东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教体局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上教学的重要指示，始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把幼儿和全体教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工的健康安全放在首位，探索教学新模式，</w:t>
      </w:r>
      <w:r>
        <w:rPr>
          <w:rFonts w:ascii="宋体" w:eastAsia="宋体" w:hAnsi="SimSun" w:cs="宋体"/>
          <w:sz w:val="28"/>
          <w:bdr w:val="none" w:sz="0" w:space="0" w:color="auto"/>
        </w:rPr>
        <w:t>变传统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，防疫教学两不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丰富了教学手段，更保障了幼儿的安全，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了幼儿园教育和家庭教育的有机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我园以各年</w:t>
      </w:r>
      <w:r>
        <w:rPr>
          <w:rFonts w:ascii="宋体" w:eastAsia="宋体" w:hAnsi="SimSun" w:cs="宋体"/>
          <w:sz w:val="28"/>
          <w:bdr w:val="none" w:sz="0" w:space="0" w:color="auto"/>
        </w:rPr>
        <w:t>级组为单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及五大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域，丰富多彩，涵盖安全知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、趣味游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的分享、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本故事的解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、好玩的手工活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、有趣的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等等。在庄老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下，老</w:t>
      </w:r>
      <w:r>
        <w:rPr>
          <w:rFonts w:ascii="宋体" w:eastAsia="宋体" w:hAnsi="SimSun" w:cs="宋体"/>
          <w:sz w:val="28"/>
          <w:bdr w:val="none" w:sz="0" w:space="0" w:color="auto"/>
        </w:rPr>
        <w:t>师们认</w:t>
      </w:r>
      <w:r>
        <w:rPr>
          <w:rFonts w:ascii="宋体" w:eastAsia="宋体" w:hAnsi="MS Mincho" w:cs="宋体"/>
          <w:sz w:val="28"/>
          <w:bdr w:val="none" w:sz="0" w:space="0" w:color="auto"/>
        </w:rPr>
        <w:t>真制定教学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的居家防疫生活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、健康而有意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Part.01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起准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为爱</w:t>
      </w:r>
      <w:r>
        <w:rPr>
          <w:rFonts w:ascii="宋体" w:eastAsia="宋体" w:hAnsi="MS Mincho" w:cs="宋体"/>
          <w:sz w:val="28"/>
          <w:bdr w:val="none" w:sz="0" w:space="0" w:color="auto"/>
        </w:rPr>
        <w:t>蓄能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疫情突</w:t>
      </w:r>
      <w:r>
        <w:rPr>
          <w:rFonts w:ascii="宋体" w:eastAsia="宋体" w:hAnsi="SimSun" w:cs="宋体"/>
          <w:sz w:val="28"/>
          <w:bdr w:val="none" w:sz="0" w:space="0" w:color="auto"/>
        </w:rPr>
        <w:t>袭</w:t>
      </w:r>
      <w:r>
        <w:rPr>
          <w:rFonts w:ascii="宋体" w:eastAsia="宋体" w:hAnsi="MS Mincho" w:cs="宋体"/>
          <w:sz w:val="28"/>
          <w:bdr w:val="none" w:sz="0" w:space="0" w:color="auto"/>
        </w:rPr>
        <w:t>，幼儿园迅速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建骨干教</w:t>
      </w:r>
      <w:r>
        <w:rPr>
          <w:rFonts w:ascii="宋体" w:eastAsia="宋体" w:hAnsi="SimSun" w:cs="宋体"/>
          <w:sz w:val="28"/>
          <w:bdr w:val="none" w:sz="0" w:space="0" w:color="auto"/>
        </w:rPr>
        <w:t>师团队</w:t>
      </w:r>
      <w:r>
        <w:rPr>
          <w:rFonts w:ascii="宋体" w:eastAsia="宋体" w:hAnsi="MS Mincho" w:cs="宋体"/>
          <w:sz w:val="28"/>
          <w:bdr w:val="none" w:sz="0" w:space="0" w:color="auto"/>
        </w:rPr>
        <w:t>，研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确定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上家庭教育指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方案。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合幼儿园</w:t>
      </w:r>
      <w:r>
        <w:rPr>
          <w:rFonts w:ascii="宋体" w:eastAsia="宋体" w:cs="宋体"/>
          <w:sz w:val="28"/>
          <w:bdr w:val="none" w:sz="0" w:space="0" w:color="auto"/>
        </w:rPr>
        <w:t>3—6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不同年</w:t>
      </w:r>
      <w:r>
        <w:rPr>
          <w:rFonts w:ascii="宋体" w:eastAsia="宋体" w:hAnsi="SimSun" w:cs="宋体"/>
          <w:sz w:val="28"/>
          <w:bdr w:val="none" w:sz="0" w:space="0" w:color="auto"/>
        </w:rPr>
        <w:t>龄阶</w:t>
      </w:r>
      <w:r>
        <w:rPr>
          <w:rFonts w:ascii="宋体" w:eastAsia="宋体" w:hAnsi="MS Mincho" w:cs="宋体"/>
          <w:sz w:val="28"/>
          <w:bdr w:val="none" w:sz="0" w:space="0" w:color="auto"/>
        </w:rPr>
        <w:t>段孩子的身心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展特点，内容聚焦幼儿生活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及感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内容，确定居家作息指南及主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课为</w:t>
      </w:r>
      <w:r>
        <w:rPr>
          <w:rFonts w:ascii="宋体" w:eastAsia="宋体" w:hAnsi="MS Mincho" w:cs="宋体"/>
          <w:sz w:val="28"/>
          <w:bdr w:val="none" w:sz="0" w:space="0" w:color="auto"/>
        </w:rPr>
        <w:t>主要呈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形式。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周以年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级组为单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制作学</w:t>
      </w:r>
      <w:r>
        <w:rPr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Fonts w:ascii="宋体" w:eastAsia="宋体" w:hAnsi="MS Mincho" w:cs="宋体"/>
          <w:sz w:val="28"/>
          <w:bdr w:val="none" w:sz="0" w:space="0" w:color="auto"/>
        </w:rPr>
        <w:t>源，找素材、做微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制游</w:t>
      </w:r>
      <w:r>
        <w:rPr>
          <w:rFonts w:ascii="宋体" w:eastAsia="宋体" w:hAnsi="SimSun" w:cs="宋体"/>
          <w:sz w:val="28"/>
          <w:bdr w:val="none" w:sz="0" w:space="0" w:color="auto"/>
        </w:rPr>
        <w:t>戏视频</w:t>
      </w:r>
      <w:r>
        <w:rPr>
          <w:rFonts w:ascii="宋体" w:eastAsia="宋体" w:hAnsi="MS Mincho" w:cs="宋体"/>
          <w:sz w:val="28"/>
          <w:bdr w:val="none" w:sz="0" w:space="0" w:color="auto"/>
        </w:rPr>
        <w:t>，制定科学合理的活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流程，以多元化的表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形式，趣味十足的内容，推出</w:t>
      </w:r>
      <w:r>
        <w:rPr>
          <w:rFonts w:ascii="宋体" w:eastAsia="宋体" w:hAnsi="SimSun" w:cs="宋体"/>
          <w:sz w:val="28"/>
          <w:bdr w:val="none" w:sz="0" w:space="0" w:color="auto"/>
        </w:rPr>
        <w:t>优质亲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并存。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Part.02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程，聚焦幼儿的一日生活，从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享生活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两条主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入手，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提供可借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或直接使用、利于助推幼儿全面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居家作息，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以科学的一日作息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切入点，以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生活、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美食、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、享</w:t>
      </w:r>
      <w:r>
        <w:rPr>
          <w:rFonts w:ascii="宋体" w:eastAsia="宋体" w:hAnsi="SimSun" w:cs="宋体"/>
          <w:sz w:val="28"/>
          <w:bdr w:val="none" w:sz="0" w:space="0" w:color="auto"/>
        </w:rPr>
        <w:t>阅读为</w:t>
      </w:r>
      <w:r>
        <w:rPr>
          <w:rFonts w:ascii="宋体" w:eastAsia="宋体" w:hAnsi="MS Mincho" w:cs="宋体"/>
          <w:sz w:val="28"/>
          <w:bdr w:val="none" w:sz="0" w:space="0" w:color="auto"/>
        </w:rPr>
        <w:t>主要版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内容，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居家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子生活提供最直接的指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和素材。倡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成良好的作息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律，科学合理地安排幼儿的一日活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，早睡早起、健康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食、适当加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，提高自身免疫力和抗病毒能力。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Part.03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线动态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，以班</w:t>
      </w:r>
      <w:r>
        <w:rPr>
          <w:rFonts w:ascii="宋体" w:eastAsia="宋体" w:hAnsi="SimSun" w:cs="宋体"/>
          <w:sz w:val="28"/>
          <w:bdr w:val="none" w:sz="0" w:space="0" w:color="auto"/>
        </w:rPr>
        <w:t>级钉钉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主要平台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布。将防疫小知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、春天的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化以及幼儿感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</w:t>
      </w:r>
      <w:r>
        <w:rPr>
          <w:rFonts w:ascii="宋体" w:eastAsia="宋体" w:hAnsi="SimSun" w:cs="宋体"/>
          <w:sz w:val="28"/>
          <w:bdr w:val="none" w:sz="0" w:space="0" w:color="auto"/>
        </w:rPr>
        <w:t>话题录</w:t>
      </w:r>
      <w:r>
        <w:rPr>
          <w:rFonts w:ascii="宋体" w:eastAsia="宋体" w:hAnsi="MS Mincho" w:cs="宋体"/>
          <w:sz w:val="28"/>
          <w:bdr w:val="none" w:sz="0" w:space="0" w:color="auto"/>
        </w:rPr>
        <w:t>制微</w:t>
      </w:r>
      <w:r>
        <w:rPr>
          <w:rFonts w:ascii="宋体" w:eastAsia="宋体" w:hAnsi="SimSun" w:cs="宋体"/>
          <w:sz w:val="28"/>
          <w:bdr w:val="none" w:sz="0" w:space="0" w:color="auto"/>
        </w:rPr>
        <w:t>课视频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师们变</w:t>
      </w:r>
      <w:r>
        <w:rPr>
          <w:rFonts w:ascii="宋体" w:eastAsia="宋体" w:hAnsi="MS Mincho" w:cs="宋体"/>
          <w:sz w:val="28"/>
          <w:bdr w:val="none" w:sz="0" w:space="0" w:color="auto"/>
        </w:rPr>
        <w:t>身主播，以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景，利用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的形式，使得教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与幼儿</w:t>
      </w:r>
      <w:r>
        <w:rPr>
          <w:rFonts w:ascii="宋体" w:eastAsia="宋体" w:hAnsi="SimSun" w:cs="宋体"/>
          <w:sz w:val="28"/>
          <w:bdr w:val="none" w:sz="0" w:space="0" w:color="auto"/>
        </w:rPr>
        <w:t>实现远</w:t>
      </w:r>
      <w:r>
        <w:rPr>
          <w:rFonts w:ascii="宋体" w:eastAsia="宋体" w:hAnsi="MS Mincho" w:cs="宋体"/>
          <w:sz w:val="28"/>
          <w:bdr w:val="none" w:sz="0" w:space="0" w:color="auto"/>
        </w:rPr>
        <w:t>程互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，陪伴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一个家庭一起度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而有趣的在</w:t>
      </w:r>
      <w:r>
        <w:rPr>
          <w:rFonts w:ascii="宋体" w:eastAsia="宋体" w:hAnsi="SimSun" w:cs="宋体"/>
          <w:sz w:val="28"/>
          <w:bdr w:val="none" w:sz="0" w:space="0" w:color="auto"/>
        </w:rPr>
        <w:t>线时</w:t>
      </w:r>
      <w:r>
        <w:rPr>
          <w:rFonts w:ascii="宋体" w:eastAsia="宋体" w:hAnsi="MS Mincho" w:cs="宋体"/>
          <w:sz w:val="28"/>
          <w:bdr w:val="none" w:sz="0" w:space="0" w:color="auto"/>
        </w:rPr>
        <w:t>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Part.04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疫起携手，精彩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https://d.book118.com/978045020100006042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8045020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幼儿园线上活动总结（通用17篇）</dc:title>
  <dc:subject>活动已经告一段落了，我相信大家都是有收获的，那么将这些记录写在活动总结中，让自己铭记于心吧。很多人都十分头疼怎么写一份精彩的活动总结，下面是小编精心整理的幼儿园线上活动总结，欢迎阅读，希望大家能够喜欢。　　幼儿园线上活动总结 篇1　　今年的六一儿童节，由于甲型流感“”病毒，幼儿园取消了原定的大型户外游园活动，改为在各班级开展小型庆祝活动。　　这可是我班小朋友在幼儿园渡过的最后一个“六一儿童节”啊!　　为了让孩子们能过得更加快乐，能和同伴</dc:subject>
  <cp:keywords>幼儿园线上活动总结</cp:keywords>
  <cp:revision>0</cp:revision>
</cp:coreProperties>
</file>