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教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师节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的致辞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、工作、生活中，大家都不可避免地会接触到致辞吧，致辞是指在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式上所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的表示勉励、感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、祝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、哀悼等的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。那</w:t>
      </w:r>
      <w:r>
        <w:rPr>
          <w:rFonts w:ascii="宋体" w:eastAsia="宋体" w:hAnsi="SimSun" w:cs="宋体"/>
          <w:sz w:val="28"/>
          <w:bdr w:val="none" w:sz="0" w:space="0" w:color="auto"/>
        </w:rPr>
        <w:t>么问题</w:t>
      </w:r>
      <w:r>
        <w:rPr>
          <w:rFonts w:ascii="宋体" w:eastAsia="宋体" w:hAnsi="MS Mincho" w:cs="宋体"/>
          <w:sz w:val="28"/>
          <w:bdr w:val="none" w:sz="0" w:space="0" w:color="auto"/>
        </w:rPr>
        <w:t>来了，到底什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的致辞才合乎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范呢？以下是小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编为</w:t>
      </w:r>
      <w:r>
        <w:rPr>
          <w:rFonts w:ascii="宋体" w:eastAsia="宋体" w:hAnsi="MS Mincho" w:cs="宋体"/>
          <w:sz w:val="28"/>
          <w:bdr w:val="none" w:sz="0" w:space="0" w:color="auto"/>
        </w:rPr>
        <w:t>大家整理的教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的致辞，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供参考，大家一起来看看吧。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的致辞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金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送爽秋来到，遍地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景色好，又逢九月十日到，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国共</w:t>
      </w:r>
      <w:r>
        <w:rPr>
          <w:rFonts w:ascii="宋体" w:eastAsia="宋体" w:hAnsi="SimSun" w:cs="宋体"/>
          <w:sz w:val="28"/>
          <w:bdr w:val="none" w:sz="0" w:space="0" w:color="auto"/>
        </w:rPr>
        <w:t>庆师</w:t>
      </w:r>
      <w:r>
        <w:rPr>
          <w:rFonts w:ascii="宋体" w:eastAsia="宋体" w:hAnsi="MS Mincho" w:cs="宋体"/>
          <w:sz w:val="28"/>
          <w:bdr w:val="none" w:sz="0" w:space="0" w:color="auto"/>
        </w:rPr>
        <w:t>恩重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：又名老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；洋名：</w:t>
      </w:r>
      <w:r>
        <w:rPr>
          <w:rFonts w:ascii="宋体" w:eastAsia="宋体" w:cs="宋体"/>
          <w:sz w:val="28"/>
          <w:bdr w:val="none" w:sz="0" w:space="0" w:color="auto"/>
        </w:rPr>
        <w:t>teacher</w:t>
      </w:r>
      <w:r>
        <w:rPr>
          <w:rFonts w:ascii="宋体" w:eastAsia="宋体" w:hAnsi="MS Mincho" w:cs="宋体"/>
          <w:sz w:val="28"/>
          <w:bdr w:val="none" w:sz="0" w:space="0" w:color="auto"/>
        </w:rPr>
        <w:t>；曾用名：先生；小名：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傅；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名：教育工作者；昵称：园丁；外号：蜡</w:t>
      </w:r>
      <w:r>
        <w:rPr>
          <w:rFonts w:ascii="宋体" w:eastAsia="宋体" w:hAnsi="SimSun" w:cs="宋体"/>
          <w:sz w:val="28"/>
          <w:bdr w:val="none" w:sz="0" w:space="0" w:color="auto"/>
        </w:rPr>
        <w:t>烛</w:t>
      </w:r>
      <w:r>
        <w:rPr>
          <w:rFonts w:ascii="宋体" w:eastAsia="宋体" w:hAnsi="MS Mincho" w:cs="宋体"/>
          <w:sz w:val="28"/>
          <w:bdr w:val="none" w:sz="0" w:space="0" w:color="auto"/>
        </w:rPr>
        <w:t>；高雅名：灵魂工程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称呼，我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都是真人、智者，都是在用良心教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育人，做得天下底最光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衣着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朴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，却胸藏万卷</w:t>
      </w:r>
      <w:r>
        <w:rPr>
          <w:rFonts w:ascii="宋体" w:eastAsia="宋体" w:hAnsi="SimSun" w:cs="宋体"/>
          <w:sz w:val="28"/>
          <w:bdr w:val="none" w:sz="0" w:space="0" w:color="auto"/>
        </w:rPr>
        <w:t>诗书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堂上一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不苟，下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笑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生，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学生鞠躬尽瘁，将知</w:t>
      </w:r>
      <w:r>
        <w:rPr>
          <w:rFonts w:ascii="宋体" w:eastAsia="宋体" w:hAnsi="SimSun" w:cs="宋体"/>
          <w:sz w:val="28"/>
          <w:bdr w:val="none" w:sz="0" w:space="0" w:color="auto"/>
        </w:rPr>
        <w:t>识倾</w:t>
      </w:r>
      <w:r>
        <w:rPr>
          <w:rFonts w:ascii="宋体" w:eastAsia="宋体" w:hAnsi="MS Mincho" w:cs="宋体"/>
          <w:sz w:val="28"/>
          <w:bdr w:val="none" w:sz="0" w:space="0" w:color="auto"/>
        </w:rPr>
        <w:t>囊相授，</w:t>
      </w:r>
      <w:r>
        <w:rPr>
          <w:rFonts w:ascii="宋体" w:eastAsia="宋体" w:hAnsi="SimSun" w:cs="宋体"/>
          <w:sz w:val="28"/>
          <w:bdr w:val="none" w:sz="0" w:space="0" w:color="auto"/>
        </w:rPr>
        <w:t>劝错误语</w:t>
      </w:r>
      <w:r>
        <w:rPr>
          <w:rFonts w:ascii="宋体" w:eastAsia="宋体" w:hAnsi="MS Mincho" w:cs="宋体"/>
          <w:sz w:val="28"/>
          <w:bdr w:val="none" w:sz="0" w:space="0" w:color="auto"/>
        </w:rPr>
        <w:t>重心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赞进步</w:t>
      </w:r>
      <w:r>
        <w:rPr>
          <w:rFonts w:ascii="宋体" w:eastAsia="宋体" w:hAnsi="MS Mincho" w:cs="宋体"/>
          <w:sz w:val="28"/>
          <w:bdr w:val="none" w:sz="0" w:space="0" w:color="auto"/>
        </w:rPr>
        <w:t>喜不自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，不求功名利禄，但愿桃李芬芳，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高尚的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崇真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！一句</w:t>
      </w:r>
      <w:r>
        <w:rPr>
          <w:rFonts w:ascii="宋体" w:eastAsia="宋体" w:hAnsi="SimSun" w:cs="宋体"/>
          <w:sz w:val="28"/>
          <w:bdr w:val="none" w:sz="0" w:space="0" w:color="auto"/>
        </w:rPr>
        <w:t>轻轻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候，一个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的眼神，一次</w:t>
      </w:r>
      <w:r>
        <w:rPr>
          <w:rFonts w:ascii="宋体" w:eastAsia="宋体" w:hAnsi="SimSun" w:cs="宋体"/>
          <w:sz w:val="28"/>
          <w:bdr w:val="none" w:sz="0" w:space="0" w:color="auto"/>
        </w:rPr>
        <w:t>宠爱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抚</w:t>
      </w:r>
      <w:r>
        <w:rPr>
          <w:rFonts w:ascii="宋体" w:eastAsia="宋体" w:hAnsi="MS Mincho" w:cs="宋体"/>
          <w:sz w:val="28"/>
          <w:bdr w:val="none" w:sz="0" w:space="0" w:color="auto"/>
        </w:rPr>
        <w:t>摸，一</w:t>
      </w:r>
      <w:r>
        <w:rPr>
          <w:rFonts w:ascii="宋体" w:eastAsia="宋体" w:hAnsi="SimSun" w:cs="宋体"/>
          <w:sz w:val="28"/>
          <w:bdr w:val="none" w:sz="0" w:space="0" w:color="auto"/>
        </w:rPr>
        <w:t>阵</w:t>
      </w:r>
      <w:r>
        <w:rPr>
          <w:rFonts w:ascii="宋体" w:eastAsia="宋体" w:hAnsi="MS Mincho" w:cs="宋体"/>
          <w:sz w:val="28"/>
          <w:bdr w:val="none" w:sz="0" w:space="0" w:color="auto"/>
        </w:rPr>
        <w:t>鼓励的掌声，一个肯定的手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，一句激励的</w:t>
      </w:r>
      <w:r>
        <w:rPr>
          <w:rFonts w:ascii="宋体" w:eastAsia="宋体" w:hAnsi="SimSun" w:cs="宋体"/>
          <w:sz w:val="28"/>
          <w:bdr w:val="none" w:sz="0" w:space="0" w:color="auto"/>
        </w:rPr>
        <w:t>话语</w:t>
      </w:r>
      <w:r>
        <w:rPr>
          <w:rFonts w:ascii="宋体" w:eastAsia="宋体" w:hAnsi="MS Mincho" w:cs="宋体"/>
          <w:sz w:val="28"/>
          <w:bdr w:val="none" w:sz="0" w:space="0" w:color="auto"/>
        </w:rPr>
        <w:t>，都是属于我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的特有姿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。它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像定格在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光隧道里的明灯，不管孩子走多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都在孩子的心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温暖，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暖暖的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向善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叫声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到同学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早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头发</w:t>
      </w:r>
      <w:r>
        <w:rPr>
          <w:rFonts w:ascii="宋体" w:eastAsia="宋体" w:hAnsi="MS Mincho" w:cs="宋体"/>
          <w:sz w:val="28"/>
          <w:bdr w:val="none" w:sz="0" w:space="0" w:color="auto"/>
        </w:rPr>
        <w:t>修好理好，衣服穿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扣好，指甲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了要修剪，地面</w:t>
      </w:r>
      <w:r>
        <w:rPr>
          <w:rFonts w:ascii="宋体" w:eastAsia="宋体" w:hAnsi="SimSun" w:cs="宋体"/>
          <w:sz w:val="28"/>
          <w:bdr w:val="none" w:sz="0" w:space="0" w:color="auto"/>
        </w:rPr>
        <w:t>脏</w:t>
      </w:r>
      <w:r>
        <w:rPr>
          <w:rFonts w:ascii="宋体" w:eastAsia="宋体" w:hAnsi="MS Mincho" w:cs="宋体"/>
          <w:sz w:val="28"/>
          <w:bdr w:val="none" w:sz="0" w:space="0" w:color="auto"/>
        </w:rPr>
        <w:t>了要清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，看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垃圾</w:t>
      </w:r>
      <w:r>
        <w:rPr>
          <w:rFonts w:ascii="宋体" w:eastAsia="宋体" w:hAnsi="SimSun" w:cs="宋体"/>
          <w:sz w:val="28"/>
          <w:bdr w:val="none" w:sz="0" w:space="0" w:color="auto"/>
        </w:rPr>
        <w:t>齐动</w:t>
      </w:r>
      <w:r>
        <w:rPr>
          <w:rFonts w:ascii="宋体" w:eastAsia="宋体" w:hAnsi="MS Mincho" w:cs="宋体"/>
          <w:sz w:val="28"/>
          <w:bdr w:val="none" w:sz="0" w:space="0" w:color="auto"/>
        </w:rPr>
        <w:t>手，做人踏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信，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、打</w:t>
      </w:r>
      <w:r>
        <w:rPr>
          <w:rFonts w:ascii="宋体" w:eastAsia="宋体" w:hAnsi="SimSun" w:cs="宋体"/>
          <w:sz w:val="28"/>
          <w:bdr w:val="none" w:sz="0" w:space="0" w:color="auto"/>
        </w:rPr>
        <w:t>搅</w:t>
      </w:r>
      <w:r>
        <w:rPr>
          <w:rFonts w:ascii="宋体" w:eastAsia="宋体" w:hAnsi="MS Mincho" w:cs="宋体"/>
          <w:sz w:val="28"/>
          <w:bdr w:val="none" w:sz="0" w:space="0" w:color="auto"/>
        </w:rPr>
        <w:t>了、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不起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嘴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要常挂，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至臻的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尚美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不求留名千秋史，但求桃李遍天下；不求</w:t>
      </w:r>
      <w:r>
        <w:rPr>
          <w:rFonts w:ascii="宋体" w:eastAsia="宋体" w:hAnsi="SimSun" w:cs="宋体"/>
          <w:sz w:val="28"/>
          <w:bdr w:val="none" w:sz="0" w:space="0" w:color="auto"/>
        </w:rPr>
        <w:t>财</w:t>
      </w:r>
      <w:r>
        <w:rPr>
          <w:rFonts w:ascii="宋体" w:eastAsia="宋体" w:hAnsi="MS Mincho" w:cs="宋体"/>
          <w:sz w:val="28"/>
          <w:bdr w:val="none" w:sz="0" w:space="0" w:color="auto"/>
        </w:rPr>
        <w:t>源</w:t>
      </w:r>
      <w:r>
        <w:rPr>
          <w:rFonts w:ascii="宋体" w:eastAsia="宋体" w:hAnsi="SimSun" w:cs="宋体"/>
          <w:sz w:val="28"/>
          <w:bdr w:val="none" w:sz="0" w:space="0" w:color="auto"/>
        </w:rPr>
        <w:t>滚滚</w:t>
      </w:r>
      <w:r>
        <w:rPr>
          <w:rFonts w:ascii="宋体" w:eastAsia="宋体" w:hAnsi="MS Mincho" w:cs="宋体"/>
          <w:sz w:val="28"/>
          <w:bdr w:val="none" w:sz="0" w:space="0" w:color="auto"/>
        </w:rPr>
        <w:t>来，但求无愧于天地；不求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达于</w:t>
      </w:r>
      <w:r>
        <w:rPr>
          <w:rFonts w:ascii="宋体" w:eastAsia="宋体" w:hAnsi="SimSun" w:cs="宋体"/>
          <w:sz w:val="28"/>
          <w:bdr w:val="none" w:sz="0" w:space="0" w:color="auto"/>
        </w:rPr>
        <w:t>诸</w:t>
      </w:r>
      <w:r>
        <w:rPr>
          <w:rFonts w:ascii="宋体" w:eastAsia="宋体" w:hAnsi="MS Mincho" w:cs="宋体"/>
          <w:sz w:val="28"/>
          <w:bdr w:val="none" w:sz="0" w:space="0" w:color="auto"/>
        </w:rPr>
        <w:t>侯，但求授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于弟子；不求学生将我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的名字</w:t>
      </w:r>
      <w:r>
        <w:rPr>
          <w:rFonts w:ascii="宋体" w:eastAsia="宋体" w:hAnsi="SimSun" w:cs="宋体"/>
          <w:sz w:val="28"/>
          <w:bdr w:val="none" w:sz="0" w:space="0" w:color="auto"/>
        </w:rPr>
        <w:t>铭记</w:t>
      </w:r>
      <w:r>
        <w:rPr>
          <w:rFonts w:ascii="宋体" w:eastAsia="宋体" w:hAnsi="MS Mincho" w:cs="宋体"/>
          <w:sz w:val="28"/>
          <w:bdr w:val="none" w:sz="0" w:space="0" w:color="auto"/>
        </w:rPr>
        <w:t>，但求将祖国的</w:t>
      </w:r>
      <w:r>
        <w:rPr>
          <w:rFonts w:ascii="宋体" w:eastAsia="宋体" w:hAnsi="SimSun" w:cs="宋体"/>
          <w:sz w:val="28"/>
          <w:bdr w:val="none" w:sz="0" w:space="0" w:color="auto"/>
        </w:rPr>
        <w:t>栋</w:t>
      </w:r>
      <w:r>
        <w:rPr>
          <w:rFonts w:ascii="宋体" w:eastAsia="宋体" w:hAnsi="MS Mincho" w:cs="宋体"/>
          <w:sz w:val="28"/>
          <w:bdr w:val="none" w:sz="0" w:space="0" w:color="auto"/>
        </w:rPr>
        <w:t>梁培育。同事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用真善美的高尚情操去教育我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的学生，有人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是学生未来撬起地球的支点。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们继续</w:t>
      </w:r>
      <w:r>
        <w:rPr>
          <w:rFonts w:ascii="宋体" w:eastAsia="宋体" w:hAnsi="MS Mincho" w:cs="宋体"/>
          <w:sz w:val="28"/>
          <w:bdr w:val="none" w:sz="0" w:space="0" w:color="auto"/>
        </w:rPr>
        <w:t>努力做好学生撬起地球的支点吧！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第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个教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到来之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，祝愿老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身体健康、家庭幸福，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心工作，如意生活，桃李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天下，芬芳遍中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的致辞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，同志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沐浴着九月的金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，品味着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花的芬芳，我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迎来了第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个教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。在此，我</w:t>
      </w:r>
      <w:r>
        <w:rPr>
          <w:rFonts w:ascii="宋体" w:eastAsia="宋体" w:hAnsi="SimSun" w:cs="宋体"/>
          <w:sz w:val="28"/>
          <w:bdr w:val="none" w:sz="0" w:space="0" w:color="auto"/>
        </w:rPr>
        <w:t>谨</w:t>
      </w:r>
      <w:r>
        <w:rPr>
          <w:rFonts w:ascii="宋体" w:eastAsia="宋体" w:hAnsi="MS Mincho" w:cs="宋体"/>
          <w:sz w:val="28"/>
          <w:bdr w:val="none" w:sz="0" w:space="0" w:color="auto"/>
        </w:rPr>
        <w:t>代表院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班子，向辛苦工作在教学、科研、管理和服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工作一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职员</w:t>
      </w:r>
      <w:r>
        <w:rPr>
          <w:rFonts w:ascii="宋体" w:eastAsia="宋体" w:hAnsi="MS Mincho" w:cs="宋体"/>
          <w:sz w:val="28"/>
          <w:bdr w:val="none" w:sz="0" w:space="0" w:color="auto"/>
        </w:rPr>
        <w:t>工，向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山西大学商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学院做出重要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献的全体离退休老同志致以最</w:t>
      </w:r>
      <w:r>
        <w:rPr>
          <w:rFonts w:ascii="宋体" w:eastAsia="宋体" w:hAnsi="SimSun" w:cs="宋体"/>
          <w:sz w:val="28"/>
          <w:bdr w:val="none" w:sz="0" w:space="0" w:color="auto"/>
        </w:rPr>
        <w:t>诚挚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候和最衷心的感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！向新加入学院工作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职员</w:t>
      </w:r>
      <w:r>
        <w:rPr>
          <w:rFonts w:ascii="宋体" w:eastAsia="宋体" w:hAnsi="MS Mincho" w:cs="宋体"/>
          <w:sz w:val="28"/>
          <w:bdr w:val="none" w:sz="0" w:space="0" w:color="auto"/>
        </w:rPr>
        <w:t>工表示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烈的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迎！</w:t>
      </w:r>
      <w:r>
        <w:rPr>
          <w:rFonts w:ascii="宋体" w:eastAsia="宋体" w:hAnsi="SimSun" w:cs="宋体"/>
          <w:sz w:val="28"/>
          <w:bdr w:val="none" w:sz="0" w:space="0" w:color="auto"/>
        </w:rPr>
        <w:t>对长</w:t>
      </w:r>
      <w:r>
        <w:rPr>
          <w:rFonts w:ascii="宋体" w:eastAsia="宋体" w:hAnsi="MS Mincho" w:cs="宋体"/>
          <w:sz w:val="28"/>
          <w:bdr w:val="none" w:sz="0" w:space="0" w:color="auto"/>
        </w:rPr>
        <w:t>期支持我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工作并无私奉献的教工家属表示衷心的感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和崇高的敬意！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教育是塑造未来、孕育希望的事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；教育是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中国梦的重要基石；教育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先是国家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略之本。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建国内一流独立学院始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是商院人的光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与梦想，培育具有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代商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理念，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创业</w:t>
      </w:r>
      <w:r>
        <w:rPr>
          <w:rFonts w:ascii="宋体" w:eastAsia="宋体" w:hAnsi="MS Mincho" w:cs="宋体"/>
          <w:sz w:val="28"/>
          <w:bdr w:val="none" w:sz="0" w:space="0" w:color="auto"/>
        </w:rPr>
        <w:t>能力的高</w:t>
      </w:r>
      <w:r>
        <w:rPr>
          <w:rFonts w:ascii="宋体" w:eastAsia="宋体" w:hAnsi="SimSun" w:cs="宋体"/>
          <w:sz w:val="28"/>
          <w:bdr w:val="none" w:sz="0" w:space="0" w:color="auto"/>
        </w:rPr>
        <w:t>级应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用型人才是商院人肩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任和使命。老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，同志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学院教学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践、科研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新、科学管理等各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科学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展的中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力量。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正是在全体教</w:t>
      </w:r>
      <w:r>
        <w:rPr>
          <w:rFonts w:ascii="宋体" w:eastAsia="宋体" w:hAnsi="SimSun" w:cs="宋体"/>
          <w:sz w:val="28"/>
          <w:bdr w:val="none" w:sz="0" w:space="0" w:color="auto"/>
        </w:rPr>
        <w:t>职员</w:t>
      </w:r>
      <w:r>
        <w:rPr>
          <w:rFonts w:ascii="宋体" w:eastAsia="宋体" w:hAnsi="MS Mincho" w:cs="宋体"/>
          <w:sz w:val="28"/>
          <w:bdr w:val="none" w:sz="0" w:space="0" w:color="auto"/>
        </w:rPr>
        <w:t>工的共同努力下，学院核心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争力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了新突破：一是教育教学改革不断深化，学科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取得重大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展。一年来，学院有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专业顺</w:t>
      </w:r>
      <w:r>
        <w:rPr>
          <w:rFonts w:ascii="宋体" w:eastAsia="宋体" w:hAnsi="MS Mincho" w:cs="宋体"/>
          <w:sz w:val="28"/>
          <w:bdr w:val="none" w:sz="0" w:space="0" w:color="auto"/>
        </w:rPr>
        <w:t>利通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学士学位授予</w:t>
      </w:r>
      <w:r>
        <w:rPr>
          <w:rFonts w:ascii="宋体" w:eastAsia="宋体" w:hAnsi="SimSun" w:cs="宋体"/>
          <w:sz w:val="28"/>
          <w:bdr w:val="none" w:sz="0" w:space="0" w:color="auto"/>
        </w:rPr>
        <w:t>权评</w:t>
      </w:r>
      <w:r>
        <w:rPr>
          <w:rFonts w:ascii="宋体" w:eastAsia="宋体" w:hAnsi="MS Mincho" w:cs="宋体"/>
          <w:sz w:val="28"/>
          <w:bdr w:val="none" w:sz="0" w:space="0" w:color="auto"/>
        </w:rPr>
        <w:t>估，使学院具有学士学位授予</w:t>
      </w:r>
      <w:r>
        <w:rPr>
          <w:rFonts w:ascii="宋体" w:eastAsia="宋体" w:hAnsi="SimSun" w:cs="宋体"/>
          <w:sz w:val="28"/>
          <w:bdr w:val="none" w:sz="0" w:space="0" w:color="auto"/>
        </w:rPr>
        <w:t>权专业</w:t>
      </w:r>
      <w:r>
        <w:rPr>
          <w:rFonts w:ascii="宋体" w:eastAsia="宋体" w:hAnsi="MS Mincho" w:cs="宋体"/>
          <w:sz w:val="28"/>
          <w:bdr w:val="none" w:sz="0" w:space="0" w:color="auto"/>
        </w:rPr>
        <w:t>达到</w:t>
      </w:r>
      <w:r>
        <w:rPr>
          <w:rFonts w:ascii="宋体" w:eastAsia="宋体" w:cs="宋体"/>
          <w:sz w:val="28"/>
          <w:bdr w:val="none" w:sz="0" w:space="0" w:color="auto"/>
        </w:rPr>
        <w:t>32</w:t>
      </w:r>
      <w:r>
        <w:rPr>
          <w:rFonts w:ascii="宋体" w:eastAsia="宋体" w:hAnsi="MS Mincho" w:cs="宋体"/>
          <w:sz w:val="28"/>
          <w:bdr w:val="none" w:sz="0" w:space="0" w:color="auto"/>
        </w:rPr>
        <w:t>个，位居省内独立学院之首；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子商</w:t>
      </w:r>
      <w:r>
        <w:rPr>
          <w:rFonts w:ascii="宋体" w:eastAsia="宋体" w:hAnsi="SimSun" w:cs="宋体"/>
          <w:sz w:val="28"/>
          <w:bdr w:val="none" w:sz="0" w:space="0" w:color="auto"/>
        </w:rPr>
        <w:t>务专业获评</w:t>
      </w:r>
      <w:r>
        <w:rPr>
          <w:rFonts w:ascii="宋体" w:eastAsia="宋体" w:hAnsi="MS Mincho" w:cs="宋体"/>
          <w:sz w:val="28"/>
          <w:bdr w:val="none" w:sz="0" w:space="0" w:color="auto"/>
        </w:rPr>
        <w:t>山西省高校特色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，使学院在省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特色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方面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得零的突破；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个教学改革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获评</w:t>
      </w:r>
      <w:r>
        <w:rPr>
          <w:rFonts w:ascii="宋体" w:eastAsia="宋体" w:hAnsi="MS Mincho" w:cs="宋体"/>
          <w:sz w:val="28"/>
          <w:bdr w:val="none" w:sz="0" w:space="0" w:color="auto"/>
        </w:rPr>
        <w:t>山西省高等学校教学改革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目；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SimSun" w:cs="宋体"/>
          <w:sz w:val="28"/>
          <w:bdr w:val="none" w:sz="0" w:space="0" w:color="auto"/>
        </w:rPr>
        <w:t>门课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获评</w:t>
      </w:r>
      <w:r>
        <w:rPr>
          <w:rFonts w:ascii="宋体" w:eastAsia="宋体" w:hAnsi="MS Mincho" w:cs="宋体"/>
          <w:sz w:val="28"/>
          <w:bdr w:val="none" w:sz="0" w:space="0" w:color="auto"/>
        </w:rPr>
        <w:t>山西省高等学校省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精品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源共享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个大学生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创业训练项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获评</w:t>
      </w:r>
      <w:r>
        <w:rPr>
          <w:rFonts w:ascii="宋体" w:eastAsia="宋体" w:hAnsi="MS Mincho" w:cs="宋体"/>
          <w:sz w:val="28"/>
          <w:bdr w:val="none" w:sz="0" w:space="0" w:color="auto"/>
        </w:rPr>
        <w:t>山西省高等学校大学生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创业训练项</w:t>
      </w:r>
      <w:r>
        <w:rPr>
          <w:rFonts w:ascii="宋体" w:eastAsia="宋体" w:hAnsi="MS Mincho" w:cs="宋体"/>
          <w:sz w:val="28"/>
          <w:bdr w:val="none" w:sz="0" w:space="0" w:color="auto"/>
        </w:rPr>
        <w:t>目。二是科研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新成果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著。据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近年来科研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统计结</w:t>
      </w:r>
      <w:r>
        <w:rPr>
          <w:rFonts w:ascii="宋体" w:eastAsia="宋体" w:hAnsi="MS Mincho" w:cs="宋体"/>
          <w:sz w:val="28"/>
          <w:bdr w:val="none" w:sz="0" w:space="0" w:color="auto"/>
        </w:rPr>
        <w:t>果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示，我院以</w:t>
      </w:r>
      <w:r>
        <w:rPr>
          <w:rFonts w:ascii="宋体" w:eastAsia="宋体" w:cs="宋体"/>
          <w:sz w:val="28"/>
          <w:bdr w:val="none" w:sz="0" w:space="0" w:color="auto"/>
        </w:rPr>
        <w:t>1079</w:t>
      </w:r>
      <w:r>
        <w:rPr>
          <w:rFonts w:ascii="宋体" w:eastAsia="宋体" w:hAnsi="MS Mincho" w:cs="宋体"/>
          <w:sz w:val="28"/>
          <w:bdr w:val="none" w:sz="0" w:space="0" w:color="auto"/>
        </w:rPr>
        <w:t>篇高居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年中国独立学院国内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文排行榜榜首。三是学生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不断提升。在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届全省、全国性的大学生数学建模</w:t>
      </w:r>
      <w:r>
        <w:rPr>
          <w:rFonts w:ascii="宋体" w:eastAsia="宋体" w:hAnsi="SimSun" w:cs="宋体"/>
          <w:sz w:val="28"/>
          <w:bdr w:val="none" w:sz="0" w:space="0" w:color="auto"/>
        </w:rPr>
        <w:t>竞赛</w:t>
      </w:r>
      <w:r>
        <w:rPr>
          <w:rFonts w:ascii="宋体" w:eastAsia="宋体" w:hAnsi="MS Mincho" w:cs="宋体"/>
          <w:sz w:val="28"/>
          <w:bdr w:val="none" w:sz="0" w:space="0" w:color="auto"/>
        </w:rPr>
        <w:t>、大学生</w:t>
      </w:r>
      <w:r>
        <w:rPr>
          <w:rFonts w:ascii="宋体" w:eastAsia="宋体" w:cs="宋体"/>
          <w:sz w:val="28"/>
          <w:bdr w:val="none" w:sz="0" w:space="0" w:color="auto"/>
        </w:rPr>
        <w:t>ERP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抗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、大学生英</w:t>
      </w:r>
      <w:r>
        <w:rPr>
          <w:rFonts w:ascii="宋体" w:eastAsia="宋体" w:hAnsi="SimSun" w:cs="宋体"/>
          <w:sz w:val="28"/>
          <w:bdr w:val="none" w:sz="0" w:space="0" w:color="auto"/>
        </w:rPr>
        <w:t>语竞赛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杯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创业计</w:t>
      </w:r>
      <w:r>
        <w:rPr>
          <w:rFonts w:ascii="宋体" w:eastAsia="宋体" w:hAnsi="MS Mincho" w:cs="宋体"/>
          <w:sz w:val="28"/>
          <w:bdr w:val="none" w:sz="0" w:space="0" w:color="auto"/>
        </w:rPr>
        <w:t>划及青年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生科技作品</w:t>
      </w:r>
      <w:r>
        <w:rPr>
          <w:rFonts w:ascii="宋体" w:eastAsia="宋体" w:hAnsi="SimSun" w:cs="宋体"/>
          <w:sz w:val="28"/>
          <w:bdr w:val="none" w:sz="0" w:space="0" w:color="auto"/>
        </w:rPr>
        <w:t>竞赛</w:t>
      </w:r>
      <w:r>
        <w:rPr>
          <w:rFonts w:ascii="宋体" w:eastAsia="宋体" w:hAnsi="MS Mincho" w:cs="宋体"/>
          <w:sz w:val="28"/>
          <w:bdr w:val="none" w:sz="0" w:space="0" w:color="auto"/>
        </w:rPr>
        <w:t>、大学生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子商</w:t>
      </w:r>
      <w:r>
        <w:rPr>
          <w:rFonts w:ascii="宋体" w:eastAsia="宋体" w:hAnsi="SimSun" w:cs="宋体"/>
          <w:sz w:val="28"/>
          <w:bdr w:val="none" w:sz="0" w:space="0" w:color="auto"/>
        </w:rPr>
        <w:t>务应</w:t>
      </w:r>
      <w:r>
        <w:rPr>
          <w:rFonts w:ascii="宋体" w:eastAsia="宋体" w:hAnsi="MS Mincho" w:cs="宋体"/>
          <w:sz w:val="28"/>
          <w:bdr w:val="none" w:sz="0" w:space="0" w:color="auto"/>
        </w:rPr>
        <w:t>用大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、大学生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展演等多</w:t>
      </w:r>
      <w:r>
        <w:rPr>
          <w:rFonts w:ascii="宋体" w:eastAsia="宋体" w:hAnsi="SimSun" w:cs="宋体"/>
          <w:sz w:val="28"/>
          <w:bdr w:val="none" w:sz="0" w:space="0" w:color="auto"/>
        </w:rPr>
        <w:t>项竞赛</w:t>
      </w:r>
      <w:r>
        <w:rPr>
          <w:rFonts w:ascii="宋体" w:eastAsia="宋体" w:hAnsi="MS Mincho" w:cs="宋体"/>
          <w:sz w:val="28"/>
          <w:bdr w:val="none" w:sz="0" w:space="0" w:color="auto"/>
        </w:rPr>
        <w:t>中，</w:t>
      </w:r>
      <w:r>
        <w:rPr>
          <w:rFonts w:ascii="宋体" w:eastAsia="宋体" w:hAnsi="SimSun" w:cs="宋体"/>
          <w:sz w:val="28"/>
          <w:bdr w:val="none" w:sz="0" w:space="0" w:color="auto"/>
        </w:rPr>
        <w:t>连续获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获奖项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数达</w:t>
      </w:r>
      <w:r>
        <w:rPr>
          <w:rFonts w:ascii="宋体" w:eastAsia="宋体" w:cs="宋体"/>
          <w:sz w:val="28"/>
          <w:bdr w:val="none" w:sz="0" w:space="0" w:color="auto"/>
        </w:rPr>
        <w:t>800</w:t>
      </w:r>
      <w:r>
        <w:rPr>
          <w:rFonts w:ascii="宋体" w:eastAsia="宋体" w:hAnsi="MS Mincho" w:cs="宋体"/>
          <w:sz w:val="28"/>
          <w:bdr w:val="none" w:sz="0" w:space="0" w:color="auto"/>
        </w:rPr>
        <w:t>余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子科技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会以独特的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理念和良好的管理入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由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中央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小平科技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全国唯一一支来自独立学院的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的取得，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功于学院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有一支素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精良、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于奉献、勤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工作、</w:t>
      </w:r>
      <w:r>
        <w:rPr>
          <w:rFonts w:ascii="宋体" w:eastAsia="宋体" w:hAnsi="SimSun" w:cs="宋体"/>
          <w:sz w:val="28"/>
          <w:bdr w:val="none" w:sz="0" w:space="0" w:color="auto"/>
        </w:rPr>
        <w:t>团结实</w:t>
      </w:r>
      <w:r>
        <w:rPr>
          <w:rFonts w:ascii="宋体" w:eastAsia="宋体" w:hAnsi="MS Mincho" w:cs="宋体"/>
          <w:sz w:val="28"/>
          <w:bdr w:val="none" w:sz="0" w:space="0" w:color="auto"/>
        </w:rPr>
        <w:t>干的教</w:t>
      </w:r>
      <w:r>
        <w:rPr>
          <w:rFonts w:ascii="宋体" w:eastAsia="宋体" w:hAnsi="SimSun" w:cs="宋体"/>
          <w:sz w:val="28"/>
          <w:bdr w:val="none" w:sz="0" w:space="0" w:color="auto"/>
        </w:rPr>
        <w:t>师队</w:t>
      </w:r>
      <w:r>
        <w:rPr>
          <w:rFonts w:ascii="宋体" w:eastAsia="宋体" w:hAnsi="MS Mincho" w:cs="宋体"/>
          <w:sz w:val="28"/>
          <w:bdr w:val="none" w:sz="0" w:space="0" w:color="auto"/>
        </w:rPr>
        <w:t>伍和管理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伍。在此，我再次代表学院向各位表示最衷心的感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高素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师队</w:t>
      </w:r>
      <w:r>
        <w:rPr>
          <w:rFonts w:ascii="宋体" w:eastAsia="宋体" w:hAnsi="MS Mincho" w:cs="宋体"/>
          <w:sz w:val="28"/>
          <w:bdr w:val="none" w:sz="0" w:space="0" w:color="auto"/>
        </w:rPr>
        <w:t>伍是大学的核心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争力。没有高水平的教</w:t>
      </w:r>
      <w:r>
        <w:rPr>
          <w:rFonts w:ascii="宋体" w:eastAsia="宋体" w:hAnsi="SimSun" w:cs="宋体"/>
          <w:sz w:val="28"/>
          <w:bdr w:val="none" w:sz="0" w:space="0" w:color="auto"/>
        </w:rPr>
        <w:t>师队</w:t>
      </w:r>
      <w:r>
        <w:rPr>
          <w:rFonts w:ascii="宋体" w:eastAsia="宋体" w:hAnsi="MS Mincho" w:cs="宋体"/>
          <w:sz w:val="28"/>
          <w:bdr w:val="none" w:sz="0" w:space="0" w:color="auto"/>
        </w:rPr>
        <w:t>伍，就没有高水平的教学，更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不上培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出高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人才。近年来，学院始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高度重</w:t>
      </w:r>
      <w:r>
        <w:rPr>
          <w:rFonts w:ascii="宋体" w:eastAsia="宋体" w:hAnsi="SimSun" w:cs="宋体"/>
          <w:sz w:val="28"/>
          <w:bdr w:val="none" w:sz="0" w:space="0" w:color="auto"/>
        </w:rPr>
        <w:t>视师资队</w:t>
      </w:r>
      <w:r>
        <w:rPr>
          <w:rFonts w:ascii="宋体" w:eastAsia="宋体" w:hAnsi="MS Mincho" w:cs="宋体"/>
          <w:sz w:val="28"/>
          <w:bdr w:val="none" w:sz="0" w:space="0" w:color="auto"/>
        </w:rPr>
        <w:t>伍建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打造一支潜心育人、素</w:t>
      </w:r>
      <w:r>
        <w:rPr>
          <w:rFonts w:ascii="宋体" w:eastAsia="宋体" w:hAnsi="SimSun" w:cs="宋体"/>
          <w:sz w:val="28"/>
          <w:bdr w:val="none" w:sz="0" w:space="0" w:color="auto"/>
        </w:rPr>
        <w:t>质优</w:t>
      </w:r>
      <w:r>
        <w:rPr>
          <w:rFonts w:ascii="宋体" w:eastAsia="宋体" w:hAnsi="MS Mincho" w:cs="宋体"/>
          <w:sz w:val="28"/>
          <w:bdr w:val="none" w:sz="0" w:space="0" w:color="auto"/>
        </w:rPr>
        <w:t>良、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争力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师队</w:t>
      </w:r>
      <w:r>
        <w:rPr>
          <w:rFonts w:ascii="宋体" w:eastAsia="宋体" w:hAnsi="MS Mincho" w:cs="宋体"/>
          <w:sz w:val="28"/>
          <w:bdr w:val="none" w:sz="0" w:space="0" w:color="auto"/>
        </w:rPr>
        <w:t>伍而努力：大力培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自有教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极引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高端教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，尤其高度重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中青年教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施青年教</w:t>
      </w:r>
      <w:r>
        <w:rPr>
          <w:rFonts w:ascii="宋体" w:eastAsia="宋体" w:hAnsi="SimSun" w:cs="宋体"/>
          <w:sz w:val="28"/>
          <w:bdr w:val="none" w:sz="0" w:space="0" w:color="auto"/>
        </w:rPr>
        <w:t>师导师</w:t>
      </w:r>
      <w:r>
        <w:rPr>
          <w:rFonts w:ascii="宋体" w:eastAsia="宋体" w:hAnsi="MS Mincho" w:cs="宋体"/>
          <w:sz w:val="28"/>
          <w:bdr w:val="none" w:sz="0" w:space="0" w:color="auto"/>
        </w:rPr>
        <w:t>制，鼓励青年教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攻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博士学位和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得海外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，至今已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拔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余名骨干教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赴国外名校短期研修；成功</w:t>
      </w:r>
      <w:r>
        <w:rPr>
          <w:rFonts w:ascii="宋体" w:eastAsia="宋体" w:hAnsi="SimSun" w:cs="宋体"/>
          <w:sz w:val="28"/>
          <w:bdr w:val="none" w:sz="0" w:space="0" w:color="auto"/>
        </w:rPr>
        <w:t>举办</w:t>
      </w:r>
      <w:r>
        <w:rPr>
          <w:rFonts w:ascii="宋体" w:eastAsia="宋体" w:hAnsi="MS Mincho" w:cs="宋体"/>
          <w:sz w:val="28"/>
          <w:bdr w:val="none" w:sz="0" w:space="0" w:color="auto"/>
        </w:rPr>
        <w:t>了九届学院青年教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基本功</w:t>
      </w:r>
      <w:r>
        <w:rPr>
          <w:rFonts w:ascii="宋体" w:eastAsia="宋体" w:hAnsi="SimSun" w:cs="宋体"/>
          <w:sz w:val="28"/>
          <w:bdr w:val="none" w:sz="0" w:space="0" w:color="auto"/>
        </w:rPr>
        <w:t>竞赛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了国家精品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程骨干教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工作。建立完善、科学、合理的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代大学人事管理体制。我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称申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、社会福利待遇以及在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攻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博士等方面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得良好的支持，安心踏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地把精力和才学投入到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位工作上。同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，学院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加大了教育教学投入，全面加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了校园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境美化建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要尽学院之力，尽可能地</w:t>
      </w:r>
      <w:r>
        <w:rPr>
          <w:rFonts w:ascii="宋体" w:eastAsia="宋体" w:hAnsi="SimSun" w:cs="宋体"/>
          <w:sz w:val="28"/>
          <w:bdr w:val="none" w:sz="0" w:space="0" w:color="auto"/>
        </w:rPr>
        <w:t>为每</w:t>
      </w:r>
      <w:r>
        <w:rPr>
          <w:rFonts w:ascii="宋体" w:eastAsia="宋体" w:hAnsi="MS Mincho" w:cs="宋体"/>
          <w:sz w:val="28"/>
          <w:bdr w:val="none" w:sz="0" w:space="0" w:color="auto"/>
        </w:rPr>
        <w:t>位教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造更好的学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、工作和生活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深知，学院目前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有很多地方做得不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，但是，我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会努力去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和改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，使商院越来越好。我相信，在所有教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工的共同努力下，教学品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学条件、校园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境会越来越好，商院未来的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展也一定会越来越好！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，同志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，商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学院</w:t>
      </w:r>
      <w:r>
        <w:rPr>
          <w:rFonts w:ascii="宋体" w:eastAsia="宋体" w:cs="宋体"/>
          <w:sz w:val="28"/>
          <w:bdr w:val="none" w:sz="0" w:space="0" w:color="auto"/>
        </w:rPr>
        <w:t>15</w:t>
      </w:r>
      <w:r>
        <w:rPr>
          <w:rFonts w:ascii="宋体" w:eastAsia="宋体" w:hAnsi="MS Mincho" w:cs="宋体"/>
          <w:sz w:val="28"/>
          <w:bdr w:val="none" w:sz="0" w:space="0" w:color="auto"/>
        </w:rPr>
        <w:t>年，求</w:t>
      </w:r>
      <w:r>
        <w:rPr>
          <w:rFonts w:ascii="宋体" w:eastAsia="宋体" w:hAnsi="SimSun" w:cs="宋体"/>
          <w:sz w:val="28"/>
          <w:bdr w:val="none" w:sz="0" w:space="0" w:color="auto"/>
        </w:rPr>
        <w:t>贤</w:t>
      </w:r>
      <w:r>
        <w:rPr>
          <w:rFonts w:ascii="宋体" w:eastAsia="宋体" w:hAnsi="MS Mincho" w:cs="宋体"/>
          <w:sz w:val="28"/>
          <w:bdr w:val="none" w:sz="0" w:space="0" w:color="auto"/>
        </w:rPr>
        <w:t>若</w:t>
      </w: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，因此，格外珍惜人才。希望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位教</w:t>
      </w:r>
      <w:r>
        <w:rPr>
          <w:rFonts w:ascii="宋体" w:eastAsia="宋体" w:hAnsi="SimSun" w:cs="宋体"/>
          <w:sz w:val="28"/>
          <w:bdr w:val="none" w:sz="0" w:space="0" w:color="auto"/>
        </w:rPr>
        <w:t>职员</w:t>
      </w:r>
      <w:r>
        <w:rPr>
          <w:rFonts w:ascii="宋体" w:eastAsia="宋体" w:hAnsi="MS Mincho" w:cs="宋体"/>
          <w:sz w:val="28"/>
          <w:bdr w:val="none" w:sz="0" w:space="0" w:color="auto"/>
        </w:rPr>
        <w:t>工，珍惜自己的工作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位，真正把教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在商院的第一身份，去成就自己的理想追求；真正把上好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第一要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，去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个人事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的成功；真正把</w:t>
      </w:r>
      <w:r>
        <w:rPr>
          <w:rFonts w:ascii="宋体" w:eastAsia="宋体" w:hAnsi="SimSun" w:cs="宋体"/>
          <w:sz w:val="28"/>
          <w:bdr w:val="none" w:sz="0" w:space="0" w:color="auto"/>
        </w:rPr>
        <w:t>关爱每</w:t>
      </w:r>
      <w:r>
        <w:rPr>
          <w:rFonts w:ascii="宋体" w:eastAsia="宋体" w:hAnsi="MS Mincho" w:cs="宋体"/>
          <w:sz w:val="28"/>
          <w:bdr w:val="none" w:sz="0" w:space="0" w:color="auto"/>
        </w:rPr>
        <w:t>一位学生作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第一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任，去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得学生和社会的尊重。只要我</w:t>
      </w:r>
      <w:r>
        <w:rPr>
          <w:rFonts w:ascii="宋体" w:eastAsia="宋体" w:hAnsi="SimSun" w:cs="宋体"/>
          <w:sz w:val="28"/>
          <w:bdr w:val="none" w:sz="0" w:space="0" w:color="auto"/>
        </w:rPr>
        <w:t>们选择</w:t>
      </w:r>
      <w:r>
        <w:rPr>
          <w:rFonts w:ascii="宋体" w:eastAsia="宋体" w:hAnsi="MS Mincho" w:cs="宋体"/>
          <w:sz w:val="28"/>
          <w:bdr w:val="none" w:sz="0" w:space="0" w:color="auto"/>
        </w:rPr>
        <w:t>了在商院工作，就意味着已</w:t>
      </w:r>
      <w:r>
        <w:rPr>
          <w:rFonts w:ascii="宋体" w:eastAsia="宋体" w:hAnsi="SimSun" w:cs="宋体"/>
          <w:sz w:val="28"/>
          <w:bdr w:val="none" w:sz="0" w:space="0" w:color="auto"/>
        </w:rPr>
        <w:t>经选择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个身份，就</w:t>
      </w:r>
      <w:r>
        <w:rPr>
          <w:rFonts w:ascii="宋体" w:eastAsia="宋体" w:hAnsi="SimSun" w:cs="宋体"/>
          <w:sz w:val="28"/>
          <w:bdr w:val="none" w:sz="0" w:space="0" w:color="auto"/>
        </w:rPr>
        <w:t>应该发</w:t>
      </w:r>
      <w:r>
        <w:rPr>
          <w:rFonts w:ascii="宋体" w:eastAsia="宋体" w:hAnsi="MS Mincho" w:cs="宋体"/>
          <w:sz w:val="28"/>
          <w:bdr w:val="none" w:sz="0" w:space="0" w:color="auto"/>
        </w:rPr>
        <w:t>自内心去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、珍惜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份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，把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一生的事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注全部的知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、能力、智慧和情感。做一名教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容易，但做好一名教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不容易。我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商院的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提高自身的学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水平和教学能力，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极参与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堂教学改革，加</w:t>
      </w:r>
      <w:r>
        <w:rPr>
          <w:rFonts w:ascii="宋体" w:eastAsia="宋体" w:hAnsi="SimSun" w:cs="宋体"/>
          <w:sz w:val="28"/>
          <w:bdr w:val="none" w:sz="0" w:space="0" w:color="auto"/>
        </w:rPr>
        <w:t>强课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，更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多向中老年教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习请</w:t>
      </w:r>
      <w:r>
        <w:rPr>
          <w:rFonts w:ascii="宋体" w:eastAsia="宋体" w:hAnsi="MS Mincho" w:cs="宋体"/>
          <w:sz w:val="28"/>
          <w:bdr w:val="none" w:sz="0" w:space="0" w:color="auto"/>
        </w:rPr>
        <w:t>教，真正把上好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努力的目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。能有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秉鞭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教是商院的魅力、商院的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耀；能与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朝夕相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是商院学生的享受，是商院学生的机遇。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，同志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，商院今天的成就，离不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苦</w:t>
      </w:r>
      <w:r>
        <w:rPr>
          <w:rFonts w:ascii="宋体" w:eastAsia="宋体" w:hAnsi="SimSun" w:cs="宋体"/>
          <w:sz w:val="28"/>
          <w:bdr w:val="none" w:sz="0" w:space="0" w:color="auto"/>
        </w:rPr>
        <w:t>创业</w:t>
      </w:r>
      <w:r>
        <w:rPr>
          <w:rFonts w:ascii="宋体" w:eastAsia="宋体" w:hAnsi="MS Mincho" w:cs="宋体"/>
          <w:sz w:val="28"/>
          <w:bdr w:val="none" w:sz="0" w:space="0" w:color="auto"/>
        </w:rPr>
        <w:t>与默默耕耘；商院今天的声誉和地位，离不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的苦心</w:t>
      </w:r>
      <w:r>
        <w:rPr>
          <w:rFonts w:ascii="宋体" w:eastAsia="宋体" w:hAnsi="SimSun" w:cs="宋体"/>
          <w:sz w:val="28"/>
          <w:bdr w:val="none" w:sz="0" w:space="0" w:color="auto"/>
        </w:rPr>
        <w:t>经营</w:t>
      </w:r>
      <w:r>
        <w:rPr>
          <w:rFonts w:ascii="宋体" w:eastAsia="宋体" w:hAnsi="MS Mincho" w:cs="宋体"/>
          <w:sz w:val="28"/>
          <w:bdr w:val="none" w:sz="0" w:space="0" w:color="auto"/>
        </w:rPr>
        <w:t>与悉心呵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；商院明天的持</w:t>
      </w:r>
      <w:r>
        <w:rPr>
          <w:rFonts w:ascii="宋体" w:eastAsia="宋体" w:hAnsi="SimSun" w:cs="宋体"/>
          <w:sz w:val="28"/>
          <w:bdr w:val="none" w:sz="0" w:space="0" w:color="auto"/>
        </w:rPr>
        <w:t>续发</w:t>
      </w:r>
      <w:r>
        <w:rPr>
          <w:rFonts w:ascii="宋体" w:eastAsia="宋体" w:hAnsi="MS Mincho" w:cs="宋体"/>
          <w:sz w:val="28"/>
          <w:bdr w:val="none" w:sz="0" w:space="0" w:color="auto"/>
        </w:rPr>
        <w:t>展，更离不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明智慧与激情投入。你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身上不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承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着商院跨越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展的成就，更担当着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写商院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煌的重任。希望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都能以更加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著的追求忠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于教育事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；以更加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注的精力投入到育人工作中去；以更加博大的情感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学生的成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；用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动为</w:t>
      </w:r>
      <w:r>
        <w:rPr>
          <w:rFonts w:ascii="宋体" w:eastAsia="宋体" w:hAnsi="MS Mincho" w:cs="宋体"/>
          <w:sz w:val="28"/>
          <w:bdr w:val="none" w:sz="0" w:space="0" w:color="auto"/>
        </w:rPr>
        <w:t>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学院建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国内一流独立学院做出更大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最后，祝全体教</w:t>
      </w:r>
      <w:r>
        <w:rPr>
          <w:rFonts w:ascii="宋体" w:eastAsia="宋体" w:hAnsi="SimSun" w:cs="宋体"/>
          <w:sz w:val="28"/>
          <w:bdr w:val="none" w:sz="0" w:space="0" w:color="auto"/>
        </w:rPr>
        <w:t>职员</w:t>
      </w:r>
      <w:r>
        <w:rPr>
          <w:rFonts w:ascii="宋体" w:eastAsia="宋体" w:hAnsi="MS Mincho" w:cs="宋体"/>
          <w:sz w:val="28"/>
          <w:bdr w:val="none" w:sz="0" w:space="0" w:color="auto"/>
        </w:rPr>
        <w:t>工工作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利、身体健康、</w:t>
      </w:r>
      <w:r>
        <w:rPr>
          <w:rFonts w:ascii="宋体" w:eastAsia="宋体" w:hAnsi="SimSun" w:cs="宋体"/>
          <w:sz w:val="28"/>
          <w:bdr w:val="none" w:sz="0" w:space="0" w:color="auto"/>
        </w:rPr>
        <w:t>阖</w:t>
      </w:r>
      <w:r>
        <w:rPr>
          <w:rFonts w:ascii="宋体" w:eastAsia="宋体" w:hAnsi="MS Mincho" w:cs="宋体"/>
          <w:sz w:val="28"/>
          <w:bdr w:val="none" w:sz="0" w:space="0" w:color="auto"/>
        </w:rPr>
        <w:t>家幸福！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的致辞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沐浴着九月的金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，伴随着新学年的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伐，我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迎来了属于自己的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第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个教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。在此，我</w:t>
      </w:r>
      <w:r>
        <w:rPr>
          <w:rFonts w:ascii="宋体" w:eastAsia="宋体" w:hAnsi="SimSun" w:cs="宋体"/>
          <w:sz w:val="28"/>
          <w:bdr w:val="none" w:sz="0" w:space="0" w:color="auto"/>
        </w:rPr>
        <w:t>们欢</w:t>
      </w:r>
      <w:r>
        <w:rPr>
          <w:rFonts w:ascii="宋体" w:eastAsia="宋体" w:hAnsi="MS Mincho" w:cs="宋体"/>
          <w:sz w:val="28"/>
          <w:bdr w:val="none" w:sz="0" w:space="0" w:color="auto"/>
        </w:rPr>
        <w:t>聚一堂，是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我校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年一来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于有了一位新老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茶靖芸老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们庆</w:t>
      </w:r>
      <w:r>
        <w:rPr>
          <w:rFonts w:ascii="宋体" w:eastAsia="宋体" w:hAnsi="MS Mincho" w:cs="宋体"/>
          <w:sz w:val="28"/>
          <w:bdr w:val="none" w:sz="0" w:space="0" w:color="auto"/>
        </w:rPr>
        <w:t>祝自己的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日！在此我代表学校党政工向辛勤耕耘付出的全</w:t>
      </w:r>
      <w:r>
        <w:rPr>
          <w:rFonts w:ascii="宋体" w:eastAsia="宋体" w:hAnsi="SimSun" w:cs="宋体"/>
          <w:sz w:val="28"/>
          <w:bdr w:val="none" w:sz="0" w:space="0" w:color="auto"/>
        </w:rPr>
        <w:t>乡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工和已离退的教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致以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作出的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献！向在百忙中</w:t>
      </w:r>
      <w:r>
        <w:rPr>
          <w:rFonts w:ascii="宋体" w:eastAsia="宋体" w:hAnsi="SimSun" w:cs="宋体"/>
          <w:sz w:val="28"/>
          <w:bdr w:val="none" w:sz="0" w:space="0" w:color="auto"/>
        </w:rPr>
        <w:t>亲临</w:t>
      </w:r>
      <w:r>
        <w:rPr>
          <w:rFonts w:ascii="宋体" w:eastAsia="宋体" w:hAnsi="MS Mincho" w:cs="宋体"/>
          <w:sz w:val="28"/>
          <w:bdr w:val="none" w:sz="0" w:space="0" w:color="auto"/>
        </w:rPr>
        <w:t>大会的</w:t>
      </w:r>
      <w:r>
        <w:rPr>
          <w:rFonts w:ascii="宋体" w:eastAsia="宋体" w:hAnsi="SimSun" w:cs="宋体"/>
          <w:sz w:val="28"/>
          <w:bdr w:val="none" w:sz="0" w:space="0" w:color="auto"/>
        </w:rPr>
        <w:t>乡</w:t>
      </w:r>
      <w:r>
        <w:rPr>
          <w:rFonts w:ascii="宋体" w:eastAsia="宋体" w:hAnsi="MS Mincho" w:cs="宋体"/>
          <w:sz w:val="28"/>
          <w:bdr w:val="none" w:sz="0" w:space="0" w:color="auto"/>
        </w:rPr>
        <w:t>党委、政府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表示崇高的敬意！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！在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去的一年里，在全体教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的精</w:t>
      </w:r>
      <w:r>
        <w:rPr>
          <w:rFonts w:ascii="宋体" w:eastAsia="宋体" w:hAnsi="SimSun" w:cs="宋体"/>
          <w:sz w:val="28"/>
          <w:bdr w:val="none" w:sz="0" w:space="0" w:color="auto"/>
        </w:rPr>
        <w:t>诚团结</w:t>
      </w:r>
      <w:r>
        <w:rPr>
          <w:rFonts w:ascii="宋体" w:eastAsia="宋体" w:hAnsi="MS Mincho" w:cs="宋体"/>
          <w:sz w:val="28"/>
          <w:bdr w:val="none" w:sz="0" w:space="0" w:color="auto"/>
        </w:rPr>
        <w:t>、共同努力下</w:t>
      </w:r>
      <w:r>
        <w:rPr>
          <w:rFonts w:ascii="宋体" w:eastAsia="宋体" w:hAnsi="SimSun" w:cs="宋体"/>
          <w:sz w:val="28"/>
          <w:bdr w:val="none" w:sz="0" w:space="0" w:color="auto"/>
        </w:rPr>
        <w:t>圆满</w:t>
      </w:r>
      <w:r>
        <w:rPr>
          <w:rFonts w:ascii="宋体" w:eastAsia="宋体" w:hAnsi="MS Mincho" w:cs="宋体"/>
          <w:sz w:val="28"/>
          <w:bdr w:val="none" w:sz="0" w:space="0" w:color="auto"/>
        </w:rPr>
        <w:t>完成了教育教学任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，并取得了良好的成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。如：六年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乡镇</w:t>
      </w: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SimSun" w:cs="宋体"/>
          <w:sz w:val="28"/>
          <w:bdr w:val="none" w:sz="0" w:space="0" w:color="auto"/>
        </w:rPr>
        <w:t>类综</w:t>
      </w:r>
      <w:r>
        <w:rPr>
          <w:rFonts w:ascii="宋体" w:eastAsia="宋体" w:hAnsi="MS Mincho" w:cs="宋体"/>
          <w:sz w:val="28"/>
          <w:bdr w:val="none" w:sz="0" w:space="0" w:color="auto"/>
        </w:rPr>
        <w:t>合排名第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名，五年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乡镇</w:t>
      </w: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SimSun" w:cs="宋体"/>
          <w:sz w:val="28"/>
          <w:bdr w:val="none" w:sz="0" w:space="0" w:color="auto"/>
        </w:rPr>
        <w:t>类综</w:t>
      </w:r>
      <w:r>
        <w:rPr>
          <w:rFonts w:ascii="宋体" w:eastAsia="宋体" w:hAnsi="MS Mincho" w:cs="宋体"/>
          <w:sz w:val="28"/>
          <w:bdr w:val="none" w:sz="0" w:space="0" w:color="auto"/>
        </w:rPr>
        <w:t>合排名第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名，三年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乡镇</w:t>
      </w: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SimSun" w:cs="宋体"/>
          <w:sz w:val="28"/>
          <w:bdr w:val="none" w:sz="0" w:space="0" w:color="auto"/>
        </w:rPr>
        <w:t>类综</w:t>
      </w:r>
      <w:r>
        <w:rPr>
          <w:rFonts w:ascii="宋体" w:eastAsia="宋体" w:hAnsi="MS Mincho" w:cs="宋体"/>
          <w:sz w:val="28"/>
          <w:bdr w:val="none" w:sz="0" w:space="0" w:color="auto"/>
        </w:rPr>
        <w:t>合排名第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名，四位教</w:t>
      </w:r>
      <w:r>
        <w:rPr>
          <w:rFonts w:ascii="宋体" w:eastAsia="宋体" w:hAnsi="SimSun" w:cs="宋体"/>
          <w:sz w:val="28"/>
          <w:bdr w:val="none" w:sz="0" w:space="0" w:color="auto"/>
        </w:rPr>
        <w:t>师获县级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是；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了鼓励教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在校内也</w:t>
      </w:r>
      <w:r>
        <w:rPr>
          <w:rFonts w:ascii="宋体" w:eastAsia="宋体" w:hAnsi="SimSun" w:cs="宋体"/>
          <w:sz w:val="28"/>
          <w:bdr w:val="none" w:sz="0" w:space="0" w:color="auto"/>
        </w:rPr>
        <w:t>县级优</w:t>
      </w:r>
      <w:r>
        <w:rPr>
          <w:rFonts w:ascii="宋体" w:eastAsia="宋体" w:hAnsi="MS Mincho" w:cs="宋体"/>
          <w:sz w:val="28"/>
          <w:bdr w:val="none" w:sz="0" w:space="0" w:color="auto"/>
        </w:rPr>
        <w:t>秀班主任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人；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了鼓励教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在校内也</w:t>
      </w:r>
      <w:r>
        <w:rPr>
          <w:rFonts w:ascii="宋体" w:eastAsia="宋体" w:hAnsi="SimSun" w:cs="宋体"/>
          <w:sz w:val="28"/>
          <w:bdr w:val="none" w:sz="0" w:space="0" w:color="auto"/>
        </w:rPr>
        <w:t>评选</w:t>
      </w:r>
      <w:r>
        <w:rPr>
          <w:rFonts w:ascii="宋体" w:eastAsia="宋体" w:hAnsi="MS Mincho" w:cs="宋体"/>
          <w:sz w:val="28"/>
          <w:bdr w:val="none" w:sz="0" w:space="0" w:color="auto"/>
        </w:rPr>
        <w:t>出了一批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SimSun" w:cs="宋体"/>
          <w:sz w:val="28"/>
          <w:bdr w:val="none" w:sz="0" w:space="0" w:color="auto"/>
        </w:rPr>
        <w:t>乡级</w:t>
      </w:r>
      <w:r>
        <w:rPr>
          <w:rFonts w:ascii="宋体" w:eastAsia="宋体" w:hAnsi="MS Mincho" w:cs="宋体"/>
          <w:sz w:val="28"/>
          <w:bdr w:val="none" w:sz="0" w:space="0" w:color="auto"/>
        </w:rPr>
        <w:t>最美班主任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人；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秀中</w:t>
      </w:r>
      <w:r>
        <w:rPr>
          <w:rFonts w:ascii="宋体" w:eastAsia="宋体" w:hAnsi="SimSun" w:cs="宋体"/>
          <w:sz w:val="28"/>
          <w:bdr w:val="none" w:sz="0" w:space="0" w:color="auto"/>
        </w:rPr>
        <w:t>层领导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人；教学能手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人；最佳搭档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；演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第一名的；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！，以上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是全</w:t>
      </w:r>
      <w:r>
        <w:rPr>
          <w:rFonts w:ascii="宋体" w:eastAsia="宋体" w:hAnsi="SimSun" w:cs="宋体"/>
          <w:sz w:val="28"/>
          <w:bdr w:val="none" w:sz="0" w:space="0" w:color="auto"/>
        </w:rPr>
        <w:t>乡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职员</w:t>
      </w:r>
      <w:r>
        <w:rPr>
          <w:rFonts w:ascii="宋体" w:eastAsia="宋体" w:hAnsi="MS Mincho" w:cs="宋体"/>
          <w:sz w:val="28"/>
          <w:bdr w:val="none" w:sz="0" w:space="0" w:color="auto"/>
        </w:rPr>
        <w:t>工在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教育局、</w:t>
      </w:r>
      <w:r>
        <w:rPr>
          <w:rFonts w:ascii="宋体" w:eastAsia="宋体" w:hAnsi="SimSun" w:cs="宋体"/>
          <w:sz w:val="28"/>
          <w:bdr w:val="none" w:sz="0" w:space="0" w:color="auto"/>
        </w:rPr>
        <w:t>乡</w:t>
      </w:r>
      <w:r>
        <w:rPr>
          <w:rFonts w:ascii="宋体" w:eastAsia="宋体" w:hAnsi="MS Mincho" w:cs="宋体"/>
          <w:sz w:val="28"/>
          <w:bdr w:val="none" w:sz="0" w:space="0" w:color="auto"/>
        </w:rPr>
        <w:t>党委政府的正确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下，是您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立足本</w:t>
      </w:r>
      <w:r>
        <w:rPr>
          <w:rFonts w:ascii="宋体" w:eastAsia="宋体" w:hAnsi="SimSun" w:cs="宋体"/>
          <w:sz w:val="28"/>
          <w:bdr w:val="none" w:sz="0" w:space="0" w:color="auto"/>
        </w:rPr>
        <w:t>职岗</w:t>
      </w:r>
      <w:r>
        <w:rPr>
          <w:rFonts w:ascii="宋体" w:eastAsia="宋体" w:hAnsi="MS Mincho" w:cs="宋体"/>
          <w:sz w:val="28"/>
          <w:bdr w:val="none" w:sz="0" w:space="0" w:color="auto"/>
        </w:rPr>
        <w:t>位，兢兢</w:t>
      </w:r>
      <w:r>
        <w:rPr>
          <w:rFonts w:ascii="宋体" w:eastAsia="宋体" w:hAnsi="SimSun" w:cs="宋体"/>
          <w:sz w:val="28"/>
          <w:bdr w:val="none" w:sz="0" w:space="0" w:color="auto"/>
        </w:rPr>
        <w:t>业业</w:t>
      </w:r>
      <w:r>
        <w:rPr>
          <w:rFonts w:ascii="宋体" w:eastAsia="宋体" w:hAnsi="MS Mincho" w:cs="宋体"/>
          <w:sz w:val="28"/>
          <w:bdr w:val="none" w:sz="0" w:space="0" w:color="auto"/>
        </w:rPr>
        <w:t>、不断探索、勤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工作的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果！但是老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清楚我</w:t>
      </w:r>
      <w:r>
        <w:rPr>
          <w:rFonts w:ascii="宋体" w:eastAsia="宋体" w:hAnsi="SimSun" w:cs="宋体"/>
          <w:sz w:val="28"/>
          <w:bdr w:val="none" w:sz="0" w:space="0" w:color="auto"/>
        </w:rPr>
        <w:t>乡</w:t>
      </w:r>
      <w:r>
        <w:rPr>
          <w:rFonts w:ascii="宋体" w:eastAsia="宋体" w:hAnsi="MS Mincho" w:cs="宋体"/>
          <w:sz w:val="28"/>
          <w:bdr w:val="none" w:sz="0" w:space="0" w:color="auto"/>
        </w:rPr>
        <w:t>中学面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实际问题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生存。如学生外流、学生减少、教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超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只有努力努力在努力，教好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，提高教育教学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量才是我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生存的出路，老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，出了努力提高教育教学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量外，我</w:t>
      </w:r>
      <w:r>
        <w:rPr>
          <w:rFonts w:ascii="宋体" w:eastAsia="宋体" w:hAnsi="SimSun" w:cs="宋体"/>
          <w:sz w:val="28"/>
          <w:bdr w:val="none" w:sz="0" w:space="0" w:color="auto"/>
        </w:rPr>
        <w:t>们别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！我相信我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格朗和中学的全体教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再多一些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任心、多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研自己的教学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是可以做到的的，我深信在您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合作，共同努力下，格朗和</w:t>
      </w:r>
      <w:r>
        <w:rPr>
          <w:rFonts w:ascii="宋体" w:eastAsia="宋体" w:hAnsi="SimSun" w:cs="宋体"/>
          <w:sz w:val="28"/>
          <w:bdr w:val="none" w:sz="0" w:space="0" w:color="auto"/>
        </w:rPr>
        <w:t>乡</w:t>
      </w:r>
      <w:r>
        <w:rPr>
          <w:rFonts w:ascii="宋体" w:eastAsia="宋体" w:hAnsi="MS Mincho" w:cs="宋体"/>
          <w:sz w:val="28"/>
          <w:bdr w:val="none" w:sz="0" w:space="0" w:color="auto"/>
        </w:rPr>
        <w:t>中学的明天会更加美好，教育教学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量一定会再上一个新的台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hAnsi="SimSun" w:cs="宋体"/>
          <w:sz w:val="28"/>
          <w:bdr w:val="none" w:sz="0" w:space="0" w:color="auto"/>
        </w:rPr>
        <w:t>县级奖</w:t>
      </w:r>
      <w:r>
        <w:rPr>
          <w:rFonts w:ascii="宋体" w:eastAsia="宋体" w:hAnsi="MS Mincho" w:cs="宋体"/>
          <w:sz w:val="28"/>
          <w:bdr w:val="none" w:sz="0" w:space="0" w:color="auto"/>
        </w:rPr>
        <w:t>状拿的越来越多！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最后，祝各位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，全体教</w:t>
      </w:r>
      <w:r>
        <w:rPr>
          <w:rFonts w:ascii="宋体" w:eastAsia="宋体" w:hAnsi="SimSun" w:cs="宋体"/>
          <w:sz w:val="28"/>
          <w:bdr w:val="none" w:sz="0" w:space="0" w:color="auto"/>
        </w:rPr>
        <w:t>职员</w:t>
      </w:r>
      <w:r>
        <w:rPr>
          <w:rFonts w:ascii="宋体" w:eastAsia="宋体" w:hAnsi="MS Mincho" w:cs="宋体"/>
          <w:sz w:val="28"/>
          <w:bdr w:val="none" w:sz="0" w:space="0" w:color="auto"/>
        </w:rPr>
        <w:t>工笑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，生活幸福美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，工作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利！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的致辞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金秋九月，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果累累。在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念改革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</w:t>
      </w:r>
      <w:r>
        <w:rPr>
          <w:rFonts w:ascii="宋体" w:eastAsia="宋体" w:cs="宋体"/>
          <w:sz w:val="28"/>
          <w:bdr w:val="none" w:sz="0" w:space="0" w:color="auto"/>
        </w:rPr>
        <w:t>40</w:t>
      </w:r>
      <w:r>
        <w:rPr>
          <w:rFonts w:ascii="宋体" w:eastAsia="宋体" w:hAnsi="MS Mincho" w:cs="宋体"/>
          <w:sz w:val="28"/>
          <w:bdr w:val="none" w:sz="0" w:space="0" w:color="auto"/>
        </w:rPr>
        <w:t>周年，徐</w:t>
      </w:r>
      <w:r>
        <w:rPr>
          <w:rFonts w:ascii="宋体" w:eastAsia="宋体" w:hAnsi="SimSun" w:cs="宋体"/>
          <w:sz w:val="28"/>
          <w:bdr w:val="none" w:sz="0" w:space="0" w:color="auto"/>
        </w:rPr>
        <w:t>汇</w:t>
      </w:r>
      <w:r>
        <w:rPr>
          <w:rFonts w:ascii="宋体" w:eastAsia="宋体" w:hAnsi="MS Mincho" w:cs="宋体"/>
          <w:sz w:val="28"/>
          <w:bdr w:val="none" w:sz="0" w:space="0" w:color="auto"/>
        </w:rPr>
        <w:t>教育改革深化内涵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展、推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人才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伍和教育信息化建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关键时</w:t>
      </w:r>
      <w:r>
        <w:rPr>
          <w:rFonts w:ascii="宋体" w:eastAsia="宋体" w:hAnsi="MS Mincho" w:cs="宋体"/>
          <w:sz w:val="28"/>
          <w:bdr w:val="none" w:sz="0" w:space="0" w:color="auto"/>
        </w:rPr>
        <w:t>期，我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迎来了第</w:t>
      </w:r>
      <w:r>
        <w:rPr>
          <w:rFonts w:ascii="宋体" w:eastAsia="宋体" w:cs="宋体"/>
          <w:sz w:val="28"/>
          <w:bdr w:val="none" w:sz="0" w:space="0" w:color="auto"/>
        </w:rPr>
        <w:t>34</w:t>
      </w:r>
      <w:r>
        <w:rPr>
          <w:rFonts w:ascii="宋体" w:eastAsia="宋体" w:hAnsi="MS Mincho" w:cs="宋体"/>
          <w:sz w:val="28"/>
          <w:bdr w:val="none" w:sz="0" w:space="0" w:color="auto"/>
        </w:rPr>
        <w:t>个教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。在此向敬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奉献、甘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人梯、情系桃李、教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育人的全体西南模教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工致以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日的祝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向多年来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西南模教育事</w:t>
      </w:r>
      <w:r>
        <w:rPr>
          <w:rFonts w:ascii="宋体" w:eastAsia="宋体" w:hAnsi="SimSun" w:cs="宋体"/>
          <w:sz w:val="28"/>
          <w:bdr w:val="none" w:sz="0" w:space="0" w:color="auto"/>
        </w:rPr>
        <w:t>业发</w:t>
      </w:r>
      <w:r>
        <w:rPr>
          <w:rFonts w:ascii="宋体" w:eastAsia="宋体" w:hAnsi="MS Mincho" w:cs="宋体"/>
          <w:sz w:val="28"/>
          <w:bdr w:val="none" w:sz="0" w:space="0" w:color="auto"/>
        </w:rPr>
        <w:t>展做出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献的老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、老同志和社会各界表达最</w:t>
      </w:r>
      <w:r>
        <w:rPr>
          <w:rFonts w:ascii="宋体" w:eastAsia="宋体" w:hAnsi="SimSun" w:cs="宋体"/>
          <w:sz w:val="28"/>
          <w:bdr w:val="none" w:sz="0" w:space="0" w:color="auto"/>
        </w:rPr>
        <w:t>诚挚</w:t>
      </w:r>
      <w:r>
        <w:rPr>
          <w:rFonts w:ascii="宋体" w:eastAsia="宋体" w:hAnsi="MS Mincho" w:cs="宋体"/>
          <w:sz w:val="28"/>
          <w:bdr w:val="none" w:sz="0" w:space="0" w:color="auto"/>
        </w:rPr>
        <w:t>的敬意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学高</w:t>
      </w:r>
      <w:r>
        <w:rPr>
          <w:rFonts w:ascii="宋体" w:eastAsia="宋体" w:hAnsi="SimSun" w:cs="宋体"/>
          <w:sz w:val="28"/>
          <w:bdr w:val="none" w:sz="0" w:space="0" w:color="auto"/>
        </w:rPr>
        <w:t>为师</w:t>
      </w:r>
      <w:r>
        <w:rPr>
          <w:rFonts w:ascii="宋体" w:eastAsia="宋体" w:hAnsi="MS Mincho" w:cs="宋体"/>
          <w:sz w:val="28"/>
          <w:bdr w:val="none" w:sz="0" w:space="0" w:color="auto"/>
        </w:rPr>
        <w:t>，身正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范。回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西南模范中学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sz w:val="28"/>
          <w:bdr w:val="none" w:sz="0" w:space="0" w:color="auto"/>
        </w:rPr>
        <w:t>多年的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真切地体会到，正是一批批西南模教</w:t>
      </w:r>
      <w:r>
        <w:rPr>
          <w:rFonts w:ascii="宋体" w:eastAsia="宋体" w:hAnsi="SimSun" w:cs="宋体"/>
          <w:sz w:val="28"/>
          <w:bdr w:val="none" w:sz="0" w:space="0" w:color="auto"/>
        </w:rPr>
        <w:t>师满怀对</w:t>
      </w:r>
      <w:r>
        <w:rPr>
          <w:rFonts w:ascii="宋体" w:eastAsia="宋体" w:hAnsi="MS Mincho" w:cs="宋体"/>
          <w:sz w:val="28"/>
          <w:bdr w:val="none" w:sz="0" w:space="0" w:color="auto"/>
        </w:rPr>
        <w:t>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的无限忠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，和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学校的深厚情感，精心教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、潜心育人，言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身教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用思想播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，用勤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耕耘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以高尚的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范和渊博的学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魅力，教育、影响着一届届西南模学子，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造了我校又一年中高考的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是立教之本、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教之源。近年来，西南模努力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化教</w:t>
      </w:r>
      <w:r>
        <w:rPr>
          <w:rFonts w:ascii="宋体" w:eastAsia="宋体" w:hAnsi="SimSun" w:cs="宋体"/>
          <w:sz w:val="28"/>
          <w:bdr w:val="none" w:sz="0" w:space="0" w:color="auto"/>
        </w:rPr>
        <w:t>师队</w:t>
      </w:r>
      <w:r>
        <w:rPr>
          <w:rFonts w:ascii="宋体" w:eastAsia="宋体" w:hAnsi="MS Mincho" w:cs="宋体"/>
          <w:sz w:val="28"/>
          <w:bdr w:val="none" w:sz="0" w:space="0" w:color="auto"/>
        </w:rPr>
        <w:t>伍，夯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真抓好骨干教</w:t>
      </w:r>
      <w:r>
        <w:rPr>
          <w:rFonts w:ascii="宋体" w:eastAsia="宋体" w:hAnsi="SimSun" w:cs="宋体"/>
          <w:sz w:val="28"/>
          <w:bdr w:val="none" w:sz="0" w:space="0" w:color="auto"/>
        </w:rPr>
        <w:t>师队</w:t>
      </w:r>
      <w:r>
        <w:rPr>
          <w:rFonts w:ascii="宋体" w:eastAsia="宋体" w:hAnsi="MS Mincho" w:cs="宋体"/>
          <w:sz w:val="28"/>
          <w:bdr w:val="none" w:sz="0" w:space="0" w:color="auto"/>
        </w:rPr>
        <w:t>伍，逐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完善教</w:t>
      </w:r>
      <w:r>
        <w:rPr>
          <w:rFonts w:ascii="宋体" w:eastAsia="宋体" w:hAnsi="SimSun" w:cs="宋体"/>
          <w:sz w:val="28"/>
          <w:bdr w:val="none" w:sz="0" w:space="0" w:color="auto"/>
        </w:rPr>
        <w:t>师职业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展方向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着力在</w:t>
      </w:r>
      <w:r>
        <w:rPr>
          <w:rFonts w:ascii="宋体" w:eastAsia="宋体" w:hAnsi="SimSun" w:cs="宋体"/>
          <w:sz w:val="28"/>
          <w:bdr w:val="none" w:sz="0" w:space="0" w:color="auto"/>
        </w:rPr>
        <w:t>师资队</w:t>
      </w:r>
      <w:r>
        <w:rPr>
          <w:rFonts w:ascii="宋体" w:eastAsia="宋体" w:hAnsi="MS Mincho" w:cs="宋体"/>
          <w:sz w:val="28"/>
          <w:bdr w:val="none" w:sz="0" w:space="0" w:color="auto"/>
        </w:rPr>
        <w:t>伍中培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一批学科德育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程研究者，学科育人工作引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者。学校也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条件，不断改善教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的工作、学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和生活条件，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全身心地投入教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多方</w:t>
      </w:r>
      <w:r>
        <w:rPr>
          <w:rFonts w:ascii="宋体" w:eastAsia="宋体" w:hAnsi="SimSun" w:cs="宋体"/>
          <w:sz w:val="28"/>
          <w:bdr w:val="none" w:sz="0" w:space="0" w:color="auto"/>
        </w:rPr>
        <w:t>联动为</w:t>
      </w:r>
      <w:r>
        <w:rPr>
          <w:rFonts w:ascii="宋体" w:eastAsia="宋体" w:hAnsi="MS Mincho" w:cs="宋体"/>
          <w:sz w:val="28"/>
          <w:bdr w:val="none" w:sz="0" w:space="0" w:color="auto"/>
        </w:rPr>
        <w:t>造就一支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教育理念、高尚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坚实业务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师队</w:t>
      </w:r>
      <w:r>
        <w:rPr>
          <w:rFonts w:ascii="宋体" w:eastAsia="宋体" w:hAnsi="MS Mincho" w:cs="宋体"/>
          <w:sz w:val="28"/>
          <w:bdr w:val="none" w:sz="0" w:space="0" w:color="auto"/>
        </w:rPr>
        <w:t>伍搭建舞台。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捧着一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心来，不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半根草去。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广大教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立德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持以生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本，以言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道，以行垂范，老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要把教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育人和潜心治学作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种职</w:t>
      </w:r>
      <w:r>
        <w:rPr>
          <w:rFonts w:ascii="宋体" w:eastAsia="宋体" w:hAnsi="MS Mincho" w:cs="宋体"/>
          <w:sz w:val="28"/>
          <w:bdr w:val="none" w:sz="0" w:space="0" w:color="auto"/>
        </w:rPr>
        <w:t>志，当作一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追求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要努力提升教育境界，在思考求索的道路上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极探求教育教学的本源和真</w:t>
      </w:r>
      <w:r>
        <w:rPr>
          <w:rFonts w:ascii="宋体" w:eastAsia="宋体" w:hAnsi="SimSun" w:cs="宋体"/>
          <w:sz w:val="28"/>
          <w:bdr w:val="none" w:sz="0" w:space="0" w:color="auto"/>
        </w:rPr>
        <w:t>谛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杰出人物的教育思想，洞悉教育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律，将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的精神和志趣化作自我教育生命的一部分，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自己的教育教学生涯增添永不枯竭的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20_</w:t>
      </w:r>
      <w:r>
        <w:rPr>
          <w:rFonts w:ascii="宋体" w:eastAsia="宋体" w:hAnsi="MS Mincho" w:cs="宋体"/>
          <w:sz w:val="28"/>
          <w:bdr w:val="none" w:sz="0" w:space="0" w:color="auto"/>
        </w:rPr>
        <w:t>学年已</w:t>
      </w:r>
      <w:r>
        <w:rPr>
          <w:rFonts w:ascii="宋体" w:eastAsia="宋体" w:hAnsi="SimSun" w:cs="宋体"/>
          <w:sz w:val="28"/>
          <w:bdr w:val="none" w:sz="0" w:space="0" w:color="auto"/>
        </w:rPr>
        <w:t>经开</w:t>
      </w:r>
      <w:r>
        <w:rPr>
          <w:rFonts w:ascii="宋体" w:eastAsia="宋体" w:hAnsi="MS Mincho" w:cs="宋体"/>
          <w:sz w:val="28"/>
          <w:bdr w:val="none" w:sz="0" w:space="0" w:color="auto"/>
        </w:rPr>
        <w:t>启，希望广大西南模教</w:t>
      </w:r>
      <w:r>
        <w:rPr>
          <w:rFonts w:ascii="宋体" w:eastAsia="宋体" w:hAnsi="SimSun" w:cs="宋体"/>
          <w:sz w:val="28"/>
          <w:bdr w:val="none" w:sz="0" w:space="0" w:color="auto"/>
        </w:rPr>
        <w:t>师铭记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道授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，睿智育英才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励志</w:t>
      </w:r>
      <w:r>
        <w:rPr>
          <w:rFonts w:ascii="宋体" w:eastAsia="宋体" w:hAnsi="SimSun" w:cs="宋体"/>
          <w:sz w:val="28"/>
          <w:bdr w:val="none" w:sz="0" w:space="0" w:color="auto"/>
        </w:rPr>
        <w:t>奋发</w:t>
      </w:r>
      <w:r>
        <w:rPr>
          <w:rFonts w:ascii="宋体" w:eastAsia="宋体" w:hAnsi="MS Mincho" w:cs="宋体"/>
          <w:sz w:val="28"/>
          <w:bdr w:val="none" w:sz="0" w:space="0" w:color="auto"/>
        </w:rPr>
        <w:t>，修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塑人格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教育内涵，追求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做一</w:t>
      </w:r>
      <w:r>
        <w:rPr>
          <w:rFonts w:ascii="宋体" w:eastAsia="宋体" w:hAnsi="SimSun" w:cs="宋体"/>
          <w:sz w:val="28"/>
          <w:bdr w:val="none" w:sz="0" w:space="0" w:color="auto"/>
        </w:rPr>
        <w:t>辈</w:t>
      </w:r>
      <w:r>
        <w:rPr>
          <w:rFonts w:ascii="宋体" w:eastAsia="宋体" w:hAnsi="MS Mincho" w:cs="宋体"/>
          <w:sz w:val="28"/>
          <w:bdr w:val="none" w:sz="0" w:space="0" w:color="auto"/>
        </w:rPr>
        <w:t>子教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，一</w:t>
      </w:r>
      <w:r>
        <w:rPr>
          <w:rFonts w:ascii="宋体" w:eastAsia="宋体" w:hAnsi="SimSun" w:cs="宋体"/>
          <w:sz w:val="28"/>
          <w:bdr w:val="none" w:sz="0" w:space="0" w:color="auto"/>
        </w:rPr>
        <w:t>辈</w:t>
      </w:r>
      <w:r>
        <w:rPr>
          <w:rFonts w:ascii="宋体" w:eastAsia="宋体" w:hAnsi="MS Mincho" w:cs="宋体"/>
          <w:sz w:val="28"/>
          <w:bdr w:val="none" w:sz="0" w:space="0" w:color="auto"/>
        </w:rPr>
        <w:t>子学做教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的崇高境界，自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育人的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誉感和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任感，在奉献中感悟教</w:t>
      </w:r>
      <w:r>
        <w:rPr>
          <w:rFonts w:ascii="宋体" w:eastAsia="宋体" w:hAnsi="SimSun" w:cs="宋体"/>
          <w:sz w:val="28"/>
          <w:bdr w:val="none" w:sz="0" w:space="0" w:color="auto"/>
        </w:rPr>
        <w:t>师职业</w:t>
      </w:r>
      <w:r>
        <w:rPr>
          <w:rFonts w:ascii="宋体" w:eastAsia="宋体" w:hAnsi="MS Mincho" w:cs="宋体"/>
          <w:sz w:val="28"/>
          <w:bdr w:val="none" w:sz="0" w:space="0" w:color="auto"/>
        </w:rPr>
        <w:t>的幸福。老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不忘初心，砥砺前行，争做党和人民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意的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四有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好老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，争当新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定者、</w:t>
      </w:r>
      <w:r>
        <w:rPr>
          <w:rFonts w:ascii="宋体" w:eastAsia="宋体" w:hAnsi="SimSun" w:cs="宋体"/>
          <w:sz w:val="28"/>
          <w:bdr w:val="none" w:sz="0" w:space="0" w:color="auto"/>
        </w:rPr>
        <w:t>奋进</w:t>
      </w:r>
      <w:r>
        <w:rPr>
          <w:rFonts w:ascii="宋体" w:eastAsia="宋体" w:hAnsi="MS Mincho" w:cs="宋体"/>
          <w:sz w:val="28"/>
          <w:bdr w:val="none" w:sz="0" w:space="0" w:color="auto"/>
        </w:rPr>
        <w:t>者、搏</w:t>
      </w:r>
      <w:r>
        <w:rPr>
          <w:rFonts w:ascii="宋体" w:eastAsia="宋体" w:hAnsi="SimSun" w:cs="宋体"/>
          <w:sz w:val="28"/>
          <w:bdr w:val="none" w:sz="0" w:space="0" w:color="auto"/>
        </w:rPr>
        <w:t>击</w:t>
      </w:r>
      <w:r>
        <w:rPr>
          <w:rFonts w:ascii="宋体" w:eastAsia="宋体" w:hAnsi="MS Mincho" w:cs="宋体"/>
          <w:sz w:val="28"/>
          <w:bdr w:val="none" w:sz="0" w:space="0" w:color="auto"/>
        </w:rPr>
        <w:t>者，真正成</w:t>
      </w:r>
      <w:r>
        <w:rPr>
          <w:rFonts w:ascii="宋体" w:eastAsia="宋体" w:hAnsi="SimSun" w:cs="宋体"/>
          <w:sz w:val="28"/>
          <w:bdr w:val="none" w:sz="0" w:space="0" w:color="auto"/>
        </w:rPr>
        <w:t>为师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德高尚、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精湛、充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活力的高素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，真正</w:t>
      </w:r>
      <w:r>
        <w:rPr>
          <w:rFonts w:ascii="宋体" w:eastAsia="宋体" w:hAnsi="SimSun" w:cs="宋体"/>
          <w:sz w:val="28"/>
          <w:bdr w:val="none" w:sz="0" w:space="0" w:color="auto"/>
        </w:rPr>
        <w:t>让爱</w:t>
      </w:r>
      <w:r>
        <w:rPr>
          <w:rFonts w:ascii="宋体" w:eastAsia="宋体" w:hAnsi="MS Mincho" w:cs="宋体"/>
          <w:sz w:val="28"/>
          <w:bdr w:val="none" w:sz="0" w:space="0" w:color="auto"/>
        </w:rPr>
        <w:t>心和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任心在播撒中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光，</w:t>
      </w:r>
      <w:r>
        <w:rPr>
          <w:rFonts w:ascii="宋体" w:eastAsia="宋体" w:hAnsi="SimSun" w:cs="宋体"/>
          <w:sz w:val="28"/>
          <w:bdr w:val="none" w:sz="0" w:space="0" w:color="auto"/>
        </w:rPr>
        <w:t>让务实</w:t>
      </w:r>
      <w:r>
        <w:rPr>
          <w:rFonts w:ascii="宋体" w:eastAsia="宋体" w:hAnsi="MS Mincho" w:cs="宋体"/>
          <w:sz w:val="28"/>
          <w:bdr w:val="none" w:sz="0" w:space="0" w:color="auto"/>
        </w:rPr>
        <w:t>的品格在奉献中</w:t>
      </w:r>
      <w:r>
        <w:rPr>
          <w:rFonts w:ascii="宋体" w:eastAsia="宋体" w:hAnsi="SimSun" w:cs="宋体"/>
          <w:sz w:val="28"/>
          <w:bdr w:val="none" w:sz="0" w:space="0" w:color="auto"/>
        </w:rPr>
        <w:t>发扬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恪尽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守的精神在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守中凝聚，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精益求精的品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研中提升，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徐</w:t>
      </w:r>
      <w:r>
        <w:rPr>
          <w:rFonts w:ascii="宋体" w:eastAsia="宋体" w:hAnsi="SimSun" w:cs="宋体"/>
          <w:sz w:val="28"/>
          <w:bdr w:val="none" w:sz="0" w:space="0" w:color="auto"/>
        </w:rPr>
        <w:t>汇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十三五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率先高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代化再立新功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最后，祝愿全体西南模教育工作者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日愉快，身体健康，工作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利，</w:t>
      </w:r>
      <w:r>
        <w:rPr>
          <w:rFonts w:ascii="宋体" w:eastAsia="宋体" w:hAnsi="SimSun" w:cs="宋体"/>
          <w:sz w:val="28"/>
          <w:bdr w:val="none" w:sz="0" w:space="0" w:color="auto"/>
        </w:rPr>
        <w:t>阖</w:t>
      </w:r>
      <w:r>
        <w:rPr>
          <w:rFonts w:ascii="宋体" w:eastAsia="宋体" w:hAnsi="MS Mincho" w:cs="宋体"/>
          <w:sz w:val="28"/>
          <w:bdr w:val="none" w:sz="0" w:space="0" w:color="auto"/>
        </w:rPr>
        <w:t>家幸福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祝学校教育事</w:t>
      </w:r>
      <w:r>
        <w:rPr>
          <w:rFonts w:ascii="宋体" w:eastAsia="宋体" w:hAnsi="SimSun" w:cs="宋体"/>
          <w:sz w:val="28"/>
          <w:bdr w:val="none" w:sz="0" w:space="0" w:color="auto"/>
        </w:rPr>
        <w:t>业发</w:t>
      </w:r>
      <w:r>
        <w:rPr>
          <w:rFonts w:ascii="宋体" w:eastAsia="宋体" w:hAnsi="MS Mincho" w:cs="宋体"/>
          <w:sz w:val="28"/>
          <w:bdr w:val="none" w:sz="0" w:space="0" w:color="auto"/>
        </w:rPr>
        <w:t>展再</w:t>
      </w:r>
      <w:r>
        <w:rPr>
          <w:rFonts w:ascii="宋体" w:eastAsia="宋体" w:hAnsi="SimSun" w:cs="宋体"/>
          <w:sz w:val="28"/>
          <w:bdr w:val="none" w:sz="0" w:space="0" w:color="auto"/>
        </w:rPr>
        <w:t>谱</w:t>
      </w:r>
      <w:r>
        <w:rPr>
          <w:rFonts w:ascii="宋体" w:eastAsia="宋体" w:hAnsi="MS Mincho" w:cs="宋体"/>
          <w:sz w:val="28"/>
          <w:bdr w:val="none" w:sz="0" w:space="0" w:color="auto"/>
        </w:rPr>
        <w:t>新篇，愿西南模明天更美好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的致辞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、各位同志：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金秋是收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的季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，是催人</w:t>
      </w:r>
      <w:r>
        <w:rPr>
          <w:rFonts w:ascii="宋体" w:eastAsia="宋体" w:hAnsi="SimSun" w:cs="宋体"/>
          <w:sz w:val="28"/>
          <w:bdr w:val="none" w:sz="0" w:space="0" w:color="auto"/>
        </w:rPr>
        <w:t>奋进</w:t>
      </w:r>
      <w:r>
        <w:rPr>
          <w:rFonts w:ascii="宋体" w:eastAsia="宋体" w:hAnsi="MS Mincho" w:cs="宋体"/>
          <w:sz w:val="28"/>
          <w:bdr w:val="none" w:sz="0" w:space="0" w:color="auto"/>
        </w:rPr>
        <w:t>的季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，在今天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个美好的日子里，我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全体教</w:t>
      </w:r>
      <w:r>
        <w:rPr>
          <w:rFonts w:ascii="宋体" w:eastAsia="宋体" w:hAnsi="SimSun" w:cs="宋体"/>
          <w:sz w:val="28"/>
          <w:bdr w:val="none" w:sz="0" w:space="0" w:color="auto"/>
        </w:rPr>
        <w:t>职员</w:t>
      </w:r>
      <w:r>
        <w:rPr>
          <w:rFonts w:ascii="宋体" w:eastAsia="宋体" w:hAnsi="MS Mincho" w:cs="宋体"/>
          <w:sz w:val="28"/>
          <w:bdr w:val="none" w:sz="0" w:space="0" w:color="auto"/>
        </w:rPr>
        <w:t>工在此隆重聚会，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祝第二十五个教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此佳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，我代表学校行政会向在教育教学第一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上辛勤耕耘的全体老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立人事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默默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献的广大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工致以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日的祝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切的慰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，向新来我校工作的老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表示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烈的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迎和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去的一年，是我校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史上具有重大意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的一年。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个多月的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，四幢大楼拔地而起，学校硬件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施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完善。学校的教育教学取得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09</w:t>
      </w:r>
      <w:r>
        <w:rPr>
          <w:rFonts w:ascii="宋体" w:eastAsia="宋体" w:hAnsi="MS Mincho" w:cs="宋体"/>
          <w:sz w:val="28"/>
          <w:bdr w:val="none" w:sz="0" w:space="0" w:color="auto"/>
        </w:rPr>
        <w:t>年全省数学</w:t>
      </w:r>
      <w:r>
        <w:rPr>
          <w:rFonts w:ascii="宋体" w:eastAsia="宋体" w:hAnsi="SimSun" w:cs="宋体"/>
          <w:sz w:val="28"/>
          <w:bdr w:val="none" w:sz="0" w:space="0" w:color="auto"/>
        </w:rPr>
        <w:t>竞赛</w:t>
      </w:r>
      <w:r>
        <w:rPr>
          <w:rFonts w:ascii="宋体" w:eastAsia="宋体" w:hAnsi="MS Mincho" w:cs="宋体"/>
          <w:sz w:val="28"/>
          <w:bdr w:val="none" w:sz="0" w:space="0" w:color="auto"/>
        </w:rPr>
        <w:t>，高一年高</w:t>
      </w:r>
      <w:r>
        <w:rPr>
          <w:rFonts w:ascii="宋体" w:eastAsia="宋体" w:hAnsi="SimSun" w:cs="宋体"/>
          <w:sz w:val="28"/>
          <w:bdr w:val="none" w:sz="0" w:space="0" w:color="auto"/>
        </w:rPr>
        <w:t>龙辉</w:t>
      </w:r>
      <w:r>
        <w:rPr>
          <w:rFonts w:ascii="宋体" w:eastAsia="宋体" w:hAnsi="MS Mincho" w:cs="宋体"/>
          <w:sz w:val="28"/>
          <w:bdr w:val="none" w:sz="0" w:space="0" w:color="auto"/>
        </w:rPr>
        <w:t>等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位同学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市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以上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；在全国生物奥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中，高二年黄清勇等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位同学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市</w:t>
      </w:r>
      <w:r>
        <w:rPr>
          <w:rFonts w:ascii="宋体" w:eastAsia="宋体" w:hAnsi="SimSun" w:cs="宋体"/>
          <w:sz w:val="28"/>
          <w:bdr w:val="none" w:sz="0" w:space="0" w:color="auto"/>
        </w:rPr>
        <w:t>级奖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cs="宋体"/>
          <w:sz w:val="28"/>
          <w:bdr w:val="none" w:sz="0" w:space="0" w:color="auto"/>
        </w:rPr>
        <w:t>09</w:t>
      </w:r>
      <w:r>
        <w:rPr>
          <w:rFonts w:ascii="宋体" w:eastAsia="宋体" w:hAnsi="MS Mincho" w:cs="宋体"/>
          <w:sz w:val="28"/>
          <w:bdr w:val="none" w:sz="0" w:space="0" w:color="auto"/>
        </w:rPr>
        <w:t>年我校首届高考取得好成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，本科上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人数达</w:t>
      </w:r>
      <w:r>
        <w:rPr>
          <w:rFonts w:ascii="宋体" w:eastAsia="宋体" w:cs="宋体"/>
          <w:sz w:val="28"/>
          <w:bdr w:val="none" w:sz="0" w:space="0" w:color="auto"/>
        </w:rPr>
        <w:t>248</w:t>
      </w:r>
      <w:r>
        <w:rPr>
          <w:rFonts w:ascii="宋体" w:eastAsia="宋体" w:hAnsi="MS Mincho" w:cs="宋体"/>
          <w:sz w:val="28"/>
          <w:bdr w:val="none" w:sz="0" w:space="0" w:color="auto"/>
        </w:rPr>
        <w:t>人，重点大学上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人数</w:t>
      </w:r>
      <w:r>
        <w:rPr>
          <w:rFonts w:ascii="宋体" w:eastAsia="宋体" w:cs="宋体"/>
          <w:sz w:val="28"/>
          <w:bdr w:val="none" w:sz="0" w:space="0" w:color="auto"/>
        </w:rPr>
        <w:t>58</w:t>
      </w:r>
      <w:r>
        <w:rPr>
          <w:rFonts w:ascii="宋体" w:eastAsia="宋体" w:hAnsi="MS Mincho" w:cs="宋体"/>
          <w:sz w:val="28"/>
          <w:bdr w:val="none" w:sz="0" w:space="0" w:color="auto"/>
        </w:rPr>
        <w:t>人，</w:t>
      </w:r>
      <w:r>
        <w:rPr>
          <w:rFonts w:ascii="宋体" w:eastAsia="宋体" w:hAnsi="SimSun" w:cs="宋体"/>
          <w:sz w:val="28"/>
          <w:bdr w:val="none" w:sz="0" w:space="0" w:color="auto"/>
        </w:rPr>
        <w:t>卢</w:t>
      </w:r>
      <w:r>
        <w:rPr>
          <w:rFonts w:ascii="宋体" w:eastAsia="宋体" w:hAnsi="MS Mincho" w:cs="宋体"/>
          <w:sz w:val="28"/>
          <w:bdr w:val="none" w:sz="0" w:space="0" w:color="auto"/>
        </w:rPr>
        <w:t>婧婧、</w:t>
      </w: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舒</w:t>
      </w:r>
      <w:r>
        <w:rPr>
          <w:rFonts w:ascii="宋体" w:eastAsia="宋体" w:hAnsi="SimSun" w:cs="宋体"/>
          <w:sz w:val="28"/>
          <w:bdr w:val="none" w:sz="0" w:space="0" w:color="auto"/>
        </w:rPr>
        <w:t>鸿</w:t>
      </w:r>
      <w:r>
        <w:rPr>
          <w:rFonts w:ascii="宋体" w:eastAsia="宋体" w:hAnsi="MS Mincho" w:cs="宋体"/>
          <w:sz w:val="28"/>
          <w:bdr w:val="none" w:sz="0" w:space="0" w:color="auto"/>
        </w:rPr>
        <w:t>同学分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位居全市第二、第五名，双双被清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大学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sz w:val="28"/>
          <w:bdr w:val="none" w:sz="0" w:space="0" w:color="auto"/>
        </w:rPr>
        <w:t>取，徐</w:t>
      </w:r>
      <w:r>
        <w:rPr>
          <w:rFonts w:ascii="宋体" w:eastAsia="宋体" w:hAnsi="SimSun" w:cs="宋体"/>
          <w:sz w:val="28"/>
          <w:bdr w:val="none" w:sz="0" w:space="0" w:color="auto"/>
        </w:rPr>
        <w:t>鹏</w:t>
      </w:r>
      <w:r>
        <w:rPr>
          <w:rFonts w:ascii="宋体" w:eastAsia="宋体" w:hAnsi="MS Mincho" w:cs="宋体"/>
          <w:sz w:val="28"/>
          <w:bdr w:val="none" w:sz="0" w:space="0" w:color="auto"/>
        </w:rPr>
        <w:t>被北京大学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sz w:val="28"/>
          <w:bdr w:val="none" w:sz="0" w:space="0" w:color="auto"/>
        </w:rPr>
        <w:t>取。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立人的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誉和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良好的校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风带</w:t>
      </w:r>
      <w:r>
        <w:rPr>
          <w:rFonts w:ascii="宋体" w:eastAsia="宋体" w:hAnsi="MS Mincho" w:cs="宋体"/>
          <w:sz w:val="28"/>
          <w:bdr w:val="none" w:sz="0" w:space="0" w:color="auto"/>
        </w:rPr>
        <w:t>来良好的效果，今年秋季招生全体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生共同努力，大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丰收，全校</w:t>
      </w:r>
      <w:r>
        <w:rPr>
          <w:rFonts w:ascii="宋体" w:eastAsia="宋体" w:cs="宋体"/>
          <w:sz w:val="28"/>
          <w:bdr w:val="none" w:sz="0" w:space="0" w:color="auto"/>
        </w:rPr>
        <w:t>74</w:t>
      </w:r>
      <w:r>
        <w:rPr>
          <w:rFonts w:ascii="宋体" w:eastAsia="宋体" w:hAnsi="MS Mincho" w:cs="宋体"/>
          <w:sz w:val="28"/>
          <w:bdr w:val="none" w:sz="0" w:space="0" w:color="auto"/>
        </w:rPr>
        <w:t>班，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数达</w:t>
      </w:r>
      <w:r>
        <w:rPr>
          <w:rFonts w:ascii="宋体" w:eastAsia="宋体" w:cs="宋体"/>
          <w:sz w:val="28"/>
          <w:bdr w:val="none" w:sz="0" w:space="0" w:color="auto"/>
        </w:rPr>
        <w:t>4812</w:t>
      </w:r>
      <w:r>
        <w:rPr>
          <w:rFonts w:ascii="宋体" w:eastAsia="宋体" w:hAnsi="MS Mincho" w:cs="宋体"/>
          <w:sz w:val="28"/>
          <w:bdr w:val="none" w:sz="0" w:space="0" w:color="auto"/>
        </w:rPr>
        <w:t>人，是至今全市最大的完中。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学之初，董事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就提出立人事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独特的策略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→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cs="宋体"/>
          <w:sz w:val="28"/>
          <w:bdr w:val="none" w:sz="0" w:space="0" w:color="auto"/>
        </w:rPr>
        <w:t>→</w:t>
      </w:r>
      <w:r>
        <w:rPr>
          <w:rFonts w:ascii="宋体" w:eastAsia="宋体" w:hAnsi="MS Mincho" w:cs="宋体"/>
          <w:sz w:val="28"/>
          <w:bdr w:val="none" w:sz="0" w:space="0" w:color="auto"/>
        </w:rPr>
        <w:t>大楼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事</w:t>
      </w:r>
      <w:r>
        <w:rPr>
          <w:rFonts w:ascii="宋体" w:eastAsia="宋体" w:hAnsi="SimSun" w:cs="宋体"/>
          <w:sz w:val="28"/>
          <w:bdr w:val="none" w:sz="0" w:space="0" w:color="auto"/>
        </w:rPr>
        <w:t>实证</w:t>
      </w:r>
      <w:r>
        <w:rPr>
          <w:rFonts w:ascii="宋体" w:eastAsia="宋体" w:hAnsi="MS Mincho" w:cs="宋体"/>
          <w:sz w:val="28"/>
          <w:bdr w:val="none" w:sz="0" w:space="0" w:color="auto"/>
        </w:rPr>
        <w:t>明，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决策是非常英明正确的。四年来，我校以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群、宏毅、拓新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，用全新的教育理念武装教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。全体教</w:t>
      </w:r>
      <w:r>
        <w:rPr>
          <w:rFonts w:ascii="宋体" w:eastAsia="宋体" w:hAnsi="SimSun" w:cs="宋体"/>
          <w:sz w:val="28"/>
          <w:bdr w:val="none" w:sz="0" w:space="0" w:color="auto"/>
        </w:rPr>
        <w:t>师经</w:t>
      </w:r>
      <w:r>
        <w:rPr>
          <w:rFonts w:ascii="宋体" w:eastAsia="宋体" w:hAnsi="MS Mincho" w:cs="宋体"/>
          <w:sz w:val="28"/>
          <w:bdr w:val="none" w:sz="0" w:space="0" w:color="auto"/>
        </w:rPr>
        <w:t>受了考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，得到了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，提高了素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。老</w:t>
      </w:r>
      <w:r>
        <w:rPr>
          <w:rFonts w:ascii="宋体" w:eastAsia="宋体" w:hAnsi="SimSun" w:cs="宋体"/>
          <w:sz w:val="28"/>
          <w:bdr w:val="none" w:sz="0" w:space="0" w:color="auto"/>
        </w:rPr>
        <w:t>师们爱岗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表，胸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大局，无私奉献，涌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出一大批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立人、具有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硬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和能力、在学科教学中能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独当一面的教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，青年教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虚心好学，迅速成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是我校教育事</w:t>
      </w:r>
      <w:r>
        <w:rPr>
          <w:rFonts w:ascii="宋体" w:eastAsia="宋体" w:hAnsi="SimSun" w:cs="宋体"/>
          <w:sz w:val="28"/>
          <w:bdr w:val="none" w:sz="0" w:space="0" w:color="auto"/>
        </w:rPr>
        <w:t>业发</w:t>
      </w:r>
      <w:r>
        <w:rPr>
          <w:rFonts w:ascii="宋体" w:eastAsia="宋体" w:hAnsi="MS Mincho" w:cs="宋体"/>
          <w:sz w:val="28"/>
          <w:bdr w:val="none" w:sz="0" w:space="0" w:color="auto"/>
        </w:rPr>
        <w:t>展和教学成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不断取得突破的最重要的原因。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和鼓励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展作出突出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，今天，我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祝教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，要表彰</w:t>
      </w:r>
      <w:r>
        <w:rPr>
          <w:rFonts w:ascii="宋体" w:eastAsia="宋体" w:cs="宋体"/>
          <w:sz w:val="28"/>
          <w:bdr w:val="none" w:sz="0" w:space="0" w:color="auto"/>
        </w:rPr>
        <w:t>13</w:t>
      </w:r>
      <w:r>
        <w:rPr>
          <w:rFonts w:ascii="宋体" w:eastAsia="宋体" w:hAnsi="MS Mincho" w:cs="宋体"/>
          <w:sz w:val="28"/>
          <w:bdr w:val="none" w:sz="0" w:space="0" w:color="auto"/>
        </w:rPr>
        <w:t>位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64</w:t>
      </w:r>
      <w:r>
        <w:rPr>
          <w:rFonts w:ascii="宋体" w:eastAsia="宋体" w:hAnsi="MS Mincho" w:cs="宋体"/>
          <w:sz w:val="28"/>
          <w:bdr w:val="none" w:sz="0" w:space="0" w:color="auto"/>
        </w:rPr>
        <w:t>位先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教育工作者以及</w:t>
      </w:r>
      <w:r>
        <w:rPr>
          <w:rFonts w:ascii="宋体" w:eastAsia="宋体" w:cs="宋体"/>
          <w:sz w:val="28"/>
          <w:bdr w:val="none" w:sz="0" w:space="0" w:color="auto"/>
        </w:rPr>
        <w:t>15</w:t>
      </w:r>
      <w:r>
        <w:rPr>
          <w:rFonts w:ascii="宋体" w:eastAsia="宋体" w:hAnsi="MS Mincho" w:cs="宋体"/>
          <w:sz w:val="28"/>
          <w:bdr w:val="none" w:sz="0" w:space="0" w:color="auto"/>
        </w:rPr>
        <w:t>位学科</w:t>
      </w:r>
      <w:r>
        <w:rPr>
          <w:rFonts w:ascii="宋体" w:eastAsia="宋体" w:hAnsi="SimSun" w:cs="宋体"/>
          <w:sz w:val="28"/>
          <w:bdr w:val="none" w:sz="0" w:space="0" w:color="auto"/>
        </w:rPr>
        <w:t>竞赛优</w:t>
      </w:r>
      <w:r>
        <w:rPr>
          <w:rFonts w:ascii="宋体" w:eastAsia="宋体" w:hAnsi="MS Mincho" w:cs="宋体"/>
          <w:sz w:val="28"/>
          <w:bdr w:val="none" w:sz="0" w:space="0" w:color="auto"/>
        </w:rPr>
        <w:t>秀指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随着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模</w:t>
      </w:r>
      <w:r>
        <w:rPr>
          <w:rFonts w:ascii="宋体" w:eastAsia="宋体" w:hAnsi="SimSun" w:cs="宋体"/>
          <w:sz w:val="28"/>
          <w:bdr w:val="none" w:sz="0" w:space="0" w:color="auto"/>
        </w:rPr>
        <w:t>扩</w:t>
      </w:r>
      <w:r>
        <w:rPr>
          <w:rFonts w:ascii="宋体" w:eastAsia="宋体" w:hAnsi="MS Mincho" w:cs="宋体"/>
          <w:sz w:val="28"/>
          <w:bdr w:val="none" w:sz="0" w:space="0" w:color="auto"/>
        </w:rPr>
        <w:t>大，学校今年新聘了</w:t>
      </w:r>
      <w:r>
        <w:rPr>
          <w:rFonts w:ascii="宋体" w:eastAsia="宋体" w:cs="宋体"/>
          <w:sz w:val="28"/>
          <w:bdr w:val="none" w:sz="0" w:space="0" w:color="auto"/>
        </w:rPr>
        <w:t>100</w:t>
      </w:r>
      <w:r>
        <w:rPr>
          <w:rFonts w:ascii="宋体" w:eastAsia="宋体" w:hAnsi="MS Mincho" w:cs="宋体"/>
          <w:sz w:val="28"/>
          <w:bdr w:val="none" w:sz="0" w:space="0" w:color="auto"/>
        </w:rPr>
        <w:t>多名</w:t>
      </w:r>
      <w:r>
        <w:rPr>
          <w:rFonts w:ascii="宋体" w:eastAsia="宋体" w:hAnsi="SimSun" w:cs="宋体"/>
          <w:sz w:val="28"/>
          <w:bdr w:val="none" w:sz="0" w:space="0" w:color="auto"/>
        </w:rPr>
        <w:t>专职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和生管保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学校的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展注入了新的活力，成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新的目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新的跨越的生力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应该说</w:t>
      </w:r>
      <w:r>
        <w:rPr>
          <w:rFonts w:ascii="宋体" w:eastAsia="宋体" w:hAnsi="MS Mincho" w:cs="宋体"/>
          <w:sz w:val="28"/>
          <w:bdr w:val="none" w:sz="0" w:space="0" w:color="auto"/>
        </w:rPr>
        <w:t>，我校教</w:t>
      </w:r>
      <w:r>
        <w:rPr>
          <w:rFonts w:ascii="宋体" w:eastAsia="宋体" w:hAnsi="SimSun" w:cs="宋体"/>
          <w:sz w:val="28"/>
          <w:bdr w:val="none" w:sz="0" w:space="0" w:color="auto"/>
        </w:rPr>
        <w:t>师队</w:t>
      </w:r>
      <w:r>
        <w:rPr>
          <w:rFonts w:ascii="宋体" w:eastAsia="宋体" w:hAnsi="MS Mincho" w:cs="宋体"/>
          <w:sz w:val="28"/>
          <w:bdr w:val="none" w:sz="0" w:space="0" w:color="auto"/>
        </w:rPr>
        <w:t>伍的整体素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较为过</w:t>
      </w:r>
      <w:r>
        <w:rPr>
          <w:rFonts w:ascii="宋体" w:eastAsia="宋体" w:hAnsi="MS Mincho" w:cs="宋体"/>
          <w:sz w:val="28"/>
          <w:bdr w:val="none" w:sz="0" w:space="0" w:color="auto"/>
        </w:rPr>
        <w:t>硬的，同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们应</w:t>
      </w:r>
      <w:r>
        <w:rPr>
          <w:rFonts w:ascii="宋体" w:eastAsia="宋体" w:hAnsi="MS Mincho" w:cs="宋体"/>
          <w:sz w:val="28"/>
          <w:bdr w:val="none" w:sz="0" w:space="0" w:color="auto"/>
        </w:rPr>
        <w:t>清醒地看到，我校的教</w:t>
      </w:r>
      <w:r>
        <w:rPr>
          <w:rFonts w:ascii="宋体" w:eastAsia="宋体" w:hAnsi="SimSun" w:cs="宋体"/>
          <w:sz w:val="28"/>
          <w:bdr w:val="none" w:sz="0" w:space="0" w:color="auto"/>
        </w:rPr>
        <w:t>师队</w:t>
      </w:r>
      <w:r>
        <w:rPr>
          <w:rFonts w:ascii="宋体" w:eastAsia="宋体" w:hAnsi="MS Mincho" w:cs="宋体"/>
          <w:sz w:val="28"/>
          <w:bdr w:val="none" w:sz="0" w:space="0" w:color="auto"/>
        </w:rPr>
        <w:t>伍仍然是一支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于成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中的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伍。迅速提高</w:t>
      </w:r>
      <w:r>
        <w:rPr>
          <w:rFonts w:ascii="宋体" w:eastAsia="宋体" w:hAnsi="SimSun" w:cs="宋体"/>
          <w:sz w:val="28"/>
          <w:bdr w:val="none" w:sz="0" w:space="0" w:color="auto"/>
        </w:rPr>
        <w:t>师资队</w:t>
      </w:r>
      <w:r>
        <w:rPr>
          <w:rFonts w:ascii="宋体" w:eastAsia="宋体" w:hAnsi="MS Mincho" w:cs="宋体"/>
          <w:sz w:val="28"/>
          <w:bdr w:val="none" w:sz="0" w:space="0" w:color="auto"/>
        </w:rPr>
        <w:t>伍素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，形成骨干教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群体，培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造就一批名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是我校当前和今后相当</w:t>
      </w:r>
      <w:r>
        <w:rPr>
          <w:rFonts w:ascii="宋体" w:eastAsia="宋体" w:hAnsi="SimSun" w:cs="宋体"/>
          <w:sz w:val="28"/>
          <w:bdr w:val="none" w:sz="0" w:space="0" w:color="auto"/>
        </w:rPr>
        <w:t>长时间</w:t>
      </w:r>
      <w:r>
        <w:rPr>
          <w:rFonts w:ascii="宋体" w:eastAsia="宋体" w:hAnsi="MS Mincho" w:cs="宋体"/>
          <w:sz w:val="28"/>
          <w:bdr w:val="none" w:sz="0" w:space="0" w:color="auto"/>
        </w:rPr>
        <w:t>中面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的迫切任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此，我代表学校向老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提几点希望：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第一、努力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践董事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提出的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教育，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教育教学工作，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学生，增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心和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任感。教育是一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神圣的事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，只有具有崇高的事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心和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任感，工作起来才有源源不断的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力。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是人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力量的源泉，是教育取之不竭的能量，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都要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学生如弟妹、如儿女、如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人，洒向学生都是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，才能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造教育的奇迹；投入教育都是情，才能成就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第二、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确立先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的教育理念，特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教育、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新教育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念，努力培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新精神和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新能力，全面提高学生素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念上的落后是真正的落后，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念上的差距是最大的差距。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都要注重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念的更新，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的正确的教育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、教学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、学生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、改革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、价</w:t>
      </w:r>
      <w:r>
        <w:rPr>
          <w:rFonts w:ascii="宋体" w:eastAsia="宋体" w:hAnsi="SimSun" w:cs="宋体"/>
          <w:sz w:val="28"/>
          <w:bdr w:val="none" w:sz="0" w:space="0" w:color="auto"/>
        </w:rPr>
        <w:t>值观</w:t>
      </w:r>
      <w:r>
        <w:rPr>
          <w:rFonts w:ascii="宋体" w:eastAsia="宋体" w:hAnsi="MS Mincho" w:cs="宋体"/>
          <w:sz w:val="28"/>
          <w:bdr w:val="none" w:sz="0" w:space="0" w:color="auto"/>
        </w:rPr>
        <w:t>、名利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，努力做有思想的教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，做有教育思想的教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，做有先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教育思想的教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提高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德水平，端正教育行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学高</w:t>
      </w:r>
      <w:r>
        <w:rPr>
          <w:rFonts w:ascii="宋体" w:eastAsia="宋体" w:hAnsi="SimSun" w:cs="宋体"/>
          <w:sz w:val="28"/>
          <w:bdr w:val="none" w:sz="0" w:space="0" w:color="auto"/>
        </w:rPr>
        <w:t>为师</w:t>
      </w:r>
      <w:r>
        <w:rPr>
          <w:rFonts w:ascii="宋体" w:eastAsia="宋体" w:hAnsi="MS Mincho" w:cs="宋体"/>
          <w:sz w:val="28"/>
          <w:bdr w:val="none" w:sz="0" w:space="0" w:color="auto"/>
        </w:rPr>
        <w:t>，身正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自身修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，提高政治素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和道德情操，</w:t>
      </w:r>
      <w:r>
        <w:rPr>
          <w:rFonts w:ascii="宋体" w:eastAsia="宋体" w:hAnsi="SimSun" w:cs="宋体"/>
          <w:sz w:val="28"/>
          <w:bdr w:val="none" w:sz="0" w:space="0" w:color="auto"/>
        </w:rPr>
        <w:t>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第四、努力学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，善于学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，不断地充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和提高自己。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我校采用教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全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聘任制度，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都将面</w:t>
      </w:r>
      <w:r>
        <w:rPr>
          <w:rFonts w:ascii="宋体" w:eastAsia="宋体" w:hAnsi="SimSun" w:cs="宋体"/>
          <w:sz w:val="28"/>
          <w:bdr w:val="none" w:sz="0" w:space="0" w:color="auto"/>
        </w:rPr>
        <w:t>临优胜</w:t>
      </w:r>
      <w:r>
        <w:rPr>
          <w:rFonts w:ascii="宋体" w:eastAsia="宋体" w:hAnsi="MS Mincho" w:cs="宋体"/>
          <w:sz w:val="28"/>
          <w:bdr w:val="none" w:sz="0" w:space="0" w:color="auto"/>
        </w:rPr>
        <w:t>劣汰的激烈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要勇于迎接挑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水平和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能力上真正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大起来，任凭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浪起，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站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台前。在知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更新周期日益</w:t>
      </w:r>
      <w:r>
        <w:rPr>
          <w:rFonts w:ascii="宋体" w:eastAsia="宋体" w:hAnsi="SimSun" w:cs="宋体"/>
          <w:sz w:val="28"/>
          <w:bdr w:val="none" w:sz="0" w:space="0" w:color="auto"/>
        </w:rPr>
        <w:t>缩</w:t>
      </w:r>
      <w:r>
        <w:rPr>
          <w:rFonts w:ascii="宋体" w:eastAsia="宋体" w:hAnsi="MS Mincho" w:cs="宋体"/>
          <w:sz w:val="28"/>
          <w:bdr w:val="none" w:sz="0" w:space="0" w:color="auto"/>
        </w:rPr>
        <w:t>短的今天，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之所以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秀、骨干教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之所以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骨干，首要条件是努力学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、善于学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，学校的快速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展和取得的成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是有目共睹的，学校不会忘</w:t>
      </w:r>
      <w:r>
        <w:rPr>
          <w:rFonts w:ascii="宋体" w:eastAsia="宋体" w:hAnsi="SimSun" w:cs="宋体"/>
          <w:sz w:val="28"/>
          <w:bdr w:val="none" w:sz="0" w:space="0" w:color="auto"/>
        </w:rPr>
        <w:t>记为</w:t>
      </w:r>
      <w:r>
        <w:rPr>
          <w:rFonts w:ascii="宋体" w:eastAsia="宋体" w:hAnsi="MS Mincho" w:cs="宋体"/>
          <w:sz w:val="28"/>
          <w:bdr w:val="none" w:sz="0" w:space="0" w:color="auto"/>
        </w:rPr>
        <w:t>立人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展作出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苦努力的人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为过</w:t>
      </w:r>
      <w:r>
        <w:rPr>
          <w:rFonts w:ascii="宋体" w:eastAsia="宋体" w:hAnsi="MS Mincho" w:cs="宋体"/>
          <w:sz w:val="28"/>
          <w:bdr w:val="none" w:sz="0" w:space="0" w:color="auto"/>
        </w:rPr>
        <w:t>去，光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已尼</w:t>
      </w:r>
      <w:r>
        <w:rPr>
          <w:rFonts w:ascii="宋体" w:eastAsia="宋体" w:hAnsi="SimSun" w:cs="宋体"/>
          <w:sz w:val="28"/>
          <w:bdr w:val="none" w:sz="0" w:space="0" w:color="auto"/>
        </w:rPr>
        <w:t>铸</w:t>
      </w:r>
      <w:r>
        <w:rPr>
          <w:rFonts w:ascii="宋体" w:eastAsia="宋体" w:hAnsi="MS Mincho" w:cs="宋体"/>
          <w:sz w:val="28"/>
          <w:bdr w:val="none" w:sz="0" w:space="0" w:color="auto"/>
        </w:rPr>
        <w:t>入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今天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落后、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倒退，向新的目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冲刺。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展才是硬道理，在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要保持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高的中考、高考升学率，要逐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形成学校的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学特色，各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工作要不断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新，我</w:t>
      </w:r>
      <w:r>
        <w:rPr>
          <w:rFonts w:ascii="宋体" w:eastAsia="宋体" w:hAnsi="SimSun" w:cs="宋体"/>
          <w:sz w:val="28"/>
          <w:bdr w:val="none" w:sz="0" w:space="0" w:color="auto"/>
        </w:rPr>
        <w:t>们坚</w:t>
      </w:r>
      <w:r>
        <w:rPr>
          <w:rFonts w:ascii="宋体" w:eastAsia="宋体" w:hAnsi="MS Mincho" w:cs="宋体"/>
          <w:sz w:val="28"/>
          <w:bdr w:val="none" w:sz="0" w:space="0" w:color="auto"/>
        </w:rPr>
        <w:t>持以人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本，真正做到感情留人、事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留人、待遇留人。目前，我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把最好的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</w:t>
      </w:r>
      <w:r>
        <w:rPr>
          <w:rFonts w:ascii="宋体" w:eastAsia="宋体" w:hAnsi="SimSun" w:cs="宋体"/>
          <w:sz w:val="28"/>
          <w:bdr w:val="none" w:sz="0" w:space="0" w:color="auto"/>
        </w:rPr>
        <w:t>让给</w:t>
      </w:r>
      <w:r>
        <w:rPr>
          <w:rFonts w:ascii="宋体" w:eastAsia="宋体" w:hAnsi="MS Mincho" w:cs="宋体"/>
          <w:sz w:val="28"/>
          <w:bdr w:val="none" w:sz="0" w:space="0" w:color="auto"/>
        </w:rPr>
        <w:t>学生，教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工的生活条件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苦，学校下一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将努力改善教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工的生活条件，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展的生机和活力。我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要志存高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表，自尊、自重、自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不息，</w:t>
      </w:r>
      <w:r>
        <w:rPr>
          <w:rFonts w:ascii="宋体" w:eastAsia="宋体" w:hAnsi="SimSun" w:cs="宋体"/>
          <w:sz w:val="28"/>
          <w:bdr w:val="none" w:sz="0" w:space="0" w:color="auto"/>
        </w:rPr>
        <w:t>围绕</w:t>
      </w:r>
      <w:r>
        <w:rPr>
          <w:rFonts w:ascii="宋体" w:eastAsia="宋体" w:hAnsi="MS Mincho" w:cs="宋体"/>
          <w:sz w:val="28"/>
          <w:bdr w:val="none" w:sz="0" w:space="0" w:color="auto"/>
        </w:rPr>
        <w:t>学校提出的新一</w:t>
      </w:r>
      <w:r>
        <w:rPr>
          <w:rFonts w:ascii="宋体" w:eastAsia="宋体" w:hAnsi="SimSun" w:cs="宋体"/>
          <w:sz w:val="28"/>
          <w:bdr w:val="none" w:sz="0" w:space="0" w:color="auto"/>
        </w:rPr>
        <w:t>轮发</w:t>
      </w:r>
      <w:r>
        <w:rPr>
          <w:rFonts w:ascii="宋体" w:eastAsia="宋体" w:hAnsi="MS Mincho" w:cs="宋体"/>
          <w:sz w:val="28"/>
          <w:bdr w:val="none" w:sz="0" w:space="0" w:color="auto"/>
        </w:rPr>
        <w:t>展目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学校的振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和繁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作出更多更大的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献！我深信，在董事会、理事会的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下，在社会各界人士的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心、帮助、支持下，学校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班子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密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，全校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生共同努力，立人事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必将蒸蒸日上、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达！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的致辞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、同志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上午好！今天我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隆重集会，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祝第</w:t>
      </w:r>
      <w:r>
        <w:rPr>
          <w:rFonts w:ascii="宋体" w:eastAsia="宋体" w:cs="宋体"/>
          <w:sz w:val="28"/>
          <w:bdr w:val="none" w:sz="0" w:space="0" w:color="auto"/>
        </w:rPr>
        <w:t>26</w:t>
      </w:r>
      <w:r>
        <w:rPr>
          <w:rFonts w:ascii="宋体" w:eastAsia="宋体" w:hAnsi="MS Mincho" w:cs="宋体"/>
          <w:sz w:val="28"/>
          <w:bdr w:val="none" w:sz="0" w:space="0" w:color="auto"/>
        </w:rPr>
        <w:t>个教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，首先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我代表学校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班子向默默耕耘、辛勤工作在教育教学第一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的广大教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致以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日的祝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！向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学校生存和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呕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沥</w:t>
      </w:r>
      <w:r>
        <w:rPr>
          <w:rFonts w:ascii="宋体" w:eastAsia="宋体" w:hAnsi="MS Mincho" w:cs="宋体"/>
          <w:sz w:val="28"/>
          <w:bdr w:val="none" w:sz="0" w:space="0" w:color="auto"/>
        </w:rPr>
        <w:t>血、恪尽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守的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工表示最衷心的感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！感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大家多年来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展做出的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是平凡的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日，却有着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煌的内涵！百年大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，教育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本；教育大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师为</w:t>
      </w:r>
      <w:r>
        <w:rPr>
          <w:rFonts w:ascii="宋体" w:eastAsia="宋体" w:hAnsi="MS Mincho" w:cs="宋体"/>
          <w:sz w:val="28"/>
          <w:bdr w:val="none" w:sz="0" w:space="0" w:color="auto"/>
        </w:rPr>
        <w:t>本。多年来，我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立足于一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并不十分丰</w:t>
      </w:r>
      <w:r>
        <w:rPr>
          <w:rFonts w:ascii="宋体" w:eastAsia="宋体" w:hAnsi="SimSun" w:cs="宋体"/>
          <w:sz w:val="28"/>
          <w:bdr w:val="none" w:sz="0" w:space="0" w:color="auto"/>
        </w:rPr>
        <w:t>饶</w:t>
      </w:r>
      <w:r>
        <w:rPr>
          <w:rFonts w:ascii="宋体" w:eastAsia="宋体" w:hAnsi="MS Mincho" w:cs="宋体"/>
          <w:sz w:val="28"/>
          <w:bdr w:val="none" w:sz="0" w:space="0" w:color="auto"/>
        </w:rPr>
        <w:t>的土地，春播夏耘，秋收冬藏，在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苦的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学条件下携手互助，</w:t>
      </w:r>
      <w:r>
        <w:rPr>
          <w:rFonts w:ascii="宋体" w:eastAsia="宋体" w:hAnsi="SimSun" w:cs="宋体"/>
          <w:sz w:val="28"/>
          <w:bdr w:val="none" w:sz="0" w:space="0" w:color="auto"/>
        </w:rPr>
        <w:t>团结奋进</w:t>
      </w:r>
      <w:r>
        <w:rPr>
          <w:rFonts w:ascii="宋体" w:eastAsia="宋体" w:hAnsi="MS Mincho" w:cs="宋体"/>
          <w:sz w:val="28"/>
          <w:bdr w:val="none" w:sz="0" w:space="0" w:color="auto"/>
        </w:rPr>
        <w:t>，克服了重重困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了一批又一批的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秀人才。可以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，没有全体老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和同志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辛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的付出，就没有我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稳步发</w:t>
      </w:r>
      <w:r>
        <w:rPr>
          <w:rFonts w:ascii="宋体" w:eastAsia="宋体" w:hAnsi="MS Mincho" w:cs="宋体"/>
          <w:sz w:val="28"/>
          <w:bdr w:val="none" w:sz="0" w:space="0" w:color="auto"/>
        </w:rPr>
        <w:t>展的今天，在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里我</w:t>
      </w:r>
      <w:r>
        <w:rPr>
          <w:rFonts w:ascii="宋体" w:eastAsia="宋体" w:hAnsi="SimSun" w:cs="宋体"/>
          <w:sz w:val="28"/>
          <w:bdr w:val="none" w:sz="0" w:space="0" w:color="auto"/>
        </w:rPr>
        <w:t>郑</w:t>
      </w:r>
      <w:r>
        <w:rPr>
          <w:rFonts w:ascii="宋体" w:eastAsia="宋体" w:hAnsi="MS Mincho" w:cs="宋体"/>
          <w:sz w:val="28"/>
          <w:bdr w:val="none" w:sz="0" w:space="0" w:color="auto"/>
        </w:rPr>
        <w:t>重的再道一声：大家辛苦了。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上一个学期是我校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展争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星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学校、整体工作上水平的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学期。我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在教育局党委的正确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下，在教育局和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修学校相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部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下，学校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班子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全体教</w:t>
      </w:r>
      <w:r>
        <w:rPr>
          <w:rFonts w:ascii="宋体" w:eastAsia="宋体" w:hAnsi="SimSun" w:cs="宋体"/>
          <w:sz w:val="28"/>
          <w:bdr w:val="none" w:sz="0" w:space="0" w:color="auto"/>
        </w:rPr>
        <w:t>师积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</w:t>
      </w:r>
      <w:r>
        <w:rPr>
          <w:rFonts w:ascii="宋体" w:eastAsia="宋体" w:hAnsi="SimSun" w:cs="宋体"/>
          <w:sz w:val="28"/>
          <w:bdr w:val="none" w:sz="0" w:space="0" w:color="auto"/>
        </w:rPr>
        <w:t>锐</w:t>
      </w:r>
      <w:r>
        <w:rPr>
          <w:rFonts w:ascii="宋体" w:eastAsia="宋体" w:hAnsi="MS Mincho" w:cs="宋体"/>
          <w:sz w:val="28"/>
          <w:bdr w:val="none" w:sz="0" w:space="0" w:color="auto"/>
        </w:rPr>
        <w:t>意改革，以寒假校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会和人事制度改革</w:t>
      </w:r>
      <w:r>
        <w:rPr>
          <w:rFonts w:ascii="宋体" w:eastAsia="宋体" w:hAnsi="SimSun" w:cs="宋体"/>
          <w:sz w:val="28"/>
          <w:bdr w:val="none" w:sz="0" w:space="0" w:color="auto"/>
        </w:rPr>
        <w:t>为动</w:t>
      </w:r>
      <w:r>
        <w:rPr>
          <w:rFonts w:ascii="宋体" w:eastAsia="宋体" w:hAnsi="MS Mincho" w:cs="宋体"/>
          <w:sz w:val="28"/>
          <w:bdr w:val="none" w:sz="0" w:space="0" w:color="auto"/>
        </w:rPr>
        <w:t>力，以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市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争一流，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舒郊老百姓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意学校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，以教育局提出的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抓管理、提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量、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形象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宗旨，以全体教</w:t>
      </w:r>
      <w:r>
        <w:rPr>
          <w:rFonts w:ascii="宋体" w:eastAsia="宋体" w:hAnsi="SimSun" w:cs="宋体"/>
          <w:sz w:val="28"/>
          <w:bdr w:val="none" w:sz="0" w:space="0" w:color="auto"/>
        </w:rPr>
        <w:t>师专业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展和学生的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整体提高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突破口，以提高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效性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切入点，以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两抓一确保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主要工作任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，以抓好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村小同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化管理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重点，以完善督</w:t>
      </w:r>
      <w:r>
        <w:rPr>
          <w:rFonts w:ascii="宋体" w:eastAsia="宋体" w:hAnsi="SimSun" w:cs="宋体"/>
          <w:sz w:val="28"/>
          <w:bdr w:val="none" w:sz="0" w:space="0" w:color="auto"/>
        </w:rPr>
        <w:t>导评</w:t>
      </w:r>
      <w:r>
        <w:rPr>
          <w:rFonts w:ascii="宋体" w:eastAsia="宋体" w:hAnsi="MS Mincho" w:cs="宋体"/>
          <w:sz w:val="28"/>
          <w:bdr w:val="none" w:sz="0" w:space="0" w:color="auto"/>
        </w:rPr>
        <w:t>估机制和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两修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价机制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手段，扎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有效的推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学校的各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工作，取得了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著的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学效果，形成了自身的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学特色，被舒</w:t>
      </w:r>
      <w:r>
        <w:rPr>
          <w:rFonts w:ascii="宋体" w:eastAsia="宋体" w:hAnsi="SimSun" w:cs="宋体"/>
          <w:sz w:val="28"/>
          <w:bdr w:val="none" w:sz="0" w:space="0" w:color="auto"/>
        </w:rPr>
        <w:t>兰</w:t>
      </w:r>
      <w:r>
        <w:rPr>
          <w:rFonts w:ascii="宋体" w:eastAsia="宋体" w:hAnsi="MS Mincho" w:cs="宋体"/>
          <w:sz w:val="28"/>
          <w:bdr w:val="none" w:sz="0" w:space="0" w:color="auto"/>
        </w:rPr>
        <w:t>市教育局</w:t>
      </w:r>
      <w:r>
        <w:rPr>
          <w:rFonts w:ascii="宋体" w:eastAsia="宋体" w:hAnsi="SimSun" w:cs="宋体"/>
          <w:sz w:val="28"/>
          <w:bdr w:val="none" w:sz="0" w:space="0" w:color="auto"/>
        </w:rPr>
        <w:t>评为综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四星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和争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星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进步奖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主要工作亮点：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亮点一：科学制定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展目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，完善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划管理体系。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上学期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学初，依据教育局工作要点，我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班子工作会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会，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合学区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、集思广益，研究制定了学校工作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了学区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和具体工作任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步补</w:t>
      </w:r>
      <w:r>
        <w:rPr>
          <w:rFonts w:ascii="宋体" w:eastAsia="宋体" w:hAnsi="MS Mincho" w:cs="宋体"/>
          <w:sz w:val="28"/>
          <w:bdr w:val="none" w:sz="0" w:space="0" w:color="auto"/>
        </w:rPr>
        <w:t>充完善了有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效性的听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制度，教学工作常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制度，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任教</w:t>
      </w:r>
      <w:r>
        <w:rPr>
          <w:rFonts w:ascii="宋体" w:eastAsia="宋体" w:hAnsi="SimSun" w:cs="宋体"/>
          <w:sz w:val="28"/>
          <w:bdr w:val="none" w:sz="0" w:space="0" w:color="auto"/>
        </w:rPr>
        <w:t>师业务</w:t>
      </w:r>
      <w:r>
        <w:rPr>
          <w:rFonts w:ascii="宋体" w:eastAsia="宋体" w:hAnsi="MS Mincho" w:cs="宋体"/>
          <w:sz w:val="28"/>
          <w:bdr w:val="none" w:sz="0" w:space="0" w:color="auto"/>
        </w:rPr>
        <w:t>考核制度。制定出台了《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城街舒郊中心校教学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励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法》。由于我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明确、制度健全、工作措施得力，加上分管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，卓有成效的工作，一学期以来各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按既定的目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有序有效地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行，我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工作或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展都制定了完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施方案，突出了工作的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划性和目的性，杜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了随意盲目的行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，确保期初制定的各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亮点二：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化教育教学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量管理意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，加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强过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程管理、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细节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管理。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完善了三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教学管理网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，科学运行三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教学管理，提高了管理的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效性，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充完善了舒郊中心校三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管理考</w:t>
      </w:r>
      <w:r>
        <w:rPr>
          <w:rFonts w:ascii="宋体" w:eastAsia="宋体" w:hAnsi="SimSun" w:cs="宋体"/>
          <w:sz w:val="28"/>
          <w:bdr w:val="none" w:sz="0" w:space="0" w:color="auto"/>
        </w:rPr>
        <w:t>评细则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行《吉林市</w:t>
      </w:r>
      <w:r>
        <w:rPr>
          <w:rFonts w:ascii="宋体" w:eastAsia="宋体" w:hAnsi="SimSun" w:cs="宋体"/>
          <w:sz w:val="28"/>
          <w:bdr w:val="none" w:sz="0" w:space="0" w:color="auto"/>
        </w:rPr>
        <w:t>义务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划》，全学区各校都能</w:t>
      </w:r>
      <w:r>
        <w:rPr>
          <w:rFonts w:ascii="宋体" w:eastAsia="宋体" w:hAnsi="SimSun" w:cs="宋体"/>
          <w:sz w:val="28"/>
          <w:bdr w:val="none" w:sz="0" w:space="0" w:color="auto"/>
        </w:rPr>
        <w:t>开齐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全、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好国家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程，地方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程，中心校</w:t>
      </w:r>
      <w:r>
        <w:rPr>
          <w:rFonts w:ascii="宋体" w:eastAsia="宋体" w:hAnsi="SimSun" w:cs="宋体"/>
          <w:sz w:val="28"/>
          <w:bdr w:val="none" w:sz="0" w:space="0" w:color="auto"/>
        </w:rPr>
        <w:t>还开设</w:t>
      </w:r>
      <w:r>
        <w:rPr>
          <w:rFonts w:ascii="宋体" w:eastAsia="宋体" w:hAnsi="MS Mincho" w:cs="宋体"/>
          <w:sz w:val="28"/>
          <w:bdr w:val="none" w:sz="0" w:space="0" w:color="auto"/>
        </w:rPr>
        <w:t>了校本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村小缺失的学科教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，中心校采取送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的形式，确保村小</w:t>
      </w:r>
      <w:r>
        <w:rPr>
          <w:rFonts w:ascii="宋体" w:eastAsia="宋体" w:hAnsi="SimSun" w:cs="宋体"/>
          <w:sz w:val="28"/>
          <w:bdr w:val="none" w:sz="0" w:space="0" w:color="auto"/>
        </w:rPr>
        <w:t>开齐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程，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任教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都能按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度授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，全学区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sz w:val="28"/>
          <w:bdr w:val="none" w:sz="0" w:space="0" w:color="auto"/>
        </w:rPr>
        <w:t>偏差低于</w:t>
      </w:r>
      <w:r>
        <w:rPr>
          <w:rFonts w:ascii="宋体" w:eastAsia="宋体" w:cs="宋体"/>
          <w:sz w:val="28"/>
          <w:bdr w:val="none" w:sz="0" w:space="0" w:color="auto"/>
        </w:rPr>
        <w:t>1%</w:t>
      </w:r>
      <w:r>
        <w:rPr>
          <w:rFonts w:ascii="宋体" w:eastAsia="宋体" w:hAnsi="MS Mincho" w:cs="宋体"/>
          <w:sz w:val="28"/>
          <w:bdr w:val="none" w:sz="0" w:space="0" w:color="auto"/>
        </w:rPr>
        <w:t>。加大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村小同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化管理的力度，切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把村小的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上工作日程。我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四月份在同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村小召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了全学区村小同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化管理</w:t>
      </w:r>
      <w:r>
        <w:rPr>
          <w:rFonts w:ascii="宋体" w:eastAsia="宋体" w:hAnsi="SimSun" w:cs="宋体"/>
          <w:sz w:val="28"/>
          <w:bdr w:val="none" w:sz="0" w:space="0" w:color="auto"/>
        </w:rPr>
        <w:t>现场</w:t>
      </w:r>
      <w:r>
        <w:rPr>
          <w:rFonts w:ascii="宋体" w:eastAsia="宋体" w:hAnsi="MS Mincho" w:cs="宋体"/>
          <w:sz w:val="28"/>
          <w:bdr w:val="none" w:sz="0" w:space="0" w:color="auto"/>
        </w:rPr>
        <w:t>会。重点解决了村小在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学条件和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学水平方面存在的疑惑，通</w:t>
      </w:r>
      <w:r>
        <w:rPr>
          <w:rFonts w:ascii="宋体" w:eastAsia="宋体" w:hAnsi="SimSun" w:cs="宋体"/>
          <w:sz w:val="28"/>
          <w:bdr w:val="none" w:sz="0" w:space="0" w:color="auto"/>
        </w:rPr>
        <w:t>过现场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明确了村小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学条件和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学水平方面所要努力的方向和所要达到的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准。</w:t>
      </w:r>
      <w:r>
        <w:rPr>
          <w:rFonts w:ascii="宋体" w:eastAsia="宋体" w:hAnsi="SimSun" w:cs="宋体"/>
          <w:sz w:val="28"/>
          <w:bdr w:val="none" w:sz="0" w:space="0" w:color="auto"/>
        </w:rPr>
        <w:t>现场</w:t>
      </w:r>
      <w:r>
        <w:rPr>
          <w:rFonts w:ascii="宋体" w:eastAsia="宋体" w:hAnsi="MS Mincho" w:cs="宋体"/>
          <w:sz w:val="28"/>
          <w:bdr w:val="none" w:sz="0" w:space="0" w:color="auto"/>
        </w:rPr>
        <w:t>会后，中心校加大了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村小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学条件的改善的投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力度。共投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近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万元，</w:t>
      </w:r>
      <w:r>
        <w:rPr>
          <w:rFonts w:ascii="宋体" w:eastAsia="宋体" w:hAnsi="SimSun" w:cs="宋体"/>
          <w:sz w:val="28"/>
          <w:bdr w:val="none" w:sz="0" w:space="0" w:color="auto"/>
        </w:rPr>
        <w:t>为每</w:t>
      </w:r>
      <w:r>
        <w:rPr>
          <w:rFonts w:ascii="宋体" w:eastAsia="宋体" w:hAnsi="MS Mincho" w:cs="宋体"/>
          <w:sz w:val="28"/>
          <w:bdr w:val="none" w:sz="0" w:space="0" w:color="auto"/>
        </w:rPr>
        <w:t>一所村小重新更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了校牌、班牌、板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、条幅、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学口号牌、班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四表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双十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牌，并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双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村小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修</w:t>
      </w:r>
      <w:r>
        <w:rPr>
          <w:rFonts w:ascii="宋体" w:eastAsia="宋体" w:hAnsi="SimSun" w:cs="宋体"/>
          <w:sz w:val="28"/>
          <w:bdr w:val="none" w:sz="0" w:space="0" w:color="auto"/>
        </w:rPr>
        <w:t>铁丝栅栏</w:t>
      </w:r>
      <w:r>
        <w:rPr>
          <w:rFonts w:ascii="宋体" w:eastAsia="宋体" w:hAnsi="MS Mincho" w:cs="宋体"/>
          <w:sz w:val="28"/>
          <w:bdr w:val="none" w:sz="0" w:space="0" w:color="auto"/>
        </w:rPr>
        <w:t>和校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亮点三：从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“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精、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”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入手，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化教学常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管理。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了提高教</w:t>
      </w:r>
      <w:r>
        <w:rPr>
          <w:rFonts w:ascii="宋体" w:eastAsia="宋体" w:hAnsi="SimSun" w:cs="宋体"/>
          <w:sz w:val="28"/>
          <w:bdr w:val="none" w:sz="0" w:space="0" w:color="auto"/>
        </w:rPr>
        <w:t>师备课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效性，我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上学期在集体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和个人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以及</w:t>
      </w:r>
      <w:r>
        <w:rPr>
          <w:rFonts w:ascii="宋体" w:eastAsia="宋体" w:hAnsi="SimSun" w:cs="宋体"/>
          <w:sz w:val="28"/>
          <w:bdr w:val="none" w:sz="0" w:space="0" w:color="auto"/>
        </w:rPr>
        <w:t>备课评</w:t>
      </w:r>
      <w:r>
        <w:rPr>
          <w:rFonts w:ascii="宋体" w:eastAsia="宋体" w:hAnsi="MS Mincho" w:cs="宋体"/>
          <w:sz w:val="28"/>
          <w:bdr w:val="none" w:sz="0" w:space="0" w:color="auto"/>
        </w:rPr>
        <w:t>价方面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行了改革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，并采取文本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价和抽</w:t>
      </w:r>
      <w:r>
        <w:rPr>
          <w:rFonts w:ascii="宋体" w:eastAsia="宋体" w:hAnsi="SimSun" w:cs="宋体"/>
          <w:sz w:val="28"/>
          <w:bdr w:val="none" w:sz="0" w:space="0" w:color="auto"/>
        </w:rPr>
        <w:t>测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法，有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性的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的集体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和个人</w:t>
      </w:r>
      <w:r>
        <w:rPr>
          <w:rFonts w:ascii="宋体" w:eastAsia="宋体" w:hAnsi="SimSun" w:cs="宋体"/>
          <w:sz w:val="28"/>
          <w:bdr w:val="none" w:sz="0" w:space="0" w:color="auto"/>
        </w:rPr>
        <w:t>备课进</w:t>
      </w:r>
      <w:r>
        <w:rPr>
          <w:rFonts w:ascii="宋体" w:eastAsia="宋体" w:hAnsi="MS Mincho" w:cs="宋体"/>
          <w:sz w:val="28"/>
          <w:bdr w:val="none" w:sz="0" w:space="0" w:color="auto"/>
        </w:rPr>
        <w:t>行客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价，听</w:t>
      </w:r>
      <w:r>
        <w:rPr>
          <w:rFonts w:ascii="宋体" w:eastAsia="宋体" w:hAnsi="SimSun" w:cs="宋体"/>
          <w:sz w:val="28"/>
          <w:bdr w:val="none" w:sz="0" w:space="0" w:color="auto"/>
        </w:rPr>
        <w:t>课领导</w:t>
      </w:r>
      <w:r>
        <w:rPr>
          <w:rFonts w:ascii="宋体" w:eastAsia="宋体" w:hAnsi="MS Mincho" w:cs="宋体"/>
          <w:sz w:val="28"/>
          <w:bdr w:val="none" w:sz="0" w:space="0" w:color="auto"/>
        </w:rPr>
        <w:t>沿用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双研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的教学模式，</w:t>
      </w:r>
      <w:r>
        <w:rPr>
          <w:rFonts w:ascii="宋体" w:eastAsia="宋体" w:hAnsi="SimSun" w:cs="宋体"/>
          <w:sz w:val="28"/>
          <w:bdr w:val="none" w:sz="0" w:space="0" w:color="auto"/>
        </w:rPr>
        <w:t>围绕</w:t>
      </w:r>
      <w:r>
        <w:rPr>
          <w:rFonts w:ascii="宋体" w:eastAsia="宋体" w:hAnsi="MS Mincho" w:cs="宋体"/>
          <w:sz w:val="28"/>
          <w:bdr w:val="none" w:sz="0" w:space="0" w:color="auto"/>
        </w:rPr>
        <w:t>学生、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、教材教法、学法等要素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价，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教学中的</w:t>
      </w:r>
      <w:r>
        <w:rPr>
          <w:rFonts w:ascii="宋体" w:eastAsia="宋体" w:hAnsi="SimSun" w:cs="宋体"/>
          <w:sz w:val="28"/>
          <w:bdr w:val="none" w:sz="0" w:space="0" w:color="auto"/>
        </w:rPr>
        <w:t>实际问题</w:t>
      </w:r>
      <w:r>
        <w:rPr>
          <w:rFonts w:ascii="宋体" w:eastAsia="宋体" w:hAnsi="MS Mincho" w:cs="宋体"/>
          <w:sz w:val="28"/>
          <w:bdr w:val="none" w:sz="0" w:space="0" w:color="auto"/>
        </w:rPr>
        <w:t>，与教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共同探究解决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途径。在作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布置与批改上，依据不同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面学生的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采用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自主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式布置作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成良好作</w:t>
      </w:r>
      <w:r>
        <w:rPr>
          <w:rFonts w:ascii="宋体" w:eastAsia="宋体" w:hAnsi="SimSun" w:cs="宋体"/>
          <w:sz w:val="28"/>
          <w:bdr w:val="none" w:sz="0" w:space="0" w:color="auto"/>
        </w:rPr>
        <w:t>业习惯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</w:t>
      </w:r>
      <w:r>
        <w:rPr>
          <w:rFonts w:ascii="宋体" w:eastAsia="宋体" w:hAnsi="SimSun" w:cs="宋体"/>
          <w:sz w:val="28"/>
          <w:bdr w:val="none" w:sz="0" w:space="0" w:color="auto"/>
        </w:rPr>
        <w:t>检测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价、</w:t>
      </w:r>
      <w:r>
        <w:rPr>
          <w:rFonts w:ascii="宋体" w:eastAsia="宋体" w:hAnsi="SimSun" w:cs="宋体"/>
          <w:sz w:val="28"/>
          <w:bdr w:val="none" w:sz="0" w:space="0" w:color="auto"/>
        </w:rPr>
        <w:t>诊</w:t>
      </w:r>
      <w:r>
        <w:rPr>
          <w:rFonts w:ascii="宋体" w:eastAsia="宋体" w:hAnsi="MS Mincho" w:cs="宋体"/>
          <w:sz w:val="28"/>
          <w:bdr w:val="none" w:sz="0" w:space="0" w:color="auto"/>
        </w:rPr>
        <w:t>断和促</w:t>
      </w:r>
      <w:r>
        <w:rPr>
          <w:rFonts w:ascii="宋体" w:eastAsia="宋体" w:hAnsi="SimSun" w:cs="宋体"/>
          <w:sz w:val="28"/>
          <w:bdr w:val="none" w:sz="0" w:space="0" w:color="auto"/>
        </w:rPr>
        <w:t>进职</w:t>
      </w:r>
      <w:r>
        <w:rPr>
          <w:rFonts w:ascii="宋体" w:eastAsia="宋体" w:hAnsi="MS Mincho" w:cs="宋体"/>
          <w:sz w:val="28"/>
          <w:bdr w:val="none" w:sz="0" w:space="0" w:color="auto"/>
        </w:rPr>
        <w:t>能，学生学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价除了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一参加上</w:t>
      </w:r>
      <w:r>
        <w:rPr>
          <w:rFonts w:ascii="宋体" w:eastAsia="宋体" w:hAnsi="SimSun" w:cs="宋体"/>
          <w:sz w:val="28"/>
          <w:bdr w:val="none" w:sz="0" w:space="0" w:color="auto"/>
        </w:rPr>
        <w:t>级组织</w:t>
      </w:r>
      <w:r>
        <w:rPr>
          <w:rFonts w:ascii="宋体" w:eastAsia="宋体" w:hAnsi="MS Mincho" w:cs="宋体"/>
          <w:sz w:val="28"/>
          <w:bdr w:val="none" w:sz="0" w:space="0" w:color="auto"/>
        </w:rPr>
        <w:t>的期中、期末</w:t>
      </w:r>
      <w:r>
        <w:rPr>
          <w:rFonts w:ascii="宋体" w:eastAsia="宋体" w:hAnsi="SimSun" w:cs="宋体"/>
          <w:sz w:val="28"/>
          <w:bdr w:val="none" w:sz="0" w:space="0" w:color="auto"/>
        </w:rPr>
        <w:t>检测</w:t>
      </w:r>
      <w:r>
        <w:rPr>
          <w:rFonts w:ascii="宋体" w:eastAsia="宋体" w:hAnsi="MS Mincho" w:cs="宋体"/>
          <w:sz w:val="28"/>
          <w:bdr w:val="none" w:sz="0" w:space="0" w:color="auto"/>
        </w:rPr>
        <w:t>外，三月、五月以校</w:t>
      </w:r>
      <w:r>
        <w:rPr>
          <w:rFonts w:ascii="宋体" w:eastAsia="宋体" w:hAnsi="SimSun" w:cs="宋体"/>
          <w:sz w:val="28"/>
          <w:bdr w:val="none" w:sz="0" w:space="0" w:color="auto"/>
        </w:rPr>
        <w:t>为单</w:t>
      </w:r>
      <w:r>
        <w:rPr>
          <w:rFonts w:ascii="宋体" w:eastAsia="宋体" w:hAnsi="MS Mincho" w:cs="宋体"/>
          <w:sz w:val="28"/>
          <w:bdr w:val="none" w:sz="0" w:space="0" w:color="auto"/>
        </w:rPr>
        <w:t>位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月考，从期中期末的抽</w:t>
      </w:r>
      <w:r>
        <w:rPr>
          <w:rFonts w:ascii="宋体" w:eastAsia="宋体" w:hAnsi="SimSun" w:cs="宋体"/>
          <w:sz w:val="28"/>
          <w:bdr w:val="none" w:sz="0" w:space="0" w:color="auto"/>
        </w:rPr>
        <w:t>测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来看，我校的教学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量正在</w:t>
      </w:r>
      <w:r>
        <w:rPr>
          <w:rFonts w:ascii="宋体" w:eastAsia="宋体" w:hAnsi="SimSun" w:cs="宋体"/>
          <w:sz w:val="28"/>
          <w:bdr w:val="none" w:sz="0" w:space="0" w:color="auto"/>
        </w:rPr>
        <w:t>稳步</w:t>
      </w:r>
      <w:r>
        <w:rPr>
          <w:rFonts w:ascii="宋体" w:eastAsia="宋体" w:hAnsi="MS Mincho" w:cs="宋体"/>
          <w:sz w:val="28"/>
          <w:bdr w:val="none" w:sz="0" w:space="0" w:color="auto"/>
        </w:rPr>
        <w:t>提升，我</w:t>
      </w:r>
      <w:r>
        <w:rPr>
          <w:rFonts w:ascii="宋体" w:eastAsia="宋体" w:hAnsi="SimSun" w:cs="宋体"/>
          <w:sz w:val="28"/>
          <w:bdr w:val="none" w:sz="0" w:space="0" w:color="auto"/>
        </w:rPr>
        <w:t>们获</w:t>
      </w:r>
      <w:r>
        <w:rPr>
          <w:rFonts w:ascii="宋体" w:eastAsia="宋体" w:hAnsi="MS Mincho" w:cs="宋体"/>
          <w:sz w:val="28"/>
          <w:bdr w:val="none" w:sz="0" w:space="0" w:color="auto"/>
        </w:rPr>
        <w:t>得了教学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量成果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、教学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量提高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、二年四年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秀学年</w:t>
      </w:r>
      <w:r>
        <w:rPr>
          <w:rFonts w:ascii="宋体" w:eastAsia="宋体" w:hAnsi="SimSun" w:cs="宋体"/>
          <w:sz w:val="28"/>
          <w:bdr w:val="none" w:sz="0" w:space="0" w:color="auto"/>
        </w:rPr>
        <w:t>组奖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亮点四：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展了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“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两修三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”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，努力提升教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师专业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展水平。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https://d.book118.com/978131106100006042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3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78131106100006042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教师节的致辞15篇</dc:title>
  <dc:subject>在学习、工作、生活中，大家都不可避免地会接触到致辞吧，致辞是指在仪式上所讲的表示勉励、感谢、祝贺、哀悼等的话。那么问题来了，到底什么样的致辞才合乎规范呢？以下是小编为大家整理的教师节的致辞，仅供参考，</dc:subject>
  <cp:keywords>教师节的致辞</cp:keywords>
  <cp:revision>0</cp:revision>
</cp:coreProperties>
</file>