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四年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级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下学期教学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是无声的，它在不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流逝，前方等待着我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的是新的机遇和挑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以后的工作做一份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划吧。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划来就毫无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下学期教学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下学期教学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一、教材分析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本教科</w:t>
      </w:r>
      <w:r>
        <w:rPr>
          <w:rFonts w:ascii="宋体" w:eastAsia="宋体" w:hAnsi="SimSun" w:cs="宋体"/>
          <w:sz w:val="28"/>
          <w:bdr w:val="none" w:sz="0" w:space="0" w:color="auto"/>
        </w:rPr>
        <w:t>书每单</w:t>
      </w:r>
      <w:r>
        <w:rPr>
          <w:rFonts w:ascii="宋体" w:eastAsia="宋体" w:hAnsi="MS Mincho" w:cs="宋体"/>
          <w:sz w:val="28"/>
          <w:bdr w:val="none" w:sz="0" w:space="0" w:color="auto"/>
        </w:rPr>
        <w:t>元的教学可用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完成，共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元。</w:t>
      </w:r>
      <w:r>
        <w:rPr>
          <w:rFonts w:ascii="宋体" w:eastAsia="宋体" w:hAnsi="SimSun" w:cs="宋体"/>
          <w:sz w:val="28"/>
          <w:bdr w:val="none" w:sz="0" w:space="0" w:color="auto"/>
        </w:rPr>
        <w:t>复习单</w:t>
      </w:r>
      <w:r>
        <w:rPr>
          <w:rFonts w:ascii="宋体" w:eastAsia="宋体" w:hAnsi="MS Mincho" w:cs="宋体"/>
          <w:sz w:val="28"/>
          <w:bdr w:val="none" w:sz="0" w:space="0" w:color="auto"/>
        </w:rPr>
        <w:t>元用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元的最后一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复习为</w:t>
      </w:r>
      <w:r>
        <w:rPr>
          <w:rFonts w:ascii="宋体" w:eastAsia="宋体" w:hAnsi="MS Mincho" w:cs="宋体"/>
          <w:sz w:val="28"/>
          <w:bdr w:val="none" w:sz="0" w:space="0" w:color="auto"/>
        </w:rPr>
        <w:t>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根据教材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写的宗旨，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将教材具体分析如下：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本册教科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共十个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元，第五、第十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为复习单</w:t>
      </w:r>
      <w:r>
        <w:rPr>
          <w:rFonts w:ascii="宋体" w:eastAsia="宋体" w:hAnsi="MS Mincho" w:cs="宋体"/>
          <w:sz w:val="28"/>
          <w:bdr w:val="none" w:sz="0" w:space="0" w:color="auto"/>
        </w:rPr>
        <w:t>元。第一至第四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元和第六至第九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元各由六至七个板</w:t>
      </w:r>
      <w:r>
        <w:rPr>
          <w:rFonts w:ascii="宋体" w:eastAsia="宋体" w:hAnsi="SimSun" w:cs="宋体"/>
          <w:sz w:val="28"/>
          <w:bdr w:val="none" w:sz="0" w:space="0" w:color="auto"/>
        </w:rPr>
        <w:t>块组</w:t>
      </w:r>
      <w:r>
        <w:rPr>
          <w:rFonts w:ascii="宋体" w:eastAsia="宋体" w:hAnsi="MS Mincho" w:cs="宋体"/>
          <w:sz w:val="28"/>
          <w:bdr w:val="none" w:sz="0" w:space="0" w:color="auto"/>
        </w:rPr>
        <w:t>成，</w:t>
      </w:r>
      <w:r>
        <w:rPr>
          <w:rFonts w:ascii="宋体" w:eastAsia="宋体" w:hAnsi="SimSun" w:cs="宋体"/>
          <w:sz w:val="28"/>
          <w:bdr w:val="none" w:sz="0" w:space="0" w:color="auto"/>
        </w:rPr>
        <w:t>复习单</w:t>
      </w:r>
      <w:r>
        <w:rPr>
          <w:rFonts w:ascii="宋体" w:eastAsia="宋体" w:hAnsi="MS Mincho" w:cs="宋体"/>
          <w:sz w:val="28"/>
          <w:bdr w:val="none" w:sz="0" w:space="0" w:color="auto"/>
        </w:rPr>
        <w:t>元由四至五个板</w:t>
      </w:r>
      <w:r>
        <w:rPr>
          <w:rFonts w:ascii="宋体" w:eastAsia="宋体" w:hAnsi="SimSun" w:cs="宋体"/>
          <w:sz w:val="28"/>
          <w:bdr w:val="none" w:sz="0" w:space="0" w:color="auto"/>
        </w:rPr>
        <w:t>块组</w:t>
      </w:r>
      <w:r>
        <w:rPr>
          <w:rFonts w:ascii="宋体" w:eastAsia="宋体" w:hAnsi="MS Mincho" w:cs="宋体"/>
          <w:sz w:val="28"/>
          <w:bdr w:val="none" w:sz="0" w:space="0" w:color="auto"/>
        </w:rPr>
        <w:t>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Read and say </w:t>
      </w:r>
      <w:r>
        <w:rPr>
          <w:rFonts w:ascii="宋体" w:eastAsia="宋体" w:hAnsi="MS Mincho" w:cs="宋体"/>
          <w:sz w:val="28"/>
          <w:bdr w:val="none" w:sz="0" w:space="0" w:color="auto"/>
        </w:rPr>
        <w:t>是情景会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板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。它通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情景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，着重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技能，提高会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能力；同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，功能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目和句型。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Look, read and learn </w:t>
      </w:r>
      <w:r>
        <w:rPr>
          <w:rFonts w:ascii="宋体" w:eastAsia="宋体" w:hAnsi="MS Mincho" w:cs="宋体"/>
          <w:sz w:val="28"/>
          <w:bdr w:val="none" w:sz="0" w:space="0" w:color="auto"/>
        </w:rPr>
        <w:t>主要按</w:t>
      </w:r>
      <w:r>
        <w:rPr>
          <w:rFonts w:ascii="宋体" w:eastAsia="宋体" w:hAnsi="SimSun" w:cs="宋体"/>
          <w:sz w:val="28"/>
          <w:bdr w:val="none" w:sz="0" w:space="0" w:color="auto"/>
        </w:rPr>
        <w:t>话题归类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图词结</w:t>
      </w:r>
      <w:r>
        <w:rPr>
          <w:rFonts w:ascii="宋体" w:eastAsia="宋体" w:hAnsi="MS Mincho" w:cs="宋体"/>
          <w:sz w:val="28"/>
          <w:bdr w:val="none" w:sz="0" w:space="0" w:color="auto"/>
        </w:rPr>
        <w:t>合的方式呈</w:t>
      </w:r>
      <w:r>
        <w:rPr>
          <w:rFonts w:ascii="宋体" w:eastAsia="宋体" w:hAnsi="SimSun" w:cs="宋体"/>
          <w:sz w:val="28"/>
          <w:bdr w:val="none" w:sz="0" w:space="0" w:color="auto"/>
        </w:rPr>
        <w:t>现词汇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中有的是前面两册已出</w:t>
      </w:r>
      <w:r>
        <w:rPr>
          <w:rFonts w:ascii="宋体" w:eastAsia="宋体" w:hAnsi="SimSun" w:cs="宋体"/>
          <w:sz w:val="28"/>
          <w:bdr w:val="none" w:sz="0" w:space="0" w:color="auto"/>
        </w:rPr>
        <w:t>现过</w:t>
      </w:r>
      <w:r>
        <w:rPr>
          <w:rFonts w:ascii="宋体" w:eastAsia="宋体" w:hAnsi="MS Mincho" w:cs="宋体"/>
          <w:sz w:val="28"/>
          <w:bdr w:val="none" w:sz="0" w:space="0" w:color="auto"/>
        </w:rPr>
        <w:t>的，有的是新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不能孤立地教学，而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与功能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目和句型相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合，并借助</w:t>
      </w:r>
      <w:r>
        <w:rPr>
          <w:rFonts w:ascii="宋体" w:eastAsia="宋体" w:cs="宋体"/>
          <w:sz w:val="28"/>
          <w:bdr w:val="none" w:sz="0" w:space="0" w:color="auto"/>
        </w:rPr>
        <w:t>Ask</w:t>
      </w:r>
      <w:r>
        <w:rPr>
          <w:rFonts w:ascii="宋体" w:eastAsia="宋体" w:cs="宋体"/>
          <w:sz w:val="28"/>
          <w:bdr w:val="none" w:sz="0" w:space="0" w:color="auto"/>
        </w:rPr>
        <w:t xml:space="preserve"> and</w:t>
      </w:r>
      <w:r>
        <w:rPr>
          <w:rFonts w:ascii="宋体" w:eastAsia="宋体" w:cs="宋体"/>
          <w:sz w:val="28"/>
          <w:bdr w:val="none" w:sz="0" w:space="0" w:color="auto"/>
        </w:rPr>
        <w:t xml:space="preserve"> answer</w:t>
      </w:r>
      <w:r>
        <w:rPr>
          <w:rFonts w:ascii="宋体" w:eastAsia="宋体" w:cs="宋体"/>
          <w:sz w:val="28"/>
          <w:bdr w:val="none" w:sz="0" w:space="0" w:color="auto"/>
        </w:rPr>
        <w:t xml:space="preserve"> ,</w:t>
      </w:r>
      <w:r>
        <w:rPr>
          <w:rFonts w:ascii="宋体" w:eastAsia="宋体" w:cs="宋体"/>
          <w:sz w:val="28"/>
          <w:bdr w:val="none" w:sz="0" w:space="0" w:color="auto"/>
        </w:rPr>
        <w:t xml:space="preserve"> Look</w:t>
      </w:r>
      <w:r>
        <w:rPr>
          <w:rFonts w:ascii="宋体" w:eastAsia="宋体" w:cs="宋体"/>
          <w:sz w:val="28"/>
          <w:bdr w:val="none" w:sz="0" w:space="0" w:color="auto"/>
        </w:rPr>
        <w:t xml:space="preserve"> and</w:t>
      </w:r>
      <w:r>
        <w:rPr>
          <w:rFonts w:ascii="宋体" w:eastAsia="宋体" w:cs="宋体"/>
          <w:sz w:val="28"/>
          <w:bdr w:val="none" w:sz="0" w:space="0" w:color="auto"/>
        </w:rPr>
        <w:t xml:space="preserve"> say,</w:t>
      </w:r>
      <w:r>
        <w:rPr>
          <w:rFonts w:ascii="宋体" w:eastAsia="宋体" w:cs="宋体"/>
          <w:sz w:val="28"/>
          <w:bdr w:val="none" w:sz="0" w:space="0" w:color="auto"/>
        </w:rPr>
        <w:t xml:space="preserve"> Work</w:t>
      </w:r>
      <w:r>
        <w:rPr>
          <w:rFonts w:ascii="宋体" w:eastAsia="宋体" w:cs="宋体"/>
          <w:sz w:val="28"/>
          <w:bdr w:val="none" w:sz="0" w:space="0" w:color="auto"/>
        </w:rPr>
        <w:t xml:space="preserve"> in</w:t>
      </w:r>
      <w:r>
        <w:rPr>
          <w:rFonts w:ascii="宋体" w:eastAsia="宋体" w:cs="宋体"/>
          <w:sz w:val="28"/>
          <w:bdr w:val="none" w:sz="0" w:space="0" w:color="auto"/>
        </w:rPr>
        <w:t xml:space="preserve"> pairs,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 Work</w:t>
      </w:r>
      <w:r>
        <w:rPr>
          <w:rFonts w:ascii="宋体" w:eastAsia="宋体" w:cs="宋体"/>
          <w:sz w:val="28"/>
          <w:bdr w:val="none" w:sz="0" w:space="0" w:color="auto"/>
        </w:rPr>
        <w:t xml:space="preserve"> in</w:t>
      </w:r>
      <w:r>
        <w:rPr>
          <w:rFonts w:ascii="宋体" w:eastAsia="宋体" w:cs="宋体"/>
          <w:sz w:val="28"/>
          <w:bdr w:val="none" w:sz="0" w:space="0" w:color="auto"/>
        </w:rPr>
        <w:t xml:space="preserve"> groups,</w:t>
      </w:r>
      <w:r>
        <w:rPr>
          <w:rFonts w:ascii="宋体" w:eastAsia="宋体" w:cs="宋体"/>
          <w:sz w:val="28"/>
          <w:bdr w:val="none" w:sz="0" w:space="0" w:color="auto"/>
        </w:rPr>
        <w:t xml:space="preserve"> Look</w:t>
      </w:r>
      <w:r>
        <w:rPr>
          <w:rFonts w:ascii="宋体" w:eastAsia="宋体" w:cs="宋体"/>
          <w:sz w:val="28"/>
          <w:bdr w:val="none" w:sz="0" w:space="0" w:color="auto"/>
        </w:rPr>
        <w:t xml:space="preserve"> and</w:t>
      </w:r>
      <w:r>
        <w:rPr>
          <w:rFonts w:ascii="宋体" w:eastAsia="宋体" w:cs="宋体"/>
          <w:sz w:val="28"/>
          <w:bdr w:val="none" w:sz="0" w:space="0" w:color="auto"/>
        </w:rPr>
        <w:t xml:space="preserve"> say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 xml:space="preserve">Look, choose and say </w:t>
      </w:r>
      <w:r>
        <w:rPr>
          <w:rFonts w:ascii="宋体" w:eastAsia="宋体" w:hAnsi="MS Mincho" w:cs="宋体"/>
          <w:sz w:val="28"/>
          <w:bdr w:val="none" w:sz="0" w:space="0" w:color="auto"/>
        </w:rPr>
        <w:t>等板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，用多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行操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，以求活学活用。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、第三和第四板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中的句型，使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元中的教学重点，一般都要求四会掌握。句型操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放在情境中，力求在情境中教学，在情境中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，在情境中用。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Read and act </w:t>
      </w:r>
      <w:r>
        <w:rPr>
          <w:rFonts w:ascii="宋体" w:eastAsia="宋体" w:hAnsi="MS Mincho" w:cs="宋体"/>
          <w:sz w:val="28"/>
          <w:bdr w:val="none" w:sz="0" w:space="0" w:color="auto"/>
        </w:rPr>
        <w:t>板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，主要是培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感、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能力和良好的朗</w:t>
      </w:r>
      <w:r>
        <w:rPr>
          <w:rFonts w:ascii="宋体" w:eastAsia="宋体" w:hAnsi="SimSun" w:cs="宋体"/>
          <w:sz w:val="28"/>
          <w:bdr w:val="none" w:sz="0" w:space="0" w:color="auto"/>
        </w:rPr>
        <w:t>读习惯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Listen and repeat 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板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。它提供了一些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音字母所代表的音素及</w:t>
      </w:r>
      <w:r>
        <w:rPr>
          <w:rFonts w:ascii="宋体" w:eastAsia="宋体" w:hAnsi="SimSun" w:cs="宋体"/>
          <w:sz w:val="28"/>
          <w:bdr w:val="none" w:sz="0" w:space="0" w:color="auto"/>
        </w:rPr>
        <w:t>绕</w:t>
      </w:r>
      <w:r>
        <w:rPr>
          <w:rFonts w:ascii="宋体" w:eastAsia="宋体" w:hAnsi="MS Mincho" w:cs="宋体"/>
          <w:sz w:val="28"/>
          <w:bdr w:val="none" w:sz="0" w:space="0" w:color="auto"/>
        </w:rPr>
        <w:t>口令式的趣味句子。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６、</w:t>
      </w:r>
      <w:r>
        <w:rPr>
          <w:rFonts w:ascii="宋体" w:eastAsia="宋体" w:cs="宋体"/>
          <w:sz w:val="28"/>
          <w:bdr w:val="none" w:sz="0" w:space="0" w:color="auto"/>
        </w:rPr>
        <w:t xml:space="preserve">Fun house </w:t>
      </w:r>
      <w:r>
        <w:rPr>
          <w:rFonts w:ascii="宋体" w:eastAsia="宋体" w:hAnsi="MS Mincho" w:cs="宋体"/>
          <w:sz w:val="28"/>
          <w:bdr w:val="none" w:sz="0" w:space="0" w:color="auto"/>
        </w:rPr>
        <w:t>是一个活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板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。它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学生提供了</w:t>
      </w:r>
      <w:r>
        <w:rPr>
          <w:rFonts w:ascii="宋体" w:eastAsia="宋体" w:hAnsi="SimSun" w:cs="宋体"/>
          <w:sz w:val="28"/>
          <w:bdr w:val="none" w:sz="0" w:space="0" w:color="auto"/>
        </w:rPr>
        <w:t>饶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言材料，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学生在愉快、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中巩固和运用所学知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而提高听、所、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、写的能力。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堂活</w:t>
      </w:r>
      <w:r>
        <w:rPr>
          <w:rFonts w:ascii="宋体" w:eastAsia="宋体" w:hAnsi="SimSun" w:cs="宋体"/>
          <w:sz w:val="28"/>
          <w:bdr w:val="none" w:sz="0" w:space="0" w:color="auto"/>
        </w:rPr>
        <w:t>动设计</w:t>
      </w:r>
      <w:r>
        <w:rPr>
          <w:rFonts w:ascii="宋体" w:eastAsia="宋体" w:hAnsi="MS Mincho" w:cs="宋体"/>
          <w:sz w:val="28"/>
          <w:bdr w:val="none" w:sz="0" w:space="0" w:color="auto"/>
        </w:rPr>
        <w:t>中，要体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、有趣，要有利于激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要利用学校提供的一切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做到多方面收集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种练习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小学生听、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、写能力的培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情况，教学中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的（如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卡片等），帮助学生学</w:t>
      </w:r>
      <w:r>
        <w:rPr>
          <w:rFonts w:ascii="宋体" w:eastAsia="宋体" w:hAnsi="SimSun" w:cs="宋体"/>
          <w:sz w:val="28"/>
          <w:bdr w:val="none" w:sz="0" w:space="0" w:color="auto"/>
        </w:rPr>
        <w:t>习语</w:t>
      </w:r>
      <w:r>
        <w:rPr>
          <w:rFonts w:ascii="宋体" w:eastAsia="宋体" w:hAnsi="MS Mincho" w:cs="宋体"/>
          <w:sz w:val="28"/>
          <w:bdr w:val="none" w:sz="0" w:space="0" w:color="auto"/>
        </w:rPr>
        <w:t>言和运用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判断能力，使学生能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学以致用。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学生运用所学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展相</w:t>
      </w:r>
      <w:r>
        <w:rPr>
          <w:rFonts w:ascii="宋体" w:eastAsia="宋体" w:hAnsi="SimSun" w:cs="宋体"/>
          <w:sz w:val="28"/>
          <w:bdr w:val="none" w:sz="0" w:space="0" w:color="auto"/>
        </w:rPr>
        <w:t>关话题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的能力，在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境中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口、笔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交流能力，培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学生的合作精神，促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学科之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透和交融。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学生独立或以合作形式收集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料、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理信息的能力，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运用英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的机会（如英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沙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广告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等）。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语调</w:t>
      </w:r>
      <w:r>
        <w:rPr>
          <w:rFonts w:ascii="宋体" w:eastAsia="宋体" w:hAnsi="MS Mincho" w:cs="宋体"/>
          <w:sz w:val="28"/>
          <w:bdr w:val="none" w:sz="0" w:space="0" w:color="auto"/>
        </w:rPr>
        <w:t>，力求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学生掌握正确的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音。在教学中，呈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新知与教</w:t>
      </w:r>
      <w:r>
        <w:rPr>
          <w:rFonts w:ascii="宋体" w:eastAsia="宋体" w:hAnsi="SimSun" w:cs="宋体"/>
          <w:sz w:val="28"/>
          <w:bdr w:val="none" w:sz="0" w:space="0" w:color="auto"/>
        </w:rPr>
        <w:t>师带读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范学生的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【第一学期】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周次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日期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教学内容和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安排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 9.1~9.5 Unit1 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 9.6~9.12 Unit1-2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 9.13~9.19 Unit2 </w:t>
      </w:r>
      <w:r>
        <w:rPr>
          <w:rFonts w:ascii="宋体" w:eastAsia="宋体" w:hAnsi="MS Mincho" w:cs="宋体"/>
          <w:sz w:val="28"/>
          <w:bdr w:val="none" w:sz="0" w:space="0" w:color="auto"/>
        </w:rPr>
        <w:t>中秋放假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 9.20~9.26 Unit3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5 9.27~10.3 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庆节</w:t>
      </w:r>
      <w:r>
        <w:rPr>
          <w:rFonts w:ascii="宋体" w:eastAsia="宋体" w:hAnsi="MS Mincho" w:cs="宋体"/>
          <w:sz w:val="28"/>
          <w:bdr w:val="none" w:sz="0" w:space="0" w:color="auto"/>
        </w:rPr>
        <w:t>放假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 10.4~10.10 Unit3-4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 10.11~10.17 Unit4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 10.18~10.24 Unit5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 10.25~10.31 Unit5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10 11.1~11.7 </w:t>
      </w:r>
      <w:r>
        <w:rPr>
          <w:rFonts w:ascii="宋体" w:eastAsia="宋体" w:hAnsi="MS Mincho" w:cs="宋体"/>
          <w:sz w:val="28"/>
          <w:bdr w:val="none" w:sz="0" w:space="0" w:color="auto"/>
        </w:rPr>
        <w:t>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 11.8~11.14 Unit6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 11.15~11.21 Unit6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 11.22~12.28 Unit7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 12.29~12.5 Unit7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 12.6~12.12 Unit8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 12.13~12.19 Unit8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 12.20~12.26 Unit9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18 12.27~1.2 Unit9 </w:t>
      </w:r>
      <w:r>
        <w:rPr>
          <w:rFonts w:ascii="宋体" w:eastAsia="宋体" w:hAnsi="MS Mincho" w:cs="宋体"/>
          <w:sz w:val="28"/>
          <w:bdr w:val="none" w:sz="0" w:space="0" w:color="auto"/>
        </w:rPr>
        <w:t>元旦放假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 1.3~1.9 Unit10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 1.10~1.16 Unit10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21 1.17~1.23 Revision 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终复习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22 1.24~1.30 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23 1.31~2.4 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日放假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【第二学期】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周次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日期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教学内容和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安排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 2.25~2.27 Unit1 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日上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 2.28~3.6 Unit1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 3.7~3.13 Unit2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 3.14~3.20 Unit2-3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 3.21~3.27 Unit3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 3.28~4.3 Unit4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7 4.4~4.10 Unit4-5 </w:t>
      </w:r>
      <w:r>
        <w:rPr>
          <w:rFonts w:ascii="宋体" w:eastAsia="宋体" w:hAnsi="MS Mincho" w:cs="宋体"/>
          <w:sz w:val="28"/>
          <w:bdr w:val="none" w:sz="0" w:space="0" w:color="auto"/>
        </w:rPr>
        <w:t>清明放假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 4.11~4.17 Unit5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 4.18~4.24 Revision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10 4.25~5.1 </w:t>
      </w:r>
      <w:r>
        <w:rPr>
          <w:rFonts w:ascii="宋体" w:eastAsia="宋体" w:hAnsi="MS Mincho" w:cs="宋体"/>
          <w:sz w:val="28"/>
          <w:bdr w:val="none" w:sz="0" w:space="0" w:color="auto"/>
        </w:rPr>
        <w:t>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11 5.2~5.8 Unit6 </w:t>
      </w:r>
      <w:r>
        <w:rPr>
          <w:rFonts w:ascii="宋体" w:eastAsia="宋体" w:hAnsi="SimSun" w:cs="宋体"/>
          <w:sz w:val="28"/>
          <w:bdr w:val="none" w:sz="0" w:space="0" w:color="auto"/>
        </w:rPr>
        <w:t>劳动节</w:t>
      </w:r>
      <w:r>
        <w:rPr>
          <w:rFonts w:ascii="宋体" w:eastAsia="宋体" w:hAnsi="MS Mincho" w:cs="宋体"/>
          <w:sz w:val="28"/>
          <w:bdr w:val="none" w:sz="0" w:space="0" w:color="auto"/>
        </w:rPr>
        <w:t>放假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 5.9~5.15 Unit6-7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 5.16~5.22 Unit7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 5.23~5.29 Unit8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 5.30~6.5 Unit8-9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 6.6~6.12 Unit9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17 6.13~6.19 Unit10 </w:t>
      </w:r>
      <w:r>
        <w:rPr>
          <w:rFonts w:ascii="宋体" w:eastAsia="宋体" w:hAnsi="MS Mincho" w:cs="宋体"/>
          <w:sz w:val="28"/>
          <w:bdr w:val="none" w:sz="0" w:space="0" w:color="auto"/>
        </w:rPr>
        <w:t>端午放假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18 6.20~6.26 Unit10 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、考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 6.27~7.3 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日放假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 7.4~7.10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21 7.11~7.13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下学期教学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以区教研室和学校教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划要点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，确立新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准的基本理念，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程改革。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的科研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教育理念，改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教育方法，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化教学模式，逐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堂教学效益，切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二、学情分析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本学期我所任教的班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是四年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，共有学生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人。在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了三年半的学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后，基本知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、技能方面基本上已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达到了学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数学有一定的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趣，大部分学生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于参与学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手操作、需要合作完成的学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内容都比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趣。在上学期期末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中孩子的成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本班的学生，我</w:t>
      </w:r>
      <w:r>
        <w:rPr>
          <w:rFonts w:ascii="宋体" w:eastAsia="宋体" w:hAnsi="SimSun" w:cs="宋体"/>
          <w:sz w:val="28"/>
          <w:bdr w:val="none" w:sz="0" w:space="0" w:color="auto"/>
        </w:rPr>
        <w:t>认为应该关</w:t>
      </w:r>
      <w:r>
        <w:rPr>
          <w:rFonts w:ascii="宋体" w:eastAsia="宋体" w:hAnsi="MS Mincho" w:cs="宋体"/>
          <w:sz w:val="28"/>
          <w:bdr w:val="none" w:sz="0" w:space="0" w:color="auto"/>
        </w:rPr>
        <w:t>注的更多的是使已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基本形成的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趣再接再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地保持，并逐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到思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趣、成功体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趣中。培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本班学生的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是本学期面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的最重要的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三、教材分析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本册教材内容包括：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本册教材包括下面一些内容：小数的意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与性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，小数的加法和减法，四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运算，运算定律与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便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算，三角形，位置与方向，折</w:t>
      </w:r>
      <w:r>
        <w:rPr>
          <w:rFonts w:ascii="宋体" w:eastAsia="宋体" w:hAnsi="SimSun" w:cs="宋体"/>
          <w:sz w:val="28"/>
          <w:bdr w:val="none" w:sz="0" w:space="0" w:color="auto"/>
        </w:rPr>
        <w:t>线统计图</w:t>
      </w:r>
      <w:r>
        <w:rPr>
          <w:rFonts w:ascii="宋体" w:eastAsia="宋体" w:hAnsi="MS Mincho" w:cs="宋体"/>
          <w:sz w:val="28"/>
          <w:bdr w:val="none" w:sz="0" w:space="0" w:color="auto"/>
        </w:rPr>
        <w:t>，数学广角和数学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合运用活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小数的意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与性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，小数的加法和减法，运算定律与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便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算，以及三角形是本册教材的重点教学内容。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本册教材主要特点：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体上看，本册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教材仍然具有内容丰富、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与体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的形成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程、鼓励算法多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化、改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方式，体</w:t>
      </w:r>
      <w:r>
        <w:rPr>
          <w:rFonts w:ascii="宋体" w:eastAsia="宋体" w:hAnsi="SimSun" w:cs="宋体"/>
          <w:sz w:val="28"/>
          <w:bdr w:val="none" w:sz="0" w:space="0" w:color="auto"/>
        </w:rPr>
        <w:t>现开</w:t>
      </w:r>
      <w:r>
        <w:rPr>
          <w:rFonts w:ascii="宋体" w:eastAsia="宋体" w:hAnsi="MS Mincho" w:cs="宋体"/>
          <w:sz w:val="28"/>
          <w:bdr w:val="none" w:sz="0" w:space="0" w:color="auto"/>
        </w:rPr>
        <w:t>放性的教学方法等特点。教材努力体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新的教材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习观</w:t>
      </w:r>
      <w:r>
        <w:rPr>
          <w:rFonts w:ascii="宋体" w:eastAsia="宋体" w:hAnsi="MS Mincho" w:cs="宋体"/>
          <w:sz w:val="28"/>
          <w:bdr w:val="none" w:sz="0" w:space="0" w:color="auto"/>
        </w:rPr>
        <w:t>，具有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放的特点。既注意体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新理念，又注意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数学教育的内涵，使教材具有基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性、丰富性和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1. 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运算的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排，降低学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水平的提高。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小数的教学安排，注重学生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小数意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的理解，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展学生的数感。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提供丰富的空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形的教学内容，注重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践与探索，促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学生空</w:t>
      </w:r>
      <w:r>
        <w:rPr>
          <w:rFonts w:ascii="宋体" w:eastAsia="宋体" w:hAnsi="SimSun" w:cs="宋体"/>
          <w:sz w:val="28"/>
          <w:bdr w:val="none" w:sz="0" w:space="0" w:color="auto"/>
        </w:rPr>
        <w:t>间观</w:t>
      </w:r>
      <w:r>
        <w:rPr>
          <w:rFonts w:ascii="宋体" w:eastAsia="宋体" w:hAnsi="MS Mincho" w:cs="宋体"/>
          <w:sz w:val="28"/>
          <w:bdr w:val="none" w:sz="0" w:space="0" w:color="auto"/>
        </w:rPr>
        <w:t>念的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强统计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的教学，使学生的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统计观</w:t>
      </w:r>
      <w:r>
        <w:rPr>
          <w:rFonts w:ascii="宋体" w:eastAsia="宋体" w:hAnsi="MS Mincho" w:cs="宋体"/>
          <w:sz w:val="28"/>
          <w:bdr w:val="none" w:sz="0" w:space="0" w:color="auto"/>
        </w:rPr>
        <w:t>念得到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步骤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透数学思想方法，培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学生数学思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能力和解决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情感、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养渗</w:t>
      </w:r>
      <w:r>
        <w:rPr>
          <w:rFonts w:ascii="宋体" w:eastAsia="宋体" w:hAnsi="MS Mincho" w:cs="宋体"/>
          <w:sz w:val="28"/>
          <w:bdr w:val="none" w:sz="0" w:space="0" w:color="auto"/>
        </w:rPr>
        <w:t>透于数学教学中，用数学的魅力和学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趣与内在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使学生：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、理解小数的意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和性急，体会小数在日常生活中的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步发</w:t>
      </w:r>
      <w:r>
        <w:rPr>
          <w:rFonts w:ascii="宋体" w:eastAsia="宋体" w:hAnsi="MS Mincho" w:cs="宋体"/>
          <w:sz w:val="28"/>
          <w:bdr w:val="none" w:sz="0" w:space="0" w:color="auto"/>
        </w:rPr>
        <w:t>展数感，掌握小数点位置移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引起小数大小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律，掌握小数的加法和减法。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、掌握四混合运算的运算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序，会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的整数四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混合运算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探索和理解加法和乘法的运算定律，会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用它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行一些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便运算，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三角形的特性，会根据三角形的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、角特点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三角形分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，知道三角形的任意两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之和大于第三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以及三角形的内角和是</w:t>
      </w:r>
      <w:r>
        <w:rPr>
          <w:rFonts w:ascii="宋体" w:eastAsia="宋体" w:cs="宋体"/>
          <w:sz w:val="28"/>
          <w:bdr w:val="none" w:sz="0" w:space="0" w:color="auto"/>
        </w:rPr>
        <w:t>180</w:t>
      </w:r>
      <w:r>
        <w:rPr>
          <w:rFonts w:ascii="宋体" w:eastAsia="宋体" w:hAnsi="MS Mincho" w:cs="宋体"/>
          <w:sz w:val="28"/>
          <w:bdr w:val="none" w:sz="0" w:space="0" w:color="auto"/>
        </w:rPr>
        <w:t>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掌握确定物体位置的方法，能根据方向和距离确定物体的位置，能描述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的路</w:t>
      </w:r>
      <w:r>
        <w:rPr>
          <w:rFonts w:ascii="宋体" w:eastAsia="宋体" w:hAnsi="SimSun" w:cs="宋体"/>
          <w:sz w:val="28"/>
          <w:bdr w:val="none" w:sz="0" w:space="0" w:color="auto"/>
        </w:rPr>
        <w:t>线图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折</w:t>
      </w:r>
      <w:r>
        <w:rPr>
          <w:rFonts w:ascii="宋体" w:eastAsia="宋体" w:hAnsi="SimSun" w:cs="宋体"/>
          <w:sz w:val="28"/>
          <w:bdr w:val="none" w:sz="0" w:space="0" w:color="auto"/>
        </w:rPr>
        <w:t>线统计图</w:t>
      </w:r>
      <w:r>
        <w:rPr>
          <w:rFonts w:ascii="宋体" w:eastAsia="宋体" w:hAnsi="MS Mincho" w:cs="宋体"/>
          <w:sz w:val="28"/>
          <w:bdr w:val="none" w:sz="0" w:space="0" w:color="auto"/>
        </w:rPr>
        <w:t>，了解折</w:t>
      </w:r>
      <w:r>
        <w:rPr>
          <w:rFonts w:ascii="宋体" w:eastAsia="宋体" w:hAnsi="SimSun" w:cs="宋体"/>
          <w:sz w:val="28"/>
          <w:bdr w:val="none" w:sz="0" w:space="0" w:color="auto"/>
        </w:rPr>
        <w:t>线统计图</w:t>
      </w:r>
      <w:r>
        <w:rPr>
          <w:rFonts w:ascii="宋体" w:eastAsia="宋体" w:hAnsi="MS Mincho" w:cs="宋体"/>
          <w:sz w:val="28"/>
          <w:bdr w:val="none" w:sz="0" w:space="0" w:color="auto"/>
        </w:rPr>
        <w:t>的特点，初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学会根据</w:t>
      </w:r>
      <w:r>
        <w:rPr>
          <w:rFonts w:ascii="宋体" w:eastAsia="宋体" w:hAnsi="SimSun" w:cs="宋体"/>
          <w:sz w:val="28"/>
          <w:bdr w:val="none" w:sz="0" w:space="0" w:color="auto"/>
        </w:rPr>
        <w:t>统计图</w:t>
      </w:r>
      <w:r>
        <w:rPr>
          <w:rFonts w:ascii="宋体" w:eastAsia="宋体" w:hAnsi="MS Mincho" w:cs="宋体"/>
          <w:sz w:val="28"/>
          <w:bdr w:val="none" w:sz="0" w:space="0" w:color="auto"/>
        </w:rPr>
        <w:t>和数据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行数据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趋势</w:t>
      </w:r>
      <w:r>
        <w:rPr>
          <w:rFonts w:ascii="宋体" w:eastAsia="宋体" w:hAnsi="MS Mincho" w:cs="宋体"/>
          <w:sz w:val="28"/>
          <w:bdr w:val="none" w:sz="0" w:space="0" w:color="auto"/>
        </w:rPr>
        <w:t>的分析，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体会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生活中的作用。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生活中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、提出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程，体会数学在日常生活中的作用，初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合运用数学知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了解植</w:t>
      </w:r>
      <w:r>
        <w:rPr>
          <w:rFonts w:ascii="宋体" w:eastAsia="宋体" w:hAnsi="SimSun" w:cs="宋体"/>
          <w:sz w:val="28"/>
          <w:bdr w:val="none" w:sz="0" w:space="0" w:color="auto"/>
        </w:rPr>
        <w:t>树问题</w:t>
      </w:r>
      <w:r>
        <w:rPr>
          <w:rFonts w:ascii="宋体" w:eastAsia="宋体" w:hAnsi="MS Mincho" w:cs="宋体"/>
          <w:sz w:val="28"/>
          <w:bdr w:val="none" w:sz="0" w:space="0" w:color="auto"/>
        </w:rPr>
        <w:t>的思想方法，形成从生活中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察、分析及推理的能力。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、体会学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趣，建立学好数学的信心。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五、重点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教学重点：四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运算、运算定律与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便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算、小数的意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和性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、三角形。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点：位置与方向、各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思路。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六、工作措施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，精心</w:t>
      </w:r>
      <w:r>
        <w:rPr>
          <w:rFonts w:ascii="宋体" w:eastAsia="宋体" w:hAnsi="SimSun" w:cs="宋体"/>
          <w:sz w:val="28"/>
          <w:bdr w:val="none" w:sz="0" w:space="0" w:color="auto"/>
        </w:rPr>
        <w:t>设计练习</w:t>
      </w:r>
      <w:r>
        <w:rPr>
          <w:rFonts w:ascii="宋体" w:eastAsia="宋体" w:hAnsi="MS Mincho" w:cs="宋体"/>
          <w:sz w:val="28"/>
          <w:bdr w:val="none" w:sz="0" w:space="0" w:color="auto"/>
        </w:rPr>
        <w:t>，上好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努力提高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堂教学中，努力建构立互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的教学模式，注重知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用，提高学生学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要我学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我要学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、多和学生交流、沟通，了解学生的内心世界及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帮助学生解决在学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程中遇到的各</w:t>
      </w:r>
      <w:r>
        <w:rPr>
          <w:rFonts w:ascii="宋体" w:eastAsia="宋体" w:hAnsi="SimSun" w:cs="宋体"/>
          <w:sz w:val="28"/>
          <w:bdr w:val="none" w:sz="0" w:space="0" w:color="auto"/>
        </w:rPr>
        <w:t>种问题</w:t>
      </w:r>
      <w:r>
        <w:rPr>
          <w:rFonts w:ascii="宋体" w:eastAsia="宋体" w:hAnsi="MS Mincho" w:cs="宋体"/>
          <w:sz w:val="28"/>
          <w:bdr w:val="none" w:sz="0" w:space="0" w:color="auto"/>
        </w:rPr>
        <w:t>，解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松的气氛中感受学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赏识每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一个微小的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，多表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和肯定、批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、增加他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感受学</w:t>
      </w:r>
      <w:r>
        <w:rPr>
          <w:rFonts w:ascii="宋体" w:eastAsia="宋体" w:hAnsi="SimSun" w:cs="宋体"/>
          <w:sz w:val="28"/>
          <w:bdr w:val="none" w:sz="0" w:space="0" w:color="auto"/>
        </w:rPr>
        <w:t>习带</w:t>
      </w:r>
      <w:r>
        <w:rPr>
          <w:rFonts w:ascii="宋体" w:eastAsia="宋体" w:hAnsi="MS Mincho" w:cs="宋体"/>
          <w:sz w:val="28"/>
          <w:bdr w:val="none" w:sz="0" w:space="0" w:color="auto"/>
        </w:rPr>
        <w:t>来的快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、利用各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形式帮助中下生赶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，狠抓双基教育，提高教学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、把学校教育家庭教育有机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合起来，教好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下学期教学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本册教科</w:t>
      </w:r>
      <w:r>
        <w:rPr>
          <w:rFonts w:ascii="宋体" w:eastAsia="宋体" w:hAnsi="SimSun" w:cs="宋体"/>
          <w:sz w:val="28"/>
          <w:bdr w:val="none" w:sz="0" w:space="0" w:color="auto"/>
        </w:rPr>
        <w:t>书编</w:t>
      </w:r>
      <w:r>
        <w:rPr>
          <w:rFonts w:ascii="宋体" w:eastAsia="宋体" w:hAnsi="MS Mincho" w:cs="宋体"/>
          <w:sz w:val="28"/>
          <w:bdr w:val="none" w:sz="0" w:space="0" w:color="auto"/>
        </w:rPr>
        <w:t>排了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元包括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文百花园三个部分。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文由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篇精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文和一篇略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成。其中，精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文后面安排了要求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的字和要求会写的字，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后思考</w:t>
      </w:r>
      <w:r>
        <w:rPr>
          <w:rFonts w:ascii="宋体" w:eastAsia="宋体" w:hAnsi="SimSun" w:cs="宋体"/>
          <w:sz w:val="28"/>
          <w:bdr w:val="none" w:sz="0" w:space="0" w:color="auto"/>
        </w:rPr>
        <w:t>练习题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：略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文后面安排了要求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的字及思考</w:t>
      </w:r>
      <w:r>
        <w:rPr>
          <w:rFonts w:ascii="宋体" w:eastAsia="宋体" w:hAnsi="SimSun" w:cs="宋体"/>
          <w:sz w:val="28"/>
          <w:bdr w:val="none" w:sz="0" w:space="0" w:color="auto"/>
        </w:rPr>
        <w:t>练习题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。在本分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hAnsi="SimSun" w:cs="宋体"/>
          <w:sz w:val="28"/>
          <w:bdr w:val="none" w:sz="0" w:space="0" w:color="auto"/>
        </w:rPr>
        <w:t>练习题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安排有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习链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排了一些名人介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二、学情分析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本班共有学生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人，其中男生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个，女生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个。大部分女生学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习惯较</w:t>
      </w:r>
      <w:r>
        <w:rPr>
          <w:rFonts w:ascii="宋体" w:eastAsia="宋体" w:hAnsi="MS Mincho" w:cs="宋体"/>
          <w:sz w:val="28"/>
          <w:bdr w:val="none" w:sz="0" w:space="0" w:color="auto"/>
        </w:rPr>
        <w:t>好，成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也好，部分男生基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差。通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几学期培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有所好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更差，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拼音也不会拼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。平</w:t>
      </w:r>
      <w:r>
        <w:rPr>
          <w:rFonts w:ascii="宋体" w:eastAsia="宋体" w:hAnsi="SimSun" w:cs="宋体"/>
          <w:sz w:val="28"/>
          <w:bdr w:val="none" w:sz="0" w:space="0" w:color="auto"/>
        </w:rPr>
        <w:t>时应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强训练</w:t>
      </w:r>
      <w:r>
        <w:rPr>
          <w:rFonts w:ascii="宋体" w:eastAsia="宋体" w:hAnsi="MS Mincho" w:cs="宋体"/>
          <w:sz w:val="28"/>
          <w:bdr w:val="none" w:sz="0" w:space="0" w:color="auto"/>
        </w:rPr>
        <w:t>。加</w:t>
      </w:r>
      <w:r>
        <w:rPr>
          <w:rFonts w:ascii="宋体" w:eastAsia="宋体" w:hAnsi="SimSun" w:cs="宋体"/>
          <w:sz w:val="28"/>
          <w:bdr w:val="none" w:sz="0" w:space="0" w:color="auto"/>
        </w:rPr>
        <w:t>强优</w:t>
      </w:r>
      <w:r>
        <w:rPr>
          <w:rFonts w:ascii="宋体" w:eastAsia="宋体" w:hAnsi="MS Mincho" w:cs="宋体"/>
          <w:sz w:val="28"/>
          <w:bdr w:val="none" w:sz="0" w:space="0" w:color="auto"/>
        </w:rPr>
        <w:t>差生的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调动每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趣，全面提高教学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三、学期教学目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１、在学</w:t>
      </w:r>
      <w:r>
        <w:rPr>
          <w:rFonts w:ascii="宋体" w:eastAsia="宋体" w:hAnsi="SimSun" w:cs="宋体"/>
          <w:sz w:val="28"/>
          <w:bdr w:val="none" w:sz="0" w:space="0" w:color="auto"/>
        </w:rPr>
        <w:t>习语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程中，感受生活的丰富多彩，激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生活的情感，从生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感人的故事中受到启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做人、做事的道理：在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言能力的同時，</w:t>
      </w:r>
      <w:r>
        <w:rPr>
          <w:rFonts w:ascii="宋体" w:eastAsia="宋体" w:hAnsi="SimSun" w:cs="宋体"/>
          <w:sz w:val="28"/>
          <w:bdr w:val="none" w:sz="0" w:space="0" w:color="auto"/>
        </w:rPr>
        <w:t>啟</w:t>
      </w:r>
      <w:r>
        <w:rPr>
          <w:rFonts w:ascii="宋体" w:eastAsia="宋体" w:hAnsi="MS Mincho" w:cs="宋体"/>
          <w:sz w:val="28"/>
          <w:bdr w:val="none" w:sz="0" w:space="0" w:color="auto"/>
        </w:rPr>
        <w:t>迪學生的思想，培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cs="宋体"/>
          <w:sz w:val="28"/>
          <w:bdr w:val="none" w:sz="0" w:space="0" w:color="auto"/>
        </w:rPr>
        <w:t>190</w:t>
      </w:r>
      <w:r>
        <w:rPr>
          <w:rFonts w:ascii="宋体" w:eastAsia="宋体" w:hAnsi="MS Mincho" w:cs="宋体"/>
          <w:sz w:val="28"/>
          <w:bdr w:val="none" w:sz="0" w:space="0" w:color="auto"/>
        </w:rPr>
        <w:t>个字，会写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个字。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、会使用字典，学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使用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典，具有初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的独立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字能力，学</w:t>
      </w:r>
      <w:r>
        <w:rPr>
          <w:rFonts w:ascii="宋体" w:eastAsia="宋体" w:hAnsi="SimSun" w:cs="宋体"/>
          <w:sz w:val="28"/>
          <w:bdr w:val="none" w:sz="0" w:space="0" w:color="auto"/>
        </w:rPr>
        <w:t>习联</w:t>
      </w:r>
      <w:r>
        <w:rPr>
          <w:rFonts w:ascii="宋体" w:eastAsia="宋体" w:hAnsi="MS Mincho" w:cs="宋体"/>
          <w:sz w:val="28"/>
          <w:bdr w:val="none" w:sz="0" w:space="0" w:color="auto"/>
        </w:rPr>
        <w:t>系上下文，借助字典、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典和生活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累，理解此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的意思：能使用硬笔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写正楷字，做到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范、端正、整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。用毛笔</w:t>
      </w:r>
      <w:r>
        <w:rPr>
          <w:rFonts w:ascii="宋体" w:eastAsia="宋体" w:hAnsi="SimSun" w:cs="宋体"/>
          <w:sz w:val="28"/>
          <w:bdr w:val="none" w:sz="0" w:space="0" w:color="auto"/>
        </w:rPr>
        <w:t>临摹睁开</w:t>
      </w:r>
      <w:r>
        <w:rPr>
          <w:rFonts w:ascii="宋体" w:eastAsia="宋体" w:hAnsi="MS Mincho" w:cs="宋体"/>
          <w:sz w:val="28"/>
          <w:bdr w:val="none" w:sz="0" w:space="0" w:color="auto"/>
        </w:rPr>
        <w:t>字帖。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、用普通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正确流利地朗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默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，默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要有一定的速度，能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文中不理解的地方提出疑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体会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文中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句在表情达意方面的作用。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、能正确、流利、有感情地朗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文。初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学会用自然段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并的方法和按事情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</w:t>
      </w:r>
      <w:r>
        <w:rPr>
          <w:rFonts w:ascii="宋体" w:eastAsia="宋体" w:hAnsi="SimSun" w:cs="宋体"/>
          <w:sz w:val="28"/>
          <w:bdr w:val="none" w:sz="0" w:space="0" w:color="auto"/>
        </w:rPr>
        <w:t>给课</w:t>
      </w:r>
      <w:r>
        <w:rPr>
          <w:rFonts w:ascii="宋体" w:eastAsia="宋体" w:hAnsi="MS Mincho" w:cs="宋体"/>
          <w:sz w:val="28"/>
          <w:bdr w:val="none" w:sz="0" w:space="0" w:color="auto"/>
        </w:rPr>
        <w:t>文分段。能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懂程度适宜的儿童文学作品和儿童科普，了解主要内容。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文中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察事物、用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造句、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句成段、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段成篇的一些方法，能按要求</w:t>
      </w:r>
      <w:r>
        <w:rPr>
          <w:rFonts w:ascii="宋体" w:eastAsia="宋体" w:hAnsi="SimSun" w:cs="宋体"/>
          <w:sz w:val="28"/>
          <w:bdr w:val="none" w:sz="0" w:space="0" w:color="auto"/>
        </w:rPr>
        <w:t>预习课</w:t>
      </w:r>
      <w:r>
        <w:rPr>
          <w:rFonts w:ascii="宋体" w:eastAsia="宋体" w:hAnsi="MS Mincho" w:cs="宋体"/>
          <w:sz w:val="28"/>
          <w:bdr w:val="none" w:sz="0" w:space="0" w:color="auto"/>
        </w:rPr>
        <w:t>文，了解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文内容，提出疑</w:t>
      </w:r>
      <w:r>
        <w:rPr>
          <w:rFonts w:ascii="宋体" w:eastAsia="宋体" w:hAnsi="SimSun" w:cs="宋体"/>
          <w:sz w:val="28"/>
          <w:bdr w:val="none" w:sz="0" w:space="0" w:color="auto"/>
        </w:rPr>
        <w:t>难问题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预习习惯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少年儿童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物，理解主要内容，有初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的分析概括能力。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内外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量达到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万字。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四、教学措施：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１．准确把握教学目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要熟悉本册教材的教学目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要掌握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文及听</w:t>
      </w:r>
      <w:r>
        <w:rPr>
          <w:rFonts w:ascii="宋体" w:eastAsia="宋体" w:hAnsi="SimSun" w:cs="宋体"/>
          <w:sz w:val="28"/>
          <w:bdr w:val="none" w:sz="0" w:space="0" w:color="auto"/>
        </w:rPr>
        <w:t>说训练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，并且根据班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情况，制</w:t>
      </w:r>
      <w:r>
        <w:rPr>
          <w:rFonts w:ascii="宋体" w:eastAsia="宋体" w:hAnsi="SimSun" w:cs="宋体"/>
          <w:sz w:val="28"/>
          <w:bdr w:val="none" w:sz="0" w:space="0" w:color="auto"/>
        </w:rPr>
        <w:t>订课时</w:t>
      </w:r>
      <w:r>
        <w:rPr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，可是教学目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的制定要做到明确、适当、集中、有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次、可操作。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、利用《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学案》教学法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行自主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堂内也尽量减少繁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碎的分析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学自主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、理解的机会。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，根据教材的特点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学法指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教会学生学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抓好作文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，在完成作文草稿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，尽可能的采用面批，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完成二篇作文，尽可能的做到保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保量。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教学内容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第一周</w:t>
      </w:r>
      <w:r>
        <w:rPr>
          <w:rFonts w:ascii="宋体" w:eastAsia="宋体" w:cs="宋体"/>
          <w:sz w:val="28"/>
          <w:bdr w:val="none" w:sz="0" w:space="0" w:color="auto"/>
        </w:rPr>
        <w:t xml:space="preserve"> 1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—— 3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9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第二周</w:t>
      </w:r>
      <w:r>
        <w:rPr>
          <w:rFonts w:ascii="宋体" w:eastAsia="宋体" w:cs="宋体"/>
          <w:sz w:val="28"/>
          <w:bdr w:val="none" w:sz="0" w:space="0" w:color="auto"/>
        </w:rPr>
        <w:t xml:space="preserve"> 4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—— 5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9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第三周</w:t>
      </w:r>
      <w:r>
        <w:rPr>
          <w:rFonts w:ascii="宋体" w:eastAsia="宋体" w:cs="宋体"/>
          <w:sz w:val="28"/>
          <w:bdr w:val="none" w:sz="0" w:space="0" w:color="auto"/>
        </w:rPr>
        <w:t xml:space="preserve"> 6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—— 8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8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第四周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百花园二</w:t>
      </w:r>
      <w:r>
        <w:rPr>
          <w:rFonts w:ascii="宋体" w:eastAsia="宋体" w:cs="宋体"/>
          <w:sz w:val="28"/>
          <w:bdr w:val="none" w:sz="0" w:space="0" w:color="auto"/>
        </w:rPr>
        <w:t>——10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9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第五周</w:t>
      </w:r>
      <w:r>
        <w:rPr>
          <w:rFonts w:ascii="宋体" w:eastAsia="宋体" w:cs="宋体"/>
          <w:sz w:val="28"/>
          <w:bdr w:val="none" w:sz="0" w:space="0" w:color="auto"/>
        </w:rPr>
        <w:t xml:space="preserve"> 11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百花园三</w:t>
      </w:r>
      <w:r>
        <w:rPr>
          <w:rFonts w:ascii="宋体" w:eastAsia="宋体" w:cs="宋体"/>
          <w:sz w:val="28"/>
          <w:bdr w:val="none" w:sz="0" w:space="0" w:color="auto"/>
        </w:rPr>
        <w:t xml:space="preserve"> 9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第六周</w:t>
      </w:r>
      <w:r>
        <w:rPr>
          <w:rFonts w:ascii="宋体" w:eastAsia="宋体" w:cs="宋体"/>
          <w:sz w:val="28"/>
          <w:bdr w:val="none" w:sz="0" w:space="0" w:color="auto"/>
        </w:rPr>
        <w:t xml:space="preserve"> 13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—— 14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6</w:t>
      </w:r>
      <w:r>
        <w:rPr>
          <w:rFonts w:ascii="宋体" w:eastAsia="宋体" w:hAnsi="MS Mincho" w:cs="宋体"/>
          <w:sz w:val="28"/>
          <w:bdr w:val="none" w:sz="0" w:space="0" w:color="auto"/>
        </w:rPr>
        <w:t>課時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第七周</w:t>
      </w:r>
      <w:r>
        <w:rPr>
          <w:rFonts w:ascii="宋体" w:eastAsia="宋体" w:cs="宋体"/>
          <w:sz w:val="28"/>
          <w:bdr w:val="none" w:sz="0" w:space="0" w:color="auto"/>
        </w:rPr>
        <w:t xml:space="preserve"> 15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百花园四</w:t>
      </w:r>
      <w:r>
        <w:rPr>
          <w:rFonts w:ascii="宋体" w:eastAsia="宋体" w:cs="宋体"/>
          <w:sz w:val="28"/>
          <w:bdr w:val="none" w:sz="0" w:space="0" w:color="auto"/>
        </w:rPr>
        <w:t xml:space="preserve"> 9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第八周</w:t>
      </w:r>
      <w:r>
        <w:rPr>
          <w:rFonts w:ascii="宋体" w:eastAsia="宋体" w:cs="宋体"/>
          <w:sz w:val="28"/>
          <w:bdr w:val="none" w:sz="0" w:space="0" w:color="auto"/>
        </w:rPr>
        <w:t xml:space="preserve"> 17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—— 19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9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第九周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 xml:space="preserve"> 9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第十周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cs="宋体"/>
          <w:sz w:val="28"/>
          <w:bdr w:val="none" w:sz="0" w:space="0" w:color="auto"/>
        </w:rPr>
        <w:t xml:space="preserve"> 4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第十一周</w:t>
      </w:r>
      <w:r>
        <w:rPr>
          <w:rFonts w:ascii="宋体" w:eastAsia="宋体" w:cs="宋体"/>
          <w:sz w:val="28"/>
          <w:bdr w:val="none" w:sz="0" w:space="0" w:color="auto"/>
        </w:rPr>
        <w:t xml:space="preserve"> 20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—— 21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9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第十二周</w:t>
      </w:r>
      <w:r>
        <w:rPr>
          <w:rFonts w:ascii="宋体" w:eastAsia="宋体" w:cs="宋体"/>
          <w:sz w:val="28"/>
          <w:bdr w:val="none" w:sz="0" w:space="0" w:color="auto"/>
        </w:rPr>
        <w:t xml:space="preserve"> 22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—— 24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8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第十三周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百花园六</w:t>
      </w:r>
      <w:r>
        <w:rPr>
          <w:rFonts w:ascii="宋体" w:eastAsia="宋体" w:cs="宋体"/>
          <w:sz w:val="28"/>
          <w:bdr w:val="none" w:sz="0" w:space="0" w:color="auto"/>
        </w:rPr>
        <w:t>——25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9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第十四周</w:t>
      </w:r>
      <w:r>
        <w:rPr>
          <w:rFonts w:ascii="宋体" w:eastAsia="宋体" w:cs="宋体"/>
          <w:sz w:val="28"/>
          <w:bdr w:val="none" w:sz="0" w:space="0" w:color="auto"/>
        </w:rPr>
        <w:t xml:space="preserve"> 26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—— 28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9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第十五周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百花园七</w:t>
      </w:r>
      <w:r>
        <w:rPr>
          <w:rFonts w:ascii="宋体" w:eastAsia="宋体" w:cs="宋体"/>
          <w:sz w:val="28"/>
          <w:bdr w:val="none" w:sz="0" w:space="0" w:color="auto"/>
        </w:rPr>
        <w:t>——29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8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第十六周</w:t>
      </w:r>
      <w:r>
        <w:rPr>
          <w:rFonts w:ascii="宋体" w:eastAsia="宋体" w:cs="宋体"/>
          <w:sz w:val="28"/>
          <w:bdr w:val="none" w:sz="0" w:space="0" w:color="auto"/>
        </w:rPr>
        <w:t xml:space="preserve"> 30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—— 32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7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第十七周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百花园八</w:t>
      </w:r>
      <w:r>
        <w:rPr>
          <w:rFonts w:ascii="宋体" w:eastAsia="宋体" w:cs="宋体"/>
          <w:sz w:val="28"/>
          <w:bdr w:val="none" w:sz="0" w:space="0" w:color="auto"/>
        </w:rPr>
        <w:t xml:space="preserve"> 9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第十八周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cs="宋体"/>
          <w:sz w:val="28"/>
          <w:bdr w:val="none" w:sz="0" w:space="0" w:color="auto"/>
        </w:rPr>
        <w:t xml:space="preserve"> 9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 O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下学期教学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一、学情分析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的学生具有好奇、好活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、善模仿等特点。他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事物，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陌生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言的好奇心能激起他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引起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人的注意，重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，不怕犯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，很少有羞怯感。他</w:t>
      </w:r>
      <w:r>
        <w:rPr>
          <w:rFonts w:ascii="宋体" w:eastAsia="宋体" w:hAnsi="SimSun" w:cs="宋体"/>
          <w:sz w:val="28"/>
          <w:bdr w:val="none" w:sz="0" w:space="0" w:color="auto"/>
        </w:rPr>
        <w:t>们处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育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段，尚未定性，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音器官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成人的灵活，因此模仿外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比成年人容易。他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力好，形象思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好，但缺乏理性思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逻辑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玩、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唱、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些都是他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身体、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体力的需求，他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坐不住，坐不久。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一切都是小学生身心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展的特点。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方面：重点学</w:t>
      </w:r>
      <w:r>
        <w:rPr>
          <w:rFonts w:ascii="宋体" w:eastAsia="宋体" w:hAnsi="SimSun" w:cs="宋体"/>
          <w:sz w:val="28"/>
          <w:bdr w:val="none" w:sz="0" w:space="0" w:color="auto"/>
        </w:rPr>
        <w:t>习围绕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的相</w:t>
      </w:r>
      <w:r>
        <w:rPr>
          <w:rFonts w:ascii="宋体" w:eastAsia="宋体" w:hAnsi="SimSun" w:cs="宋体"/>
          <w:sz w:val="28"/>
          <w:bdr w:val="none" w:sz="0" w:space="0" w:color="auto"/>
        </w:rPr>
        <w:t>关对话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于四会句型与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做到能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听、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，写。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能力方面：培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实际语</w:t>
      </w:r>
      <w:r>
        <w:rPr>
          <w:rFonts w:ascii="宋体" w:eastAsia="宋体" w:hAnsi="MS Mincho" w:cs="宋体"/>
          <w:sz w:val="28"/>
          <w:bdr w:val="none" w:sz="0" w:space="0" w:color="auto"/>
        </w:rPr>
        <w:t>言运用能力。培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学生一定的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感和良好的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音、</w:t>
      </w:r>
      <w:r>
        <w:rPr>
          <w:rFonts w:ascii="宋体" w:eastAsia="宋体" w:hAnsi="SimSun" w:cs="宋体"/>
          <w:sz w:val="28"/>
          <w:bdr w:val="none" w:sz="0" w:space="0" w:color="auto"/>
        </w:rPr>
        <w:t>语调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形成初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运用英</w:t>
      </w:r>
      <w:r>
        <w:rPr>
          <w:rFonts w:ascii="宋体" w:eastAsia="宋体" w:hAnsi="SimSun" w:cs="宋体"/>
          <w:sz w:val="28"/>
          <w:bdr w:val="none" w:sz="0" w:space="0" w:color="auto"/>
        </w:rPr>
        <w:t>语进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日常交流的能力，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情感方面：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极的情感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度（学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趣），建立初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打下扎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教材分析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教材具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以下特点：教学内容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近生活，符合小学生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趣的需求，突出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。教科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全部采用彩色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画，情景会</w:t>
      </w:r>
      <w:r>
        <w:rPr>
          <w:rFonts w:ascii="宋体" w:eastAsia="宋体" w:hAnsi="SimSun" w:cs="宋体"/>
          <w:sz w:val="28"/>
          <w:bdr w:val="none" w:sz="0" w:space="0" w:color="auto"/>
        </w:rPr>
        <w:t>话贯</w:t>
      </w:r>
      <w:r>
        <w:rPr>
          <w:rFonts w:ascii="宋体" w:eastAsia="宋体" w:hAnsi="MS Mincho" w:cs="宋体"/>
          <w:sz w:val="28"/>
          <w:bdr w:val="none" w:sz="0" w:space="0" w:color="auto"/>
        </w:rPr>
        <w:t>串全套教材。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合儿童好新奇、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、善模仿、</w:t>
      </w:r>
      <w:r>
        <w:rPr>
          <w:rFonts w:ascii="宋体" w:eastAsia="宋体" w:hAnsi="SimSun" w:cs="宋体"/>
          <w:sz w:val="28"/>
          <w:bdr w:val="none" w:sz="0" w:space="0" w:color="auto"/>
        </w:rPr>
        <w:t>爱说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唱、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跳、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表演的特点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教材的内容与形式。教材中安排了大量的儿童喜</w:t>
      </w:r>
      <w:r>
        <w:rPr>
          <w:rFonts w:ascii="宋体" w:eastAsia="宋体" w:hAnsi="SimSun" w:cs="宋体"/>
          <w:sz w:val="28"/>
          <w:bdr w:val="none" w:sz="0" w:space="0" w:color="auto"/>
        </w:rPr>
        <w:t>闻乐见</w:t>
      </w:r>
      <w:r>
        <w:rPr>
          <w:rFonts w:ascii="宋体" w:eastAsia="宋体" w:hAnsi="MS Mincho" w:cs="宋体"/>
          <w:sz w:val="28"/>
          <w:bdr w:val="none" w:sz="0" w:space="0" w:color="auto"/>
        </w:rPr>
        <w:t>的歌曲、游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绕</w:t>
      </w:r>
      <w:r>
        <w:rPr>
          <w:rFonts w:ascii="宋体" w:eastAsia="宋体" w:hAnsi="MS Mincho" w:cs="宋体"/>
          <w:sz w:val="28"/>
          <w:bdr w:val="none" w:sz="0" w:space="0" w:color="auto"/>
        </w:rPr>
        <w:t>口令、小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等和一些浅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易懂的寓言故事。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教材重点是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与句型，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点在于学生</w:t>
      </w:r>
      <w:r>
        <w:rPr>
          <w:rFonts w:ascii="宋体" w:eastAsia="宋体" w:hAnsi="SimSun" w:cs="宋体"/>
          <w:sz w:val="28"/>
          <w:bdr w:val="none" w:sz="0" w:space="0" w:color="auto"/>
        </w:rPr>
        <w:t>实际语</w:t>
      </w:r>
      <w:r>
        <w:rPr>
          <w:rFonts w:ascii="宋体" w:eastAsia="宋体" w:hAnsi="MS Mincho" w:cs="宋体"/>
          <w:sz w:val="28"/>
          <w:bdr w:val="none" w:sz="0" w:space="0" w:color="auto"/>
        </w:rPr>
        <w:t>言运用能力的培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了解元音字母在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中的不同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音及句子的正确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注意用英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堂教学工具，用英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来教英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于从情景中，从表情、手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助教具中去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会意思，理解内容，提高听力理解能力。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化。在低年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教学法中，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着重培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堂教学中，穿插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形式的教学活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，如听听、做做、猜猜、画画、唱唱、比比等游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松、愉快的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堂气氛中充</w:t>
      </w:r>
      <w:r>
        <w:rPr>
          <w:rFonts w:ascii="宋体" w:eastAsia="宋体" w:hAnsi="SimSun" w:cs="宋体"/>
          <w:sz w:val="28"/>
          <w:bdr w:val="none" w:sz="0" w:space="0" w:color="auto"/>
        </w:rPr>
        <w:t>满乐</w:t>
      </w:r>
      <w:r>
        <w:rPr>
          <w:rFonts w:ascii="宋体" w:eastAsia="宋体" w:hAnsi="MS Mincho" w:cs="宋体"/>
          <w:sz w:val="28"/>
          <w:bdr w:val="none" w:sz="0" w:space="0" w:color="auto"/>
        </w:rPr>
        <w:t>趣地学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采用合作学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法。要在短短的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堂四十分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内，使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个孩子都学有所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，需要化整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零，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骨干，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交流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组竞赛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，使学生在与同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中，又与</w:t>
      </w:r>
      <w:r>
        <w:rPr>
          <w:rFonts w:ascii="宋体" w:eastAsia="宋体" w:hAnsi="SimSun" w:cs="宋体"/>
          <w:sz w:val="28"/>
          <w:bdr w:val="none" w:sz="0" w:space="0" w:color="auto"/>
        </w:rPr>
        <w:t>别组</w:t>
      </w:r>
      <w:r>
        <w:rPr>
          <w:rFonts w:ascii="宋体" w:eastAsia="宋体" w:hAnsi="MS Mincho" w:cs="宋体"/>
          <w:sz w:val="28"/>
          <w:bdr w:val="none" w:sz="0" w:space="0" w:color="auto"/>
        </w:rPr>
        <w:t>同学形成你追我赶的局面，刺激他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采用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教学法，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次的学生都能充分体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到成功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趣，使学生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的新奇感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持久的好学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力，使他</w:t>
      </w:r>
      <w:r>
        <w:rPr>
          <w:rFonts w:ascii="宋体" w:eastAsia="宋体" w:hAnsi="SimSun" w:cs="宋体"/>
          <w:sz w:val="28"/>
          <w:bdr w:val="none" w:sz="0" w:space="0" w:color="auto"/>
        </w:rPr>
        <w:t>们对语</w:t>
      </w:r>
      <w:r>
        <w:rPr>
          <w:rFonts w:ascii="宋体" w:eastAsia="宋体" w:hAnsi="MS Mincho" w:cs="宋体"/>
          <w:sz w:val="28"/>
          <w:bdr w:val="none" w:sz="0" w:space="0" w:color="auto"/>
        </w:rPr>
        <w:t>言的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而形成</w:t>
      </w:r>
      <w:r>
        <w:rPr>
          <w:rFonts w:ascii="宋体" w:eastAsia="宋体" w:hAnsi="SimSun" w:cs="宋体"/>
          <w:sz w:val="28"/>
          <w:bdr w:val="none" w:sz="0" w:space="0" w:color="auto"/>
        </w:rPr>
        <w:t>为对语</w:t>
      </w:r>
      <w:r>
        <w:rPr>
          <w:rFonts w:ascii="宋体" w:eastAsia="宋体" w:hAnsi="MS Mincho" w:cs="宋体"/>
          <w:sz w:val="28"/>
          <w:bdr w:val="none" w:sz="0" w:space="0" w:color="auto"/>
        </w:rPr>
        <w:t>言的</w:t>
      </w:r>
      <w:r>
        <w:rPr>
          <w:rFonts w:ascii="宋体" w:eastAsia="宋体" w:hAnsi="SimSun" w:cs="宋体"/>
          <w:sz w:val="28"/>
          <w:bdr w:val="none" w:sz="0" w:space="0" w:color="auto"/>
        </w:rPr>
        <w:t>饥饿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优辅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秀学生一般都有良好的学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科学的学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得比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；而后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生一般都是上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注意力不能集中，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后也不能及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缺乏足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的自信。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生，在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展示的机会，培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骨干，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能在班干部上起到一个模范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作用。鼓励他</w:t>
      </w:r>
      <w:r>
        <w:rPr>
          <w:rFonts w:ascii="宋体" w:eastAsia="宋体" w:hAnsi="SimSun" w:cs="宋体"/>
          <w:sz w:val="28"/>
          <w:bdr w:val="none" w:sz="0" w:space="0" w:color="auto"/>
        </w:rPr>
        <w:t>们课</w:t>
      </w:r>
      <w:r>
        <w:rPr>
          <w:rFonts w:ascii="宋体" w:eastAsia="宋体" w:hAnsi="MS Mincho" w:cs="宋体"/>
          <w:sz w:val="28"/>
          <w:bdr w:val="none" w:sz="0" w:space="0" w:color="auto"/>
        </w:rPr>
        <w:t>后多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看少儿英</w:t>
      </w:r>
      <w:r>
        <w:rPr>
          <w:rFonts w:ascii="宋体" w:eastAsia="宋体" w:hAnsi="SimSun" w:cs="宋体"/>
          <w:sz w:val="28"/>
          <w:bdr w:val="none" w:sz="0" w:space="0" w:color="auto"/>
        </w:rPr>
        <w:t>语杂</w:t>
      </w:r>
      <w:r>
        <w:rPr>
          <w:rFonts w:ascii="宋体" w:eastAsia="宋体" w:hAnsi="MS Mincho" w:cs="宋体"/>
          <w:sz w:val="28"/>
          <w:bdr w:val="none" w:sz="0" w:space="0" w:color="auto"/>
        </w:rPr>
        <w:t>志、</w:t>
      </w:r>
      <w:r>
        <w:rPr>
          <w:rFonts w:ascii="宋体" w:eastAsia="宋体" w:hAnsi="SimSun" w:cs="宋体"/>
          <w:sz w:val="28"/>
          <w:bdr w:val="none" w:sz="0" w:space="0" w:color="auto"/>
        </w:rPr>
        <w:t>电视节</w:t>
      </w:r>
      <w:r>
        <w:rPr>
          <w:rFonts w:ascii="宋体" w:eastAsia="宋体" w:hAnsi="MS Mincho" w:cs="宋体"/>
          <w:sz w:val="28"/>
          <w:bdr w:val="none" w:sz="0" w:space="0" w:color="auto"/>
        </w:rPr>
        <w:t>目，丰富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予他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心与耐心，及</w:t>
      </w:r>
      <w:r>
        <w:rPr>
          <w:rFonts w:ascii="宋体" w:eastAsia="宋体" w:hAnsi="SimSun" w:cs="宋体"/>
          <w:sz w:val="28"/>
          <w:bdr w:val="none" w:sz="0" w:space="0" w:color="auto"/>
        </w:rPr>
        <w:t>时发现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并加以表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也能体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到成功的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趣，慢慢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，比比哪个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最棒，哪个学生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最快，促</w:t>
      </w:r>
      <w:r>
        <w:rPr>
          <w:rFonts w:ascii="宋体" w:eastAsia="宋体" w:hAnsi="SimSun" w:cs="宋体"/>
          <w:sz w:val="28"/>
          <w:bdr w:val="none" w:sz="0" w:space="0" w:color="auto"/>
        </w:rPr>
        <w:t>进优</w:t>
      </w:r>
      <w:r>
        <w:rPr>
          <w:rFonts w:ascii="宋体" w:eastAsia="宋体" w:hAnsi="MS Mincho" w:cs="宋体"/>
          <w:sz w:val="28"/>
          <w:bdr w:val="none" w:sz="0" w:space="0" w:color="auto"/>
        </w:rPr>
        <w:t>生与后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生同</w:t>
      </w:r>
      <w:r>
        <w:rPr>
          <w:rFonts w:ascii="宋体" w:eastAsia="宋体" w:hAnsi="SimSun" w:cs="宋体"/>
          <w:sz w:val="28"/>
          <w:bdr w:val="none" w:sz="0" w:space="0" w:color="auto"/>
        </w:rPr>
        <w:t>时发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遵循以形成性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</w:t>
      </w:r>
      <w:r>
        <w:rPr>
          <w:rFonts w:ascii="宋体" w:eastAsia="宋体" w:hAnsi="SimSun" w:cs="宋体"/>
          <w:sz w:val="28"/>
          <w:bdr w:val="none" w:sz="0" w:space="0" w:color="auto"/>
        </w:rPr>
        <w:t>终结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为辅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。注重学生平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完成情况，学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成与否，学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趣和情感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度等。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价措施多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化，可以采取</w:t>
      </w:r>
      <w:r>
        <w:rPr>
          <w:rFonts w:ascii="宋体" w:eastAsia="宋体" w:hAnsi="SimSun" w:cs="宋体"/>
          <w:sz w:val="28"/>
          <w:bdr w:val="none" w:sz="0" w:space="0" w:color="auto"/>
        </w:rPr>
        <w:t>师评</w:t>
      </w:r>
      <w:r>
        <w:rPr>
          <w:rFonts w:ascii="宋体" w:eastAsia="宋体" w:hAnsi="MS Mincho" w:cs="宋体"/>
          <w:sz w:val="28"/>
          <w:bdr w:val="none" w:sz="0" w:space="0" w:color="auto"/>
        </w:rPr>
        <w:t>、自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和互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的方式，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习进</w:t>
      </w:r>
      <w:r>
        <w:rPr>
          <w:rFonts w:ascii="宋体" w:eastAsia="宋体" w:hAnsi="MS Mincho" w:cs="宋体"/>
          <w:sz w:val="28"/>
          <w:bdr w:val="none" w:sz="0" w:space="0" w:color="auto"/>
        </w:rPr>
        <w:t>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的、激励性的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下学期教学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状分析：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大部分学生的素</w:t>
      </w:r>
      <w:r>
        <w:rPr>
          <w:rFonts w:ascii="宋体" w:eastAsia="宋体" w:hAnsi="SimSun" w:cs="宋体"/>
          <w:sz w:val="28"/>
          <w:bdr w:val="none" w:sz="0" w:space="0" w:color="auto"/>
        </w:rPr>
        <w:t>质较</w:t>
      </w:r>
      <w:r>
        <w:rPr>
          <w:rFonts w:ascii="宋体" w:eastAsia="宋体" w:hAnsi="MS Mincho" w:cs="宋体"/>
          <w:sz w:val="28"/>
          <w:bdr w:val="none" w:sz="0" w:space="0" w:color="auto"/>
        </w:rPr>
        <w:t>好，个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学生由于各方面的原因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存在差异。从学生知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的掌握方面看：大部分学生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理解并运用到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告中去，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口算、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算、文字叙述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算理清楚；</w:t>
      </w:r>
      <w:r>
        <w:rPr>
          <w:rFonts w:ascii="宋体" w:eastAsia="宋体" w:hAnsi="SimSun" w:cs="宋体"/>
          <w:sz w:val="28"/>
          <w:bdr w:val="none" w:sz="0" w:space="0" w:color="auto"/>
        </w:rPr>
        <w:t>对应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也有了初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的分析解答能力。整个班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形成了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方面看：整个班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有着良好的学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习风</w:t>
      </w:r>
      <w:r>
        <w:rPr>
          <w:rFonts w:ascii="宋体" w:eastAsia="宋体" w:hAnsi="MS Mincho" w:cs="宋体"/>
          <w:sz w:val="28"/>
          <w:bdr w:val="none" w:sz="0" w:space="0" w:color="auto"/>
        </w:rPr>
        <w:t>气。但也有个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情况，如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够积</w:t>
      </w:r>
      <w:r>
        <w:rPr>
          <w:rFonts w:ascii="宋体" w:eastAsia="宋体" w:hAnsi="MS Mincho" w:cs="宋体"/>
          <w:sz w:val="28"/>
          <w:bdr w:val="none" w:sz="0" w:space="0" w:color="auto"/>
        </w:rPr>
        <w:t>极，粗心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虎；缺乏信心、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惰情况。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方面看：大部分学生在</w:t>
      </w:r>
      <w:r>
        <w:rPr>
          <w:rFonts w:ascii="宋体" w:eastAsia="宋体" w:cs="宋体"/>
          <w:sz w:val="28"/>
          <w:bdr w:val="none" w:sz="0" w:space="0" w:color="auto"/>
        </w:rPr>
        <w:t xml:space="preserve"> 40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内，能</w:t>
      </w:r>
      <w:r>
        <w:rPr>
          <w:rFonts w:ascii="宋体" w:eastAsia="宋体" w:hAnsi="SimSun" w:cs="宋体"/>
          <w:sz w:val="28"/>
          <w:bdr w:val="none" w:sz="0" w:space="0" w:color="auto"/>
        </w:rPr>
        <w:t>够认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并完成当堂的学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。但也有学生上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精神不集中，小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多，回答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本学年要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以上所存在的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，分期分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，定出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，抓好学生的素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学生常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，在愉悦的氛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的主人。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学生的性格特点及学科内容，特制定教学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教学思想：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、使学生学会并掌握本册所有知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、在学会知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上运用知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，拓展延伸。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三、能力目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、在完成教学任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，注意学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学生掌握知</w:t>
      </w:r>
      <w:r>
        <w:rPr>
          <w:rFonts w:ascii="宋体" w:eastAsia="宋体" w:hAnsi="SimSun" w:cs="宋体"/>
          <w:sz w:val="28"/>
          <w:bdr w:val="none" w:sz="0" w:space="0" w:color="auto"/>
        </w:rPr>
        <w:t>识间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学生解决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、能教好的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累运用。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、采用多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精品。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、用心教学。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下学期教学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一、学生分析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本班有学生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画、美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制作有了一定的基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，在心理因素、个性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展方面各有差异，而且工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制作上、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画上有着学生自己的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、想象能力、技法的个性，在新学期中要</w:t>
      </w:r>
      <w:r>
        <w:rPr>
          <w:rFonts w:ascii="宋体" w:eastAsia="宋体" w:hAnsi="SimSun" w:cs="宋体"/>
          <w:sz w:val="28"/>
          <w:bdr w:val="none" w:sz="0" w:space="0" w:color="auto"/>
        </w:rPr>
        <w:t>继续发扬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的个性，注意</w:t>
      </w:r>
      <w:r>
        <w:rPr>
          <w:rFonts w:ascii="宋体" w:eastAsia="宋体" w:hAnsi="SimSun" w:cs="宋体"/>
          <w:sz w:val="28"/>
          <w:bdr w:val="none" w:sz="0" w:space="0" w:color="auto"/>
        </w:rPr>
        <w:t>扬长</w:t>
      </w:r>
      <w:r>
        <w:rPr>
          <w:rFonts w:ascii="宋体" w:eastAsia="宋体" w:hAnsi="MS Mincho" w:cs="宋体"/>
          <w:sz w:val="28"/>
          <w:bdr w:val="none" w:sz="0" w:space="0" w:color="auto"/>
        </w:rPr>
        <w:t>避短。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二、教材分析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、教材内容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本册教材的基本体系是以各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丰富多彩的美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，以有深入浅出的基本知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和基本技能内容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，教学内容和活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方式充分考</w:t>
      </w:r>
      <w:r>
        <w:rPr>
          <w:rFonts w:ascii="宋体" w:eastAsia="宋体" w:hAnsi="SimSun" w:cs="宋体"/>
          <w:sz w:val="28"/>
          <w:bdr w:val="none" w:sz="0" w:space="0" w:color="auto"/>
        </w:rPr>
        <w:t>虑开</w:t>
      </w:r>
      <w:r>
        <w:rPr>
          <w:rFonts w:ascii="宋体" w:eastAsia="宋体" w:hAnsi="MS Mincho" w:cs="宋体"/>
          <w:sz w:val="28"/>
          <w:bdr w:val="none" w:sz="0" w:space="0" w:color="auto"/>
        </w:rPr>
        <w:t>放性、立体型，使教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的教学、学生的学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具有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大的立体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本册教材共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，教材从多方面考</w:t>
      </w:r>
      <w:r>
        <w:rPr>
          <w:rFonts w:ascii="宋体" w:eastAsia="宋体" w:hAnsi="SimSun" w:cs="宋体"/>
          <w:sz w:val="28"/>
          <w:bdr w:val="none" w:sz="0" w:space="0" w:color="auto"/>
        </w:rPr>
        <w:t>虑设</w:t>
      </w:r>
      <w:r>
        <w:rPr>
          <w:rFonts w:ascii="宋体" w:eastAsia="宋体" w:hAnsi="MS Mincho" w:cs="宋体"/>
          <w:sz w:val="28"/>
          <w:bdr w:val="none" w:sz="0" w:space="0" w:color="auto"/>
        </w:rPr>
        <w:t>立素描、油画、做模型、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画的基本技法的掌握；美</w:t>
      </w:r>
      <w:r>
        <w:rPr>
          <w:rFonts w:ascii="宋体" w:eastAsia="宋体" w:hAnsi="SimSun" w:cs="宋体"/>
          <w:sz w:val="28"/>
          <w:bdr w:val="none" w:sz="0" w:space="0" w:color="auto"/>
        </w:rPr>
        <w:t>术创</w:t>
      </w:r>
      <w:r>
        <w:rPr>
          <w:rFonts w:ascii="宋体" w:eastAsia="宋体" w:hAnsi="MS Mincho" w:cs="宋体"/>
          <w:sz w:val="28"/>
          <w:bdr w:val="none" w:sz="0" w:space="0" w:color="auto"/>
        </w:rPr>
        <w:t>作、</w:t>
      </w:r>
      <w:r>
        <w:rPr>
          <w:rFonts w:ascii="宋体" w:eastAsia="宋体" w:hAnsi="SimSun" w:cs="宋体"/>
          <w:sz w:val="28"/>
          <w:bdr w:val="none" w:sz="0" w:space="0" w:color="auto"/>
        </w:rPr>
        <w:t>临摹</w:t>
      </w:r>
      <w:r>
        <w:rPr>
          <w:rFonts w:ascii="宋体" w:eastAsia="宋体" w:hAnsi="MS Mincho" w:cs="宋体"/>
          <w:sz w:val="28"/>
          <w:bdr w:val="none" w:sz="0" w:space="0" w:color="auto"/>
        </w:rPr>
        <w:t>、写生、欣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等方面的知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。教材科学的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构，将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造等方面深入教材，立足于面向全体学生，培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、教材特点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教材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趣味性的美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近学生的生活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趣的事物，有利于学生主体性的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和个性的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。以激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前提，</w:t>
      </w:r>
      <w:r>
        <w:rPr>
          <w:rFonts w:ascii="宋体" w:eastAsia="宋体" w:hAnsi="SimSun" w:cs="宋体"/>
          <w:sz w:val="28"/>
          <w:bdr w:val="none" w:sz="0" w:space="0" w:color="auto"/>
        </w:rPr>
        <w:t>顺应</w:t>
      </w:r>
      <w:r>
        <w:rPr>
          <w:rFonts w:ascii="宋体" w:eastAsia="宋体" w:hAnsi="MS Mincho" w:cs="宋体"/>
          <w:sz w:val="28"/>
          <w:bdr w:val="none" w:sz="0" w:space="0" w:color="auto"/>
        </w:rPr>
        <w:t>学生的生理、心理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展需要，突出情感、学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成，又循序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和基本技能。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造型、表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、巩固、形色、心理等美</w:t>
      </w:r>
      <w:r>
        <w:rPr>
          <w:rFonts w:ascii="宋体" w:eastAsia="宋体" w:hAnsi="SimSun" w:cs="宋体"/>
          <w:sz w:val="28"/>
          <w:bdr w:val="none" w:sz="0" w:space="0" w:color="auto"/>
        </w:rPr>
        <w:t>术语</w:t>
      </w:r>
      <w:r>
        <w:rPr>
          <w:rFonts w:ascii="宋体" w:eastAsia="宋体" w:hAnsi="MS Mincho" w:cs="宋体"/>
          <w:sz w:val="28"/>
          <w:bdr w:val="none" w:sz="0" w:space="0" w:color="auto"/>
        </w:rPr>
        <w:t>言，使用各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工具体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媒体效果，激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学生更丰富的想象力与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比、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称与均衡等美</w:t>
      </w:r>
      <w:r>
        <w:rPr>
          <w:rFonts w:ascii="宋体" w:eastAsia="宋体" w:hAnsi="SimSun" w:cs="宋体"/>
          <w:sz w:val="28"/>
          <w:bdr w:val="none" w:sz="0" w:space="0" w:color="auto"/>
        </w:rPr>
        <w:t>术语</w:t>
      </w:r>
      <w:r>
        <w:rPr>
          <w:rFonts w:ascii="宋体" w:eastAsia="宋体" w:hAnsi="MS Mincho" w:cs="宋体"/>
          <w:sz w:val="28"/>
          <w:bdr w:val="none" w:sz="0" w:space="0" w:color="auto"/>
        </w:rPr>
        <w:t>言与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合原理，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行稍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和装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观赏</w:t>
      </w:r>
      <w:r>
        <w:rPr>
          <w:rFonts w:ascii="宋体" w:eastAsia="宋体" w:hAnsi="MS Mincho" w:cs="宋体"/>
          <w:sz w:val="28"/>
          <w:bdr w:val="none" w:sz="0" w:space="0" w:color="auto"/>
        </w:rPr>
        <w:t>自然界各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作品的形色与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感，能用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画或制作方式表达自己的感受。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合、探索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文、音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程内容，采用造型、游</w:t>
      </w:r>
      <w:r>
        <w:rPr>
          <w:rFonts w:ascii="宋体" w:eastAsia="宋体" w:hAnsi="SimSun" w:cs="宋体"/>
          <w:sz w:val="28"/>
          <w:bdr w:val="none" w:sz="0" w:space="0" w:color="auto"/>
        </w:rPr>
        <w:t>戏设计</w:t>
      </w:r>
      <w:r>
        <w:rPr>
          <w:rFonts w:ascii="宋体" w:eastAsia="宋体" w:hAnsi="MS Mincho" w:cs="宋体"/>
          <w:sz w:val="28"/>
          <w:bdr w:val="none" w:sz="0" w:space="0" w:color="auto"/>
        </w:rPr>
        <w:t>等方式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行制作与展示，表达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作意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四、教学重点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教学重点：引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学生感知并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自然和美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作品之美，激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学生的美</w:t>
      </w:r>
      <w:r>
        <w:rPr>
          <w:rFonts w:ascii="宋体" w:eastAsia="宋体" w:hAnsi="SimSun" w:cs="宋体"/>
          <w:sz w:val="28"/>
          <w:bdr w:val="none" w:sz="0" w:space="0" w:color="auto"/>
        </w:rPr>
        <w:t>术兴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点：培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展个性，引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学生感受卡通画，自己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行探究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演示，引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度与作画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选择贴</w:t>
      </w:r>
      <w:r>
        <w:rPr>
          <w:rFonts w:ascii="宋体" w:eastAsia="宋体" w:hAnsi="MS Mincho" w:cs="宋体"/>
          <w:sz w:val="28"/>
          <w:bdr w:val="none" w:sz="0" w:space="0" w:color="auto"/>
        </w:rPr>
        <w:t>近学生的教学内容，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丰富的想象力与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、利用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程教育及多媒体等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代化教学手段加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教学，激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课时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聚聚散散</w:t>
      </w:r>
      <w:r>
        <w:rPr>
          <w:rFonts w:ascii="宋体" w:eastAsia="宋体" w:cs="宋体"/>
          <w:sz w:val="28"/>
          <w:bdr w:val="none" w:sz="0" w:space="0" w:color="auto"/>
        </w:rPr>
        <w:t xml:space="preserve"> 1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点的魅力</w:t>
      </w:r>
      <w:r>
        <w:rPr>
          <w:rFonts w:ascii="宋体" w:eastAsia="宋体" w:cs="宋体"/>
          <w:sz w:val="28"/>
          <w:bdr w:val="none" w:sz="0" w:space="0" w:color="auto"/>
        </w:rPr>
        <w:t xml:space="preserve"> 2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黑与白</w:t>
      </w:r>
      <w:r>
        <w:rPr>
          <w:rFonts w:ascii="宋体" w:eastAsia="宋体" w:cs="宋体"/>
          <w:sz w:val="28"/>
          <w:bdr w:val="none" w:sz="0" w:space="0" w:color="auto"/>
        </w:rPr>
        <w:t xml:space="preserve"> 2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主体与背景</w:t>
      </w:r>
      <w:r>
        <w:rPr>
          <w:rFonts w:ascii="宋体" w:eastAsia="宋体" w:cs="宋体"/>
          <w:sz w:val="28"/>
          <w:bdr w:val="none" w:sz="0" w:space="0" w:color="auto"/>
        </w:rPr>
        <w:t xml:space="preserve"> 2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第五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冰川与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霞</w:t>
      </w:r>
      <w:r>
        <w:rPr>
          <w:rFonts w:ascii="宋体" w:eastAsia="宋体" w:cs="宋体"/>
          <w:sz w:val="28"/>
          <w:bdr w:val="none" w:sz="0" w:space="0" w:color="auto"/>
        </w:rPr>
        <w:t xml:space="preserve"> 2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画嗅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cs="宋体"/>
          <w:sz w:val="28"/>
          <w:bdr w:val="none" w:sz="0" w:space="0" w:color="auto"/>
        </w:rPr>
        <w:t xml:space="preserve"> 1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卡通画</w:t>
      </w:r>
      <w:r>
        <w:rPr>
          <w:rFonts w:ascii="宋体" w:eastAsia="宋体" w:cs="宋体"/>
          <w:sz w:val="28"/>
          <w:bdr w:val="none" w:sz="0" w:space="0" w:color="auto"/>
        </w:rPr>
        <w:t xml:space="preserve"> 1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第八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双胞胎</w:t>
      </w:r>
      <w:r>
        <w:rPr>
          <w:rFonts w:ascii="宋体" w:eastAsia="宋体" w:cs="宋体"/>
          <w:sz w:val="28"/>
          <w:bdr w:val="none" w:sz="0" w:space="0" w:color="auto"/>
        </w:rPr>
        <w:t xml:space="preserve"> 2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第九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票</w:t>
      </w:r>
      <w:r>
        <w:rPr>
          <w:rFonts w:ascii="宋体" w:eastAsia="宋体" w:cs="宋体"/>
          <w:sz w:val="28"/>
          <w:bdr w:val="none" w:sz="0" w:space="0" w:color="auto"/>
        </w:rPr>
        <w:t xml:space="preserve"> 1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我和我的小伙伴</w:t>
      </w:r>
      <w:r>
        <w:rPr>
          <w:rFonts w:ascii="宋体" w:eastAsia="宋体" w:cs="宋体"/>
          <w:sz w:val="28"/>
          <w:bdr w:val="none" w:sz="0" w:space="0" w:color="auto"/>
        </w:rPr>
        <w:t xml:space="preserve"> 1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那一刻的我</w:t>
      </w:r>
      <w:r>
        <w:rPr>
          <w:rFonts w:ascii="宋体" w:eastAsia="宋体" w:cs="宋体"/>
          <w:sz w:val="28"/>
          <w:bdr w:val="none" w:sz="0" w:space="0" w:color="auto"/>
        </w:rPr>
        <w:t xml:space="preserve"> 2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愉快的春游</w:t>
      </w:r>
      <w:r>
        <w:rPr>
          <w:rFonts w:ascii="宋体" w:eastAsia="宋体" w:cs="宋体"/>
          <w:sz w:val="28"/>
          <w:bdr w:val="none" w:sz="0" w:space="0" w:color="auto"/>
        </w:rPr>
        <w:t xml:space="preserve"> 1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哪些是相同的</w:t>
      </w:r>
      <w:r>
        <w:rPr>
          <w:rFonts w:ascii="宋体" w:eastAsia="宋体" w:cs="宋体"/>
          <w:sz w:val="28"/>
          <w:bdr w:val="none" w:sz="0" w:space="0" w:color="auto"/>
        </w:rPr>
        <w:t xml:space="preserve"> 2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千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万化的帽子</w:t>
      </w:r>
      <w:r>
        <w:rPr>
          <w:rFonts w:ascii="宋体" w:eastAsia="宋体" w:cs="宋体"/>
          <w:sz w:val="28"/>
          <w:bdr w:val="none" w:sz="0" w:space="0" w:color="auto"/>
        </w:rPr>
        <w:t xml:space="preserve"> 2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十五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漂来漂去的小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cs="宋体"/>
          <w:sz w:val="28"/>
          <w:bdr w:val="none" w:sz="0" w:space="0" w:color="auto"/>
        </w:rPr>
        <w:t xml:space="preserve"> 2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迷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cs="宋体"/>
          <w:sz w:val="28"/>
          <w:bdr w:val="none" w:sz="0" w:space="0" w:color="auto"/>
        </w:rPr>
        <w:t xml:space="preserve"> 1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cs="宋体"/>
          <w:sz w:val="28"/>
          <w:bdr w:val="none" w:sz="0" w:space="0" w:color="auto"/>
        </w:rPr>
        <w:t xml:space="preserve"> 1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十八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会游的玩具</w:t>
      </w:r>
      <w:r>
        <w:rPr>
          <w:rFonts w:ascii="宋体" w:eastAsia="宋体" w:cs="宋体"/>
          <w:sz w:val="28"/>
          <w:bdr w:val="none" w:sz="0" w:space="0" w:color="auto"/>
        </w:rPr>
        <w:t xml:space="preserve"> 2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十九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光的魅力</w:t>
      </w:r>
      <w:r>
        <w:rPr>
          <w:rFonts w:ascii="宋体" w:eastAsia="宋体" w:cs="宋体"/>
          <w:sz w:val="28"/>
          <w:bdr w:val="none" w:sz="0" w:space="0" w:color="auto"/>
        </w:rPr>
        <w:t xml:space="preserve"> 2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的国宝</w:t>
      </w:r>
      <w:r>
        <w:rPr>
          <w:rFonts w:ascii="宋体" w:eastAsia="宋体" w:cs="宋体"/>
          <w:sz w:val="28"/>
          <w:bdr w:val="none" w:sz="0" w:space="0" w:color="auto"/>
        </w:rPr>
        <w:t>———</w:t>
      </w:r>
      <w:r>
        <w:rPr>
          <w:rFonts w:ascii="宋体" w:eastAsia="宋体" w:hAnsi="MS Mincho" w:cs="宋体"/>
          <w:sz w:val="28"/>
          <w:bdr w:val="none" w:sz="0" w:space="0" w:color="auto"/>
        </w:rPr>
        <w:t>秦始皇陵兵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俑</w:t>
      </w:r>
      <w:r>
        <w:rPr>
          <w:rFonts w:ascii="宋体" w:eastAsia="宋体" w:cs="宋体"/>
          <w:sz w:val="28"/>
          <w:bdr w:val="none" w:sz="0" w:space="0" w:color="auto"/>
        </w:rPr>
        <w:t xml:space="preserve"> 2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下学期教学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一、教材分析：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本册共有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cs="宋体"/>
          <w:sz w:val="28"/>
          <w:bdr w:val="none" w:sz="0" w:space="0" w:color="auto"/>
        </w:rPr>
        <w:t>32</w:t>
      </w:r>
      <w:r>
        <w:rPr>
          <w:rFonts w:ascii="宋体" w:eastAsia="宋体" w:hAnsi="MS Mincho" w:cs="宋体"/>
          <w:sz w:val="28"/>
          <w:bdr w:val="none" w:sz="0" w:space="0" w:color="auto"/>
        </w:rPr>
        <w:t>篇，其中精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篇，略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篇。此外，教材后面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附有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hAnsi="SimSun" w:cs="宋体"/>
          <w:sz w:val="28"/>
          <w:bdr w:val="none" w:sz="0" w:space="0" w:color="auto"/>
        </w:rPr>
        <w:t>选读课</w:t>
      </w:r>
      <w:r>
        <w:rPr>
          <w:rFonts w:ascii="宋体" w:eastAsia="宋体" w:hAnsi="MS Mincho" w:cs="宋体"/>
          <w:sz w:val="28"/>
          <w:bdr w:val="none" w:sz="0" w:space="0" w:color="auto"/>
        </w:rPr>
        <w:t>文。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元包括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例和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文园地三大部分。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教材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专题组织单</w:t>
      </w:r>
      <w:r>
        <w:rPr>
          <w:rFonts w:ascii="宋体" w:eastAsia="宋体" w:hAnsi="MS Mincho" w:cs="宋体"/>
          <w:sz w:val="28"/>
          <w:bdr w:val="none" w:sz="0" w:space="0" w:color="auto"/>
        </w:rPr>
        <w:t>元，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。它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依次是：走遍千山万水、以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待人、大自然的启示、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争与和平、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生命、田园生活、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著的追求、故事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廊。其中，第三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大自然的启示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和第六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元（田园生活）各安排了一次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内容与形式更加丰富多彩。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个字，会写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个字。要求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的字，分散安排在精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文和略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文中，在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后生字条里列出；要求会写的字，只在精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文中安排，列在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后的方格里。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了便于</w:t>
      </w:r>
      <w:r>
        <w:rPr>
          <w:rFonts w:ascii="宋体" w:eastAsia="宋体" w:hAnsi="SimSun" w:cs="宋体"/>
          <w:sz w:val="28"/>
          <w:bdr w:val="none" w:sz="0" w:space="0" w:color="auto"/>
        </w:rPr>
        <w:t>复习检测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后安排有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词语盘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目，包括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读读</w:t>
      </w:r>
      <w:r>
        <w:rPr>
          <w:rFonts w:ascii="宋体" w:eastAsia="宋体" w:hAnsi="MS Mincho" w:cs="宋体"/>
          <w:sz w:val="28"/>
          <w:bdr w:val="none" w:sz="0" w:space="0" w:color="auto"/>
        </w:rPr>
        <w:t>写写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读读记记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文园地仍由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成。其中有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个固定的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月累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，第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目是机</w:t>
      </w:r>
      <w:r>
        <w:rPr>
          <w:rFonts w:ascii="宋体" w:eastAsia="宋体" w:hAnsi="SimSun" w:cs="宋体"/>
          <w:sz w:val="28"/>
          <w:bdr w:val="none" w:sz="0" w:space="0" w:color="auto"/>
        </w:rPr>
        <w:t>动栏</w:t>
      </w:r>
      <w:r>
        <w:rPr>
          <w:rFonts w:ascii="宋体" w:eastAsia="宋体" w:hAnsi="MS Mincho" w:cs="宋体"/>
          <w:sz w:val="28"/>
          <w:bdr w:val="none" w:sz="0" w:space="0" w:color="auto"/>
        </w:rPr>
        <w:t>目，分</w:t>
      </w:r>
      <w:r>
        <w:rPr>
          <w:rFonts w:ascii="宋体" w:eastAsia="宋体" w:hAnsi="SimSun" w:cs="宋体"/>
          <w:sz w:val="28"/>
          <w:bdr w:val="none" w:sz="0" w:space="0" w:color="auto"/>
        </w:rPr>
        <w:t>别为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宽带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趣味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展示台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故事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内容分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文园地中各安排两次。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个字，会写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个字，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成主</w:t>
      </w:r>
      <w:r>
        <w:rPr>
          <w:rFonts w:ascii="宋体" w:eastAsia="宋体" w:hAnsi="SimSun" w:cs="宋体"/>
          <w:sz w:val="28"/>
          <w:bdr w:val="none" w:sz="0" w:space="0" w:color="auto"/>
        </w:rPr>
        <w:t>动识</w:t>
      </w:r>
      <w:r>
        <w:rPr>
          <w:rFonts w:ascii="宋体" w:eastAsia="宋体" w:hAnsi="MS Mincho" w:cs="宋体"/>
          <w:sz w:val="28"/>
          <w:bdr w:val="none" w:sz="0" w:space="0" w:color="auto"/>
        </w:rPr>
        <w:t>字的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、会使用字典、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典，有独立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字的能力。能用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笔熟</w:t>
      </w:r>
      <w:r>
        <w:rPr>
          <w:rFonts w:ascii="宋体" w:eastAsia="宋体" w:hAnsi="SimSun" w:cs="宋体"/>
          <w:sz w:val="28"/>
          <w:bdr w:val="none" w:sz="0" w:space="0" w:color="auto"/>
        </w:rPr>
        <w:t>练书</w:t>
      </w:r>
      <w:r>
        <w:rPr>
          <w:rFonts w:ascii="宋体" w:eastAsia="宋体" w:hAnsi="MS Mincho" w:cs="宋体"/>
          <w:sz w:val="28"/>
          <w:bdr w:val="none" w:sz="0" w:space="0" w:color="auto"/>
        </w:rPr>
        <w:t>写正楷字，用毛笔</w:t>
      </w:r>
      <w:r>
        <w:rPr>
          <w:rFonts w:ascii="宋体" w:eastAsia="宋体" w:hAnsi="SimSun" w:cs="宋体"/>
          <w:sz w:val="28"/>
          <w:bdr w:val="none" w:sz="0" w:space="0" w:color="auto"/>
        </w:rPr>
        <w:t>临摹</w:t>
      </w:r>
      <w:r>
        <w:rPr>
          <w:rFonts w:ascii="宋体" w:eastAsia="宋体" w:hAnsi="MS Mincho" w:cs="宋体"/>
          <w:sz w:val="28"/>
          <w:bdr w:val="none" w:sz="0" w:space="0" w:color="auto"/>
        </w:rPr>
        <w:t>字帖。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、能用普通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正确、流利、有感情地朗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、体会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文中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句在表情达意方面的作用。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、能初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把握文章的主要内容，体会文章表达的思想感情。能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述叙事性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文的大意。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，收藏并与同学交流</w:t>
      </w:r>
      <w:r>
        <w:rPr>
          <w:rFonts w:ascii="宋体" w:eastAsia="宋体" w:hAnsi="SimSun" w:cs="宋体"/>
          <w:sz w:val="28"/>
          <w:bdr w:val="none" w:sz="0" w:space="0" w:color="auto"/>
        </w:rPr>
        <w:t>图书资</w:t>
      </w:r>
      <w:r>
        <w:rPr>
          <w:rFonts w:ascii="宋体" w:eastAsia="宋体" w:hAnsi="MS Mincho" w:cs="宋体"/>
          <w:sz w:val="28"/>
          <w:bdr w:val="none" w:sz="0" w:space="0" w:color="auto"/>
        </w:rPr>
        <w:t>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、在交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中能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成向人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教、与人商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。听人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能把握主要内容，并能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述。能清楚明白地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见闻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出自己的感受和想法。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、留心周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事物，勤于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面表达。能把内容写得比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清楚、比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具体。会写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短的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信便条。能修改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作中有明</w:t>
      </w:r>
      <w:r>
        <w:rPr>
          <w:rFonts w:ascii="宋体" w:eastAsia="宋体" w:hAnsi="SimSun" w:cs="宋体"/>
          <w:sz w:val="28"/>
          <w:bdr w:val="none" w:sz="0" w:space="0" w:color="auto"/>
        </w:rPr>
        <w:t>显错误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中，有目的地搜集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料，提出不懂的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，解决生活中的</w:t>
      </w:r>
      <w:r>
        <w:rPr>
          <w:rFonts w:ascii="宋体" w:eastAsia="宋体" w:hAnsi="SimSun" w:cs="宋体"/>
          <w:sz w:val="28"/>
          <w:bdr w:val="none" w:sz="0" w:space="0" w:color="auto"/>
        </w:rPr>
        <w:t>简单问题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字、写字教学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字、写字可以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学生自学完成。老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在学生自学的基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多音字、</w:t>
      </w:r>
      <w:r>
        <w:rPr>
          <w:rFonts w:ascii="宋体" w:eastAsia="宋体" w:hAnsi="SimSun" w:cs="宋体"/>
          <w:sz w:val="28"/>
          <w:bdr w:val="none" w:sz="0" w:space="0" w:color="auto"/>
        </w:rPr>
        <w:t>难读</w:t>
      </w:r>
      <w:r>
        <w:rPr>
          <w:rFonts w:ascii="宋体" w:eastAsia="宋体" w:hAnsi="MS Mincho" w:cs="宋体"/>
          <w:sz w:val="28"/>
          <w:bdr w:val="none" w:sz="0" w:space="0" w:color="auto"/>
        </w:rPr>
        <w:t>准的生字或易混的生字作指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鼓励学生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渠道主</w:t>
      </w:r>
      <w:r>
        <w:rPr>
          <w:rFonts w:ascii="宋体" w:eastAsia="宋体" w:hAnsi="SimSun" w:cs="宋体"/>
          <w:sz w:val="28"/>
          <w:bdr w:val="none" w:sz="0" w:space="0" w:color="auto"/>
        </w:rPr>
        <w:t>动识</w:t>
      </w:r>
      <w:r>
        <w:rPr>
          <w:rFonts w:ascii="宋体" w:eastAsia="宋体" w:hAnsi="MS Mincho" w:cs="宋体"/>
          <w:sz w:val="28"/>
          <w:bdr w:val="none" w:sz="0" w:space="0" w:color="auto"/>
        </w:rPr>
        <w:t>字，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字量，并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成独立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内要留有一定的写字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学生写好笔画、笔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，安排好字的各部件及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构，把字写端正、写美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，提高写字的速度，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成良好的写字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本册既要完成中年</w:t>
      </w:r>
      <w:r>
        <w:rPr>
          <w:rFonts w:ascii="宋体" w:eastAsia="宋体" w:hAnsi="SimSun" w:cs="宋体"/>
          <w:sz w:val="28"/>
          <w:bdr w:val="none" w:sz="0" w:space="0" w:color="auto"/>
        </w:rPr>
        <w:t>级阅读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作准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，在教学上起着承上启下的作用，是学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的重要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。随着年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的升高，学生自学能力的提高，教材中精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文数量将逐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减少，略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文的数量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增加。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文的教学。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、默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是最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常、最重要的</w:t>
      </w:r>
      <w:r>
        <w:rPr>
          <w:rFonts w:ascii="宋体" w:eastAsia="宋体" w:hAnsi="SimSun" w:cs="宋体"/>
          <w:sz w:val="28"/>
          <w:bdr w:val="none" w:sz="0" w:space="0" w:color="auto"/>
        </w:rPr>
        <w:t>阅读训练</w:t>
      </w:r>
      <w:r>
        <w:rPr>
          <w:rFonts w:ascii="宋体" w:eastAsia="宋体" w:hAnsi="MS Mincho" w:cs="宋体"/>
          <w:sz w:val="28"/>
          <w:bdr w:val="none" w:sz="0" w:space="0" w:color="auto"/>
        </w:rPr>
        <w:t>，也是理解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文内容、体会思想感情、培</w:t>
      </w:r>
      <w:r>
        <w:rPr>
          <w:rFonts w:ascii="宋体" w:eastAsia="宋体" w:hAnsi="SimSun" w:cs="宋体"/>
          <w:sz w:val="28"/>
          <w:bdr w:val="none" w:sz="0" w:space="0" w:color="auto"/>
        </w:rPr>
        <w:t>养语</w:t>
      </w:r>
      <w:r>
        <w:rPr>
          <w:rFonts w:ascii="宋体" w:eastAsia="宋体" w:hAnsi="MS Mincho" w:cs="宋体"/>
          <w:sz w:val="28"/>
          <w:bdr w:val="none" w:sz="0" w:space="0" w:color="auto"/>
        </w:rPr>
        <w:t>感的基本途径。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学生在自主的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、思考，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中理解内容，体悟感情，增</w:t>
      </w:r>
      <w:r>
        <w:rPr>
          <w:rFonts w:ascii="宋体" w:eastAsia="宋体" w:hAnsi="SimSun" w:cs="宋体"/>
          <w:sz w:val="28"/>
          <w:bdr w:val="none" w:sz="0" w:space="0" w:color="auto"/>
        </w:rPr>
        <w:t>强语</w:t>
      </w:r>
      <w:r>
        <w:rPr>
          <w:rFonts w:ascii="宋体" w:eastAsia="宋体" w:hAnsi="MS Mincho" w:cs="宋体"/>
          <w:sz w:val="28"/>
          <w:bdr w:val="none" w:sz="0" w:space="0" w:color="auto"/>
        </w:rPr>
        <w:t>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默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，要在学生不出声、。默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后要有自己的感受，并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文中不理解的地方提出疑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交流活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。不指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嘴唇的基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上，加快默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速度的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）精</w:t>
      </w:r>
      <w:r>
        <w:rPr>
          <w:rFonts w:ascii="宋体" w:eastAsia="宋体" w:hAnsi="SimSun" w:cs="宋体"/>
          <w:sz w:val="28"/>
          <w:bdr w:val="none" w:sz="0" w:space="0" w:color="auto"/>
        </w:rPr>
        <w:t>读词</w:t>
      </w:r>
      <w:r>
        <w:rPr>
          <w:rFonts w:ascii="宋体" w:eastAsia="宋体" w:hAnsi="MS Mincho" w:cs="宋体"/>
          <w:sz w:val="28"/>
          <w:bdr w:val="none" w:sz="0" w:space="0" w:color="auto"/>
        </w:rPr>
        <w:t>句，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本册教学要着重体会句子含着的意思，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想和想象，加深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文本内容的理解，同</w:t>
      </w:r>
      <w:r>
        <w:rPr>
          <w:rFonts w:ascii="宋体" w:eastAsia="宋体" w:hAnsi="SimSun" w:cs="宋体"/>
          <w:sz w:val="28"/>
          <w:bdr w:val="none" w:sz="0" w:space="0" w:color="auto"/>
        </w:rPr>
        <w:t>时积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句，提高运用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）精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内容，体会思想感情。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要根据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文的内容及文体特点，利用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、文中泡泡等，引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文的主要内容，体会作者表达的思想和感情。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文可以采取多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方法：一是要抓住重点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句来理解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文内容。二是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深入思考并展</w:t>
      </w:r>
      <w:r>
        <w:rPr>
          <w:rFonts w:ascii="宋体" w:eastAsia="宋体" w:hAnsi="SimSun" w:cs="宋体"/>
          <w:sz w:val="28"/>
          <w:bdr w:val="none" w:sz="0" w:space="0" w:color="auto"/>
        </w:rPr>
        <w:t>开联</w:t>
      </w:r>
      <w:r>
        <w:rPr>
          <w:rFonts w:ascii="宋体" w:eastAsia="宋体" w:hAnsi="MS Mincho" w:cs="宋体"/>
          <w:sz w:val="28"/>
          <w:bdr w:val="none" w:sz="0" w:space="0" w:color="auto"/>
        </w:rPr>
        <w:t>想和想象，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对阅读</w:t>
      </w:r>
      <w:r>
        <w:rPr>
          <w:rFonts w:ascii="宋体" w:eastAsia="宋体" w:hAnsi="MS Mincho" w:cs="宋体"/>
          <w:sz w:val="28"/>
          <w:bdr w:val="none" w:sz="0" w:space="0" w:color="auto"/>
        </w:rPr>
        <w:t>的内容加以分析和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理清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文的条理和思路，从而体会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文要表达的思想感情。三是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系自己的生活体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，入情入境地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文，把自己的感情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入到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文的人物和情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中去，了解人物的命运和喜怒哀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，从而体会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文表达的思想感情。同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重点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解和与同学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感受的交流中，理解内容，体会思想感情。最后，教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要教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方法，提示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思路，用圈点、批注、勾画等方法，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、思、</w:t>
      </w:r>
      <w:r>
        <w:rPr>
          <w:rFonts w:ascii="宋体" w:eastAsia="宋体" w:hAnsi="SimSun" w:cs="宋体"/>
          <w:sz w:val="28"/>
          <w:bdr w:val="none" w:sz="0" w:space="0" w:color="auto"/>
        </w:rPr>
        <w:t>记课</w:t>
      </w:r>
      <w:r>
        <w:rPr>
          <w:rFonts w:ascii="宋体" w:eastAsia="宋体" w:hAnsi="MS Mincho" w:cs="宋体"/>
          <w:sz w:val="28"/>
          <w:bdr w:val="none" w:sz="0" w:space="0" w:color="auto"/>
        </w:rPr>
        <w:t>文中需重点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悟的部分。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在理解内容、体会思想感情的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程中，要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学生自主完成学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程，并得出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可做重点指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，不可用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成的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代替学生的思考。同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，尊重学生的理解和独特体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学生有其他合理的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略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文的教学。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一是内容上，理解内容的要求要低于精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文，一般是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粗知文章大意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，只要抓住重点、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点帮助学生理解即可，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句的理解不作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要求。二是方法上，教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要更加放手，要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学生运用在精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与方法，自己把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懂。并在以后的大量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掌握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方法，提高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学生的表达欲望。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要根据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内容，</w:t>
      </w:r>
      <w:r>
        <w:rPr>
          <w:rFonts w:ascii="宋体" w:eastAsia="宋体" w:hAnsi="SimSun" w:cs="宋体"/>
          <w:sz w:val="28"/>
          <w:bdr w:val="none" w:sz="0" w:space="0" w:color="auto"/>
        </w:rPr>
        <w:t>设计导</w:t>
      </w:r>
      <w:r>
        <w:rPr>
          <w:rFonts w:ascii="宋体" w:eastAsia="宋体" w:hAnsi="MS Mincho" w:cs="宋体"/>
          <w:sz w:val="28"/>
          <w:bdr w:val="none" w:sz="0" w:space="0" w:color="auto"/>
        </w:rPr>
        <w:t>入方式，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教学，引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致勃勃地参与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话爱说</w:t>
      </w:r>
      <w:r>
        <w:rPr>
          <w:rFonts w:ascii="宋体" w:eastAsia="宋体" w:hAnsi="MS Mincho" w:cs="宋体"/>
          <w:sz w:val="28"/>
          <w:bdr w:val="none" w:sz="0" w:space="0" w:color="auto"/>
        </w:rPr>
        <w:t>。另外鼓励学生表达，不要打断学生</w:t>
      </w:r>
      <w:r>
        <w:rPr>
          <w:rFonts w:ascii="宋体" w:eastAsia="宋体" w:hAnsi="SimSun" w:cs="宋体"/>
          <w:sz w:val="28"/>
          <w:bdr w:val="none" w:sz="0" w:space="0" w:color="auto"/>
        </w:rPr>
        <w:t>讲话时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的思路，引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快地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出自己的所思所想，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学生思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中，注重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可以在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言表达的准确生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上、内容丰富上和思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清晰上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，使学生的口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表达在指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上有所提高。指</w:t>
      </w:r>
      <w:r>
        <w:rPr>
          <w:rFonts w:ascii="宋体" w:eastAsia="宋体" w:hAnsi="SimSun" w:cs="宋体"/>
          <w:sz w:val="28"/>
          <w:bdr w:val="none" w:sz="0" w:space="0" w:color="auto"/>
        </w:rPr>
        <w:t>导还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cs="宋体"/>
          <w:sz w:val="28"/>
          <w:bdr w:val="none" w:sz="0" w:space="0" w:color="auto"/>
        </w:rPr>
        <w:t>***</w:t>
      </w:r>
      <w:r>
        <w:rPr>
          <w:rFonts w:ascii="宋体" w:eastAsia="宋体" w:hAnsi="MS Mincho" w:cs="宋体"/>
          <w:sz w:val="28"/>
          <w:bdr w:val="none" w:sz="0" w:space="0" w:color="auto"/>
        </w:rPr>
        <w:t>，循序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地提出表达要求。教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的不足，就共同的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时讲</w:t>
      </w:r>
      <w:r>
        <w:rPr>
          <w:rFonts w:ascii="宋体" w:eastAsia="宋体" w:hAnsi="MS Mincho" w:cs="宋体"/>
          <w:sz w:val="28"/>
          <w:bdr w:val="none" w:sz="0" w:space="0" w:color="auto"/>
        </w:rPr>
        <w:t>解，随</w:t>
      </w:r>
      <w:r>
        <w:rPr>
          <w:rFonts w:ascii="宋体" w:eastAsia="宋体" w:hAnsi="SimSun" w:cs="宋体"/>
          <w:sz w:val="28"/>
          <w:bdr w:val="none" w:sz="0" w:space="0" w:color="auto"/>
        </w:rPr>
        <w:t>时规</w:t>
      </w:r>
      <w:r>
        <w:rPr>
          <w:rFonts w:ascii="宋体" w:eastAsia="宋体" w:hAnsi="MS Mincho" w:cs="宋体"/>
          <w:sz w:val="28"/>
          <w:bdr w:val="none" w:sz="0" w:space="0" w:color="auto"/>
        </w:rPr>
        <w:t>范学生的口</w:t>
      </w:r>
      <w:r>
        <w:rPr>
          <w:rFonts w:ascii="宋体" w:eastAsia="宋体" w:hAnsi="SimSun" w:cs="宋体"/>
          <w:sz w:val="28"/>
          <w:bdr w:val="none" w:sz="0" w:space="0" w:color="auto"/>
        </w:rPr>
        <w:t>头语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cs="宋体"/>
          <w:sz w:val="28"/>
          <w:bdr w:val="none" w:sz="0" w:space="0" w:color="auto"/>
        </w:rPr>
        <w:t>***</w:t>
      </w:r>
      <w:r>
        <w:rPr>
          <w:rFonts w:ascii="宋体" w:eastAsia="宋体" w:hAnsi="MS Mincho" w:cs="宋体"/>
          <w:sz w:val="28"/>
          <w:bdr w:val="none" w:sz="0" w:space="0" w:color="auto"/>
        </w:rPr>
        <w:t>地点</w:t>
      </w:r>
      <w:r>
        <w:rPr>
          <w:rFonts w:ascii="宋体" w:eastAsia="宋体" w:hAnsi="SimSun" w:cs="宋体"/>
          <w:sz w:val="28"/>
          <w:bdr w:val="none" w:sz="0" w:space="0" w:color="auto"/>
        </w:rPr>
        <w:t>拨纠</w:t>
      </w:r>
      <w:r>
        <w:rPr>
          <w:rFonts w:ascii="宋体" w:eastAsia="宋体" w:hAnsi="MS Mincho" w:cs="宋体"/>
          <w:sz w:val="28"/>
          <w:bdr w:val="none" w:sz="0" w:space="0" w:color="auto"/>
        </w:rPr>
        <w:t>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交流中，注意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听，要听明白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的主要意思是什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要就不理解的地方向人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教，有不同意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与同学商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讨论时</w:t>
      </w:r>
      <w:r>
        <w:rPr>
          <w:rFonts w:ascii="宋体" w:eastAsia="宋体" w:hAnsi="MS Mincho" w:cs="宋体"/>
          <w:sz w:val="28"/>
          <w:bdr w:val="none" w:sz="0" w:space="0" w:color="auto"/>
        </w:rPr>
        <w:t>，把自己的意思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清楚，一个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完后，另一个再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，不要中途打断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，要尊重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、面向全体，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到位。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教学要面向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一个人，不能留有教学的死角。要想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极参与，人人都有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的机会，在双向或多向的互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提高学生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听、表达和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的能力。可以根据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内容，采取多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起来。可以采取同桌互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，指名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交流，全班交流的形式，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要特</w:t>
      </w:r>
      <w:r>
        <w:rPr>
          <w:rFonts w:ascii="宋体" w:eastAsia="宋体" w:hAnsi="SimSun" w:cs="宋体"/>
          <w:sz w:val="28"/>
          <w:bdr w:val="none" w:sz="0" w:space="0" w:color="auto"/>
        </w:rPr>
        <w:t>别关</w:t>
      </w:r>
      <w:r>
        <w:rPr>
          <w:rFonts w:ascii="宋体" w:eastAsia="宋体" w:hAnsi="MS Mincho" w:cs="宋体"/>
          <w:sz w:val="28"/>
          <w:bdr w:val="none" w:sz="0" w:space="0" w:color="auto"/>
        </w:rPr>
        <w:t>注双向互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，了解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，并随机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、把口</w:t>
      </w:r>
      <w:r>
        <w:rPr>
          <w:rFonts w:ascii="宋体" w:eastAsia="宋体" w:hAnsi="SimSun" w:cs="宋体"/>
          <w:sz w:val="28"/>
          <w:bdr w:val="none" w:sz="0" w:space="0" w:color="auto"/>
        </w:rPr>
        <w:t>语训练</w:t>
      </w:r>
      <w:r>
        <w:rPr>
          <w:rFonts w:ascii="宋体" w:eastAsia="宋体" w:hAnsi="MS Mincho" w:cs="宋体"/>
          <w:sz w:val="28"/>
          <w:bdr w:val="none" w:sz="0" w:space="0" w:color="auto"/>
        </w:rPr>
        <w:t>延伸到日常活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中，在回答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交流的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要随</w:t>
      </w:r>
      <w:r>
        <w:rPr>
          <w:rFonts w:ascii="宋体" w:eastAsia="宋体" w:hAnsi="SimSun" w:cs="宋体"/>
          <w:sz w:val="28"/>
          <w:bdr w:val="none" w:sz="0" w:space="0" w:color="auto"/>
        </w:rPr>
        <w:t>时关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表达情况，随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。此外，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要鼓励学生在日常生活中，主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、大胆地与他人交流，不断提高口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表达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导评</w:t>
      </w:r>
      <w:r>
        <w:rPr>
          <w:rFonts w:ascii="宋体" w:eastAsia="宋体" w:hAnsi="MS Mincho" w:cs="宋体"/>
          <w:sz w:val="28"/>
          <w:bdr w:val="none" w:sz="0" w:space="0" w:color="auto"/>
        </w:rPr>
        <w:t>价，提高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注自己表达中存在的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行自我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价和相互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价，能有效地提高口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表达水平。教学中可随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价，本册可就听人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能否把握主要内容，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能否清楚明白地表达出自己的感受和想法等主要方面，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价。学生在参与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提高判断正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劣的能力，并培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良好的听、</w:t>
      </w:r>
      <w:r>
        <w:rPr>
          <w:rFonts w:ascii="宋体" w:eastAsia="宋体" w:hAnsi="SimSun" w:cs="宋体"/>
          <w:sz w:val="28"/>
          <w:bdr w:val="none" w:sz="0" w:space="0" w:color="auto"/>
        </w:rPr>
        <w:t>说态</w:t>
      </w:r>
      <w:r>
        <w:rPr>
          <w:rFonts w:ascii="宋体" w:eastAsia="宋体" w:hAnsi="MS Mincho" w:cs="宋体"/>
          <w:sz w:val="28"/>
          <w:bdr w:val="none" w:sz="0" w:space="0" w:color="auto"/>
        </w:rPr>
        <w:t>度和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（四）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写、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写，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写充</w:t>
      </w:r>
      <w:r>
        <w:rPr>
          <w:rFonts w:ascii="宋体" w:eastAsia="宋体" w:hAnsi="SimSun" w:cs="宋体"/>
          <w:sz w:val="28"/>
          <w:bdr w:val="none" w:sz="0" w:space="0" w:color="auto"/>
        </w:rPr>
        <w:t>满兴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提出：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面表达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。本册仍然从培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写作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趣、降低写的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度入手，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学生不受文体、篇幅的限制，把自己的</w:t>
      </w:r>
      <w:r>
        <w:rPr>
          <w:rFonts w:ascii="宋体" w:eastAsia="宋体" w:hAnsi="SimSun" w:cs="宋体"/>
          <w:sz w:val="28"/>
          <w:bdr w:val="none" w:sz="0" w:space="0" w:color="auto"/>
        </w:rPr>
        <w:t>见闻</w:t>
      </w:r>
      <w:r>
        <w:rPr>
          <w:rFonts w:ascii="宋体" w:eastAsia="宋体" w:hAnsi="MS Mincho" w:cs="宋体"/>
          <w:sz w:val="28"/>
          <w:bdr w:val="none" w:sz="0" w:space="0" w:color="auto"/>
        </w:rPr>
        <w:t>、感受和想象写出来。教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学生把在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言材料、学到的表达方式，运用到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作中去。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可以灵活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部分，可以先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作，后交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；也可以先交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，后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作，根据教学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灵活安排，目的是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写、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写。在教学上可以采取各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作文充</w:t>
      </w:r>
      <w:r>
        <w:rPr>
          <w:rFonts w:ascii="宋体" w:eastAsia="宋体" w:hAnsi="SimSun" w:cs="宋体"/>
          <w:sz w:val="28"/>
          <w:bdr w:val="none" w:sz="0" w:space="0" w:color="auto"/>
        </w:rPr>
        <w:t>满兴</w:t>
      </w:r>
      <w:r>
        <w:rPr>
          <w:rFonts w:ascii="宋体" w:eastAsia="宋体" w:hAnsi="MS Mincho" w:cs="宋体"/>
          <w:sz w:val="28"/>
          <w:bdr w:val="none" w:sz="0" w:space="0" w:color="auto"/>
        </w:rPr>
        <w:t>趣：可以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置情境，启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想象；可以激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和情感，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学生有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写的冲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可以引</w:t>
      </w:r>
      <w:r>
        <w:rPr>
          <w:rFonts w:ascii="宋体" w:eastAsia="宋体" w:hAnsi="SimSun" w:cs="宋体"/>
          <w:sz w:val="28"/>
          <w:bdr w:val="none" w:sz="0" w:space="0" w:color="auto"/>
        </w:rPr>
        <w:t>导观</w:t>
      </w:r>
      <w:r>
        <w:rPr>
          <w:rFonts w:ascii="宋体" w:eastAsia="宋体" w:hAnsi="MS Mincho" w:cs="宋体"/>
          <w:sz w:val="28"/>
          <w:bdr w:val="none" w:sz="0" w:space="0" w:color="auto"/>
        </w:rPr>
        <w:t>察，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生活情趣，引起学生写的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情和愿望。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候，不要有写法上条条框框，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学生放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手脚去写，不受形式的束</w:t>
      </w:r>
      <w:r>
        <w:rPr>
          <w:rFonts w:ascii="宋体" w:eastAsia="宋体" w:hAnsi="SimSun" w:cs="宋体"/>
          <w:sz w:val="28"/>
          <w:bdr w:val="none" w:sz="0" w:space="0" w:color="auto"/>
        </w:rPr>
        <w:t>缚</w:t>
      </w:r>
      <w:r>
        <w:rPr>
          <w:rFonts w:ascii="宋体" w:eastAsia="宋体" w:hAnsi="MS Mincho" w:cs="宋体"/>
          <w:sz w:val="28"/>
          <w:bdr w:val="none" w:sz="0" w:space="0" w:color="auto"/>
        </w:rPr>
        <w:t>，重在把心中所想、所感及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地写下来，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学生感到写就是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吐，是件快意的事情。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感情真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、内容具体，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写真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、写具体是小学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段作文的基本要求。在指</w:t>
      </w:r>
      <w:r>
        <w:rPr>
          <w:rFonts w:ascii="宋体" w:eastAsia="宋体" w:hAnsi="SimSun" w:cs="宋体"/>
          <w:sz w:val="28"/>
          <w:bdr w:val="none" w:sz="0" w:space="0" w:color="auto"/>
        </w:rPr>
        <w:t>导时</w:t>
      </w:r>
      <w:r>
        <w:rPr>
          <w:rFonts w:ascii="宋体" w:eastAsia="宋体" w:hAnsi="MS Mincho" w:cs="宋体"/>
          <w:sz w:val="28"/>
          <w:bdr w:val="none" w:sz="0" w:space="0" w:color="auto"/>
        </w:rPr>
        <w:t>，要鼓励学生如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表达，比如，写敬佩的一个人，可以引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学生从真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的生活中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找。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学生写真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、写</w:t>
      </w:r>
      <w:r>
        <w:rPr>
          <w:rFonts w:ascii="宋体" w:eastAsia="宋体" w:hAnsi="SimSun" w:cs="宋体"/>
          <w:sz w:val="28"/>
          <w:bdr w:val="none" w:sz="0" w:space="0" w:color="auto"/>
        </w:rPr>
        <w:t>实话</w:t>
      </w:r>
      <w:r>
        <w:rPr>
          <w:rFonts w:ascii="宋体" w:eastAsia="宋体" w:hAnsi="MS Mincho" w:cs="宋体"/>
          <w:sz w:val="28"/>
          <w:bdr w:val="none" w:sz="0" w:space="0" w:color="auto"/>
        </w:rPr>
        <w:t>、写心里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，不写假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、空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和套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。在教学中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学生写具体，写具体的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要有一个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程，要求不要太高，要在不断的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讲评</w:t>
      </w:r>
      <w:r>
        <w:rPr>
          <w:rFonts w:ascii="宋体" w:eastAsia="宋体" w:hAnsi="MS Mincho" w:cs="宋体"/>
          <w:sz w:val="28"/>
          <w:bdr w:val="none" w:sz="0" w:space="0" w:color="auto"/>
        </w:rPr>
        <w:t>中逐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达到写具体。此外，要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学生用自己的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言表达，提倡朴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、自然的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可以通</w:t>
      </w:r>
      <w:r>
        <w:rPr>
          <w:rFonts w:ascii="宋体" w:eastAsia="宋体" w:hAnsi="SimSun" w:cs="宋体"/>
          <w:sz w:val="28"/>
          <w:bdr w:val="none" w:sz="0" w:space="0" w:color="auto"/>
        </w:rPr>
        <w:t>过评</w:t>
      </w:r>
      <w:r>
        <w:rPr>
          <w:rFonts w:ascii="宋体" w:eastAsia="宋体" w:hAnsi="MS Mincho" w:cs="宋体"/>
          <w:sz w:val="28"/>
          <w:bdr w:val="none" w:sz="0" w:space="0" w:color="auto"/>
        </w:rPr>
        <w:t>价引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正确的文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本册的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想象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故事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是想象作文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。想象作文同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要鼓励学生真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的想象，而不是不着</w:t>
      </w:r>
      <w:r>
        <w:rPr>
          <w:rFonts w:ascii="宋体" w:eastAsia="宋体" w:hAnsi="SimSun" w:cs="宋体"/>
          <w:sz w:val="28"/>
          <w:bdr w:val="none" w:sz="0" w:space="0" w:color="auto"/>
        </w:rPr>
        <w:t>边际</w:t>
      </w:r>
      <w:r>
        <w:rPr>
          <w:rFonts w:ascii="宋体" w:eastAsia="宋体" w:hAnsi="MS Mincho" w:cs="宋体"/>
          <w:sz w:val="28"/>
          <w:bdr w:val="none" w:sz="0" w:space="0" w:color="auto"/>
        </w:rPr>
        <w:t>的胡思乱想，老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学生合理的想象。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笔，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成勤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笔的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是提高作文水平的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cs="宋体"/>
          <w:sz w:val="28"/>
          <w:bdr w:val="none" w:sz="0" w:space="0" w:color="auto"/>
        </w:rPr>
        <w:t>***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。本册内安排了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次小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笔，分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想象人物的表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文后的感受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想象周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议论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。教学中，教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可以帮助学生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制情境，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找写的契入点，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趣写、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于写，比如，《中彩那天》</w:t>
      </w:r>
      <w:r>
        <w:rPr>
          <w:rFonts w:ascii="宋体" w:eastAsia="宋体" w:hAnsi="SimSun" w:cs="宋体"/>
          <w:sz w:val="28"/>
          <w:bdr w:val="none" w:sz="0" w:space="0" w:color="auto"/>
        </w:rPr>
        <w:t>车开</w:t>
      </w:r>
      <w:r>
        <w:rPr>
          <w:rFonts w:ascii="宋体" w:eastAsia="宋体" w:hAnsi="MS Mincho" w:cs="宋体"/>
          <w:sz w:val="28"/>
          <w:bdr w:val="none" w:sz="0" w:space="0" w:color="auto"/>
        </w:rPr>
        <w:t>走后的情景想象，可以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可能出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，想象人物各自的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作和表情。老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可以根据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文的内容及教学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安排适于学生的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笔内容。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以学生自主</w:t>
      </w:r>
      <w:r>
        <w:rPr>
          <w:rFonts w:ascii="宋体" w:eastAsia="宋体" w:hAnsi="SimSun" w:cs="宋体"/>
          <w:sz w:val="28"/>
          <w:bdr w:val="none" w:sz="0" w:space="0" w:color="auto"/>
        </w:rPr>
        <w:t>练习为</w:t>
      </w:r>
      <w:r>
        <w:rPr>
          <w:rFonts w:ascii="宋体" w:eastAsia="宋体" w:hAnsi="MS Mincho" w:cs="宋体"/>
          <w:sz w:val="28"/>
          <w:bdr w:val="none" w:sz="0" w:space="0" w:color="auto"/>
        </w:rPr>
        <w:t>主，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宜短而快。教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不宜拔高要求，不要当作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文园地中的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待。此外，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可以鼓励学生在生活中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笔，当作日常要求，鼓励学生随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把自己的所思、所想、所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在日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作交流和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价，重在鼓励。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的基本措施：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（一）、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的情境。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https://d.book118.com/986141113110010054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86141113110010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四年级下学期教学计划(精选15篇)</dc:title>
  <dc:subject>时间的脚步是无声的，它在不经意间流逝，前方等待着我们的是新的机遇和挑战，来为以后的工作做一份计划吧。拟起计划来就毫无头绪？下面是小编为大家整理的四年级下学期教学计划，希望对大家有所帮助。四年级下学期教</dc:subject>
  <cp:keywords>四年级下学期教学计划</cp:keywords>
  <cp:revision>0</cp:revision>
</cp:coreProperties>
</file>