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对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学生的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评语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平凡的日常里，大家最不陌生的就是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了吧，借助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持被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象的内在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其内部潜力。写起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可大了，特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方面。她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掌握了很多常用的英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，而且能流利地</w:t>
      </w:r>
      <w:r>
        <w:rPr>
          <w:rFonts w:ascii="宋体" w:eastAsia="宋体" w:hAnsi="SimSun" w:cs="宋体"/>
          <w:sz w:val="28"/>
          <w:bdr w:val="none" w:sz="0" w:space="0" w:color="auto"/>
        </w:rPr>
        <w:t>读每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文，并仿照着和其他孩子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。我真替她高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您在表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孩子的同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鼓励孩子的英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孩子即将升入初中做好准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本学期即将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合孩子的各科学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来看，孩子在本学期取得的</w:t>
      </w:r>
      <w:r>
        <w:rPr>
          <w:rFonts w:ascii="宋体" w:eastAsia="宋体" w:hAnsi="SimSun" w:cs="宋体"/>
          <w:sz w:val="28"/>
          <w:bdr w:val="none" w:sz="0" w:space="0" w:color="auto"/>
        </w:rPr>
        <w:t>进步还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大的，尤其是在数学和英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方面，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非常明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，孩子在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文的写作方面，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有待提高。希望您能在假期中多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跟上学期相比，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学期孩子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很大，一改往日的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气，在学校能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能帮助老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倍感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傲，也希望您能及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起来毫不</w:t>
      </w:r>
      <w:r>
        <w:rPr>
          <w:rFonts w:ascii="宋体" w:eastAsia="宋体" w:hAnsi="SimSun" w:cs="宋体"/>
          <w:sz w:val="28"/>
          <w:bdr w:val="none" w:sz="0" w:space="0" w:color="auto"/>
        </w:rPr>
        <w:t>费劲</w:t>
      </w:r>
      <w:r>
        <w:rPr>
          <w:rFonts w:ascii="宋体" w:eastAsia="宋体" w:hAnsi="MS Mincho" w:cs="宋体"/>
          <w:sz w:val="28"/>
          <w:bdr w:val="none" w:sz="0" w:space="0" w:color="auto"/>
        </w:rPr>
        <w:t>，但是在作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却不太理想。老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懂了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不行，如果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简单复习</w:t>
      </w:r>
      <w:r>
        <w:rPr>
          <w:rFonts w:ascii="宋体" w:eastAsia="宋体" w:hAnsi="MS Mincho" w:cs="宋体"/>
          <w:sz w:val="28"/>
          <w:bdr w:val="none" w:sz="0" w:space="0" w:color="auto"/>
        </w:rPr>
        <w:t>一下当天的重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掌握就越牢靠，</w:t>
      </w:r>
      <w:r>
        <w:rPr>
          <w:rFonts w:ascii="宋体" w:eastAsia="宋体" w:hAnsi="SimSun" w:cs="宋体"/>
          <w:sz w:val="28"/>
          <w:bdr w:val="none" w:sz="0" w:space="0" w:color="auto"/>
        </w:rPr>
        <w:t>对吗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孩子一个学期以来表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非常好。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堂上，能大胆响亮地回答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课间时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班委，也能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地做好小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工作。如果他能在学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上再踏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心些，就能取得更好的成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孩子真是个好学上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的好学生，在短短几个月里，他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是作文用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越来越丰富，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句越来越流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和精彩了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只是老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孩子高高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起的小手，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常听到孩子和伙伴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。相信孩子可以做到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你是一个文静而又懂事的女孩，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是很有礼貌地向老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待同学你也很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。同学都愿意和你交朋友。你学</w:t>
      </w:r>
      <w:r>
        <w:rPr>
          <w:rFonts w:ascii="宋体" w:eastAsia="宋体" w:hAnsi="SimSun" w:cs="宋体"/>
          <w:sz w:val="28"/>
          <w:bdr w:val="none" w:sz="0" w:space="0" w:color="auto"/>
        </w:rPr>
        <w:t>习较认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真，只是你在学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缺少一点</w:t>
      </w:r>
      <w:r>
        <w:rPr>
          <w:rFonts w:ascii="宋体" w:eastAsia="宋体" w:hAnsi="SimSun" w:cs="宋体"/>
          <w:sz w:val="28"/>
          <w:bdr w:val="none" w:sz="0" w:space="0" w:color="auto"/>
        </w:rPr>
        <w:t>钻劲</w:t>
      </w:r>
      <w:r>
        <w:rPr>
          <w:rFonts w:ascii="宋体" w:eastAsia="宋体" w:hAnsi="MS Mincho" w:cs="宋体"/>
          <w:sz w:val="28"/>
          <w:bdr w:val="none" w:sz="0" w:space="0" w:color="auto"/>
        </w:rPr>
        <w:t>，所以学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理想。在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的希望你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住，学无止境，只要不断拼搏，你一定会比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在更加出色。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学期你各方面的表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都很不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提高，在班上始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并列前茅，我一直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你有信心，相信你能靠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力做一个出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拔萃的人，在你即将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想送你一句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的路都有尽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，再快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的心都有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，千万不要在意，野草遮不住太阳的光芒，困</w:t>
      </w:r>
      <w:r>
        <w:rPr>
          <w:rFonts w:ascii="宋体" w:eastAsia="宋体" w:hAnsi="SimSun" w:cs="宋体"/>
          <w:sz w:val="28"/>
          <w:bdr w:val="none" w:sz="0" w:space="0" w:color="auto"/>
        </w:rPr>
        <w:t>难挡</w:t>
      </w:r>
      <w:r>
        <w:rPr>
          <w:rFonts w:ascii="宋体" w:eastAsia="宋体" w:hAnsi="MS Mincho" w:cs="宋体"/>
          <w:sz w:val="28"/>
          <w:bdr w:val="none" w:sz="0" w:space="0" w:color="auto"/>
        </w:rPr>
        <w:t>不住勇敢者的脚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你本来是个挺文静的男孩，在校遵守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也挺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的是，今年你的胆量大了不少，和同学相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融洽，可是有一点，又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感到奇怪，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么变</w:t>
      </w:r>
      <w:r>
        <w:rPr>
          <w:rFonts w:ascii="宋体" w:eastAsia="宋体" w:hAnsi="MS Mincho" w:cs="宋体"/>
          <w:sz w:val="28"/>
          <w:bdr w:val="none" w:sz="0" w:space="0" w:color="auto"/>
        </w:rPr>
        <w:t>得心不在焉呢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如果再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是不会跟你做朋友的。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明的你一定明白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回想你，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海中即刻浮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出你清俊的浅浅的笑。你的真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、善良，加上你的勤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聪颖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和生活如此快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，你的沉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、机智，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个人都感到踏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如果你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自己各方面的要求更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些，更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些，你在班里，一定会非常出色。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你是一名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明、文静而勤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好学的孩子。学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上能刻苦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堂上你聚精会神地听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真的思考，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言。你工作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的小助手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是保持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着甜甜的笑容，与同学友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。如果能多看些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，把作文写得更具体生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，相信你将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得更多的掌声。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你有礼貌、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极。瞧，老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串数出你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点，看来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不少，老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看在眼里，喜在心里。可是你有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了自己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失望。好孩子，你那</w:t>
      </w:r>
      <w:r>
        <w:rPr>
          <w:rFonts w:ascii="宋体" w:eastAsia="宋体" w:hAnsi="SimSun" w:cs="宋体"/>
          <w:sz w:val="28"/>
          <w:bdr w:val="none" w:sz="0" w:space="0" w:color="auto"/>
        </w:rPr>
        <w:t>么聪</w:t>
      </w:r>
      <w:r>
        <w:rPr>
          <w:rFonts w:ascii="宋体" w:eastAsia="宋体" w:hAnsi="MS Mincho" w:cs="宋体"/>
          <w:sz w:val="28"/>
          <w:bdr w:val="none" w:sz="0" w:space="0" w:color="auto"/>
        </w:rPr>
        <w:t>明，要是把更多的心思用在学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也比不上你。在此，老</w:t>
      </w:r>
      <w:r>
        <w:rPr>
          <w:rFonts w:ascii="宋体" w:eastAsia="宋体" w:hAnsi="SimSun" w:cs="宋体"/>
          <w:sz w:val="28"/>
          <w:bdr w:val="none" w:sz="0" w:space="0" w:color="auto"/>
        </w:rPr>
        <w:t>师赠</w:t>
      </w:r>
      <w:r>
        <w:rPr>
          <w:rFonts w:ascii="宋体" w:eastAsia="宋体" w:hAnsi="MS Mincho" w:cs="宋体"/>
          <w:sz w:val="28"/>
          <w:bdr w:val="none" w:sz="0" w:space="0" w:color="auto"/>
        </w:rPr>
        <w:t>你一句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：少年不努力，老大徒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安静地生活在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中，上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言不多，校园活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参加得更是少。但是你是一个非常踏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上从来都是一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度。我希望随着年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，你可以更加主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地去融入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自己真正得成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起来，在与他人的沟通和交流中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得你未曾体会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直爽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不息是你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留下的印象。你学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上一向很努力，平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也注重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缺，用心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教，但由于基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灵活，成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不大，目前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不能到达自己的期望，但是老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看到了你不懈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斗的身影，我相信只要你不气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持就会是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地希望你努力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的灵活度和深广度，在以后的学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生活中能有更大的突破。我很欣悦地看到你能那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点，但千万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忘了，你自己也很好啊。比如，作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。放松点，不要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刻刻将自己困在与他人比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正直勇敢，性情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烈，常常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一些小事和同学争个面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耳赤，但你心胸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，又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一些小事而耿耿与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刻苦，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周都有自己的目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划，因此你的成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你的任</w:t>
      </w:r>
      <w:r>
        <w:rPr>
          <w:rFonts w:ascii="宋体" w:eastAsia="宋体" w:hAnsi="SimSun" w:cs="宋体"/>
          <w:sz w:val="28"/>
          <w:bdr w:val="none" w:sz="0" w:space="0" w:color="auto"/>
        </w:rPr>
        <w:t>务总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放心，学期快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，你的思想有所松懈，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气不足，老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相信：只要你信心不倒，努力不懈，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有一天会到达成功的彼岸，因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看到了成功的曙光向我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照来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，最近，你的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可真大啊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有你的名字。你高高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起的小手，你响亮正确的回答，你努力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深切地体会到你在越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越好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加油，你将会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得更加出色的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中国有句老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初生牛</w:t>
      </w:r>
      <w:r>
        <w:rPr>
          <w:rFonts w:ascii="宋体" w:eastAsia="宋体" w:hAnsi="SimSun" w:cs="宋体"/>
          <w:sz w:val="28"/>
          <w:bdr w:val="none" w:sz="0" w:space="0" w:color="auto"/>
        </w:rPr>
        <w:t>犊</w:t>
      </w:r>
      <w:r>
        <w:rPr>
          <w:rFonts w:ascii="宋体" w:eastAsia="宋体" w:hAnsi="MS Mincho" w:cs="宋体"/>
          <w:sz w:val="28"/>
          <w:bdr w:val="none" w:sz="0" w:space="0" w:color="auto"/>
        </w:rPr>
        <w:t>不怕虎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，从你的身上老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真切地感受到了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的魅力。运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人不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目你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，即使跑得</w:t>
      </w:r>
      <w:r>
        <w:rPr>
          <w:rFonts w:ascii="宋体" w:eastAsia="宋体" w:hAnsi="SimSun" w:cs="宋体"/>
          <w:sz w:val="28"/>
          <w:bdr w:val="none" w:sz="0" w:space="0" w:color="auto"/>
        </w:rPr>
        <w:t>满头</w:t>
      </w:r>
      <w:r>
        <w:rPr>
          <w:rFonts w:ascii="宋体" w:eastAsia="宋体" w:hAnsi="MS Mincho" w:cs="宋体"/>
          <w:sz w:val="28"/>
          <w:bdr w:val="none" w:sz="0" w:space="0" w:color="auto"/>
        </w:rPr>
        <w:t>大汗，你仍是笑容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常提出与众不同的假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一次次被否定，你仍是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不减。同学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不解地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是一笑，但老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笑容背后是你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定的决心和信心。老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相信，只要你不懈地努力，一定能像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初生牛</w:t>
      </w:r>
      <w:r>
        <w:rPr>
          <w:rFonts w:ascii="宋体" w:eastAsia="宋体" w:hAnsi="SimSun" w:cs="宋体"/>
          <w:sz w:val="28"/>
          <w:bdr w:val="none" w:sz="0" w:space="0" w:color="auto"/>
        </w:rPr>
        <w:t>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排除人生旅途中的一切障碍，成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真正的男子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41.</w:t>
      </w:r>
      <w:r>
        <w:rPr>
          <w:rFonts w:ascii="宋体" w:eastAsia="宋体" w:hAnsi="SimSun" w:cs="宋体"/>
          <w:sz w:val="28"/>
          <w:bdr w:val="none" w:sz="0" w:space="0" w:color="auto"/>
        </w:rPr>
        <w:t>聪颖</w:t>
      </w:r>
      <w:r>
        <w:rPr>
          <w:rFonts w:ascii="宋体" w:eastAsia="宋体" w:hAnsi="MS Mincho" w:cs="宋体"/>
          <w:sz w:val="28"/>
          <w:bdr w:val="none" w:sz="0" w:space="0" w:color="auto"/>
        </w:rPr>
        <w:t>好学，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极思考、善于</w:t>
      </w:r>
      <w:r>
        <w:rPr>
          <w:rFonts w:ascii="宋体" w:eastAsia="宋体" w:hAnsi="SimSun" w:cs="宋体"/>
          <w:sz w:val="28"/>
          <w:bdr w:val="none" w:sz="0" w:space="0" w:color="auto"/>
        </w:rPr>
        <w:t>发问</w:t>
      </w:r>
      <w:r>
        <w:rPr>
          <w:rFonts w:ascii="宋体" w:eastAsia="宋体" w:hAnsi="MS Mincho" w:cs="宋体"/>
          <w:sz w:val="28"/>
          <w:bdr w:val="none" w:sz="0" w:space="0" w:color="auto"/>
        </w:rPr>
        <w:t>。性格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情大方。做事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、干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并能做好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工作，深得老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的信任。望今后能以更高的要求来加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自己各个方面的能力，以更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力迎接未来的挑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进步让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欣喜。你的自</w:t>
      </w:r>
      <w:r>
        <w:rPr>
          <w:rFonts w:ascii="宋体" w:eastAsia="宋体" w:hAnsi="SimSun" w:cs="宋体"/>
          <w:sz w:val="28"/>
          <w:bdr w:val="none" w:sz="0" w:space="0" w:color="auto"/>
        </w:rPr>
        <w:t>闭让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心扉，从你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笼</w:t>
      </w:r>
      <w:r>
        <w:rPr>
          <w:rFonts w:ascii="宋体" w:eastAsia="宋体" w:hAnsi="MS Mincho" w:cs="宋体"/>
          <w:sz w:val="28"/>
          <w:bdr w:val="none" w:sz="0" w:space="0" w:color="auto"/>
        </w:rPr>
        <w:t>子里走出来！出来看看吧，外面的世界很精彩！老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期盼着。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情大方，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堂上也能看到你高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的小手。但你要知道：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得多不如做得多。老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希望你少</w:t>
      </w:r>
      <w:r>
        <w:rPr>
          <w:rFonts w:ascii="宋体" w:eastAsia="宋体" w:hAnsi="SimSun" w:cs="宋体"/>
          <w:sz w:val="28"/>
          <w:bdr w:val="none" w:sz="0" w:space="0" w:color="auto"/>
        </w:rPr>
        <w:t>说闲话</w:t>
      </w:r>
      <w:r>
        <w:rPr>
          <w:rFonts w:ascii="宋体" w:eastAsia="宋体" w:hAnsi="MS Mincho" w:cs="宋体"/>
          <w:sz w:val="28"/>
          <w:bdr w:val="none" w:sz="0" w:space="0" w:color="auto"/>
        </w:rPr>
        <w:t>，多做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，争取更大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一年之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在于春。你春天播下了勤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子，所以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到了丰收的喜悦。老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你着期的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感到非常高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也希望你再接再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。争取更上一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你勤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，善良，拾金不昧，不多言多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章制度，是个听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你的是：学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。知人者智，自知者明。你已知道自己的不足，相信你能改掉它！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、有个性，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和同学留下很深印象。由于基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的薄弱制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了你的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有机会追赶，希望你不放弃，自信地拼搏最后的高三生活，不留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憾。加油吧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生在校遵守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律，与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系都很和睦，只是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习还</w:t>
      </w:r>
      <w:r>
        <w:rPr>
          <w:rFonts w:ascii="宋体" w:eastAsia="宋体" w:hAnsi="MS Mincho" w:cs="宋体"/>
          <w:sz w:val="28"/>
          <w:bdr w:val="none" w:sz="0" w:space="0" w:color="auto"/>
        </w:rPr>
        <w:t>没有引起足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今后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度，把在校所有的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和精力都投入到学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中去，要知道你已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没有后路可退了，已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到了破釜沉舟、背水一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候了。希望你能走向成功。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生有个性，有才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薄弱，制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。希望你以后抓住数学和英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，成功的路上会遇到很多困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，望你不放弃，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生在校遵守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律，与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系都很和睦，只是基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薄弱，制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了你的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。但也可以看得出你已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尽力了，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需要以后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保持。无</w:t>
      </w:r>
      <w:r>
        <w:rPr>
          <w:rFonts w:ascii="宋体" w:eastAsia="宋体" w:hAnsi="SimSun" w:cs="宋体"/>
          <w:sz w:val="28"/>
          <w:bdr w:val="none" w:sz="0" w:space="0" w:color="auto"/>
        </w:rPr>
        <w:t>论结</w:t>
      </w:r>
      <w:r>
        <w:rPr>
          <w:rFonts w:ascii="宋体" w:eastAsia="宋体" w:hAnsi="MS Mincho" w:cs="宋体"/>
          <w:sz w:val="28"/>
          <w:bdr w:val="none" w:sz="0" w:space="0" w:color="auto"/>
        </w:rPr>
        <w:t>果如何，不把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憾留在明天。加油吧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望你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生在校遵守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律，与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系都很和睦，只是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习还</w:t>
      </w:r>
      <w:r>
        <w:rPr>
          <w:rFonts w:ascii="宋体" w:eastAsia="宋体" w:hAnsi="MS Mincho" w:cs="宋体"/>
          <w:sz w:val="28"/>
          <w:bdr w:val="none" w:sz="0" w:space="0" w:color="auto"/>
        </w:rPr>
        <w:t>没有引起足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漫不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心、蜻蜓点水。建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今后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度，把在校所有的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和精力都投入到学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中去，要知道你已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没有后路可退了，已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到了破釜沉舟、背水一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候了。希望你能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生是个懂事、努力的女孩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只是学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一直徘徊不前，要好好分析原因。上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要注意力高度集中，排除一切干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因素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心致志，才能花最少的</w:t>
      </w:r>
      <w:r>
        <w:rPr>
          <w:rFonts w:ascii="宋体" w:eastAsia="宋体" w:hAnsi="SimSun" w:cs="宋体"/>
          <w:sz w:val="28"/>
          <w:bdr w:val="none" w:sz="0" w:space="0" w:color="auto"/>
        </w:rPr>
        <w:t>时间获</w:t>
      </w:r>
      <w:r>
        <w:rPr>
          <w:rFonts w:ascii="宋体" w:eastAsia="宋体" w:hAnsi="MS Mincho" w:cs="宋体"/>
          <w:sz w:val="28"/>
          <w:bdr w:val="none" w:sz="0" w:space="0" w:color="auto"/>
        </w:rPr>
        <w:t>取最丰富的知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。最重要的是要相信自己：只要肯努力，必然有所得。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、你能遵守校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同学，能正确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和教育。但学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犹如大海行舟，一个人只有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拼搏，才有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向金色海岸的可能，只要有信心就有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。希望你上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，勤学勤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，能勇敢地面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中的任何困准，只要更加勤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，挖掘潜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更大的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希望能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立信心，不懈努力，</w:t>
      </w:r>
      <w:r>
        <w:rPr>
          <w:rFonts w:ascii="宋体" w:eastAsia="宋体" w:hAnsi="SimSun" w:cs="宋体"/>
          <w:sz w:val="28"/>
          <w:bdr w:val="none" w:sz="0" w:space="0" w:color="auto"/>
        </w:rPr>
        <w:t>别让</w:t>
      </w:r>
      <w:r>
        <w:rPr>
          <w:rFonts w:ascii="宋体" w:eastAsia="宋体" w:hAnsi="MS Mincho" w:cs="宋体"/>
          <w:sz w:val="28"/>
          <w:bdr w:val="none" w:sz="0" w:space="0" w:color="auto"/>
        </w:rPr>
        <w:t>大家失望。加油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官正人的天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就象火花，它既可以熄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，而迫使它燃成熊熊大火的方法只有一个，就是勤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，但却有一</w:t>
      </w:r>
      <w:r>
        <w:rPr>
          <w:rFonts w:ascii="宋体" w:eastAsia="宋体" w:hAnsi="SimSun" w:cs="宋体"/>
          <w:sz w:val="28"/>
          <w:bdr w:val="none" w:sz="0" w:space="0" w:color="auto"/>
        </w:rPr>
        <w:t>颗懒</w:t>
      </w:r>
      <w:r>
        <w:rPr>
          <w:rFonts w:ascii="宋体" w:eastAsia="宋体" w:hAnsi="MS Mincho" w:cs="宋体"/>
          <w:sz w:val="28"/>
          <w:bdr w:val="none" w:sz="0" w:space="0" w:color="auto"/>
        </w:rPr>
        <w:t>散的心，它大大消弱了你人生前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希望你能早日清醒，振作起来，用一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灵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心去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造自己美好的人生。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加韵你是一位个性沉静不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言辞，做事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真的女孩。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注的神情，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令人敬佩，但有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小差，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象。另外，最近老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你学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抓的不</w:t>
      </w:r>
      <w:r>
        <w:rPr>
          <w:rFonts w:ascii="宋体" w:eastAsia="宋体" w:hAnsi="SimSun" w:cs="宋体"/>
          <w:sz w:val="28"/>
          <w:bdr w:val="none" w:sz="0" w:space="0" w:color="auto"/>
        </w:rPr>
        <w:t>够紧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自己的要求有些松懈，学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极性不是很高，初三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的一年就要到来了，老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你要明确学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方法和技巧，提高学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效率。只要持之一恒，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持努力，相信你会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张义</w:t>
      </w:r>
      <w:r>
        <w:rPr>
          <w:rFonts w:ascii="宋体" w:eastAsia="宋体" w:hAnsi="MS Mincho" w:cs="宋体"/>
          <w:sz w:val="28"/>
          <w:bdr w:val="none" w:sz="0" w:space="0" w:color="auto"/>
        </w:rPr>
        <w:t>通一年来，你的成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较满</w:t>
      </w:r>
      <w:r>
        <w:rPr>
          <w:rFonts w:ascii="宋体" w:eastAsia="宋体" w:hAnsi="MS Mincho" w:cs="宋体"/>
          <w:sz w:val="28"/>
          <w:bdr w:val="none" w:sz="0" w:space="0" w:color="auto"/>
        </w:rPr>
        <w:t>意的，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念有所加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，做事，做人的能力有所提高。思想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。但平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自己要求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是随便了一些，学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刻苦，有畏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有待提高，有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会打磕睡。作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有拖欠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，一个人的潜能是无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看你想不想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，只要你有一个明确目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和方向，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持不懈，一如既往去努力，相信你同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也会很出色的。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翔宇默默无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懂事乖巧的你，酷</w:t>
      </w:r>
      <w:r>
        <w:rPr>
          <w:rFonts w:ascii="宋体" w:eastAsia="宋体" w:hAnsi="SimSun" w:cs="宋体"/>
          <w:sz w:val="28"/>
          <w:bdr w:val="none" w:sz="0" w:space="0" w:color="auto"/>
        </w:rPr>
        <w:t>爱书</w:t>
      </w:r>
      <w:r>
        <w:rPr>
          <w:rFonts w:ascii="宋体" w:eastAsia="宋体" w:hAnsi="MS Mincho" w:cs="宋体"/>
          <w:sz w:val="28"/>
          <w:bdr w:val="none" w:sz="0" w:space="0" w:color="auto"/>
        </w:rPr>
        <w:t>法，小有所成。你一直在脚踏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持不懈地努力着。你的点滴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和你父母都看在眼里，喜在心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。你在各方面都有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，心理上成熟了，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事有自己的主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。你的成</w:t>
      </w:r>
      <w:r>
        <w:rPr>
          <w:rFonts w:ascii="宋体" w:eastAsia="宋体" w:hAnsi="SimSun" w:cs="宋体"/>
          <w:sz w:val="28"/>
          <w:bdr w:val="none" w:sz="0" w:space="0" w:color="auto"/>
        </w:rPr>
        <w:t>绩较稳</w:t>
      </w:r>
      <w:r>
        <w:rPr>
          <w:rFonts w:ascii="宋体" w:eastAsia="宋体" w:hAnsi="MS Mincho" w:cs="宋体"/>
          <w:sz w:val="28"/>
          <w:bdr w:val="none" w:sz="0" w:space="0" w:color="auto"/>
        </w:rPr>
        <w:t>定，但</w:t>
      </w:r>
      <w:r>
        <w:rPr>
          <w:rFonts w:ascii="宋体" w:eastAsia="宋体" w:hAnsi="SimSun" w:cs="宋体"/>
          <w:sz w:val="28"/>
          <w:bdr w:val="none" w:sz="0" w:space="0" w:color="auto"/>
        </w:rPr>
        <w:t>这还远</w:t>
      </w:r>
      <w:r>
        <w:rPr>
          <w:rFonts w:ascii="宋体" w:eastAsia="宋体" w:hAnsi="MS Mincho" w:cs="宋体"/>
          <w:sz w:val="28"/>
          <w:bdr w:val="none" w:sz="0" w:space="0" w:color="auto"/>
        </w:rPr>
        <w:t>不能达到我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。因此在学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中你要懂得一个持之以恒的道理，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做你就会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到成功的滋味。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真把握自己，有耕耘必有收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天道酬勤，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是古今至理。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谭钊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你是一个阳光男孩，高挑的个子清爽文静的外表，活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朗的性格，做事有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任心。你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心地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于助人，是同学信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的好伙伴。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度上，都取得了明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。在新学期里老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相信你一定会在上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集中注意力和大胆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言等方面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提高自己，敢于在更多方面与其他同学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比高，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造人生更多的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月中更加充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、黄</w:t>
      </w:r>
      <w:r>
        <w:rPr>
          <w:rFonts w:ascii="宋体" w:eastAsia="宋体" w:hAnsi="SimSun" w:cs="宋体"/>
          <w:sz w:val="28"/>
          <w:bdr w:val="none" w:sz="0" w:space="0" w:color="auto"/>
        </w:rPr>
        <w:t>灿</w:t>
      </w:r>
      <w:r>
        <w:rPr>
          <w:rFonts w:ascii="宋体" w:eastAsia="宋体" w:hAnsi="MS Mincho" w:cs="宋体"/>
          <w:sz w:val="28"/>
          <w:bdr w:val="none" w:sz="0" w:space="0" w:color="auto"/>
        </w:rPr>
        <w:t>豪你的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是大家有目共睹的，但是你的学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未能持之以恒，学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也很清楚，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不是你能力达不到，而是因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你未能把心思投入到学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中去，上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没注意听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业应</w:t>
      </w:r>
      <w:r>
        <w:rPr>
          <w:rFonts w:ascii="宋体" w:eastAsia="宋体" w:hAnsi="MS Mincho" w:cs="宋体"/>
          <w:sz w:val="28"/>
          <w:bdr w:val="none" w:sz="0" w:space="0" w:color="auto"/>
        </w:rPr>
        <w:t>付了事，初中最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的一年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上就要到来，老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希望你能改</w:t>
      </w:r>
      <w:r>
        <w:rPr>
          <w:rFonts w:ascii="宋体" w:eastAsia="宋体" w:hAnsi="SimSun" w:cs="宋体"/>
          <w:sz w:val="28"/>
          <w:bdr w:val="none" w:sz="0" w:space="0" w:color="auto"/>
        </w:rPr>
        <w:t>变懒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象，克服各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，争取一个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绩给</w:t>
      </w:r>
      <w:r>
        <w:rPr>
          <w:rFonts w:ascii="宋体" w:eastAsia="宋体" w:hAnsi="MS Mincho" w:cs="宋体"/>
          <w:sz w:val="28"/>
          <w:bdr w:val="none" w:sz="0" w:space="0" w:color="auto"/>
        </w:rPr>
        <w:t>父母交一份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盗版小沈阳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的小品表演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言能力与自我特色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得淋漓尽致，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物理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代表的工作更是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了你一个展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自我提高自我的平台老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朗自信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好广泛学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地你一定会是一个有出息的男孩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、你是个懂事的女孩学</w:t>
      </w:r>
      <w:r>
        <w:rPr>
          <w:rFonts w:ascii="宋体" w:eastAsia="宋体" w:hAnsi="SimSun" w:cs="宋体"/>
          <w:sz w:val="28"/>
          <w:bdr w:val="none" w:sz="0" w:space="0" w:color="auto"/>
        </w:rPr>
        <w:t>习认</w:t>
      </w:r>
      <w:r>
        <w:rPr>
          <w:rFonts w:ascii="宋体" w:eastAsia="宋体" w:hAnsi="MS Mincho" w:cs="宋体"/>
          <w:sz w:val="28"/>
          <w:bdr w:val="none" w:sz="0" w:space="0" w:color="auto"/>
        </w:rPr>
        <w:t>真，待人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情，遵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，尊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友，集体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誉感和</w:t>
      </w:r>
      <w:r>
        <w:rPr>
          <w:rFonts w:ascii="宋体" w:eastAsia="宋体" w:hAnsi="SimSun" w:cs="宋体"/>
          <w:sz w:val="28"/>
          <w:bdr w:val="none" w:sz="0" w:space="0" w:color="auto"/>
        </w:rPr>
        <w:t>劳动观</w:t>
      </w:r>
      <w:r>
        <w:rPr>
          <w:rFonts w:ascii="宋体" w:eastAsia="宋体" w:hAnsi="MS Mincho" w:cs="宋体"/>
          <w:sz w:val="28"/>
          <w:bdr w:val="none" w:sz="0" w:space="0" w:color="auto"/>
        </w:rPr>
        <w:t>念都很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。只是本学期老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你学</w:t>
      </w:r>
      <w:r>
        <w:rPr>
          <w:rFonts w:ascii="宋体" w:eastAsia="宋体" w:hAnsi="SimSun" w:cs="宋体"/>
          <w:sz w:val="28"/>
          <w:bdr w:val="none" w:sz="0" w:space="0" w:color="auto"/>
        </w:rPr>
        <w:t>习劲头远</w:t>
      </w:r>
      <w:r>
        <w:rPr>
          <w:rFonts w:ascii="宋体" w:eastAsia="宋体" w:hAnsi="MS Mincho" w:cs="宋体"/>
          <w:sz w:val="28"/>
          <w:bdr w:val="none" w:sz="0" w:space="0" w:color="auto"/>
        </w:rPr>
        <w:t>不如以前，作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出点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不少。希望新的一年李，你能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注重自己的全面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展，争做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、只要你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真去做的事情就一定能做好。你很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明，学</w:t>
      </w:r>
      <w:r>
        <w:rPr>
          <w:rFonts w:ascii="宋体" w:eastAsia="宋体" w:hAnsi="SimSun" w:cs="宋体"/>
          <w:sz w:val="28"/>
          <w:bdr w:val="none" w:sz="0" w:space="0" w:color="auto"/>
        </w:rPr>
        <w:t>习对</w:t>
      </w:r>
      <w:r>
        <w:rPr>
          <w:rFonts w:ascii="宋体" w:eastAsia="宋体" w:hAnsi="MS Mincho" w:cs="宋体"/>
          <w:sz w:val="28"/>
          <w:bdr w:val="none" w:sz="0" w:space="0" w:color="auto"/>
        </w:rPr>
        <w:t>你来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松，可你的成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是不尽人意。是因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皮占用了你的学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知道，你也想改掉缺点，可是控制不住自己。你一向是个要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甘心落在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人的后面呢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拿出你的勇气，克制住自己，定会有很大的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。相信你能更好。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业对</w:t>
      </w:r>
      <w:r>
        <w:rPr>
          <w:rFonts w:ascii="宋体" w:eastAsia="宋体" w:hAnsi="MS Mincho" w:cs="宋体"/>
          <w:sz w:val="28"/>
          <w:bdr w:val="none" w:sz="0" w:space="0" w:color="auto"/>
        </w:rPr>
        <w:t>你来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是一个沉重的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项恼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束，你也曾下定决心重新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一次决心都被早起的困倦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冲淡了，冲散了，而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洒与无所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是自己欺偏自己的借口。在</w:t>
      </w:r>
      <w:r>
        <w:rPr>
          <w:rFonts w:ascii="宋体" w:eastAsia="宋体" w:hAnsi="SimSun" w:cs="宋体"/>
          <w:sz w:val="28"/>
          <w:bdr w:val="none" w:sz="0" w:space="0" w:color="auto"/>
        </w:rPr>
        <w:t>这种挣</w:t>
      </w:r>
      <w:r>
        <w:rPr>
          <w:rFonts w:ascii="宋体" w:eastAsia="宋体" w:hAnsi="MS Mincho" w:cs="宋体"/>
          <w:sz w:val="28"/>
          <w:bdr w:val="none" w:sz="0" w:space="0" w:color="auto"/>
        </w:rPr>
        <w:t>扎中，你沉沉浮浮地走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了高一。幸而你向老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抽考全部及格，表明你有着上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心。以后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当你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惰或困惑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，都想想老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和你的保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、你生性乖巧懂事是一个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于助人，文静的学生。你能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格要求自己，也能按</w:t>
      </w:r>
      <w:r>
        <w:rPr>
          <w:rFonts w:ascii="宋体" w:eastAsia="宋体" w:hAnsi="SimSun" w:cs="宋体"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师发现</w:t>
      </w:r>
      <w:r>
        <w:rPr>
          <w:rFonts w:ascii="宋体" w:eastAsia="宋体" w:hAnsi="MS Mincho" w:cs="宋体"/>
          <w:sz w:val="28"/>
          <w:bdr w:val="none" w:sz="0" w:space="0" w:color="auto"/>
        </w:rPr>
        <w:t>你后期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快，不懂的</w:t>
      </w:r>
      <w:r>
        <w:rPr>
          <w:rFonts w:ascii="宋体" w:eastAsia="宋体" w:hAnsi="SimSun" w:cs="宋体"/>
          <w:sz w:val="28"/>
          <w:bdr w:val="none" w:sz="0" w:space="0" w:color="auto"/>
        </w:rPr>
        <w:t>问题现</w:t>
      </w:r>
      <w:r>
        <w:rPr>
          <w:rFonts w:ascii="宋体" w:eastAsia="宋体" w:hAnsi="MS Mincho" w:cs="宋体"/>
          <w:sz w:val="28"/>
          <w:bdr w:val="none" w:sz="0" w:space="0" w:color="auto"/>
        </w:rPr>
        <w:t>在也能勇敢地提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，但在学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安排上，要多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筋，善于思考，望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，争取各方面更上一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明但不懂事的男生，你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上，不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待生活，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自己都不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格要求，因此造成了你的学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是居于中等水平，知道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是你最大缺点，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住，做事情不能抱着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付了事的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，都要脚踏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地去掌握，平</w:t>
      </w:r>
      <w:r>
        <w:rPr>
          <w:rFonts w:ascii="宋体" w:eastAsia="宋体" w:hAnsi="SimSun" w:cs="宋体"/>
          <w:sz w:val="28"/>
          <w:bdr w:val="none" w:sz="0" w:space="0" w:color="auto"/>
        </w:rPr>
        <w:t>时练习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真，不能只求皮毛要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，才是成功的基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、山初二以来的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化，我有想象，但没有想到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快，你的个性随着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境的熟悉越来越活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了，你的学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随着年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史性的突破，成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的提高，尤其是数学科。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一点充分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并不是一件高不可攀的事，只要你努力，没有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不了目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希望你在接下来的生活和学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中，明确任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持自己，做的更加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期待你有更佳表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、你的求知欲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，能刻苦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研，富于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疑精神。学</w:t>
      </w:r>
      <w:r>
        <w:rPr>
          <w:rFonts w:ascii="宋体" w:eastAsia="宋体" w:hAnsi="SimSun" w:cs="宋体"/>
          <w:sz w:val="28"/>
          <w:bdr w:val="none" w:sz="0" w:space="0" w:color="auto"/>
        </w:rPr>
        <w:t>习认</w:t>
      </w:r>
      <w:r>
        <w:rPr>
          <w:rFonts w:ascii="宋体" w:eastAsia="宋体" w:hAnsi="MS Mincho" w:cs="宋体"/>
          <w:sz w:val="28"/>
          <w:bdr w:val="none" w:sz="0" w:space="0" w:color="auto"/>
        </w:rPr>
        <w:t>真，令人放心。能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誉感。各科基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，自学能力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极肯干，不怕苦不怕累。望今后能广泛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，争做一个高素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人才。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最大的欣慰，也是你父母最大的欣慰。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哭的不懂事的娃娃。没想到不到一个学期，你不但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得非常懂事，而且成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也有了一个很大的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，如果你能自己独立完成作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，我想：凭你的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明，你肯定能行，努力吧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天天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你加油。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你是位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明又懂礼貌的好女孩，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在哪儿碰到你，你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切地向老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好。你又是一个在文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方面有天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的好孩子，老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心里很喜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你。有着小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般的童心的你，是那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，天生一副好嗓子，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与美的享受。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明的女孩，老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那个文静的你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下学期你一定不会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失望的，</w:t>
      </w:r>
      <w:r>
        <w:rPr>
          <w:rFonts w:ascii="宋体" w:eastAsia="宋体" w:hAnsi="SimSun" w:cs="宋体"/>
          <w:sz w:val="28"/>
          <w:bdr w:val="none" w:sz="0" w:space="0" w:color="auto"/>
        </w:rPr>
        <w:t>对吗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如果生命是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，理想是根，勤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是叶，毅力是干，成功是果，你有良好的学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，又写得一手好字，如果能在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的指引下，勤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著地去追索成功，你的生命之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学期你各方面的表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都很不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提高，在班上始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并列前茅，我一直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你有信心，相信你能成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意的好孩子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你性情温和、言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不多，但待人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、礼貌。你很遵守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堂上却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是沉默不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没有人天生就有良好的口才，</w:t>
      </w:r>
      <w:r>
        <w:rPr>
          <w:rFonts w:ascii="宋体" w:eastAsia="宋体" w:hAnsi="SimSun" w:cs="宋体"/>
          <w:sz w:val="28"/>
          <w:bdr w:val="none" w:sz="0" w:space="0" w:color="auto"/>
        </w:rPr>
        <w:t>关键还</w:t>
      </w:r>
      <w:r>
        <w:rPr>
          <w:rFonts w:ascii="宋体" w:eastAsia="宋体" w:hAnsi="MS Mincho" w:cs="宋体"/>
          <w:sz w:val="28"/>
          <w:bdr w:val="none" w:sz="0" w:space="0" w:color="auto"/>
        </w:rPr>
        <w:t>是看你会不会抓住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一个机会。你思想健康，学</w:t>
      </w:r>
      <w:r>
        <w:rPr>
          <w:rFonts w:ascii="宋体" w:eastAsia="宋体" w:hAnsi="SimSun" w:cs="宋体"/>
          <w:sz w:val="28"/>
          <w:bdr w:val="none" w:sz="0" w:space="0" w:color="auto"/>
        </w:rPr>
        <w:t>习渴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缺乏刻苦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研精神、缺乏正确有效的学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方法，所以学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不大，愿你振作起来，增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信心，永不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倦、永</w:t>
      </w:r>
      <w:r>
        <w:rPr>
          <w:rFonts w:ascii="宋体" w:eastAsia="宋体" w:hAnsi="SimSun" w:cs="宋体"/>
          <w:sz w:val="28"/>
          <w:bdr w:val="none" w:sz="0" w:space="0" w:color="auto"/>
        </w:rPr>
        <w:t>远进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你的快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感到羡慕，你的缺点却又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不能再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一些呢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一点，或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会苦一点，但前途却会更加光明一些，那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你才会更快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。不是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本学期你的</w:t>
      </w:r>
      <w:r>
        <w:rPr>
          <w:rFonts w:ascii="宋体" w:eastAsia="宋体" w:hAnsi="SimSun" w:cs="宋体"/>
          <w:sz w:val="28"/>
          <w:bdr w:val="none" w:sz="0" w:space="0" w:color="auto"/>
        </w:rPr>
        <w:t>进步让</w:t>
      </w:r>
      <w:r>
        <w:rPr>
          <w:rFonts w:ascii="宋体" w:eastAsia="宋体" w:hAnsi="MS Mincho" w:cs="宋体"/>
          <w:sz w:val="28"/>
          <w:bdr w:val="none" w:sz="0" w:space="0" w:color="auto"/>
        </w:rPr>
        <w:t>你找回了自我的座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，但是人生道路不是在起点徘徊，而是向一个个新的目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冲刺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你做好了冲刺的准</w:t>
      </w:r>
      <w:r>
        <w:rPr>
          <w:rFonts w:ascii="宋体" w:eastAsia="宋体" w:hAnsi="SimSun" w:cs="宋体"/>
          <w:sz w:val="28"/>
          <w:bdr w:val="none" w:sz="0" w:space="0" w:color="auto"/>
        </w:rPr>
        <w:t>备吗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你用你的</w:t>
      </w:r>
      <w:r>
        <w:rPr>
          <w:rFonts w:ascii="宋体" w:eastAsia="宋体" w:hAnsi="SimSun" w:cs="宋体"/>
          <w:sz w:val="28"/>
          <w:bdr w:val="none" w:sz="0" w:space="0" w:color="auto"/>
        </w:rPr>
        <w:t>进步让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你感到高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，但是你却不能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师彻</w:t>
      </w:r>
      <w:r>
        <w:rPr>
          <w:rFonts w:ascii="宋体" w:eastAsia="宋体" w:hAnsi="MS Mincho" w:cs="宋体"/>
          <w:sz w:val="28"/>
          <w:bdr w:val="none" w:sz="0" w:space="0" w:color="auto"/>
        </w:rPr>
        <w:t>底放心，</w:t>
      </w:r>
      <w:r>
        <w:rPr>
          <w:rFonts w:ascii="宋体" w:eastAsia="宋体" w:hAnsi="SimSun" w:cs="宋体"/>
          <w:sz w:val="28"/>
          <w:bdr w:val="none" w:sz="0" w:space="0" w:color="auto"/>
        </w:rPr>
        <w:t>还缘</w:t>
      </w:r>
      <w:r>
        <w:rPr>
          <w:rFonts w:ascii="宋体" w:eastAsia="宋体" w:hAnsi="MS Mincho" w:cs="宋体"/>
          <w:sz w:val="28"/>
          <w:bdr w:val="none" w:sz="0" w:space="0" w:color="auto"/>
        </w:rPr>
        <w:t>于你</w:t>
      </w:r>
      <w:r>
        <w:rPr>
          <w:rFonts w:ascii="宋体" w:eastAsia="宋体" w:hAnsi="SimSun" w:cs="宋体"/>
          <w:sz w:val="28"/>
          <w:bdr w:val="none" w:sz="0" w:space="0" w:color="auto"/>
        </w:rPr>
        <w:t>还时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时迟</w:t>
      </w:r>
      <w:r>
        <w:rPr>
          <w:rFonts w:ascii="宋体" w:eastAsia="宋体" w:hAnsi="MS Mincho" w:cs="宋体"/>
          <w:sz w:val="28"/>
          <w:bdr w:val="none" w:sz="0" w:space="0" w:color="auto"/>
        </w:rPr>
        <w:t>到，就有点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担心了。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人正直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心班群众，待人有礼，能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章制度，抵制各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不良思想。能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的群众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方法有待改善，掌握知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牢固，思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提高，需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你是一个品行兼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，懂事自学，默默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生活的成功就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属于你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孜孜不倦的人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信，只要你能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持不懈，你就会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造出自我的一片天地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支持你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你是一个有追求的女孩，你用自我的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了大家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你也是一个很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明的女孩。拿出你的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，加上你的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持到底，拿出你的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明，加点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不拔吧，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信你会成功的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支持你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绳锯</w:t>
      </w:r>
      <w:r>
        <w:rPr>
          <w:rFonts w:ascii="宋体" w:eastAsia="宋体" w:hAnsi="MS Mincho" w:cs="宋体"/>
          <w:sz w:val="28"/>
          <w:bdr w:val="none" w:sz="0" w:space="0" w:color="auto"/>
        </w:rPr>
        <w:t>木断是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正因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生活中需要咱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定的走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着的道路。你的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明你的快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，你的思想都将是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条路上最好的帮手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自我走的更漂亮一点吧，男孩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支持你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你是属于那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松地掌握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明孩子，平日里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能看到你真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，你那小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般的童心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与美的享受，你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心帮助同学，看到同学有困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是挺身而出。希望你能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理想而孜孜不倦地学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游。老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祝福你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你是个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而且非常可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的小女孩。你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趣广泛、知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全面、思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敏捷，特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的是，你的乖巧踏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与众不同，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直棒极了。身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的你从来没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多的心就搞好了本寝室工作，老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下学期希望你在学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明倔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的小男孩，尊敬老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好，与同学相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融洽，上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的倔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性格，</w:t>
      </w:r>
      <w:r>
        <w:rPr>
          <w:rFonts w:ascii="宋体" w:eastAsia="宋体" w:hAnsi="SimSun" w:cs="宋体"/>
          <w:sz w:val="28"/>
          <w:bdr w:val="none" w:sz="0" w:space="0" w:color="auto"/>
        </w:rPr>
        <w:t>诚实坚强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极思考，大胆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表个人意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，好奇心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欢对问题</w:t>
      </w:r>
      <w:r>
        <w:rPr>
          <w:rFonts w:ascii="宋体" w:eastAsia="宋体" w:hAnsi="MS Mincho" w:cs="宋体"/>
          <w:sz w:val="28"/>
          <w:bdr w:val="none" w:sz="0" w:space="0" w:color="auto"/>
        </w:rPr>
        <w:t>追根就底，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完成情况良好，能虚心接受他人意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声音响亮，老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你。只是偶而有些小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相信你下学期就能完全改了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，你的思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很活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，但你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在班上只是居中偏上，是因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度大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只有六七成，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想一下，假如你利用好早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及平</w:t>
      </w:r>
      <w:r>
        <w:rPr>
          <w:rFonts w:ascii="宋体" w:eastAsia="宋体" w:hAnsi="SimSun" w:cs="宋体"/>
          <w:sz w:val="28"/>
          <w:bdr w:val="none" w:sz="0" w:space="0" w:color="auto"/>
        </w:rPr>
        <w:t>时时间</w:t>
      </w:r>
      <w:r>
        <w:rPr>
          <w:rFonts w:ascii="宋体" w:eastAsia="宋体" w:hAnsi="MS Mincho" w:cs="宋体"/>
          <w:sz w:val="28"/>
          <w:bdr w:val="none" w:sz="0" w:space="0" w:color="auto"/>
        </w:rPr>
        <w:t>，更耐心一些，更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心一点，那你的成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：早起的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儿捉到虫。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何不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也希望下学期你的字会写得更好些。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明的孩子，生活中你能与大家和睦相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中没有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研精神，遇到疑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，所以学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够稳</w:t>
      </w:r>
      <w:r>
        <w:rPr>
          <w:rFonts w:ascii="宋体" w:eastAsia="宋体" w:hAnsi="MS Mincho" w:cs="宋体"/>
          <w:sz w:val="28"/>
          <w:bdr w:val="none" w:sz="0" w:space="0" w:color="auto"/>
        </w:rPr>
        <w:t>定。希你正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自身的缺点，争取下学期有更新的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 “</w:t>
      </w:r>
      <w:r>
        <w:rPr>
          <w:rFonts w:ascii="宋体" w:eastAsia="宋体" w:hAnsi="MS Mincho" w:cs="宋体"/>
          <w:sz w:val="28"/>
          <w:bdr w:val="none" w:sz="0" w:space="0" w:color="auto"/>
        </w:rPr>
        <w:t>真人不露相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用在你身上最合适了，在你不</w:t>
      </w:r>
      <w:r>
        <w:rPr>
          <w:rFonts w:ascii="宋体" w:eastAsia="宋体" w:hAnsi="SimSun" w:cs="宋体"/>
          <w:sz w:val="28"/>
          <w:bdr w:val="none" w:sz="0" w:space="0" w:color="auto"/>
        </w:rPr>
        <w:t>爱说话</w:t>
      </w:r>
      <w:r>
        <w:rPr>
          <w:rFonts w:ascii="宋体" w:eastAsia="宋体" w:hAnsi="MS Mincho" w:cs="宋体"/>
          <w:sz w:val="28"/>
          <w:bdr w:val="none" w:sz="0" w:space="0" w:color="auto"/>
        </w:rPr>
        <w:t>的外表下，藏着一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，努力，上</w:t>
      </w:r>
      <w:r>
        <w:rPr>
          <w:rFonts w:ascii="宋体" w:eastAsia="宋体" w:hAnsi="SimSun" w:cs="宋体"/>
          <w:sz w:val="28"/>
          <w:bdr w:val="none" w:sz="0" w:space="0" w:color="auto"/>
        </w:rPr>
        <w:t>进负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任的心，再加上你的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明、才智，学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、、</w:t>
      </w:r>
      <w:r>
        <w:rPr>
          <w:rFonts w:ascii="宋体" w:eastAsia="宋体" w:hAnsi="SimSun" w:cs="宋体"/>
          <w:sz w:val="28"/>
          <w:bdr w:val="none" w:sz="0" w:space="0" w:color="auto"/>
        </w:rPr>
        <w:t>劳动样样</w:t>
      </w:r>
      <w:r>
        <w:rPr>
          <w:rFonts w:ascii="宋体" w:eastAsia="宋体" w:hAnsi="MS Mincho" w:cs="宋体"/>
          <w:sz w:val="28"/>
          <w:bdr w:val="none" w:sz="0" w:space="0" w:color="auto"/>
        </w:rPr>
        <w:t>都那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出色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你就像一匹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一越而成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班的佼佼者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董宇昂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很看重你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是通往成功的一把金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要舍得花</w:t>
      </w:r>
      <w:r>
        <w:rPr>
          <w:rFonts w:ascii="宋体" w:eastAsia="宋体" w:hAnsi="SimSun" w:cs="宋体"/>
          <w:sz w:val="28"/>
          <w:bdr w:val="none" w:sz="0" w:space="0" w:color="auto"/>
        </w:rPr>
        <w:t>费别</w:t>
      </w:r>
      <w:r>
        <w:rPr>
          <w:rFonts w:ascii="宋体" w:eastAsia="宋体" w:hAnsi="MS Mincho" w:cs="宋体"/>
          <w:sz w:val="28"/>
          <w:bdr w:val="none" w:sz="0" w:space="0" w:color="auto"/>
        </w:rPr>
        <w:t>人不肯花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，肯吃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人吃不了的苦期待着你成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班群星中最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，你都有新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言，都有自己的独到之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造出奇迹，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和同学留下深刻的印象，但令老</w:t>
      </w:r>
      <w:r>
        <w:rPr>
          <w:rFonts w:ascii="宋体" w:eastAsia="宋体" w:hAnsi="SimSun" w:cs="宋体"/>
          <w:sz w:val="28"/>
          <w:bdr w:val="none" w:sz="0" w:space="0" w:color="auto"/>
        </w:rPr>
        <w:t>师遗</w:t>
      </w:r>
      <w:r>
        <w:rPr>
          <w:rFonts w:ascii="宋体" w:eastAsia="宋体" w:hAnsi="MS Mincho" w:cs="宋体"/>
          <w:sz w:val="28"/>
          <w:bdr w:val="none" w:sz="0" w:space="0" w:color="auto"/>
        </w:rPr>
        <w:t>憾的是你与同学相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往往会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，哪一天你能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明才智，搞好外交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系，与同学友好相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，化干戈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玉帛</w:t>
      </w:r>
      <w:r>
        <w:rPr>
          <w:rFonts w:ascii="宋体" w:eastAsia="宋体" w:cs="宋体"/>
          <w:sz w:val="28"/>
          <w:bdr w:val="none" w:sz="0" w:space="0" w:color="auto"/>
        </w:rPr>
        <w:t>----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你是一个有灵气的孩子，老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相信你会与同学建立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睦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方袁：你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明，往往能答出其他同学答不出的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。你好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子里藏着数不尽的稀奇古怪的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情，常常会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来惊喜。如果你能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上再用功些，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少一些督促，你多一些自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，那你将会更加出色。在新学期里，老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你，学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拔尖，但从不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格要求同学，但从不板起面孔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打抱不平，但从不称王霸道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律，但依旧天真活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打心眼里喜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若是你能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，那你将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得更多的掌声与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6. </w:t>
      </w:r>
      <w:r>
        <w:rPr>
          <w:rFonts w:ascii="宋体" w:eastAsia="宋体" w:hAnsi="MS Mincho" w:cs="宋体"/>
          <w:sz w:val="28"/>
          <w:bdr w:val="none" w:sz="0" w:space="0" w:color="auto"/>
        </w:rPr>
        <w:t>你性格内向，胆小怕事，与同学无争吵，是一个听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  <w:r>
        <w:rPr>
          <w:rFonts w:ascii="宋体" w:eastAsia="宋体" w:hAnsi="MS Mincho" w:cs="宋体"/>
          <w:sz w:val="28"/>
          <w:bdr w:val="none" w:sz="0" w:space="0" w:color="auto"/>
        </w:rPr>
        <w:t>极肯干，同学老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都很佩服你。学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劲较</w:t>
      </w:r>
      <w:r>
        <w:rPr>
          <w:rFonts w:ascii="宋体" w:eastAsia="宋体" w:hAnsi="MS Mincho" w:cs="宋体"/>
          <w:sz w:val="28"/>
          <w:bdr w:val="none" w:sz="0" w:space="0" w:color="auto"/>
        </w:rPr>
        <w:t>足，上</w:t>
      </w:r>
      <w:r>
        <w:rPr>
          <w:rFonts w:ascii="宋体" w:eastAsia="宋体" w:hAnsi="SimSun" w:cs="宋体"/>
          <w:sz w:val="28"/>
          <w:bdr w:val="none" w:sz="0" w:space="0" w:color="auto"/>
        </w:rPr>
        <w:t>课爱动脑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极，但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。希你能多看，多想，多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将会有所提高。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7.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的女孩，在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短短的几周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sz w:val="28"/>
          <w:bdr w:val="none" w:sz="0" w:space="0" w:color="auto"/>
        </w:rPr>
        <w:t>师发现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注的神情，感受到你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望，你是个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真的人，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地希望你各方面加倍努力，争做一名全面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如果生命是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，理想是根，勤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是叶，毅力是干，成功是果，你有良好的学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，又写得一手好文章，如果能在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的指引下，勤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著地去追索成功，你的生命之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9. 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眼里，你是一个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明、机灵的女孩。你尊敬老</w:t>
      </w:r>
      <w:r>
        <w:rPr>
          <w:rFonts w:ascii="宋体" w:eastAsia="宋体" w:hAnsi="SimSun" w:cs="宋体"/>
          <w:sz w:val="28"/>
          <w:bdr w:val="none" w:sz="0" w:space="0" w:color="auto"/>
        </w:rPr>
        <w:t>师带头</w:t>
      </w:r>
      <w:r>
        <w:rPr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字迹清楚，上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言各方面都很出色，希望你要从小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大的理想，朝着自己的目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标奋</w:t>
      </w:r>
      <w:r>
        <w:rPr>
          <w:rFonts w:ascii="宋体" w:eastAsia="宋体" w:hAnsi="MS Mincho" w:cs="宋体"/>
          <w:sz w:val="28"/>
          <w:bdr w:val="none" w:sz="0" w:space="0" w:color="auto"/>
        </w:rPr>
        <w:t>斗，相信自己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的男孩。平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好，但上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注意力不集中，</w:t>
      </w:r>
      <w:r>
        <w:rPr>
          <w:rFonts w:ascii="宋体" w:eastAsia="宋体" w:hAnsi="SimSun" w:cs="宋体"/>
          <w:sz w:val="28"/>
          <w:bdr w:val="none" w:sz="0" w:space="0" w:color="auto"/>
        </w:rPr>
        <w:t>爱开</w:t>
      </w:r>
      <w:r>
        <w:rPr>
          <w:rFonts w:ascii="宋体" w:eastAsia="宋体" w:hAnsi="MS Mincho" w:cs="宋体"/>
          <w:sz w:val="28"/>
          <w:bdr w:val="none" w:sz="0" w:space="0" w:color="auto"/>
        </w:rPr>
        <w:t>小差，有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要惹是生非。希你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，改掉坏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明伶俐的女孩，平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爱说爱</w:t>
      </w:r>
      <w:r>
        <w:rPr>
          <w:rFonts w:ascii="宋体" w:eastAsia="宋体" w:hAnsi="MS Mincho" w:cs="宋体"/>
          <w:sz w:val="28"/>
          <w:bdr w:val="none" w:sz="0" w:space="0" w:color="auto"/>
        </w:rPr>
        <w:t>打扮，但上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真，自控能力差，学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够稳</w:t>
      </w:r>
      <w:r>
        <w:rPr>
          <w:rFonts w:ascii="宋体" w:eastAsia="宋体" w:hAnsi="MS Mincho" w:cs="宋体"/>
          <w:sz w:val="28"/>
          <w:bdr w:val="none" w:sz="0" w:space="0" w:color="auto"/>
        </w:rPr>
        <w:t>定。希望今后改掉自身的坏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，写好字，争做好学生。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12. </w:t>
      </w:r>
      <w:r>
        <w:rPr>
          <w:rFonts w:ascii="宋体" w:eastAsia="宋体" w:hAnsi="MS Mincho" w:cs="宋体"/>
          <w:sz w:val="28"/>
          <w:bdr w:val="none" w:sz="0" w:space="0" w:color="auto"/>
        </w:rPr>
        <w:t>你是个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气十足的男孩，在大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真思考，但有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易分心，影响听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效率。你的小毛病也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改一改了，不要因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影响你的前途。希你一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心思把精力放到学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上，相信你一定会成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出色的人。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13.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你是一个很有礼貌，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懂事的女孩。你像一只快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的百灵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集体，是个助人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、大公无私的好女孩。学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大，但不能放松，字要写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范，希望你能胆大心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，刻苦努力、做一个品学兼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14.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明机灵的小男孩，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，从不漏掉一个点儿。作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本上你那娟秀的字迹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越看越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看。你有着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心和自尊心。希望你更上一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一花独放不是春，百花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放才能春色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有好多同学需要你帮助，你知道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15. 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真的很喜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你真是太棒了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敏捷，在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堂上精彩的回答，流利的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吐，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美的文笔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一手漂亮的好字，你品学兼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展，令老</w:t>
      </w:r>
      <w:r>
        <w:rPr>
          <w:rFonts w:ascii="宋体" w:eastAsia="宋体" w:hAnsi="SimSun" w:cs="宋体"/>
          <w:sz w:val="28"/>
          <w:bdr w:val="none" w:sz="0" w:space="0" w:color="auto"/>
        </w:rPr>
        <w:t>师赞叹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羡慕。希望今后你在学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中大胆施展自己的才干，使你更加出色。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上你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健的身姿，拼搏的精神，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冠的斗志，感染着班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一位同学。你有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力和适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力，善于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努力，成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快，且能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定在班上的前列。勤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美好未来的向往。相信你会把运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上的拼搏精神用在学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一个又一个的惊喜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具一格的个性化表演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了一个活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朗的你。无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律，你从不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替你担心。高考的脚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近了，我希望成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秀的你不能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状，而要向更高的目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标迈进</w:t>
      </w:r>
      <w:r>
        <w:rPr>
          <w:rFonts w:ascii="宋体" w:eastAsia="宋体" w:hAnsi="MS Mincho" w:cs="宋体"/>
          <w:sz w:val="28"/>
          <w:bdr w:val="none" w:sz="0" w:space="0" w:color="auto"/>
        </w:rPr>
        <w:t>，当然，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有一段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的路要走。知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而上，勇者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你有一双明亮的大眼睛，里面装着几分灵气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真，装着几分善良真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堂上能听到你响亮的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本上能看到你清爽的笔迹，同学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愿与你交往，生活老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也常把你表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看在眼里，喜在心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。孩子，希望你能多多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面，增加自己的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量，相信你的明天会更美好。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堂上，你那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注的眼神，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深深地感到欣慰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看到你作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本上那工整的字迹，老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真的很感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看到你能出色完成老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的小助手，老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不出的高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堂上常听到你那响亮而准确的回答。周</w:t>
      </w:r>
      <w:r>
        <w:rPr>
          <w:rFonts w:ascii="宋体" w:eastAsia="宋体" w:hAnsi="SimSun" w:cs="宋体"/>
          <w:sz w:val="28"/>
          <w:bdr w:val="none" w:sz="0" w:space="0" w:color="auto"/>
        </w:rPr>
        <w:t>记总</w:t>
      </w:r>
      <w:r>
        <w:rPr>
          <w:rFonts w:ascii="宋体" w:eastAsia="宋体" w:hAnsi="MS Mincho" w:cs="宋体"/>
          <w:sz w:val="28"/>
          <w:bdr w:val="none" w:sz="0" w:space="0" w:color="auto"/>
        </w:rPr>
        <w:t>写得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有新的感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留下了多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深刻美好的印象呀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你，你的勤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你的不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你的要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你的明天会更美好。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勇敢的孩子，吃苦耐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天起早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黑地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是一声不吭。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有付出就有回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，你在田径比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中取得了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。可是在学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上，你若是也能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一分辛苦一分才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，那你的成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一定会突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。你是一个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衷心地希望你能在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极大胆地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的巩固，相信你会收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更多。在未来的日子里再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，愿你学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体育双丰收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6. </w:t>
      </w:r>
      <w:r>
        <w:rPr>
          <w:rFonts w:ascii="宋体" w:eastAsia="宋体" w:hAnsi="MS Mincho" w:cs="宋体"/>
          <w:sz w:val="28"/>
          <w:bdr w:val="none" w:sz="0" w:space="0" w:color="auto"/>
        </w:rPr>
        <w:t>你是个文明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心的孩子，平</w:t>
      </w:r>
      <w:r>
        <w:rPr>
          <w:rFonts w:ascii="宋体" w:eastAsia="宋体" w:hAnsi="SimSun" w:cs="宋体"/>
          <w:sz w:val="28"/>
          <w:bdr w:val="none" w:sz="0" w:space="0" w:color="auto"/>
        </w:rPr>
        <w:t>时总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。你在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一学期中学</w:t>
      </w:r>
      <w:r>
        <w:rPr>
          <w:rFonts w:ascii="宋体" w:eastAsia="宋体" w:hAnsi="SimSun" w:cs="宋体"/>
          <w:sz w:val="28"/>
          <w:bdr w:val="none" w:sz="0" w:space="0" w:color="auto"/>
        </w:rPr>
        <w:t>习较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漂亮，上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解。忘不了你在成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中的精彩表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，也忘不了你在</w:t>
      </w:r>
      <w:r>
        <w:rPr>
          <w:rFonts w:ascii="宋体" w:eastAsia="宋体" w:hAnsi="SimSun" w:cs="宋体"/>
          <w:sz w:val="28"/>
          <w:bdr w:val="none" w:sz="0" w:space="0" w:color="auto"/>
        </w:rPr>
        <w:t>绿荫场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班拼搏的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健身姿。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希望以后你在学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中也要像在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尽力地展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放灵气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胆量，改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方法，且与好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伴，争取更大更多的收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7. 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你的文静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度，作</w:t>
      </w:r>
      <w:r>
        <w:rPr>
          <w:rFonts w:ascii="宋体" w:eastAsia="宋体" w:hAnsi="SimSun" w:cs="宋体"/>
          <w:sz w:val="28"/>
          <w:bdr w:val="none" w:sz="0" w:space="0" w:color="auto"/>
        </w:rPr>
        <w:t>业总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工整清秀，喜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你的乖巧听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，能与同学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，自己的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是整理得整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有序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，希望你能再活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朗一些，你会更可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孩子，交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苹果，手里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是只有一个苹果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思想，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里却会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甚至更多的思想。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去，多与大家交流，沟通，那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你会学到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多，你会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得令大家吃惊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你心直口快，做事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敏捷，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常听到你响亮的回答。你待人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情大方，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人感到春天般的温暖，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你都踊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参加，尽心尽力，如表演小品，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本班足球</w:t>
      </w:r>
      <w:r>
        <w:rPr>
          <w:rFonts w:ascii="宋体" w:eastAsia="宋体" w:hAnsi="SimSun" w:cs="宋体"/>
          <w:sz w:val="28"/>
          <w:bdr w:val="none" w:sz="0" w:space="0" w:color="auto"/>
        </w:rPr>
        <w:t>队呐</w:t>
      </w:r>
      <w:r>
        <w:rPr>
          <w:rFonts w:ascii="宋体" w:eastAsia="宋体" w:hAnsi="MS Mincho" w:cs="宋体"/>
          <w:sz w:val="28"/>
          <w:bdr w:val="none" w:sz="0" w:space="0" w:color="auto"/>
        </w:rPr>
        <w:t>喊助威等。但人非完人，你也存在着一些不足，往往粗枝大叶，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写也有待提高，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希望你努力改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，做任何事情都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些，争取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9.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你是一个心地善良的孩子，学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讲专</w:t>
      </w:r>
      <w:r>
        <w:rPr>
          <w:rFonts w:ascii="宋体" w:eastAsia="宋体" w:hAnsi="MS Mincho" w:cs="宋体"/>
          <w:sz w:val="28"/>
          <w:bdr w:val="none" w:sz="0" w:space="0" w:color="auto"/>
        </w:rPr>
        <w:t>心。你主</w:t>
      </w:r>
      <w:r>
        <w:rPr>
          <w:rFonts w:ascii="宋体" w:eastAsia="宋体" w:hAnsi="SimSun" w:cs="宋体"/>
          <w:sz w:val="28"/>
          <w:bdr w:val="none" w:sz="0" w:space="0" w:color="auto"/>
        </w:rPr>
        <w:t>动竞选为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致，你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持参加女足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，意志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，在比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出色。学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，忘不了有几次你的默写和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令全班同学望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莫及，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都是你努力的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期待你在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堂上能大胆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言，不断提高自己各方面的能力，到那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你会感到所付出的一切都有了回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10.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你是一个漂亮大方的小姑娘，口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。小牛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把制作好的</w:t>
      </w:r>
      <w:r>
        <w:rPr>
          <w:rFonts w:ascii="宋体" w:eastAsia="宋体" w:hAnsi="SimSun" w:cs="宋体"/>
          <w:sz w:val="28"/>
          <w:bdr w:val="none" w:sz="0" w:space="0" w:color="auto"/>
        </w:rPr>
        <w:t>风车摆</w:t>
      </w:r>
      <w:r>
        <w:rPr>
          <w:rFonts w:ascii="宋体" w:eastAsia="宋体" w:hAnsi="MS Mincho" w:cs="宋体"/>
          <w:sz w:val="28"/>
          <w:bdr w:val="none" w:sz="0" w:space="0" w:color="auto"/>
        </w:rPr>
        <w:t>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，不是由于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不出</w:t>
      </w:r>
      <w:r>
        <w:rPr>
          <w:rFonts w:ascii="宋体" w:eastAsia="宋体" w:hAnsi="SimSun" w:cs="宋体"/>
          <w:sz w:val="28"/>
          <w:bdr w:val="none" w:sz="0" w:space="0" w:color="auto"/>
        </w:rPr>
        <w:t>风车</w:t>
      </w:r>
      <w:r>
        <w:rPr>
          <w:rFonts w:ascii="宋体" w:eastAsia="宋体" w:hAnsi="MS Mincho" w:cs="宋体"/>
          <w:sz w:val="28"/>
          <w:bdr w:val="none" w:sz="0" w:space="0" w:color="auto"/>
        </w:rPr>
        <w:t>里面的原理而同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遭到同学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的奚落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你有一</w:t>
      </w:r>
      <w:r>
        <w:rPr>
          <w:rFonts w:ascii="宋体" w:eastAsia="宋体" w:hAnsi="SimSun" w:cs="宋体"/>
          <w:sz w:val="28"/>
          <w:bdr w:val="none" w:sz="0" w:space="0" w:color="auto"/>
        </w:rPr>
        <w:t>颗渴</w:t>
      </w:r>
      <w:r>
        <w:rPr>
          <w:rFonts w:ascii="宋体" w:eastAsia="宋体" w:hAnsi="MS Mincho" w:cs="宋体"/>
          <w:sz w:val="28"/>
          <w:bdr w:val="none" w:sz="0" w:space="0" w:color="auto"/>
        </w:rPr>
        <w:t>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的心，又怎能因小小的挫折而放弃努力呢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要知道，你只是在学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上缺乏持之以恒的精神，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自己的信心不足而已，所以一些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西反倒打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了你。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明的姑娘，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棒磨成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的典故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只要下苦功并再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心一点，你的心愿一定会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一天的早日到来。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 </w:t>
      </w:r>
      <w:r>
        <w:rPr>
          <w:rFonts w:ascii="宋体" w:eastAsia="宋体" w:hAnsi="MS Mincho" w:cs="宋体"/>
          <w:sz w:val="28"/>
          <w:bdr w:val="none" w:sz="0" w:space="0" w:color="auto"/>
        </w:rPr>
        <w:t>你活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大方，心直口快。你</w:t>
      </w:r>
      <w:r>
        <w:rPr>
          <w:rFonts w:ascii="宋体" w:eastAsia="宋体" w:hAnsi="SimSun" w:cs="宋体"/>
          <w:sz w:val="28"/>
          <w:bdr w:val="none" w:sz="0" w:space="0" w:color="auto"/>
        </w:rPr>
        <w:t>劳动认</w:t>
      </w:r>
      <w:r>
        <w:rPr>
          <w:rFonts w:ascii="宋体" w:eastAsia="宋体" w:hAnsi="MS Mincho" w:cs="宋体"/>
          <w:sz w:val="28"/>
          <w:bdr w:val="none" w:sz="0" w:space="0" w:color="auto"/>
        </w:rPr>
        <w:t>真，待人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情，敢于伸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堂上你清晰响亮的回答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解令人心悦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服。忘不了你精彩到位的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目主持，忘不了你声情并茂的朗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，忘不了你越来越漂亮的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写，望不了你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人舒心的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中能更胆大心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累，相信你的明天会更加</w:t>
      </w:r>
      <w:r>
        <w:rPr>
          <w:rFonts w:ascii="宋体" w:eastAsia="宋体" w:hAnsi="SimSun" w:cs="宋体"/>
          <w:sz w:val="28"/>
          <w:bdr w:val="none" w:sz="0" w:space="0" w:color="auto"/>
        </w:rPr>
        <w:t>灿烂辉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12. 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得那次班会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你大大方方地站在台前，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大家唱了一首歌。真是悦耳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听，你通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得了大家的掌声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一学期，你有了很大的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越有感情了，字也很清秀，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言越来越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极，而且你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得真好，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你刮目相看，你在大家的眼中不再是一个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气任性的女孩了老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你自豪。争取下个学期你有更出色的表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送你一句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：有志者，事竟成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13.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你是一个性格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，十分可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的女孩。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，字越来越清秀，老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常常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的日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而感到高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。你有很多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，和同学相</w:t>
      </w:r>
      <w:r>
        <w:rPr>
          <w:rFonts w:ascii="宋体" w:eastAsia="宋体" w:hAnsi="SimSun" w:cs="宋体"/>
          <w:sz w:val="28"/>
          <w:bdr w:val="none" w:sz="0" w:space="0" w:color="auto"/>
        </w:rPr>
        <w:t>处时宽</w:t>
      </w:r>
      <w:r>
        <w:rPr>
          <w:rFonts w:ascii="宋体" w:eastAsia="宋体" w:hAnsi="MS Mincho" w:cs="宋体"/>
          <w:sz w:val="28"/>
          <w:bdr w:val="none" w:sz="0" w:space="0" w:color="auto"/>
        </w:rPr>
        <w:t>容大度，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心班上的人和事，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和其他文体活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你很活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常常迸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出智慧的火花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然而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堂上你的小手却不常常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希望你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你的天空会更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14. 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的好孩子。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与你有了比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多的接触，所以老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知道，在你心里，你一直都想做个成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异的学生，是不是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在也能做到按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。但因你在学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上不喜</w:t>
      </w:r>
      <w:r>
        <w:rPr>
          <w:rFonts w:ascii="宋体" w:eastAsia="宋体" w:hAnsi="SimSun" w:cs="宋体"/>
          <w:sz w:val="28"/>
          <w:bdr w:val="none" w:sz="0" w:space="0" w:color="auto"/>
        </w:rPr>
        <w:t>欢动脑</w:t>
      </w:r>
      <w:r>
        <w:rPr>
          <w:rFonts w:ascii="宋体" w:eastAsia="宋体" w:hAnsi="MS Mincho" w:cs="宋体"/>
          <w:sz w:val="28"/>
          <w:bdr w:val="none" w:sz="0" w:space="0" w:color="auto"/>
        </w:rPr>
        <w:t>，做作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的效率也比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低，所以你的成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并不非常理想。希望你能勤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的道理，争取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15. </w:t>
      </w:r>
      <w:r>
        <w:rPr>
          <w:rFonts w:ascii="宋体" w:eastAsia="宋体" w:hAnsi="MS Mincho" w:cs="宋体"/>
          <w:sz w:val="28"/>
          <w:bdr w:val="none" w:sz="0" w:space="0" w:color="auto"/>
        </w:rPr>
        <w:t>你文静内秀，好学上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堂上你扑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着一双大眼睛，听得是那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入神，你特</w:t>
      </w:r>
      <w:r>
        <w:rPr>
          <w:rFonts w:ascii="宋体" w:eastAsia="宋体" w:hAnsi="SimSun" w:cs="宋体"/>
          <w:sz w:val="28"/>
          <w:bdr w:val="none" w:sz="0" w:space="0" w:color="auto"/>
        </w:rPr>
        <w:t>别爱动脑</w:t>
      </w:r>
      <w:r>
        <w:rPr>
          <w:rFonts w:ascii="宋体" w:eastAsia="宋体" w:hAnsi="MS Mincho" w:cs="宋体"/>
          <w:sz w:val="28"/>
          <w:bdr w:val="none" w:sz="0" w:space="0" w:color="auto"/>
        </w:rPr>
        <w:t>，写作也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出色。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次批改你的作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都能欣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到你那清秀的字体，大家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常都能听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你流利而富有感情的朗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。由于你的努力和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致，你取得了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希望你自信些，要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我能行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期待你增加自己的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量，在知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起你理想的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帆。你的天地会更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：自从你到了咱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注意你。跟上个学期相比，你的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律性稍微差了一点，作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也没有以前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真了。能告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，需要注意的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是：第一，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好普通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，做一个口</w:t>
      </w:r>
      <w:r>
        <w:rPr>
          <w:rFonts w:ascii="宋体" w:eastAsia="宋体" w:hAnsi="SimSun" w:cs="宋体"/>
          <w:sz w:val="28"/>
          <w:bdr w:val="none" w:sz="0" w:space="0" w:color="auto"/>
        </w:rPr>
        <w:t>齿</w:t>
      </w:r>
      <w:r>
        <w:rPr>
          <w:rFonts w:ascii="宋体" w:eastAsia="宋体" w:hAnsi="MS Mincho" w:cs="宋体"/>
          <w:sz w:val="28"/>
          <w:bdr w:val="none" w:sz="0" w:space="0" w:color="auto"/>
        </w:rPr>
        <w:t>伶俐、吐字清晰的孩子；第二，把字好好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个小不点儿，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在很招人喜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瓜很灵，学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很努力，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极，写作文速度很快，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师满</w:t>
      </w:r>
      <w:r>
        <w:rPr>
          <w:rFonts w:ascii="宋体" w:eastAsia="宋体" w:hAnsi="MS Mincho" w:cs="宋体"/>
          <w:sz w:val="28"/>
          <w:bdr w:val="none" w:sz="0" w:space="0" w:color="auto"/>
        </w:rPr>
        <w:t>意的地方。从你的表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你一定非常喜</w:t>
      </w:r>
      <w:r>
        <w:rPr>
          <w:rFonts w:ascii="宋体" w:eastAsia="宋体" w:hAnsi="SimSun" w:cs="宋体"/>
          <w:sz w:val="28"/>
          <w:bdr w:val="none" w:sz="0" w:space="0" w:color="auto"/>
        </w:rPr>
        <w:t>欢读课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，是个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大王。老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更多的好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，能掌握更好、更有效的学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：你可是咱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班的超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想象力之王啊！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表达，你的想法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的与众不同，那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有新意。但老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面表达能力不</w:t>
      </w:r>
      <w:r>
        <w:rPr>
          <w:rFonts w:ascii="宋体" w:eastAsia="宋体" w:hAnsi="SimSun" w:cs="宋体"/>
          <w:sz w:val="28"/>
          <w:bdr w:val="none" w:sz="0" w:space="0" w:color="auto"/>
        </w:rPr>
        <w:t>够强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多，句子不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等方面，所以老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你利用暑假把学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的生字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好好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一下，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和巩固更多的生字。你会更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秀、更成功的！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：戴一副小眼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的足球明星，是老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心目的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好学生，是同学眼里的足球健将。一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小嘴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不完的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，个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不高却</w:t>
      </w:r>
      <w:r>
        <w:rPr>
          <w:rFonts w:ascii="宋体" w:eastAsia="宋体" w:hAnsi="SimSun" w:cs="宋体"/>
          <w:sz w:val="28"/>
          <w:bdr w:val="none" w:sz="0" w:space="0" w:color="auto"/>
        </w:rPr>
        <w:t>满脑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明才智，我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将来一定会是个了不起的人物。老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需要向你交待的，只是提醒你一句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万卷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，行万里路，朝着自己的理想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：以前那个一小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橡皮能玩上一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的朱雪琪，再也找不着了。她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大了，懂事了，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比其他同学都小那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一点儿，但你在任何方面都不比他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差，你真棒！你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推荐的那本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放心。你呢？暑假能不能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心把字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，最好能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法家的水平。怎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？挑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一下自己吧？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：你有一双水灵灵的大眼睛，你的微笑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你留下美好的印象，老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和同学都非常喜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你。你的学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异，字写得清秀工整，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言不多，但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你都听得很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</w:t>
      </w:r>
      <w:r>
        <w:rPr>
          <w:rFonts w:ascii="宋体" w:eastAsia="宋体" w:hAnsi="SimSun" w:cs="宋体"/>
          <w:sz w:val="28"/>
          <w:bdr w:val="none" w:sz="0" w:space="0" w:color="auto"/>
        </w:rPr>
        <w:t>够变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朗一点，多和同学交朋友，有朋友可是一件非常幸福的事情</w:t>
      </w:r>
      <w:r>
        <w:rPr>
          <w:rFonts w:ascii="宋体" w:eastAsia="宋体" w:hAnsi="SimSun" w:cs="宋体"/>
          <w:sz w:val="28"/>
          <w:bdr w:val="none" w:sz="0" w:space="0" w:color="auto"/>
        </w:rPr>
        <w:t>哟</w:t>
      </w:r>
      <w:r>
        <w:rPr>
          <w:rFonts w:ascii="宋体" w:eastAsia="宋体" w:hAnsi="MS Mincho" w:cs="宋体"/>
          <w:sz w:val="28"/>
          <w:bdr w:val="none" w:sz="0" w:space="0" w:color="auto"/>
        </w:rPr>
        <w:t>！赶快行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：你是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一个小姑娘：文静可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你很棒！老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知道你其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的小女孩儿，或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的原因使你在老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得有些</w:t>
      </w:r>
      <w:r>
        <w:rPr>
          <w:rFonts w:ascii="宋体" w:eastAsia="宋体" w:hAnsi="SimSun" w:cs="宋体"/>
          <w:sz w:val="28"/>
          <w:bdr w:val="none" w:sz="0" w:space="0" w:color="auto"/>
        </w:rPr>
        <w:t>腼</w:t>
      </w:r>
      <w:r>
        <w:rPr>
          <w:rFonts w:ascii="宋体" w:eastAsia="宋体" w:hAnsi="MS Mincho" w:cs="宋体"/>
          <w:sz w:val="28"/>
          <w:bdr w:val="none" w:sz="0" w:space="0" w:color="auto"/>
        </w:rPr>
        <w:t>腆，不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https://d.book118.com/988100022007006043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8100022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班主任对学生的评语(15篇)</dc:title>
  <dc:subject>在我们平凡的日常里，大家最不陌生的就是评语了吧，借助评语能够激发和维持被评价对象的内在动力，调动其内部潜力。写起评语来就毫无头绪？下面是小编整理的班主任对学生的评语，欢迎阅读，希望大家能够喜欢。班主任</dc:subject>
  <cp:keywords>班主任对学生的评语</cp:keywords>
  <cp:revision>0</cp:revision>
</cp:coreProperties>
</file>