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 fillcolor="white"/>
  </w:background>
  <w:body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center"/>
        <w:rPr>
          <w:bdr w:val="none" w:sz="0" w:space="0" w:color="auto"/>
        </w:rPr>
      </w:pPr>
      <w:r>
        <w:rPr>
          <w:rFonts w:ascii="宋体" w:eastAsia="黑体" w:hAnsi="MS Mincho" w:cs="宋体"/>
          <w:b/>
          <w:sz w:val="40"/>
          <w:bdr w:val="none" w:sz="0" w:space="0" w:color="auto"/>
        </w:rPr>
        <w:t>教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师读书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心得</w:t>
      </w:r>
      <w:r>
        <w:rPr>
          <w:rFonts w:ascii="宋体" w:eastAsia="黑体" w:cs="宋体"/>
          <w:b/>
          <w:sz w:val="40"/>
          <w:bdr w:val="none" w:sz="0" w:space="0" w:color="auto"/>
        </w:rPr>
        <w:t>(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通用</w:t>
      </w:r>
      <w:r>
        <w:rPr>
          <w:rFonts w:ascii="宋体" w:eastAsia="黑体" w:cs="宋体"/>
          <w:b/>
          <w:sz w:val="40"/>
          <w:bdr w:val="none" w:sz="0" w:space="0" w:color="auto"/>
        </w:rPr>
        <w:t>15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篇</w:t>
      </w:r>
      <w:r>
        <w:rPr>
          <w:rFonts w:ascii="宋体" w:eastAsia="黑体" w:cs="宋体"/>
          <w:b/>
          <w:sz w:val="40"/>
          <w:bdr w:val="none" w:sz="0" w:space="0" w:color="auto"/>
        </w:rPr>
        <w:t>)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从某件事情上得到收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以后，写一篇心得体会，</w:t>
      </w:r>
      <w:r>
        <w:rPr>
          <w:rFonts w:ascii="宋体" w:eastAsia="宋体" w:hAnsi="SimSun" w:cs="宋体"/>
          <w:sz w:val="28"/>
          <w:bdr w:val="none" w:sz="0" w:space="0" w:color="auto"/>
        </w:rPr>
        <w:t>记录</w:t>
      </w:r>
      <w:r>
        <w:rPr>
          <w:rFonts w:ascii="宋体" w:eastAsia="宋体" w:hAnsi="MS Mincho" w:cs="宋体"/>
          <w:sz w:val="28"/>
          <w:bdr w:val="none" w:sz="0" w:space="0" w:color="auto"/>
        </w:rPr>
        <w:t>下来，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可以</w:t>
      </w:r>
      <w:r>
        <w:rPr>
          <w:rFonts w:ascii="宋体" w:eastAsia="宋体" w:hAnsi="SimSun" w:cs="宋体"/>
          <w:sz w:val="28"/>
          <w:bdr w:val="none" w:sz="0" w:space="0" w:color="auto"/>
        </w:rPr>
        <w:t>记录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的思想活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。是不是无从下笔、没有</w:t>
      </w:r>
      <w:r>
        <w:rPr>
          <w:rFonts w:ascii="宋体" w:eastAsia="宋体" w:hAnsi="SimSun" w:cs="宋体"/>
          <w:sz w:val="28"/>
          <w:bdr w:val="none" w:sz="0" w:space="0" w:color="auto"/>
        </w:rPr>
        <w:t>头绪</w:t>
      </w:r>
      <w:r>
        <w:rPr>
          <w:rFonts w:ascii="宋体" w:eastAsia="宋体" w:hAnsi="MS Mincho" w:cs="宋体"/>
          <w:sz w:val="28"/>
          <w:bdr w:val="none" w:sz="0" w:space="0" w:color="auto"/>
        </w:rPr>
        <w:t>？以下是小</w:t>
      </w:r>
      <w:r>
        <w:rPr>
          <w:rFonts w:ascii="宋体" w:eastAsia="宋体" w:hAnsi="SimSun" w:cs="宋体"/>
          <w:sz w:val="28"/>
          <w:bdr w:val="none" w:sz="0" w:space="0" w:color="auto"/>
        </w:rPr>
        <w:t>编</w:t>
      </w:r>
      <w:r>
        <w:rPr>
          <w:rFonts w:ascii="宋体" w:eastAsia="宋体" w:hAnsi="MS Mincho" w:cs="宋体"/>
          <w:sz w:val="28"/>
          <w:bdr w:val="none" w:sz="0" w:space="0" w:color="auto"/>
        </w:rPr>
        <w:t>精心整理的教</w:t>
      </w:r>
      <w:r>
        <w:rPr>
          <w:rFonts w:ascii="宋体" w:eastAsia="宋体" w:hAnsi="SimSun" w:cs="宋体"/>
          <w:sz w:val="28"/>
          <w:bdr w:val="none" w:sz="0" w:space="0" w:color="auto"/>
        </w:rPr>
        <w:t>师读书</w:t>
      </w:r>
      <w:r>
        <w:rPr>
          <w:rFonts w:ascii="宋体" w:eastAsia="宋体" w:hAnsi="MS Mincho" w:cs="宋体"/>
          <w:sz w:val="28"/>
          <w:bdr w:val="none" w:sz="0" w:space="0" w:color="auto"/>
        </w:rPr>
        <w:t>心得，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供参考，希望能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帮助到大家。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师读书</w:t>
      </w:r>
      <w:r>
        <w:rPr>
          <w:rFonts w:ascii="宋体" w:eastAsia="宋体" w:hAnsi="MS Mincho" w:cs="宋体"/>
          <w:sz w:val="28"/>
          <w:bdr w:val="none" w:sz="0" w:space="0" w:color="auto"/>
        </w:rPr>
        <w:t>心得</w:t>
      </w:r>
      <w:r>
        <w:rPr>
          <w:rFonts w:ascii="宋体" w:eastAsia="宋体" w:cs="宋体"/>
          <w:sz w:val="28"/>
          <w:bdr w:val="none" w:sz="0" w:space="0" w:color="auto"/>
        </w:rPr>
        <w:t>1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生活里没有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籍，就好像没有阳光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智慧里没有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籍，</w:t>
      </w:r>
      <w:r>
        <w:rPr>
          <w:rFonts w:ascii="宋体" w:eastAsia="宋体" w:hAnsi="SimSun" w:cs="宋体"/>
          <w:sz w:val="28"/>
          <w:bdr w:val="none" w:sz="0" w:space="0" w:color="auto"/>
        </w:rPr>
        <w:t>专</w:t>
      </w:r>
      <w:r>
        <w:rPr>
          <w:rFonts w:ascii="宋体" w:eastAsia="宋体" w:hAnsi="MS Mincho" w:cs="宋体"/>
          <w:sz w:val="28"/>
          <w:bdr w:val="none" w:sz="0" w:space="0" w:color="auto"/>
        </w:rPr>
        <w:t>就好像</w:t>
      </w:r>
      <w:r>
        <w:rPr>
          <w:rFonts w:ascii="宋体" w:eastAsia="宋体" w:hAnsi="SimSun" w:cs="宋体"/>
          <w:sz w:val="28"/>
          <w:bdr w:val="none" w:sz="0" w:space="0" w:color="auto"/>
        </w:rPr>
        <w:t>鸟</w:t>
      </w:r>
      <w:r>
        <w:rPr>
          <w:rFonts w:ascii="宋体" w:eastAsia="宋体" w:hAnsi="MS Mincho" w:cs="宋体"/>
          <w:sz w:val="28"/>
          <w:bdr w:val="none" w:sz="0" w:space="0" w:color="auto"/>
        </w:rPr>
        <w:t>儿没有翅膀。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我很喜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莎士比</w:t>
      </w:r>
      <w:r>
        <w:rPr>
          <w:rFonts w:ascii="宋体" w:eastAsia="宋体" w:hAnsi="SimSun" w:cs="宋体"/>
          <w:sz w:val="28"/>
          <w:bdr w:val="none" w:sz="0" w:space="0" w:color="auto"/>
        </w:rPr>
        <w:t>亚说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句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。正是如此，我在寒假里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了一本叫《哈姆雷特》的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，是莎士比</w:t>
      </w:r>
      <w:r>
        <w:rPr>
          <w:rFonts w:ascii="宋体" w:eastAsia="宋体" w:hAnsi="SimSun" w:cs="宋体"/>
          <w:sz w:val="28"/>
          <w:bdr w:val="none" w:sz="0" w:space="0" w:color="auto"/>
        </w:rPr>
        <w:t>亚</w:t>
      </w:r>
      <w:r>
        <w:rPr>
          <w:rFonts w:ascii="宋体" w:eastAsia="宋体" w:hAnsi="MS Mincho" w:cs="宋体"/>
          <w:sz w:val="28"/>
          <w:bdr w:val="none" w:sz="0" w:space="0" w:color="auto"/>
        </w:rPr>
        <w:t>所著。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《哈姆雷特》又名《王子</w:t>
      </w:r>
      <w:r>
        <w:rPr>
          <w:rFonts w:ascii="宋体" w:eastAsia="宋体" w:hAnsi="SimSun" w:cs="宋体"/>
          <w:sz w:val="28"/>
          <w:bdr w:val="none" w:sz="0" w:space="0" w:color="auto"/>
        </w:rPr>
        <w:t>复</w:t>
      </w:r>
      <w:r>
        <w:rPr>
          <w:rFonts w:ascii="宋体" w:eastAsia="宋体" w:hAnsi="MS Mincho" w:cs="宋体"/>
          <w:sz w:val="28"/>
          <w:bdr w:val="none" w:sz="0" w:space="0" w:color="auto"/>
        </w:rPr>
        <w:t>仇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》，是莎士比</w:t>
      </w:r>
      <w:r>
        <w:rPr>
          <w:rFonts w:ascii="宋体" w:eastAsia="宋体" w:hAnsi="SimSun" w:cs="宋体"/>
          <w:sz w:val="28"/>
          <w:bdr w:val="none" w:sz="0" w:space="0" w:color="auto"/>
        </w:rPr>
        <w:t>亚</w:t>
      </w:r>
      <w:r>
        <w:rPr>
          <w:rFonts w:ascii="宋体" w:eastAsia="宋体" w:hAnsi="MS Mincho" w:cs="宋体"/>
          <w:sz w:val="28"/>
          <w:bdr w:val="none" w:sz="0" w:space="0" w:color="auto"/>
        </w:rPr>
        <w:t>最</w:t>
      </w:r>
      <w:r>
        <w:rPr>
          <w:rFonts w:ascii="宋体" w:eastAsia="宋体" w:hAnsi="SimSun" w:cs="宋体"/>
          <w:sz w:val="28"/>
          <w:bdr w:val="none" w:sz="0" w:space="0" w:color="auto"/>
        </w:rPr>
        <w:t>负</w:t>
      </w:r>
      <w:r>
        <w:rPr>
          <w:rFonts w:ascii="宋体" w:eastAsia="宋体" w:hAnsi="MS Mincho" w:cs="宋体"/>
          <w:sz w:val="28"/>
          <w:bdr w:val="none" w:sz="0" w:space="0" w:color="auto"/>
        </w:rPr>
        <w:t>盛名，且被人引用最多的一部</w:t>
      </w:r>
      <w:r>
        <w:rPr>
          <w:rFonts w:ascii="宋体" w:eastAsia="宋体" w:hAnsi="SimSun" w:cs="宋体"/>
          <w:sz w:val="28"/>
          <w:bdr w:val="none" w:sz="0" w:space="0" w:color="auto"/>
        </w:rPr>
        <w:t>剧</w:t>
      </w:r>
      <w:r>
        <w:rPr>
          <w:rFonts w:ascii="宋体" w:eastAsia="宋体" w:hAnsi="MS Mincho" w:cs="宋体"/>
          <w:sz w:val="28"/>
          <w:bdr w:val="none" w:sz="0" w:space="0" w:color="auto"/>
        </w:rPr>
        <w:t>本。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上将本</w:t>
      </w:r>
      <w:r>
        <w:rPr>
          <w:rFonts w:ascii="宋体" w:eastAsia="宋体" w:hAnsi="SimSun" w:cs="宋体"/>
          <w:sz w:val="28"/>
          <w:bdr w:val="none" w:sz="0" w:space="0" w:color="auto"/>
        </w:rPr>
        <w:t>剧</w:t>
      </w:r>
      <w:r>
        <w:rPr>
          <w:rFonts w:ascii="宋体" w:eastAsia="宋体" w:hAnsi="MS Mincho" w:cs="宋体"/>
          <w:sz w:val="28"/>
          <w:bdr w:val="none" w:sz="0" w:space="0" w:color="auto"/>
        </w:rPr>
        <w:t>与《麦克白》、《李</w:t>
      </w:r>
      <w:r>
        <w:rPr>
          <w:rFonts w:ascii="宋体" w:eastAsia="宋体" w:hAnsi="SimSun" w:cs="宋体"/>
          <w:sz w:val="28"/>
          <w:bdr w:val="none" w:sz="0" w:space="0" w:color="auto"/>
        </w:rPr>
        <w:t>尔</w:t>
      </w:r>
      <w:r>
        <w:rPr>
          <w:rFonts w:ascii="宋体" w:eastAsia="宋体" w:hAnsi="MS Mincho" w:cs="宋体"/>
          <w:sz w:val="28"/>
          <w:bdr w:val="none" w:sz="0" w:space="0" w:color="auto"/>
        </w:rPr>
        <w:t>王》和《奥</w:t>
      </w:r>
      <w:r>
        <w:rPr>
          <w:rFonts w:ascii="宋体" w:eastAsia="宋体" w:hAnsi="SimSun" w:cs="宋体"/>
          <w:sz w:val="28"/>
          <w:bdr w:val="none" w:sz="0" w:space="0" w:color="auto"/>
        </w:rPr>
        <w:t>赛罗</w:t>
      </w:r>
      <w:r>
        <w:rPr>
          <w:rFonts w:ascii="宋体" w:eastAsia="宋体" w:hAnsi="MS Mincho" w:cs="宋体"/>
          <w:sz w:val="28"/>
          <w:bdr w:val="none" w:sz="0" w:space="0" w:color="auto"/>
        </w:rPr>
        <w:t>》一起并称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莎士比</w:t>
      </w:r>
      <w:r>
        <w:rPr>
          <w:rFonts w:ascii="宋体" w:eastAsia="宋体" w:hAnsi="SimSun" w:cs="宋体"/>
          <w:sz w:val="28"/>
          <w:bdr w:val="none" w:sz="0" w:space="0" w:color="auto"/>
        </w:rPr>
        <w:t>亚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四大悲</w:t>
      </w:r>
      <w:r>
        <w:rPr>
          <w:rFonts w:ascii="宋体" w:eastAsia="宋体" w:hAnsi="SimSun" w:cs="宋体"/>
          <w:sz w:val="28"/>
          <w:bdr w:val="none" w:sz="0" w:space="0" w:color="auto"/>
        </w:rPr>
        <w:t>剧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《哈姆雷特》写的是丹麦王子哈姆雷特回国奔</w:t>
      </w:r>
      <w:r>
        <w:rPr>
          <w:rFonts w:ascii="宋体" w:eastAsia="宋体" w:hAnsi="SimSun" w:cs="宋体"/>
          <w:sz w:val="28"/>
          <w:bdr w:val="none" w:sz="0" w:space="0" w:color="auto"/>
        </w:rPr>
        <w:t>丧</w:t>
      </w:r>
      <w:r>
        <w:rPr>
          <w:rFonts w:ascii="宋体" w:eastAsia="宋体" w:hAnsi="MS Mincho" w:cs="宋体"/>
          <w:sz w:val="28"/>
          <w:bdr w:val="none" w:sz="0" w:space="0" w:color="auto"/>
        </w:rPr>
        <w:t>，父王鬼魂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冤，嘱其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仇。王子装</w:t>
      </w:r>
      <w:r>
        <w:rPr>
          <w:rFonts w:ascii="宋体" w:eastAsia="宋体" w:hAnsi="SimSun" w:cs="宋体"/>
          <w:sz w:val="28"/>
          <w:bdr w:val="none" w:sz="0" w:space="0" w:color="auto"/>
        </w:rPr>
        <w:t>疯</w:t>
      </w:r>
      <w:r>
        <w:rPr>
          <w:rFonts w:ascii="宋体" w:eastAsia="宋体" w:hAnsi="MS Mincho" w:cs="宋体"/>
          <w:sz w:val="28"/>
          <w:bdr w:val="none" w:sz="0" w:space="0" w:color="auto"/>
        </w:rPr>
        <w:t>，安排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证实</w:t>
      </w:r>
      <w:r>
        <w:rPr>
          <w:rFonts w:ascii="宋体" w:eastAsia="宋体" w:hAnsi="MS Mincho" w:cs="宋体"/>
          <w:sz w:val="28"/>
          <w:bdr w:val="none" w:sz="0" w:space="0" w:color="auto"/>
        </w:rPr>
        <w:t>了新王</w:t>
      </w:r>
      <w:r>
        <w:rPr>
          <w:rFonts w:ascii="宋体" w:eastAsia="宋体" w:hAnsi="SimSun" w:cs="宋体"/>
          <w:sz w:val="28"/>
          <w:bdr w:val="none" w:sz="0" w:space="0" w:color="auto"/>
        </w:rPr>
        <w:t>杀</w:t>
      </w:r>
      <w:r>
        <w:rPr>
          <w:rFonts w:ascii="宋体" w:eastAsia="宋体" w:hAnsi="MS Mincho" w:cs="宋体"/>
          <w:sz w:val="28"/>
          <w:bdr w:val="none" w:sz="0" w:space="0" w:color="auto"/>
        </w:rPr>
        <w:t>兄的罪行。</w:t>
      </w:r>
      <w:r>
        <w:rPr>
          <w:rFonts w:ascii="宋体" w:eastAsia="宋体" w:hAnsi="SimSun" w:cs="宋体"/>
          <w:sz w:val="28"/>
          <w:bdr w:val="none" w:sz="0" w:space="0" w:color="auto"/>
        </w:rPr>
        <w:t>错杀</w:t>
      </w:r>
      <w:r>
        <w:rPr>
          <w:rFonts w:ascii="宋体" w:eastAsia="宋体" w:hAnsi="MS Mincho" w:cs="宋体"/>
          <w:sz w:val="28"/>
          <w:bdr w:val="none" w:sz="0" w:space="0" w:color="auto"/>
        </w:rPr>
        <w:t>大臣后，王子被打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出国，他洞察新王</w:t>
      </w:r>
      <w:r>
        <w:rPr>
          <w:rFonts w:ascii="宋体" w:eastAsia="宋体" w:hAnsi="SimSun" w:cs="宋体"/>
          <w:sz w:val="28"/>
          <w:bdr w:val="none" w:sz="0" w:space="0" w:color="auto"/>
        </w:rPr>
        <w:t>阴谋</w:t>
      </w:r>
      <w:r>
        <w:rPr>
          <w:rFonts w:ascii="宋体" w:eastAsia="宋体" w:hAnsi="MS Mincho" w:cs="宋体"/>
          <w:sz w:val="28"/>
          <w:bdr w:val="none" w:sz="0" w:space="0" w:color="auto"/>
        </w:rPr>
        <w:t>，中途折回。新王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下毒酒毒</w:t>
      </w:r>
      <w:r>
        <w:rPr>
          <w:rFonts w:ascii="宋体" w:eastAsia="宋体" w:hAnsi="SimSun" w:cs="宋体"/>
          <w:sz w:val="28"/>
          <w:bdr w:val="none" w:sz="0" w:space="0" w:color="auto"/>
        </w:rPr>
        <w:t>剑</w:t>
      </w:r>
      <w:r>
        <w:rPr>
          <w:rFonts w:ascii="宋体" w:eastAsia="宋体" w:hAnsi="MS Mincho" w:cs="宋体"/>
          <w:sz w:val="28"/>
          <w:bdr w:val="none" w:sz="0" w:space="0" w:color="auto"/>
        </w:rPr>
        <w:t>，挑唆大臣之子与王子决斗，欲置之于死地，最后三人同</w:t>
      </w:r>
      <w:r>
        <w:rPr>
          <w:rFonts w:ascii="宋体" w:eastAsia="宋体" w:hAnsi="SimSun" w:cs="宋体"/>
          <w:sz w:val="28"/>
          <w:bdr w:val="none" w:sz="0" w:space="0" w:color="auto"/>
        </w:rPr>
        <w:t>归</w:t>
      </w:r>
      <w:r>
        <w:rPr>
          <w:rFonts w:ascii="宋体" w:eastAsia="宋体" w:hAnsi="MS Mincho" w:cs="宋体"/>
          <w:sz w:val="28"/>
          <w:bdr w:val="none" w:sz="0" w:space="0" w:color="auto"/>
        </w:rPr>
        <w:t>于尽，母后也</w:t>
      </w:r>
      <w:r>
        <w:rPr>
          <w:rFonts w:ascii="宋体" w:eastAsia="宋体" w:hAnsi="SimSun" w:cs="宋体"/>
          <w:sz w:val="28"/>
          <w:bdr w:val="none" w:sz="0" w:space="0" w:color="auto"/>
        </w:rPr>
        <w:t>误饮</w:t>
      </w:r>
      <w:r>
        <w:rPr>
          <w:rFonts w:ascii="宋体" w:eastAsia="宋体" w:hAnsi="MS Mincho" w:cs="宋体"/>
          <w:sz w:val="28"/>
          <w:bdr w:val="none" w:sz="0" w:space="0" w:color="auto"/>
        </w:rPr>
        <w:t>毒酒而死。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从莎士比</w:t>
      </w:r>
      <w:r>
        <w:rPr>
          <w:rFonts w:ascii="宋体" w:eastAsia="宋体" w:hAnsi="SimSun" w:cs="宋体"/>
          <w:sz w:val="28"/>
          <w:bdr w:val="none" w:sz="0" w:space="0" w:color="auto"/>
        </w:rPr>
        <w:t>亚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作里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得灵感、启示和智慧。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化了，社会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展了，尽管民族有歧异，地域不相同，世界各地的学者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都在莎翁身上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巨大的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喜、无限的生命，都禁不住</w:t>
      </w:r>
      <w:r>
        <w:rPr>
          <w:rFonts w:ascii="宋体" w:eastAsia="宋体" w:hAnsi="SimSun" w:cs="宋体"/>
          <w:sz w:val="28"/>
          <w:bdr w:val="none" w:sz="0" w:space="0" w:color="auto"/>
        </w:rPr>
        <w:t>赞叹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人是一件多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了不得的杰作</w:t>
      </w:r>
      <w:r>
        <w:rPr>
          <w:rFonts w:ascii="宋体" w:eastAsia="宋体" w:cs="宋体"/>
          <w:sz w:val="28"/>
          <w:bdr w:val="none" w:sz="0" w:space="0" w:color="auto"/>
        </w:rPr>
        <w:t>!”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段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写的不就是莎士比</w:t>
      </w:r>
      <w:r>
        <w:rPr>
          <w:rFonts w:ascii="宋体" w:eastAsia="宋体" w:hAnsi="SimSun" w:cs="宋体"/>
          <w:sz w:val="28"/>
          <w:bdr w:val="none" w:sz="0" w:space="0" w:color="auto"/>
        </w:rPr>
        <w:t>亚</w:t>
      </w:r>
      <w:r>
        <w:rPr>
          <w:rFonts w:ascii="宋体" w:eastAsia="宋体" w:hAnsi="MS Mincho" w:cs="宋体"/>
          <w:sz w:val="28"/>
          <w:bdr w:val="none" w:sz="0" w:space="0" w:color="auto"/>
        </w:rPr>
        <w:t>自己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他不就是宇宙的精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、万物的灵</w:t>
      </w:r>
      <w:r>
        <w:rPr>
          <w:rFonts w:ascii="宋体" w:eastAsia="宋体" w:hAnsi="SimSun" w:cs="宋体"/>
          <w:sz w:val="28"/>
          <w:bdr w:val="none" w:sz="0" w:space="0" w:color="auto"/>
        </w:rPr>
        <w:t>长么</w:t>
      </w:r>
      <w:r>
        <w:rPr>
          <w:rFonts w:ascii="宋体" w:eastAsia="宋体" w:cs="宋体"/>
          <w:sz w:val="28"/>
          <w:bdr w:val="none" w:sz="0" w:space="0" w:color="auto"/>
        </w:rPr>
        <w:t>?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师读书</w:t>
      </w:r>
      <w:r>
        <w:rPr>
          <w:rFonts w:ascii="宋体" w:eastAsia="宋体" w:hAnsi="MS Mincho" w:cs="宋体"/>
          <w:sz w:val="28"/>
          <w:bdr w:val="none" w:sz="0" w:space="0" w:color="auto"/>
        </w:rPr>
        <w:t>心得</w:t>
      </w:r>
      <w:r>
        <w:rPr>
          <w:rFonts w:ascii="宋体" w:eastAsia="宋体" w:cs="宋体"/>
          <w:sz w:val="28"/>
          <w:bdr w:val="none" w:sz="0" w:space="0" w:color="auto"/>
        </w:rPr>
        <w:t>2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在一般人的眼里，教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是个很好的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，工作比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清</w:t>
      </w:r>
      <w:r>
        <w:rPr>
          <w:rFonts w:ascii="宋体" w:eastAsia="宋体" w:hAnsi="SimSun" w:cs="宋体"/>
          <w:sz w:val="28"/>
          <w:bdr w:val="none" w:sz="0" w:space="0" w:color="auto"/>
        </w:rPr>
        <w:t>闲</w:t>
      </w:r>
      <w:r>
        <w:rPr>
          <w:rFonts w:ascii="宋体" w:eastAsia="宋体" w:hAnsi="MS Mincho" w:cs="宋体"/>
          <w:sz w:val="28"/>
          <w:bdr w:val="none" w:sz="0" w:space="0" w:color="auto"/>
        </w:rPr>
        <w:t>，收入也</w:t>
      </w:r>
      <w:r>
        <w:rPr>
          <w:rFonts w:ascii="宋体" w:eastAsia="宋体" w:hAnsi="SimSun" w:cs="宋体"/>
          <w:sz w:val="28"/>
          <w:bdr w:val="none" w:sz="0" w:space="0" w:color="auto"/>
        </w:rPr>
        <w:t>颇稳</w:t>
      </w:r>
      <w:r>
        <w:rPr>
          <w:rFonts w:ascii="宋体" w:eastAsia="宋体" w:hAnsi="MS Mincho" w:cs="宋体"/>
          <w:sz w:val="28"/>
          <w:bdr w:val="none" w:sz="0" w:space="0" w:color="auto"/>
        </w:rPr>
        <w:t>定。可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情况并非他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想象的如此，据研究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料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示，全国大</w:t>
      </w:r>
      <w:r>
        <w:rPr>
          <w:rFonts w:ascii="宋体" w:eastAsia="宋体" w:hAnsi="SimSun" w:cs="宋体"/>
          <w:sz w:val="28"/>
          <w:bdr w:val="none" w:sz="0" w:space="0" w:color="auto"/>
        </w:rPr>
        <w:t>约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cs="宋体"/>
          <w:sz w:val="28"/>
          <w:bdr w:val="none" w:sz="0" w:space="0" w:color="auto"/>
        </w:rPr>
        <w:t>16%</w:t>
      </w:r>
      <w:r>
        <w:rPr>
          <w:rFonts w:ascii="宋体" w:eastAsia="宋体" w:hAnsi="MS Mincho" w:cs="宋体"/>
          <w:sz w:val="28"/>
          <w:bdr w:val="none" w:sz="0" w:space="0" w:color="auto"/>
        </w:rPr>
        <w:t>的中小学教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存在着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倦怠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，而</w:t>
      </w:r>
      <w:r>
        <w:rPr>
          <w:rFonts w:ascii="宋体" w:eastAsia="宋体" w:hAnsi="SimSun" w:cs="宋体"/>
          <w:sz w:val="28"/>
          <w:bdr w:val="none" w:sz="0" w:space="0" w:color="auto"/>
        </w:rPr>
        <w:t>农</w:t>
      </w:r>
      <w:r>
        <w:rPr>
          <w:rFonts w:ascii="宋体" w:eastAsia="宋体" w:hAnsi="MS Mincho" w:cs="宋体"/>
          <w:sz w:val="28"/>
          <w:bdr w:val="none" w:sz="0" w:space="0" w:color="auto"/>
        </w:rPr>
        <w:t>村教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所占比例又大于城市教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从教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自身的原因来看。有的教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自身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于追求完美的性格，凡事都要做到最好：所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孩子各方面要第一，自己的孩子要各方面都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秀，自己各方面也都要出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拔萃等等。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此，疲于奔命。中年老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在学校是骨干，也是各自家庭的</w:t>
      </w:r>
      <w:r>
        <w:rPr>
          <w:rFonts w:ascii="宋体" w:eastAsia="宋体" w:hAnsi="SimSun" w:cs="宋体"/>
          <w:sz w:val="28"/>
          <w:bdr w:val="none" w:sz="0" w:space="0" w:color="auto"/>
        </w:rPr>
        <w:t>顶</w:t>
      </w:r>
      <w:r>
        <w:rPr>
          <w:rFonts w:ascii="宋体" w:eastAsia="宋体" w:hAnsi="MS Mincho" w:cs="宋体"/>
          <w:sz w:val="28"/>
          <w:bdr w:val="none" w:sz="0" w:space="0" w:color="auto"/>
        </w:rPr>
        <w:t>梁柱，不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赡养</w:t>
      </w:r>
      <w:r>
        <w:rPr>
          <w:rFonts w:ascii="宋体" w:eastAsia="宋体" w:hAnsi="MS Mincho" w:cs="宋体"/>
          <w:sz w:val="28"/>
          <w:bdr w:val="none" w:sz="0" w:space="0" w:color="auto"/>
        </w:rPr>
        <w:t>父母，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要忙于自己孩子的照</w:t>
      </w:r>
      <w:r>
        <w:rPr>
          <w:rFonts w:ascii="宋体" w:eastAsia="宋体" w:hAnsi="SimSun" w:cs="宋体"/>
          <w:sz w:val="28"/>
          <w:bdr w:val="none" w:sz="0" w:space="0" w:color="auto"/>
        </w:rPr>
        <w:t>顾</w:t>
      </w:r>
      <w:r>
        <w:rPr>
          <w:rFonts w:ascii="宋体" w:eastAsia="宋体" w:hAnsi="MS Mincho" w:cs="宋体"/>
          <w:sz w:val="28"/>
          <w:bdr w:val="none" w:sz="0" w:space="0" w:color="auto"/>
        </w:rPr>
        <w:t>和教育。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深感身心疲</w:t>
      </w:r>
      <w:r>
        <w:rPr>
          <w:rFonts w:ascii="宋体" w:eastAsia="宋体" w:hAnsi="SimSun" w:cs="宋体"/>
          <w:sz w:val="28"/>
          <w:bdr w:val="none" w:sz="0" w:space="0" w:color="auto"/>
        </w:rPr>
        <w:t>惫</w:t>
      </w:r>
      <w:r>
        <w:rPr>
          <w:rFonts w:ascii="宋体" w:eastAsia="宋体" w:hAnsi="MS Mincho" w:cs="宋体"/>
          <w:sz w:val="28"/>
          <w:bdr w:val="none" w:sz="0" w:space="0" w:color="auto"/>
        </w:rPr>
        <w:t>，精力下降，工作效率降低，甚至出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了盼望能提前退休的心理。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，如何从自身方面来改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呢？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的来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要善于修</w:t>
      </w:r>
      <w:r>
        <w:rPr>
          <w:rFonts w:ascii="宋体" w:eastAsia="宋体" w:hAnsi="SimSun" w:cs="宋体"/>
          <w:sz w:val="28"/>
          <w:bdr w:val="none" w:sz="0" w:space="0" w:color="auto"/>
        </w:rPr>
        <w:t>炼</w:t>
      </w:r>
      <w:r>
        <w:rPr>
          <w:rFonts w:ascii="宋体" w:eastAsia="宋体" w:hAnsi="MS Mincho" w:cs="宋体"/>
          <w:sz w:val="28"/>
          <w:bdr w:val="none" w:sz="0" w:space="0" w:color="auto"/>
        </w:rPr>
        <w:t>自己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</w:t>
      </w:r>
      <w:r>
        <w:rPr>
          <w:rFonts w:ascii="宋体" w:eastAsia="宋体" w:hAnsi="SimSun" w:cs="宋体"/>
          <w:sz w:val="28"/>
          <w:bdr w:val="none" w:sz="0" w:space="0" w:color="auto"/>
        </w:rPr>
        <w:t>乐观</w:t>
      </w:r>
      <w:r>
        <w:rPr>
          <w:rFonts w:ascii="宋体" w:eastAsia="宋体" w:hAnsi="MS Mincho" w:cs="宋体"/>
          <w:sz w:val="28"/>
          <w:bdr w:val="none" w:sz="0" w:space="0" w:color="auto"/>
        </w:rPr>
        <w:t>的心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，心</w:t>
      </w:r>
      <w:r>
        <w:rPr>
          <w:rFonts w:ascii="宋体" w:eastAsia="宋体" w:hAnsi="SimSun" w:cs="宋体"/>
          <w:sz w:val="28"/>
          <w:bdr w:val="none" w:sz="0" w:space="0" w:color="auto"/>
        </w:rPr>
        <w:t>态积</w:t>
      </w:r>
      <w:r>
        <w:rPr>
          <w:rFonts w:ascii="宋体" w:eastAsia="宋体" w:hAnsi="MS Mincho" w:cs="宋体"/>
          <w:sz w:val="28"/>
          <w:bdr w:val="none" w:sz="0" w:space="0" w:color="auto"/>
        </w:rPr>
        <w:t>极</w:t>
      </w:r>
      <w:r>
        <w:rPr>
          <w:rFonts w:ascii="宋体" w:eastAsia="宋体" w:hAnsi="SimSun" w:cs="宋体"/>
          <w:sz w:val="28"/>
          <w:bdr w:val="none" w:sz="0" w:space="0" w:color="auto"/>
        </w:rPr>
        <w:t>乐观</w:t>
      </w:r>
      <w:r>
        <w:rPr>
          <w:rFonts w:ascii="宋体" w:eastAsia="宋体" w:hAnsi="MS Mincho" w:cs="宋体"/>
          <w:sz w:val="28"/>
          <w:bdr w:val="none" w:sz="0" w:space="0" w:color="auto"/>
        </w:rPr>
        <w:t>了，</w:t>
      </w:r>
      <w:r>
        <w:rPr>
          <w:rFonts w:ascii="宋体" w:eastAsia="宋体" w:hAnsi="SimSun" w:cs="宋体"/>
          <w:sz w:val="28"/>
          <w:bdr w:val="none" w:sz="0" w:space="0" w:color="auto"/>
        </w:rPr>
        <w:t>压</w:t>
      </w:r>
      <w:r>
        <w:rPr>
          <w:rFonts w:ascii="宋体" w:eastAsia="宋体" w:hAnsi="MS Mincho" w:cs="宋体"/>
          <w:sz w:val="28"/>
          <w:bdr w:val="none" w:sz="0" w:space="0" w:color="auto"/>
        </w:rPr>
        <w:t>力定会有所</w:t>
      </w:r>
      <w:r>
        <w:rPr>
          <w:rFonts w:ascii="宋体" w:eastAsia="宋体" w:hAnsi="SimSun" w:cs="宋体"/>
          <w:sz w:val="28"/>
          <w:bdr w:val="none" w:sz="0" w:space="0" w:color="auto"/>
        </w:rPr>
        <w:t>缓</w:t>
      </w:r>
      <w:r>
        <w:rPr>
          <w:rFonts w:ascii="宋体" w:eastAsia="宋体" w:hAnsi="MS Mincho" w:cs="宋体"/>
          <w:sz w:val="28"/>
          <w:bdr w:val="none" w:sz="0" w:space="0" w:color="auto"/>
        </w:rPr>
        <w:t>解，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倦怠心理也会</w:t>
      </w:r>
      <w:r>
        <w:rPr>
          <w:rFonts w:ascii="宋体" w:eastAsia="宋体" w:hAnsi="SimSun" w:cs="宋体"/>
          <w:sz w:val="28"/>
          <w:bdr w:val="none" w:sz="0" w:space="0" w:color="auto"/>
        </w:rPr>
        <w:t>渐渐</w:t>
      </w:r>
      <w:r>
        <w:rPr>
          <w:rFonts w:ascii="宋体" w:eastAsia="宋体" w:hAnsi="MS Mincho" w:cs="宋体"/>
          <w:sz w:val="28"/>
          <w:bdr w:val="none" w:sz="0" w:space="0" w:color="auto"/>
        </w:rPr>
        <w:t>消除。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首先，以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</w:t>
      </w:r>
      <w:r>
        <w:rPr>
          <w:rFonts w:ascii="宋体" w:eastAsia="宋体" w:hAnsi="SimSun" w:cs="宋体"/>
          <w:sz w:val="28"/>
          <w:bdr w:val="none" w:sz="0" w:space="0" w:color="auto"/>
        </w:rPr>
        <w:t>乐观</w:t>
      </w:r>
      <w:r>
        <w:rPr>
          <w:rFonts w:ascii="宋体" w:eastAsia="宋体" w:hAnsi="MS Mincho" w:cs="宋体"/>
          <w:sz w:val="28"/>
          <w:bdr w:val="none" w:sz="0" w:space="0" w:color="auto"/>
        </w:rPr>
        <w:t>的心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自己的工作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境。即使我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所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的工作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境，条件再</w:t>
      </w:r>
      <w:r>
        <w:rPr>
          <w:rFonts w:ascii="宋体" w:eastAsia="宋体" w:hAnsi="SimSun" w:cs="宋体"/>
          <w:sz w:val="28"/>
          <w:bdr w:val="none" w:sz="0" w:space="0" w:color="auto"/>
        </w:rPr>
        <w:t>艰</w:t>
      </w:r>
      <w:r>
        <w:rPr>
          <w:rFonts w:ascii="宋体" w:eastAsia="宋体" w:hAnsi="MS Mincho" w:cs="宋体"/>
          <w:sz w:val="28"/>
          <w:bdr w:val="none" w:sz="0" w:space="0" w:color="auto"/>
        </w:rPr>
        <w:t>苦，管理再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大家都是一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的，当自己没有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法改</w:t>
      </w:r>
      <w:r>
        <w:rPr>
          <w:rFonts w:ascii="宋体" w:eastAsia="宋体" w:hAnsi="SimSun" w:cs="宋体"/>
          <w:sz w:val="28"/>
          <w:bdr w:val="none" w:sz="0" w:space="0" w:color="auto"/>
        </w:rPr>
        <w:t>变环</w:t>
      </w:r>
      <w:r>
        <w:rPr>
          <w:rFonts w:ascii="宋体" w:eastAsia="宋体" w:hAnsi="MS Mincho" w:cs="宋体"/>
          <w:sz w:val="28"/>
          <w:bdr w:val="none" w:sz="0" w:space="0" w:color="auto"/>
        </w:rPr>
        <w:t>境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，就要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极的去适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也能帮助你减少一定的抱怨或不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情</w:t>
      </w:r>
      <w:r>
        <w:rPr>
          <w:rFonts w:ascii="宋体" w:eastAsia="宋体" w:hAnsi="SimSun" w:cs="宋体"/>
          <w:sz w:val="28"/>
          <w:bdr w:val="none" w:sz="0" w:space="0" w:color="auto"/>
        </w:rPr>
        <w:t>绪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其次，更新</w:t>
      </w:r>
      <w:r>
        <w:rPr>
          <w:rFonts w:ascii="宋体" w:eastAsia="宋体" w:hAnsi="SimSun" w:cs="宋体"/>
          <w:sz w:val="28"/>
          <w:bdr w:val="none" w:sz="0" w:space="0" w:color="auto"/>
        </w:rPr>
        <w:t>传统</w:t>
      </w:r>
      <w:r>
        <w:rPr>
          <w:rFonts w:ascii="宋体" w:eastAsia="宋体" w:hAnsi="MS Mincho" w:cs="宋体"/>
          <w:sz w:val="28"/>
          <w:bdr w:val="none" w:sz="0" w:space="0" w:color="auto"/>
        </w:rPr>
        <w:t>的育人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念，真正的</w:t>
      </w:r>
      <w:r>
        <w:rPr>
          <w:rFonts w:ascii="宋体" w:eastAsia="宋体" w:hAnsi="SimSun" w:cs="宋体"/>
          <w:sz w:val="28"/>
          <w:bdr w:val="none" w:sz="0" w:space="0" w:color="auto"/>
        </w:rPr>
        <w:t>关爱每</w:t>
      </w:r>
      <w:r>
        <w:rPr>
          <w:rFonts w:ascii="宋体" w:eastAsia="宋体" w:hAnsi="MS Mincho" w:cs="宋体"/>
          <w:sz w:val="28"/>
          <w:bdr w:val="none" w:sz="0" w:space="0" w:color="auto"/>
        </w:rPr>
        <w:t>个幼儿。</w:t>
      </w:r>
      <w:r>
        <w:rPr>
          <w:rFonts w:ascii="宋体" w:eastAsia="宋体" w:hAnsi="SimSun" w:cs="宋体"/>
          <w:sz w:val="28"/>
          <w:bdr w:val="none" w:sz="0" w:space="0" w:color="auto"/>
        </w:rPr>
        <w:t>寻</w:t>
      </w:r>
      <w:r>
        <w:rPr>
          <w:rFonts w:ascii="宋体" w:eastAsia="宋体" w:hAnsi="MS Mincho" w:cs="宋体"/>
          <w:sz w:val="28"/>
          <w:bdr w:val="none" w:sz="0" w:space="0" w:color="auto"/>
        </w:rPr>
        <w:t>找</w:t>
      </w:r>
      <w:r>
        <w:rPr>
          <w:rFonts w:ascii="宋体" w:eastAsia="宋体" w:hAnsi="SimSun" w:cs="宋体"/>
          <w:sz w:val="28"/>
          <w:bdr w:val="none" w:sz="0" w:space="0" w:color="auto"/>
        </w:rPr>
        <w:t>发现每</w:t>
      </w:r>
      <w:r>
        <w:rPr>
          <w:rFonts w:ascii="宋体" w:eastAsia="宋体" w:hAnsi="MS Mincho" w:cs="宋体"/>
          <w:sz w:val="28"/>
          <w:bdr w:val="none" w:sz="0" w:space="0" w:color="auto"/>
        </w:rPr>
        <w:t>位幼儿的可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之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闪</w:t>
      </w:r>
      <w:r>
        <w:rPr>
          <w:rFonts w:ascii="宋体" w:eastAsia="宋体" w:hAnsi="MS Mincho" w:cs="宋体"/>
          <w:sz w:val="28"/>
          <w:bdr w:val="none" w:sz="0" w:space="0" w:color="auto"/>
        </w:rPr>
        <w:t>光之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。如果你能真正地做到像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自己的孩子一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去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关爱每</w:t>
      </w:r>
      <w:r>
        <w:rPr>
          <w:rFonts w:ascii="宋体" w:eastAsia="宋体" w:hAnsi="MS Mincho" w:cs="宋体"/>
          <w:sz w:val="28"/>
          <w:bdr w:val="none" w:sz="0" w:space="0" w:color="auto"/>
        </w:rPr>
        <w:t>个孩子，以一</w:t>
      </w:r>
      <w:r>
        <w:rPr>
          <w:rFonts w:ascii="宋体" w:eastAsia="宋体" w:hAnsi="SimSun" w:cs="宋体"/>
          <w:sz w:val="28"/>
          <w:bdr w:val="none" w:sz="0" w:space="0" w:color="auto"/>
        </w:rPr>
        <w:t>颗宽</w:t>
      </w:r>
      <w:r>
        <w:rPr>
          <w:rFonts w:ascii="宋体" w:eastAsia="宋体" w:hAnsi="MS Mincho" w:cs="宋体"/>
          <w:sz w:val="28"/>
          <w:bdr w:val="none" w:sz="0" w:space="0" w:color="auto"/>
        </w:rPr>
        <w:t>容之心去包容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个孩子的缺点和不足，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信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些孩子的本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并不坏，他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都有成才的机会和可能，你也就不会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的不遵守</w:t>
      </w:r>
      <w:r>
        <w:rPr>
          <w:rFonts w:ascii="宋体" w:eastAsia="宋体" w:hAnsi="SimSun" w:cs="宋体"/>
          <w:sz w:val="28"/>
          <w:bdr w:val="none" w:sz="0" w:space="0" w:color="auto"/>
        </w:rPr>
        <w:t>规则</w:t>
      </w:r>
      <w:r>
        <w:rPr>
          <w:rFonts w:ascii="宋体" w:eastAsia="宋体" w:hAnsi="MS Mincho" w:cs="宋体"/>
          <w:sz w:val="28"/>
          <w:bdr w:val="none" w:sz="0" w:space="0" w:color="auto"/>
        </w:rPr>
        <w:t>而大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肝火了。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第三，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自己的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，善于从平凡的工作中享受到</w:t>
      </w:r>
      <w:r>
        <w:rPr>
          <w:rFonts w:ascii="宋体" w:eastAsia="宋体" w:hAnsi="SimSun" w:cs="宋体"/>
          <w:sz w:val="28"/>
          <w:bdr w:val="none" w:sz="0" w:space="0" w:color="auto"/>
        </w:rPr>
        <w:t>别样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趣。西方有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一句</w:t>
      </w:r>
      <w:r>
        <w:rPr>
          <w:rFonts w:ascii="宋体" w:eastAsia="宋体" w:hAnsi="SimSun" w:cs="宋体"/>
          <w:sz w:val="28"/>
          <w:bdr w:val="none" w:sz="0" w:space="0" w:color="auto"/>
        </w:rPr>
        <w:t>谚语</w:t>
      </w:r>
      <w:r>
        <w:rPr>
          <w:rFonts w:ascii="宋体" w:eastAsia="宋体" w:hAnsi="MS Mincho" w:cs="宋体"/>
          <w:sz w:val="28"/>
          <w:bdr w:val="none" w:sz="0" w:space="0" w:color="auto"/>
        </w:rPr>
        <w:t>：如果你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了一个你喜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，那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你就没有一天是在工作。那是在干什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呢？在享受啊！所以，作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，只要你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你的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，你一定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天都能从平凡的工作中享受到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些超物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趣。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第四，培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自己高雅的情趣。有生活的情趣的人，才会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生活，珍惜生活，珍惜生命。</w:t>
      </w:r>
      <w:r>
        <w:rPr>
          <w:rFonts w:ascii="宋体" w:eastAsia="宋体" w:hAnsi="SimSun" w:cs="宋体"/>
          <w:sz w:val="28"/>
          <w:bdr w:val="none" w:sz="0" w:space="0" w:color="auto"/>
        </w:rPr>
        <w:t>乐观</w:t>
      </w:r>
      <w:r>
        <w:rPr>
          <w:rFonts w:ascii="宋体" w:eastAsia="宋体" w:hAnsi="MS Mincho" w:cs="宋体"/>
          <w:sz w:val="28"/>
          <w:bdr w:val="none" w:sz="0" w:space="0" w:color="auto"/>
        </w:rPr>
        <w:t>的人，一定会在工作之余，再做些自己特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感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趣的事，或是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花、垂</w:t>
      </w:r>
      <w:r>
        <w:rPr>
          <w:rFonts w:ascii="宋体" w:eastAsia="宋体" w:hAnsi="SimSun" w:cs="宋体"/>
          <w:sz w:val="28"/>
          <w:bdr w:val="none" w:sz="0" w:space="0" w:color="auto"/>
        </w:rPr>
        <w:t>钓</w:t>
      </w:r>
      <w:r>
        <w:rPr>
          <w:rFonts w:ascii="宋体" w:eastAsia="宋体" w:hAnsi="MS Mincho" w:cs="宋体"/>
          <w:sz w:val="28"/>
          <w:bdr w:val="none" w:sz="0" w:space="0" w:color="auto"/>
        </w:rPr>
        <w:t>，或是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、写作，再或是</w:t>
      </w:r>
      <w:r>
        <w:rPr>
          <w:rFonts w:ascii="宋体" w:eastAsia="宋体" w:hAnsi="SimSun" w:cs="宋体"/>
          <w:sz w:val="28"/>
          <w:bdr w:val="none" w:sz="0" w:space="0" w:color="auto"/>
        </w:rPr>
        <w:t>摄</w:t>
      </w:r>
      <w:r>
        <w:rPr>
          <w:rFonts w:ascii="宋体" w:eastAsia="宋体" w:hAnsi="MS Mincho" w:cs="宋体"/>
          <w:sz w:val="28"/>
          <w:bdr w:val="none" w:sz="0" w:space="0" w:color="auto"/>
        </w:rPr>
        <w:t>影、旅游等。从自己感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趣的事情中体味到</w:t>
      </w:r>
      <w:r>
        <w:rPr>
          <w:rFonts w:ascii="宋体" w:eastAsia="宋体" w:hAnsi="SimSun" w:cs="宋体"/>
          <w:sz w:val="28"/>
          <w:bdr w:val="none" w:sz="0" w:space="0" w:color="auto"/>
        </w:rPr>
        <w:t>别样</w:t>
      </w:r>
      <w:r>
        <w:rPr>
          <w:rFonts w:ascii="宋体" w:eastAsia="宋体" w:hAnsi="MS Mincho" w:cs="宋体"/>
          <w:sz w:val="28"/>
          <w:bdr w:val="none" w:sz="0" w:space="0" w:color="auto"/>
        </w:rPr>
        <w:t>的情趣，精神的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足，自然而然地，生活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量也就提高了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最后，</w:t>
      </w:r>
      <w:r>
        <w:rPr>
          <w:rFonts w:ascii="宋体" w:eastAsia="宋体" w:hAnsi="SimSun" w:cs="宋体"/>
          <w:sz w:val="28"/>
          <w:bdr w:val="none" w:sz="0" w:space="0" w:color="auto"/>
        </w:rPr>
        <w:t>让宽</w:t>
      </w:r>
      <w:r>
        <w:rPr>
          <w:rFonts w:ascii="宋体" w:eastAsia="宋体" w:hAnsi="MS Mincho" w:cs="宋体"/>
          <w:sz w:val="28"/>
          <w:bdr w:val="none" w:sz="0" w:space="0" w:color="auto"/>
        </w:rPr>
        <w:t>容和感恩充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心胸。世上无完美之人，也无尽善尽美之事，</w:t>
      </w:r>
      <w:r>
        <w:rPr>
          <w:rFonts w:ascii="宋体" w:eastAsia="宋体" w:hAnsi="SimSun" w:cs="宋体"/>
          <w:sz w:val="28"/>
          <w:bdr w:val="none" w:sz="0" w:space="0" w:color="auto"/>
        </w:rPr>
        <w:t>宽</w:t>
      </w:r>
      <w:r>
        <w:rPr>
          <w:rFonts w:ascii="宋体" w:eastAsia="宋体" w:hAnsi="MS Mincho" w:cs="宋体"/>
          <w:sz w:val="28"/>
          <w:bdr w:val="none" w:sz="0" w:space="0" w:color="auto"/>
        </w:rPr>
        <w:t>容能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善于理解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人，也能悦</w:t>
      </w:r>
      <w:r>
        <w:rPr>
          <w:rFonts w:ascii="宋体" w:eastAsia="宋体" w:hAnsi="SimSun" w:cs="宋体"/>
          <w:sz w:val="28"/>
          <w:bdr w:val="none" w:sz="0" w:space="0" w:color="auto"/>
        </w:rPr>
        <w:t>纳</w:t>
      </w:r>
      <w:r>
        <w:rPr>
          <w:rFonts w:ascii="宋体" w:eastAsia="宋体" w:hAnsi="MS Mincho" w:cs="宋体"/>
          <w:sz w:val="28"/>
          <w:bdr w:val="none" w:sz="0" w:space="0" w:color="auto"/>
        </w:rPr>
        <w:t>自己。心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感恩能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坦然面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人生的坎坷，也会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珍惜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在的</w:t>
      </w:r>
      <w:r>
        <w:rPr>
          <w:rFonts w:ascii="宋体" w:eastAsia="宋体" w:hAnsi="SimSun" w:cs="宋体"/>
          <w:sz w:val="28"/>
          <w:bdr w:val="none" w:sz="0" w:space="0" w:color="auto"/>
        </w:rPr>
        <w:t>拥</w:t>
      </w:r>
      <w:r>
        <w:rPr>
          <w:rFonts w:ascii="宋体" w:eastAsia="宋体" w:hAnsi="MS Mincho" w:cs="宋体"/>
          <w:sz w:val="28"/>
          <w:bdr w:val="none" w:sz="0" w:space="0" w:color="auto"/>
        </w:rPr>
        <w:t>有。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法国作家</w:t>
      </w:r>
      <w:r>
        <w:rPr>
          <w:rFonts w:ascii="宋体" w:eastAsia="宋体" w:hAnsi="SimSun" w:cs="宋体"/>
          <w:sz w:val="28"/>
          <w:bdr w:val="none" w:sz="0" w:space="0" w:color="auto"/>
        </w:rPr>
        <w:t>罗</w:t>
      </w:r>
      <w:r>
        <w:rPr>
          <w:rFonts w:ascii="宋体" w:eastAsia="宋体" w:hAnsi="MS Mincho" w:cs="宋体"/>
          <w:sz w:val="28"/>
          <w:bdr w:val="none" w:sz="0" w:space="0" w:color="auto"/>
        </w:rPr>
        <w:t>曼</w:t>
      </w:r>
      <w:r>
        <w:rPr>
          <w:rFonts w:ascii="宋体" w:eastAsia="宋体" w:cs="宋体"/>
          <w:sz w:val="28"/>
          <w:bdr w:val="none" w:sz="0" w:space="0" w:color="auto"/>
        </w:rPr>
        <w:t>·</w:t>
      </w:r>
      <w:r>
        <w:rPr>
          <w:rFonts w:ascii="宋体" w:eastAsia="宋体" w:hAnsi="SimSun" w:cs="宋体"/>
          <w:sz w:val="28"/>
          <w:bdr w:val="none" w:sz="0" w:space="0" w:color="auto"/>
        </w:rPr>
        <w:t>罗兰说过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要撒播阳光到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人心中，自己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得心中有阳光。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愿我</w:t>
      </w:r>
      <w:r>
        <w:rPr>
          <w:rFonts w:ascii="宋体" w:eastAsia="宋体" w:hAnsi="SimSun" w:cs="宋体"/>
          <w:sz w:val="28"/>
          <w:bdr w:val="none" w:sz="0" w:space="0" w:color="auto"/>
        </w:rPr>
        <w:t>们每</w:t>
      </w:r>
      <w:r>
        <w:rPr>
          <w:rFonts w:ascii="宋体" w:eastAsia="宋体" w:hAnsi="MS Mincho" w:cs="宋体"/>
          <w:sz w:val="28"/>
          <w:bdr w:val="none" w:sz="0" w:space="0" w:color="auto"/>
        </w:rPr>
        <w:t>位教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，在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心下，以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</w:t>
      </w:r>
      <w:r>
        <w:rPr>
          <w:rFonts w:ascii="宋体" w:eastAsia="宋体" w:hAnsi="SimSun" w:cs="宋体"/>
          <w:sz w:val="28"/>
          <w:bdr w:val="none" w:sz="0" w:space="0" w:color="auto"/>
        </w:rPr>
        <w:t>乐观</w:t>
      </w:r>
      <w:r>
        <w:rPr>
          <w:rFonts w:ascii="宋体" w:eastAsia="宋体" w:hAnsi="MS Mincho" w:cs="宋体"/>
          <w:sz w:val="28"/>
          <w:bdr w:val="none" w:sz="0" w:space="0" w:color="auto"/>
        </w:rPr>
        <w:t>的心</w:t>
      </w:r>
      <w:r>
        <w:rPr>
          <w:rFonts w:ascii="宋体" w:eastAsia="宋体" w:hAnsi="SimSun" w:cs="宋体"/>
          <w:sz w:val="28"/>
          <w:bdr w:val="none" w:sz="0" w:space="0" w:color="auto"/>
        </w:rPr>
        <w:t>态对</w:t>
      </w:r>
      <w:r>
        <w:rPr>
          <w:rFonts w:ascii="宋体" w:eastAsia="宋体" w:hAnsi="MS Mincho" w:cs="宋体"/>
          <w:sz w:val="28"/>
          <w:bdr w:val="none" w:sz="0" w:space="0" w:color="auto"/>
        </w:rPr>
        <w:t>待自己的工作，努力消除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倦怠心理，做一个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阳光型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，把自己的温暖撒播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的孩子，我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的家人，我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的同事，你会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，原来一切都那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美好。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师读书</w:t>
      </w:r>
      <w:r>
        <w:rPr>
          <w:rFonts w:ascii="宋体" w:eastAsia="宋体" w:hAnsi="MS Mincho" w:cs="宋体"/>
          <w:sz w:val="28"/>
          <w:bdr w:val="none" w:sz="0" w:space="0" w:color="auto"/>
        </w:rPr>
        <w:t>心得</w:t>
      </w:r>
      <w:r>
        <w:rPr>
          <w:rFonts w:ascii="宋体" w:eastAsia="宋体" w:cs="宋体"/>
          <w:sz w:val="28"/>
          <w:bdr w:val="none" w:sz="0" w:space="0" w:color="auto"/>
        </w:rPr>
        <w:t>3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曾有人</w:t>
      </w:r>
      <w:r>
        <w:rPr>
          <w:rFonts w:ascii="宋体" w:eastAsia="宋体" w:hAnsi="SimSun" w:cs="宋体"/>
          <w:sz w:val="28"/>
          <w:bdr w:val="none" w:sz="0" w:space="0" w:color="auto"/>
        </w:rPr>
        <w:t>这样说</w:t>
      </w:r>
      <w:r>
        <w:rPr>
          <w:rFonts w:ascii="宋体" w:eastAsia="宋体" w:hAnsi="MS Mincho" w:cs="宋体"/>
          <w:sz w:val="28"/>
          <w:bdr w:val="none" w:sz="0" w:space="0" w:color="auto"/>
        </w:rPr>
        <w:t>，一个失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的医生，他</w:t>
      </w:r>
      <w:r>
        <w:rPr>
          <w:rFonts w:ascii="宋体" w:eastAsia="宋体" w:hAnsi="SimSun" w:cs="宋体"/>
          <w:sz w:val="28"/>
          <w:bdr w:val="none" w:sz="0" w:space="0" w:color="auto"/>
        </w:rPr>
        <w:t>毁</w:t>
      </w:r>
      <w:r>
        <w:rPr>
          <w:rFonts w:ascii="宋体" w:eastAsia="宋体" w:hAnsi="MS Mincho" w:cs="宋体"/>
          <w:sz w:val="28"/>
          <w:bdr w:val="none" w:sz="0" w:space="0" w:color="auto"/>
        </w:rPr>
        <w:t>掉的可是一个人，甚至可能会是一个家庭，然而一个失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，他</w:t>
      </w:r>
      <w:r>
        <w:rPr>
          <w:rFonts w:ascii="宋体" w:eastAsia="宋体" w:hAnsi="SimSun" w:cs="宋体"/>
          <w:sz w:val="28"/>
          <w:bdr w:val="none" w:sz="0" w:space="0" w:color="auto"/>
        </w:rPr>
        <w:t>毁</w:t>
      </w:r>
      <w:r>
        <w:rPr>
          <w:rFonts w:ascii="宋体" w:eastAsia="宋体" w:hAnsi="MS Mincho" w:cs="宋体"/>
          <w:sz w:val="28"/>
          <w:bdr w:val="none" w:sz="0" w:space="0" w:color="auto"/>
        </w:rPr>
        <w:t>掉的可以是一代人。可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身</w:t>
      </w:r>
      <w:r>
        <w:rPr>
          <w:rFonts w:ascii="宋体" w:eastAsia="宋体" w:hAnsi="SimSun" w:cs="宋体"/>
          <w:sz w:val="28"/>
          <w:bdr w:val="none" w:sz="0" w:space="0" w:color="auto"/>
        </w:rPr>
        <w:t>负</w:t>
      </w:r>
      <w:r>
        <w:rPr>
          <w:rFonts w:ascii="宋体" w:eastAsia="宋体" w:hAnsi="MS Mincho" w:cs="宋体"/>
          <w:sz w:val="28"/>
          <w:bdr w:val="none" w:sz="0" w:space="0" w:color="auto"/>
        </w:rPr>
        <w:t>的重任。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教育的理想是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了一切的人，教育的理想是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了人的一切。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最近，我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了知名教育家朱永新的一本教育</w:t>
      </w:r>
      <w:r>
        <w:rPr>
          <w:rFonts w:ascii="宋体" w:eastAsia="宋体" w:hAnsi="SimSun" w:cs="宋体"/>
          <w:sz w:val="28"/>
          <w:bdr w:val="none" w:sz="0" w:space="0" w:color="auto"/>
        </w:rPr>
        <w:t>专</w:t>
      </w:r>
      <w:r>
        <w:rPr>
          <w:rFonts w:ascii="宋体" w:eastAsia="宋体" w:hAnsi="MS Mincho" w:cs="宋体"/>
          <w:sz w:val="28"/>
          <w:bdr w:val="none" w:sz="0" w:space="0" w:color="auto"/>
        </w:rPr>
        <w:t>著《新教育之梦》。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位教育大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的渊博，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教育至真的感悟与至</w:t>
      </w:r>
      <w:r>
        <w:rPr>
          <w:rFonts w:ascii="宋体" w:eastAsia="宋体" w:hAnsi="SimSun" w:cs="宋体"/>
          <w:sz w:val="28"/>
          <w:bdr w:val="none" w:sz="0" w:space="0" w:color="auto"/>
        </w:rPr>
        <w:t>纯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挚爱</w:t>
      </w:r>
      <w:r>
        <w:rPr>
          <w:rFonts w:ascii="宋体" w:eastAsia="宋体" w:hAnsi="MS Mincho" w:cs="宋体"/>
          <w:sz w:val="28"/>
          <w:bdr w:val="none" w:sz="0" w:space="0" w:color="auto"/>
        </w:rPr>
        <w:t>，他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新教育理想追求的高瞻</w:t>
      </w:r>
      <w:r>
        <w:rPr>
          <w:rFonts w:ascii="宋体" w:eastAsia="宋体" w:hAnsi="SimSun" w:cs="宋体"/>
          <w:sz w:val="28"/>
          <w:bdr w:val="none" w:sz="0" w:space="0" w:color="auto"/>
        </w:rPr>
        <w:t>远瞩</w:t>
      </w:r>
      <w:r>
        <w:rPr>
          <w:rFonts w:ascii="宋体" w:eastAsia="宋体" w:hAnsi="MS Mincho" w:cs="宋体"/>
          <w:sz w:val="28"/>
          <w:bdr w:val="none" w:sz="0" w:space="0" w:color="auto"/>
        </w:rPr>
        <w:t>，令我油然而生敬意。要成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，不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可要成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一名好教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，却是很不容易的。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本</w:t>
      </w:r>
      <w:r>
        <w:rPr>
          <w:rFonts w:ascii="宋体" w:eastAsia="宋体" w:hAnsi="SimSun" w:cs="宋体"/>
          <w:sz w:val="28"/>
          <w:bdr w:val="none" w:sz="0" w:space="0" w:color="auto"/>
        </w:rPr>
        <w:t>书对</w:t>
      </w:r>
      <w:r>
        <w:rPr>
          <w:rFonts w:ascii="宋体" w:eastAsia="宋体" w:hAnsi="MS Mincho" w:cs="宋体"/>
          <w:sz w:val="28"/>
          <w:bdr w:val="none" w:sz="0" w:space="0" w:color="auto"/>
        </w:rPr>
        <w:t>理想的德育、智育、体育、美育、</w:t>
      </w:r>
      <w:r>
        <w:rPr>
          <w:rFonts w:ascii="宋体" w:eastAsia="宋体" w:hAnsi="SimSun" w:cs="宋体"/>
          <w:sz w:val="28"/>
          <w:bdr w:val="none" w:sz="0" w:space="0" w:color="auto"/>
        </w:rPr>
        <w:t>劳动</w:t>
      </w:r>
      <w:r>
        <w:rPr>
          <w:rFonts w:ascii="宋体" w:eastAsia="宋体" w:hAnsi="MS Mincho" w:cs="宋体"/>
          <w:sz w:val="28"/>
          <w:bdr w:val="none" w:sz="0" w:space="0" w:color="auto"/>
        </w:rPr>
        <w:t>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教育都作了深度的</w:t>
      </w:r>
      <w:r>
        <w:rPr>
          <w:rFonts w:ascii="宋体" w:eastAsia="宋体" w:hAnsi="SimSun" w:cs="宋体"/>
          <w:sz w:val="28"/>
          <w:bdr w:val="none" w:sz="0" w:space="0" w:color="auto"/>
        </w:rPr>
        <w:t>阐</w:t>
      </w:r>
      <w:r>
        <w:rPr>
          <w:rFonts w:ascii="宋体" w:eastAsia="宋体" w:hAnsi="MS Mincho" w:cs="宋体"/>
          <w:sz w:val="28"/>
          <w:bdr w:val="none" w:sz="0" w:space="0" w:color="auto"/>
        </w:rPr>
        <w:t>述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同</w:t>
      </w:r>
      <w:r>
        <w:rPr>
          <w:rFonts w:ascii="宋体" w:eastAsia="宋体" w:hAnsi="SimSun" w:cs="宋体"/>
          <w:sz w:val="28"/>
          <w:bdr w:val="none" w:sz="0" w:space="0" w:color="auto"/>
        </w:rPr>
        <w:t>时对</w:t>
      </w:r>
      <w:r>
        <w:rPr>
          <w:rFonts w:ascii="宋体" w:eastAsia="宋体" w:hAnsi="MS Mincho" w:cs="宋体"/>
          <w:sz w:val="28"/>
          <w:bdr w:val="none" w:sz="0" w:space="0" w:color="auto"/>
        </w:rPr>
        <w:t>理想的学校、教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、校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、学生及父母也作了形象地勾勒。伴随着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中描述的教育理念，我仿佛</w:t>
      </w:r>
      <w:r>
        <w:rPr>
          <w:rFonts w:ascii="宋体" w:eastAsia="宋体" w:hAnsi="SimSun" w:cs="宋体"/>
          <w:sz w:val="28"/>
          <w:bdr w:val="none" w:sz="0" w:space="0" w:color="auto"/>
        </w:rPr>
        <w:t>飞</w:t>
      </w:r>
      <w:r>
        <w:rPr>
          <w:rFonts w:ascii="宋体" w:eastAsia="宋体" w:hAnsi="MS Mincho" w:cs="宋体"/>
          <w:sz w:val="28"/>
          <w:bdr w:val="none" w:sz="0" w:space="0" w:color="auto"/>
        </w:rPr>
        <w:t>翔在一个</w:t>
      </w:r>
      <w:r>
        <w:rPr>
          <w:rFonts w:ascii="宋体" w:eastAsia="宋体" w:hAnsi="SimSun" w:cs="宋体"/>
          <w:sz w:val="28"/>
          <w:bdr w:val="none" w:sz="0" w:space="0" w:color="auto"/>
        </w:rPr>
        <w:t>崭</w:t>
      </w:r>
      <w:r>
        <w:rPr>
          <w:rFonts w:ascii="宋体" w:eastAsia="宋体" w:hAnsi="MS Mincho" w:cs="宋体"/>
          <w:sz w:val="28"/>
          <w:bdr w:val="none" w:sz="0" w:space="0" w:color="auto"/>
        </w:rPr>
        <w:t>新的世界。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理想的智育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注重</w:t>
      </w:r>
      <w:r>
        <w:rPr>
          <w:rFonts w:ascii="宋体" w:eastAsia="宋体" w:hAnsi="SimSun" w:cs="宋体"/>
          <w:sz w:val="28"/>
          <w:bdr w:val="none" w:sz="0" w:space="0" w:color="auto"/>
        </w:rPr>
        <w:t>协调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，融德、智、体、美、</w:t>
      </w:r>
      <w:r>
        <w:rPr>
          <w:rFonts w:ascii="宋体" w:eastAsia="宋体" w:hAnsi="SimSun" w:cs="宋体"/>
          <w:sz w:val="28"/>
          <w:bdr w:val="none" w:sz="0" w:space="0" w:color="auto"/>
        </w:rPr>
        <w:t>劳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诸</w:t>
      </w:r>
      <w:r>
        <w:rPr>
          <w:rFonts w:ascii="宋体" w:eastAsia="宋体" w:hAnsi="MS Mincho" w:cs="宋体"/>
          <w:sz w:val="28"/>
          <w:bdr w:val="none" w:sz="0" w:space="0" w:color="auto"/>
        </w:rPr>
        <w:t>育于一体，着眼于学生的全面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展，着力于</w:t>
      </w:r>
      <w:r>
        <w:rPr>
          <w:rFonts w:ascii="宋体" w:eastAsia="宋体" w:cs="宋体"/>
          <w:sz w:val="28"/>
          <w:bdr w:val="none" w:sz="0" w:space="0" w:color="auto"/>
        </w:rPr>
        <w:t>‘</w:t>
      </w:r>
      <w:r>
        <w:rPr>
          <w:rFonts w:ascii="宋体" w:eastAsia="宋体" w:hAnsi="MS Mincho" w:cs="宋体"/>
          <w:sz w:val="28"/>
          <w:bdr w:val="none" w:sz="0" w:space="0" w:color="auto"/>
        </w:rPr>
        <w:t>合格加特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cs="宋体"/>
          <w:sz w:val="28"/>
          <w:bdr w:val="none" w:sz="0" w:space="0" w:color="auto"/>
        </w:rPr>
        <w:t>’</w:t>
      </w:r>
      <w:r>
        <w:rPr>
          <w:rFonts w:ascii="宋体" w:eastAsia="宋体" w:hAnsi="MS Mincho" w:cs="宋体"/>
          <w:sz w:val="28"/>
          <w:bdr w:val="none" w:sz="0" w:space="0" w:color="auto"/>
        </w:rPr>
        <w:t>的个性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我十分</w:t>
      </w:r>
      <w:r>
        <w:rPr>
          <w:rFonts w:ascii="宋体" w:eastAsia="宋体" w:hAnsi="SimSun" w:cs="宋体"/>
          <w:sz w:val="28"/>
          <w:bdr w:val="none" w:sz="0" w:space="0" w:color="auto"/>
        </w:rPr>
        <w:t>赞</w:t>
      </w:r>
      <w:r>
        <w:rPr>
          <w:rFonts w:ascii="宋体" w:eastAsia="宋体" w:hAnsi="MS Mincho" w:cs="宋体"/>
          <w:sz w:val="28"/>
          <w:bdr w:val="none" w:sz="0" w:space="0" w:color="auto"/>
        </w:rPr>
        <w:t>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一点，理想的智育不能狭隘理解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好就行了。它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与德、智、体、美、</w:t>
      </w:r>
      <w:r>
        <w:rPr>
          <w:rFonts w:ascii="宋体" w:eastAsia="宋体" w:hAnsi="SimSun" w:cs="宋体"/>
          <w:sz w:val="28"/>
          <w:bdr w:val="none" w:sz="0" w:space="0" w:color="auto"/>
        </w:rPr>
        <w:t>劳</w:t>
      </w:r>
      <w:r>
        <w:rPr>
          <w:rFonts w:ascii="宋体" w:eastAsia="宋体" w:hAnsi="MS Mincho" w:cs="宋体"/>
          <w:sz w:val="28"/>
          <w:bdr w:val="none" w:sz="0" w:space="0" w:color="auto"/>
        </w:rPr>
        <w:t>融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一体，它不但是</w:t>
      </w:r>
      <w:r>
        <w:rPr>
          <w:rFonts w:ascii="宋体" w:eastAsia="宋体" w:hAnsi="SimSun" w:cs="宋体"/>
          <w:sz w:val="28"/>
          <w:bdr w:val="none" w:sz="0" w:space="0" w:color="auto"/>
        </w:rPr>
        <w:t>单纯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授知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有着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学生正确人生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的教育、求真信念的塑造、</w:t>
      </w:r>
      <w:r>
        <w:rPr>
          <w:rFonts w:ascii="宋体" w:eastAsia="宋体" w:hAnsi="SimSun" w:cs="宋体"/>
          <w:sz w:val="28"/>
          <w:bdr w:val="none" w:sz="0" w:space="0" w:color="auto"/>
        </w:rPr>
        <w:t>审</w:t>
      </w:r>
      <w:r>
        <w:rPr>
          <w:rFonts w:ascii="宋体" w:eastAsia="宋体" w:hAnsi="MS Mincho" w:cs="宋体"/>
          <w:sz w:val="28"/>
          <w:bdr w:val="none" w:sz="0" w:space="0" w:color="auto"/>
        </w:rPr>
        <w:t>美情感的熏陶、</w:t>
      </w:r>
      <w:r>
        <w:rPr>
          <w:rFonts w:ascii="宋体" w:eastAsia="宋体" w:hAnsi="SimSun" w:cs="宋体"/>
          <w:sz w:val="28"/>
          <w:bdr w:val="none" w:sz="0" w:space="0" w:color="auto"/>
        </w:rPr>
        <w:t>坚强</w:t>
      </w:r>
      <w:r>
        <w:rPr>
          <w:rFonts w:ascii="宋体" w:eastAsia="宋体" w:hAnsi="MS Mincho" w:cs="宋体"/>
          <w:sz w:val="28"/>
          <w:bdr w:val="none" w:sz="0" w:space="0" w:color="auto"/>
        </w:rPr>
        <w:t>毅力的培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践能力的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等。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想，如果我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出来的学生只是成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好，其他方面都不行，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所期望看到的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在的孩子已</w:t>
      </w:r>
      <w:r>
        <w:rPr>
          <w:rFonts w:ascii="宋体" w:eastAsia="宋体" w:hAnsi="SimSun" w:cs="宋体"/>
          <w:sz w:val="28"/>
          <w:bdr w:val="none" w:sz="0" w:space="0" w:color="auto"/>
        </w:rPr>
        <w:t>俨</w:t>
      </w:r>
      <w:r>
        <w:rPr>
          <w:rFonts w:ascii="宋体" w:eastAsia="宋体" w:hAnsi="MS Mincho" w:cs="宋体"/>
          <w:sz w:val="28"/>
          <w:bdr w:val="none" w:sz="0" w:space="0" w:color="auto"/>
        </w:rPr>
        <w:t>然成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家中的小太阳、小皇帝，已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了接受父母无微不至的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心照</w:t>
      </w:r>
      <w:r>
        <w:rPr>
          <w:rFonts w:ascii="宋体" w:eastAsia="宋体" w:hAnsi="SimSun" w:cs="宋体"/>
          <w:sz w:val="28"/>
          <w:bdr w:val="none" w:sz="0" w:space="0" w:color="auto"/>
        </w:rPr>
        <w:t>顾</w:t>
      </w:r>
      <w:r>
        <w:rPr>
          <w:rFonts w:ascii="宋体" w:eastAsia="宋体" w:hAnsi="MS Mincho" w:cs="宋体"/>
          <w:sz w:val="28"/>
          <w:bdr w:val="none" w:sz="0" w:space="0" w:color="auto"/>
        </w:rPr>
        <w:t>，不懂得回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和感恩，缺乏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手能力和受挫能力，在与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人相</w:t>
      </w:r>
      <w:r>
        <w:rPr>
          <w:rFonts w:ascii="宋体" w:eastAsia="宋体" w:hAnsi="SimSun" w:cs="宋体"/>
          <w:sz w:val="28"/>
          <w:bdr w:val="none" w:sz="0" w:space="0" w:color="auto"/>
        </w:rPr>
        <w:t>处时处处</w:t>
      </w:r>
      <w:r>
        <w:rPr>
          <w:rFonts w:ascii="宋体" w:eastAsia="宋体" w:hAnsi="MS Mincho" w:cs="宋体"/>
          <w:sz w:val="28"/>
          <w:bdr w:val="none" w:sz="0" w:space="0" w:color="auto"/>
        </w:rPr>
        <w:t>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出的斤斤</w:t>
      </w:r>
      <w:r>
        <w:rPr>
          <w:rFonts w:ascii="宋体" w:eastAsia="宋体" w:hAnsi="SimSun" w:cs="宋体"/>
          <w:sz w:val="28"/>
          <w:bdr w:val="none" w:sz="0" w:space="0" w:color="auto"/>
        </w:rPr>
        <w:t>计较</w:t>
      </w:r>
      <w:r>
        <w:rPr>
          <w:rFonts w:ascii="宋体" w:eastAsia="宋体" w:hAnsi="MS Mincho" w:cs="宋体"/>
          <w:sz w:val="28"/>
          <w:bdr w:val="none" w:sz="0" w:space="0" w:color="auto"/>
        </w:rPr>
        <w:t>和以自我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中心</w:t>
      </w:r>
      <w:r>
        <w:rPr>
          <w:rFonts w:ascii="宋体" w:eastAsia="宋体" w:cs="宋体"/>
          <w:sz w:val="28"/>
          <w:bdr w:val="none" w:sz="0" w:space="0" w:color="auto"/>
        </w:rPr>
        <w:t>……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些情况，如何改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，如何在有限的教育空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有效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施学生的全面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展，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得我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思考。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提到的新教育</w:t>
      </w:r>
      <w:r>
        <w:rPr>
          <w:rFonts w:ascii="宋体" w:eastAsia="宋体" w:hAnsi="SimSun" w:cs="宋体"/>
          <w:sz w:val="28"/>
          <w:bdr w:val="none" w:sz="0" w:space="0" w:color="auto"/>
        </w:rPr>
        <w:t>实验</w:t>
      </w:r>
      <w:r>
        <w:rPr>
          <w:rFonts w:ascii="宋体" w:eastAsia="宋体" w:hAnsi="MS Mincho" w:cs="宋体"/>
          <w:sz w:val="28"/>
          <w:bdr w:val="none" w:sz="0" w:space="0" w:color="auto"/>
        </w:rPr>
        <w:t>六大行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hAnsi="SimSun" w:cs="宋体"/>
          <w:sz w:val="28"/>
          <w:bdr w:val="none" w:sz="0" w:space="0" w:color="auto"/>
        </w:rPr>
        <w:t>营</w:t>
      </w:r>
      <w:r>
        <w:rPr>
          <w:rFonts w:ascii="宋体" w:eastAsia="宋体" w:hAnsi="MS Mincho" w:cs="宋体"/>
          <w:sz w:val="28"/>
          <w:bdr w:val="none" w:sz="0" w:space="0" w:color="auto"/>
        </w:rPr>
        <w:t>造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香校园、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生共写随笔、聆听窗外声音、熟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运用双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建数</w:t>
      </w:r>
      <w:r>
        <w:rPr>
          <w:rFonts w:ascii="宋体" w:eastAsia="宋体" w:hAnsi="SimSun" w:cs="宋体"/>
          <w:sz w:val="28"/>
          <w:bdr w:val="none" w:sz="0" w:space="0" w:color="auto"/>
        </w:rPr>
        <w:t>码</w:t>
      </w:r>
      <w:r>
        <w:rPr>
          <w:rFonts w:ascii="宋体" w:eastAsia="宋体" w:hAnsi="MS Mincho" w:cs="宋体"/>
          <w:sz w:val="28"/>
          <w:bdr w:val="none" w:sz="0" w:space="0" w:color="auto"/>
        </w:rPr>
        <w:t>校园、构筑理想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堂，使我</w:t>
      </w:r>
      <w:r>
        <w:rPr>
          <w:rFonts w:ascii="宋体" w:eastAsia="宋体" w:hAnsi="SimSun" w:cs="宋体"/>
          <w:sz w:val="28"/>
          <w:bdr w:val="none" w:sz="0" w:space="0" w:color="auto"/>
        </w:rPr>
        <w:t>们这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些一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眼睛一亮。</w:t>
      </w:r>
      <w:r>
        <w:rPr>
          <w:rFonts w:ascii="宋体" w:eastAsia="宋体" w:hAnsi="SimSun" w:cs="宋体"/>
          <w:sz w:val="28"/>
          <w:bdr w:val="none" w:sz="0" w:space="0" w:color="auto"/>
        </w:rPr>
        <w:t>营</w:t>
      </w:r>
      <w:r>
        <w:rPr>
          <w:rFonts w:ascii="宋体" w:eastAsia="宋体" w:hAnsi="MS Mincho" w:cs="宋体"/>
          <w:sz w:val="28"/>
          <w:bdr w:val="none" w:sz="0" w:space="0" w:color="auto"/>
        </w:rPr>
        <w:t>造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香校园，大量</w:t>
      </w:r>
      <w:r>
        <w:rPr>
          <w:rFonts w:ascii="宋体" w:eastAsia="宋体" w:hAnsi="SimSun" w:cs="宋体"/>
          <w:sz w:val="28"/>
          <w:bdr w:val="none" w:sz="0" w:space="0" w:color="auto"/>
        </w:rPr>
        <w:t>阅读书</w:t>
      </w:r>
      <w:r>
        <w:rPr>
          <w:rFonts w:ascii="宋体" w:eastAsia="宋体" w:hAnsi="MS Mincho" w:cs="宋体"/>
          <w:sz w:val="28"/>
          <w:bdr w:val="none" w:sz="0" w:space="0" w:color="auto"/>
        </w:rPr>
        <w:t>籍。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是一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幸福，一</w:t>
      </w:r>
      <w:r>
        <w:rPr>
          <w:rFonts w:ascii="宋体" w:eastAsia="宋体" w:hAnsi="SimSun" w:cs="宋体"/>
          <w:sz w:val="28"/>
          <w:bdr w:val="none" w:sz="0" w:space="0" w:color="auto"/>
        </w:rPr>
        <w:t>种乐</w:t>
      </w:r>
      <w:r>
        <w:rPr>
          <w:rFonts w:ascii="宋体" w:eastAsia="宋体" w:hAnsi="MS Mincho" w:cs="宋体"/>
          <w:sz w:val="28"/>
          <w:bdr w:val="none" w:sz="0" w:space="0" w:color="auto"/>
        </w:rPr>
        <w:t>趣，更是一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享受，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也正好和我校所提倡的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相吻合，大量的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确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会在不同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sz w:val="28"/>
          <w:bdr w:val="none" w:sz="0" w:space="0" w:color="auto"/>
        </w:rPr>
        <w:t>次、不同方面提升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的人文素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完此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，我一下子被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中那句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中小学搞教育科研，就是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从</w:t>
      </w:r>
      <w:r>
        <w:rPr>
          <w:rFonts w:ascii="宋体" w:eastAsia="宋体" w:hAnsi="SimSun" w:cs="宋体"/>
          <w:sz w:val="28"/>
          <w:bdr w:val="none" w:sz="0" w:space="0" w:color="auto"/>
        </w:rPr>
        <w:t>记录</w:t>
      </w:r>
      <w:r>
        <w:rPr>
          <w:rFonts w:ascii="宋体" w:eastAsia="宋体" w:hAnsi="MS Mincho" w:cs="宋体"/>
          <w:sz w:val="28"/>
          <w:bdr w:val="none" w:sz="0" w:space="0" w:color="auto"/>
        </w:rPr>
        <w:t>自己教育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象，</w:t>
      </w:r>
      <w:r>
        <w:rPr>
          <w:rFonts w:ascii="宋体" w:eastAsia="宋体" w:hAnsi="SimSun" w:cs="宋体"/>
          <w:sz w:val="28"/>
          <w:bdr w:val="none" w:sz="0" w:space="0" w:color="auto"/>
        </w:rPr>
        <w:t>记录</w:t>
      </w:r>
      <w:r>
        <w:rPr>
          <w:rFonts w:ascii="宋体" w:eastAsia="宋体" w:hAnsi="MS Mincho" w:cs="宋体"/>
          <w:sz w:val="28"/>
          <w:bdr w:val="none" w:sz="0" w:space="0" w:color="auto"/>
        </w:rPr>
        <w:t>自己的感受，</w:t>
      </w:r>
      <w:r>
        <w:rPr>
          <w:rFonts w:ascii="宋体" w:eastAsia="宋体" w:hAnsi="SimSun" w:cs="宋体"/>
          <w:sz w:val="28"/>
          <w:bdr w:val="none" w:sz="0" w:space="0" w:color="auto"/>
        </w:rPr>
        <w:t>记录</w:t>
      </w:r>
      <w:r>
        <w:rPr>
          <w:rFonts w:ascii="宋体" w:eastAsia="宋体" w:hAnsi="MS Mincho" w:cs="宋体"/>
          <w:sz w:val="28"/>
          <w:bdr w:val="none" w:sz="0" w:space="0" w:color="auto"/>
        </w:rPr>
        <w:t>自己的思考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始的，把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一串的</w:t>
      </w:r>
      <w:r>
        <w:rPr>
          <w:rFonts w:ascii="宋体" w:eastAsia="宋体" w:cs="宋体"/>
          <w:sz w:val="28"/>
          <w:bdr w:val="none" w:sz="0" w:space="0" w:color="auto"/>
        </w:rPr>
        <w:t>‘</w:t>
      </w:r>
      <w:r>
        <w:rPr>
          <w:rFonts w:ascii="宋体" w:eastAsia="宋体" w:hAnsi="MS Mincho" w:cs="宋体"/>
          <w:sz w:val="28"/>
          <w:bdr w:val="none" w:sz="0" w:space="0" w:color="auto"/>
        </w:rPr>
        <w:t>珍珠</w:t>
      </w:r>
      <w:r>
        <w:rPr>
          <w:rFonts w:ascii="宋体" w:eastAsia="宋体" w:cs="宋体"/>
          <w:sz w:val="28"/>
          <w:bdr w:val="none" w:sz="0" w:space="0" w:color="auto"/>
        </w:rPr>
        <w:t>’</w:t>
      </w:r>
      <w:r>
        <w:rPr>
          <w:rFonts w:ascii="宋体" w:eastAsia="宋体" w:hAnsi="MS Mincho" w:cs="宋体"/>
          <w:sz w:val="28"/>
          <w:bdr w:val="none" w:sz="0" w:space="0" w:color="auto"/>
        </w:rPr>
        <w:t>串起来，那就是一条非常美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项链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而吸引。是啊，我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不是一直在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科研先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、科研</w:t>
      </w:r>
      <w:r>
        <w:rPr>
          <w:rFonts w:ascii="宋体" w:eastAsia="宋体" w:hAnsi="SimSun" w:cs="宋体"/>
          <w:sz w:val="28"/>
          <w:bdr w:val="none" w:sz="0" w:space="0" w:color="auto"/>
        </w:rPr>
        <w:t>兴课吗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如果我能从教育随笔，教育日</w:t>
      </w:r>
      <w:r>
        <w:rPr>
          <w:rFonts w:ascii="宋体" w:eastAsia="宋体" w:hAnsi="SimSun" w:cs="宋体"/>
          <w:sz w:val="28"/>
          <w:bdr w:val="none" w:sz="0" w:space="0" w:color="auto"/>
        </w:rPr>
        <w:t>记开</w:t>
      </w:r>
      <w:r>
        <w:rPr>
          <w:rFonts w:ascii="宋体" w:eastAsia="宋体" w:hAnsi="MS Mincho" w:cs="宋体"/>
          <w:sz w:val="28"/>
          <w:bdr w:val="none" w:sz="0" w:space="0" w:color="auto"/>
        </w:rPr>
        <w:t>始，那不是最真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的科研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从那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起，我找到了自己努力的方向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一定要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持从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注学生心灵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始，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下自己教育中的点点滴滴，不断反思自己的教育教学，和学生一起成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教育悲</w:t>
      </w:r>
      <w:r>
        <w:rPr>
          <w:rFonts w:ascii="宋体" w:eastAsia="宋体" w:hAnsi="SimSun" w:cs="宋体"/>
          <w:sz w:val="28"/>
          <w:bdr w:val="none" w:sz="0" w:space="0" w:color="auto"/>
        </w:rPr>
        <w:t>剧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生往往</w:t>
      </w:r>
      <w:r>
        <w:rPr>
          <w:rFonts w:ascii="宋体" w:eastAsia="宋体" w:hAnsi="SimSun" w:cs="宋体"/>
          <w:sz w:val="28"/>
          <w:bdr w:val="none" w:sz="0" w:space="0" w:color="auto"/>
        </w:rPr>
        <w:t>缘</w:t>
      </w:r>
      <w:r>
        <w:rPr>
          <w:rFonts w:ascii="宋体" w:eastAsia="宋体" w:hAnsi="MS Mincho" w:cs="宋体"/>
          <w:sz w:val="28"/>
          <w:bdr w:val="none" w:sz="0" w:space="0" w:color="auto"/>
        </w:rPr>
        <w:t>于用一个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准去要求所有的学生，而只有</w:t>
      </w:r>
      <w:r>
        <w:rPr>
          <w:rFonts w:ascii="宋体" w:eastAsia="宋体" w:hAnsi="SimSun" w:cs="宋体"/>
          <w:sz w:val="28"/>
          <w:bdr w:val="none" w:sz="0" w:space="0" w:color="auto"/>
        </w:rPr>
        <w:t>针对每</w:t>
      </w:r>
      <w:r>
        <w:rPr>
          <w:rFonts w:ascii="宋体" w:eastAsia="宋体" w:hAnsi="MS Mincho" w:cs="宋体"/>
          <w:sz w:val="28"/>
          <w:bdr w:val="none" w:sz="0" w:space="0" w:color="auto"/>
        </w:rPr>
        <w:t>一个学生的</w:t>
      </w:r>
      <w:r>
        <w:rPr>
          <w:rFonts w:ascii="宋体" w:eastAsia="宋体" w:hAnsi="SimSun" w:cs="宋体"/>
          <w:sz w:val="28"/>
          <w:bdr w:val="none" w:sz="0" w:space="0" w:color="auto"/>
        </w:rPr>
        <w:t>实际实</w:t>
      </w:r>
      <w:r>
        <w:rPr>
          <w:rFonts w:ascii="宋体" w:eastAsia="宋体" w:hAnsi="MS Mincho" w:cs="宋体"/>
          <w:sz w:val="28"/>
          <w:bdr w:val="none" w:sz="0" w:space="0" w:color="auto"/>
        </w:rPr>
        <w:t>施教育，</w:t>
      </w:r>
      <w:r>
        <w:rPr>
          <w:rFonts w:ascii="宋体" w:eastAsia="宋体" w:hAnsi="SimSun" w:cs="宋体"/>
          <w:sz w:val="28"/>
          <w:bdr w:val="none" w:sz="0" w:space="0" w:color="auto"/>
        </w:rPr>
        <w:t>让每</w:t>
      </w:r>
      <w:r>
        <w:rPr>
          <w:rFonts w:ascii="宋体" w:eastAsia="宋体" w:hAnsi="MS Mincho" w:cs="宋体"/>
          <w:sz w:val="28"/>
          <w:bdr w:val="none" w:sz="0" w:space="0" w:color="auto"/>
        </w:rPr>
        <w:t>个学生都能在自己的基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上不断地提高，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才真正是教育的成功，也是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一个学生的成功，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苏</w:t>
      </w:r>
      <w:r>
        <w:rPr>
          <w:rFonts w:ascii="宋体" w:eastAsia="宋体" w:hAnsi="MS Mincho" w:cs="宋体"/>
          <w:sz w:val="28"/>
          <w:bdr w:val="none" w:sz="0" w:space="0" w:color="auto"/>
        </w:rPr>
        <w:t>霍姆林斯基有一句名言：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让每</w:t>
      </w:r>
      <w:r>
        <w:rPr>
          <w:rFonts w:ascii="宋体" w:eastAsia="宋体" w:hAnsi="MS Mincho" w:cs="宋体"/>
          <w:sz w:val="28"/>
          <w:bdr w:val="none" w:sz="0" w:space="0" w:color="auto"/>
        </w:rPr>
        <w:t>个孩子抬起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cs="宋体"/>
          <w:sz w:val="28"/>
          <w:bdr w:val="none" w:sz="0" w:space="0" w:color="auto"/>
        </w:rPr>
        <w:t>!”</w:t>
      </w:r>
      <w:r>
        <w:rPr>
          <w:rFonts w:ascii="宋体" w:eastAsia="宋体" w:hAnsi="MS Mincho" w:cs="宋体"/>
          <w:sz w:val="28"/>
          <w:bdr w:val="none" w:sz="0" w:space="0" w:color="auto"/>
        </w:rPr>
        <w:t>因此，我</w:t>
      </w:r>
      <w:r>
        <w:rPr>
          <w:rFonts w:ascii="宋体" w:eastAsia="宋体" w:hAnsi="SimSun" w:cs="宋体"/>
          <w:sz w:val="28"/>
          <w:bdr w:val="none" w:sz="0" w:space="0" w:color="auto"/>
        </w:rPr>
        <w:t>认为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转变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后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关键</w:t>
      </w:r>
      <w:r>
        <w:rPr>
          <w:rFonts w:ascii="宋体" w:eastAsia="宋体" w:hAnsi="MS Mincho" w:cs="宋体"/>
          <w:sz w:val="28"/>
          <w:bdr w:val="none" w:sz="0" w:space="0" w:color="auto"/>
        </w:rPr>
        <w:t>是帮助他</w:t>
      </w:r>
      <w:r>
        <w:rPr>
          <w:rFonts w:ascii="宋体" w:eastAsia="宋体" w:hAnsi="SimSun" w:cs="宋体"/>
          <w:sz w:val="28"/>
          <w:bdr w:val="none" w:sz="0" w:space="0" w:color="auto"/>
        </w:rPr>
        <w:t>们树</w:t>
      </w:r>
      <w:r>
        <w:rPr>
          <w:rFonts w:ascii="宋体" w:eastAsia="宋体" w:hAnsi="MS Mincho" w:cs="宋体"/>
          <w:sz w:val="28"/>
          <w:bdr w:val="none" w:sz="0" w:space="0" w:color="auto"/>
        </w:rPr>
        <w:t>立其学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的信心，使他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秀生一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体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到学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的成功感。正是由于我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的学生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、智商、学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等各不相同，但他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都是一个个有着自己想法、思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的独立的个体。因此，我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所从事的工作是那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的与众不同和富有新</w:t>
      </w:r>
      <w:r>
        <w:rPr>
          <w:rFonts w:ascii="宋体" w:eastAsia="宋体" w:hAnsi="SimSun" w:cs="宋体"/>
          <w:sz w:val="28"/>
          <w:bdr w:val="none" w:sz="0" w:space="0" w:color="auto"/>
        </w:rPr>
        <w:t>鲜</w:t>
      </w:r>
      <w:r>
        <w:rPr>
          <w:rFonts w:ascii="宋体" w:eastAsia="宋体" w:hAnsi="MS Mincho" w:cs="宋体"/>
          <w:sz w:val="28"/>
          <w:bdr w:val="none" w:sz="0" w:space="0" w:color="auto"/>
        </w:rPr>
        <w:t>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当然，加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德育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有必要充分重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学生的心理健康教育。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去，我</w:t>
      </w:r>
      <w:r>
        <w:rPr>
          <w:rFonts w:ascii="宋体" w:eastAsia="宋体" w:hAnsi="SimSun" w:cs="宋体"/>
          <w:sz w:val="28"/>
          <w:bdr w:val="none" w:sz="0" w:space="0" w:color="auto"/>
        </w:rPr>
        <w:t>们经</w:t>
      </w:r>
      <w:r>
        <w:rPr>
          <w:rFonts w:ascii="宋体" w:eastAsia="宋体" w:hAnsi="MS Mincho" w:cs="宋体"/>
          <w:sz w:val="28"/>
          <w:bdr w:val="none" w:sz="0" w:space="0" w:color="auto"/>
        </w:rPr>
        <w:t>常把学生的品行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和心理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混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。两者固然有密切的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系，但是</w:t>
      </w:r>
      <w:r>
        <w:rPr>
          <w:rFonts w:ascii="宋体" w:eastAsia="宋体" w:hAnsi="SimSun" w:cs="宋体"/>
          <w:sz w:val="28"/>
          <w:bdr w:val="none" w:sz="0" w:space="0" w:color="auto"/>
        </w:rPr>
        <w:t>毕</w:t>
      </w:r>
      <w:r>
        <w:rPr>
          <w:rFonts w:ascii="宋体" w:eastAsia="宋体" w:hAnsi="MS Mincho" w:cs="宋体"/>
          <w:sz w:val="28"/>
          <w:bdr w:val="none" w:sz="0" w:space="0" w:color="auto"/>
        </w:rPr>
        <w:t>竟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是不一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的。很多人在生活中所犯的</w:t>
      </w:r>
      <w:r>
        <w:rPr>
          <w:rFonts w:ascii="宋体" w:eastAsia="宋体" w:hAnsi="SimSun" w:cs="宋体"/>
          <w:sz w:val="28"/>
          <w:bdr w:val="none" w:sz="0" w:space="0" w:color="auto"/>
        </w:rPr>
        <w:t>错误</w:t>
      </w:r>
      <w:r>
        <w:rPr>
          <w:rFonts w:ascii="宋体" w:eastAsia="宋体" w:hAnsi="MS Mincho" w:cs="宋体"/>
          <w:sz w:val="28"/>
          <w:bdr w:val="none" w:sz="0" w:space="0" w:color="auto"/>
        </w:rPr>
        <w:t>往往被看作是德性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却是心理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，如学生拿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人的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西，就一直被看作是品德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，但是据研究，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多都是一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心理障碍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，由于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多学生根本不缺少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西，但是他通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拿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人的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西而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得一</w:t>
      </w:r>
      <w:r>
        <w:rPr>
          <w:rFonts w:ascii="宋体" w:eastAsia="宋体" w:hAnsi="SimSun" w:cs="宋体"/>
          <w:sz w:val="28"/>
          <w:bdr w:val="none" w:sz="0" w:space="0" w:color="auto"/>
        </w:rPr>
        <w:t>种满</w:t>
      </w:r>
      <w:r>
        <w:rPr>
          <w:rFonts w:ascii="宋体" w:eastAsia="宋体" w:hAnsi="MS Mincho" w:cs="宋体"/>
          <w:sz w:val="28"/>
          <w:bdr w:val="none" w:sz="0" w:space="0" w:color="auto"/>
        </w:rPr>
        <w:t>足感。如果把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些由于心理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而犯的</w:t>
      </w:r>
      <w:r>
        <w:rPr>
          <w:rFonts w:ascii="宋体" w:eastAsia="宋体" w:hAnsi="SimSun" w:cs="宋体"/>
          <w:sz w:val="28"/>
          <w:bdr w:val="none" w:sz="0" w:space="0" w:color="auto"/>
        </w:rPr>
        <w:t>错误</w:t>
      </w:r>
      <w:r>
        <w:rPr>
          <w:rFonts w:ascii="宋体" w:eastAsia="宋体" w:hAnsi="MS Mincho" w:cs="宋体"/>
          <w:sz w:val="28"/>
          <w:bdr w:val="none" w:sz="0" w:space="0" w:color="auto"/>
        </w:rPr>
        <w:t>曝光于大庭广众之下，作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品德</w:t>
      </w:r>
      <w:r>
        <w:rPr>
          <w:rFonts w:ascii="宋体" w:eastAsia="宋体" w:hAnsi="SimSun" w:cs="宋体"/>
          <w:sz w:val="28"/>
          <w:bdr w:val="none" w:sz="0" w:space="0" w:color="auto"/>
        </w:rPr>
        <w:t>败</w:t>
      </w:r>
      <w:r>
        <w:rPr>
          <w:rFonts w:ascii="宋体" w:eastAsia="宋体" w:hAnsi="MS Mincho" w:cs="宋体"/>
          <w:sz w:val="28"/>
          <w:bdr w:val="none" w:sz="0" w:space="0" w:color="auto"/>
        </w:rPr>
        <w:t>坏而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理，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会大大挫</w:t>
      </w:r>
      <w:r>
        <w:rPr>
          <w:rFonts w:ascii="宋体" w:eastAsia="宋体" w:hAnsi="SimSun" w:cs="宋体"/>
          <w:sz w:val="28"/>
          <w:bdr w:val="none" w:sz="0" w:space="0" w:color="auto"/>
        </w:rPr>
        <w:t>伤</w:t>
      </w:r>
      <w:r>
        <w:rPr>
          <w:rFonts w:ascii="宋体" w:eastAsia="宋体" w:hAnsi="MS Mincho" w:cs="宋体"/>
          <w:sz w:val="28"/>
          <w:bdr w:val="none" w:sz="0" w:space="0" w:color="auto"/>
        </w:rPr>
        <w:t>学生自尊心和人格的正常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展。教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从学生的心理和行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等角度正确分析学生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的原因。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就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的教育提出了新的要求，要普遍地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行心理教育。通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学生心理健康教育，帮助学生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立心理健康意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化心理品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，增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心理</w:t>
      </w:r>
      <w:r>
        <w:rPr>
          <w:rFonts w:ascii="宋体" w:eastAsia="宋体" w:hAnsi="SimSun" w:cs="宋体"/>
          <w:sz w:val="28"/>
          <w:bdr w:val="none" w:sz="0" w:space="0" w:color="auto"/>
        </w:rPr>
        <w:t>调</w:t>
      </w:r>
      <w:r>
        <w:rPr>
          <w:rFonts w:ascii="宋体" w:eastAsia="宋体" w:hAnsi="MS Mincho" w:cs="宋体"/>
          <w:sz w:val="28"/>
          <w:bdr w:val="none" w:sz="0" w:space="0" w:color="auto"/>
        </w:rPr>
        <w:t>适能力和社会生活的适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能力，</w:t>
      </w:r>
      <w:r>
        <w:rPr>
          <w:rFonts w:ascii="宋体" w:eastAsia="宋体" w:hAnsi="SimSun" w:cs="宋体"/>
          <w:sz w:val="28"/>
          <w:bdr w:val="none" w:sz="0" w:space="0" w:color="auto"/>
        </w:rPr>
        <w:t>预</w:t>
      </w:r>
      <w:r>
        <w:rPr>
          <w:rFonts w:ascii="宋体" w:eastAsia="宋体" w:hAnsi="MS Mincho" w:cs="宋体"/>
          <w:sz w:val="28"/>
          <w:bdr w:val="none" w:sz="0" w:space="0" w:color="auto"/>
        </w:rPr>
        <w:t>防和</w:t>
      </w:r>
      <w:r>
        <w:rPr>
          <w:rFonts w:ascii="宋体" w:eastAsia="宋体" w:hAnsi="SimSun" w:cs="宋体"/>
          <w:sz w:val="28"/>
          <w:bdr w:val="none" w:sz="0" w:space="0" w:color="auto"/>
        </w:rPr>
        <w:t>缓</w:t>
      </w:r>
      <w:r>
        <w:rPr>
          <w:rFonts w:ascii="宋体" w:eastAsia="宋体" w:hAnsi="MS Mincho" w:cs="宋体"/>
          <w:sz w:val="28"/>
          <w:bdr w:val="none" w:sz="0" w:space="0" w:color="auto"/>
        </w:rPr>
        <w:t>解心理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。帮助他</w:t>
      </w:r>
      <w:r>
        <w:rPr>
          <w:rFonts w:ascii="宋体" w:eastAsia="宋体" w:hAnsi="SimSun" w:cs="宋体"/>
          <w:sz w:val="28"/>
          <w:bdr w:val="none" w:sz="0" w:space="0" w:color="auto"/>
        </w:rPr>
        <w:t>们处</w:t>
      </w:r>
      <w:r>
        <w:rPr>
          <w:rFonts w:ascii="宋体" w:eastAsia="宋体" w:hAnsi="MS Mincho" w:cs="宋体"/>
          <w:sz w:val="28"/>
          <w:bdr w:val="none" w:sz="0" w:space="0" w:color="auto"/>
        </w:rPr>
        <w:t>理好适</w:t>
      </w:r>
      <w:r>
        <w:rPr>
          <w:rFonts w:ascii="宋体" w:eastAsia="宋体" w:hAnsi="SimSun" w:cs="宋体"/>
          <w:sz w:val="28"/>
          <w:bdr w:val="none" w:sz="0" w:space="0" w:color="auto"/>
        </w:rPr>
        <w:t>应环</w:t>
      </w:r>
      <w:r>
        <w:rPr>
          <w:rFonts w:ascii="宋体" w:eastAsia="宋体" w:hAnsi="MS Mincho" w:cs="宋体"/>
          <w:sz w:val="28"/>
          <w:bdr w:val="none" w:sz="0" w:space="0" w:color="auto"/>
        </w:rPr>
        <w:t>境、自我管理、学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成才、人</w:t>
      </w:r>
      <w:r>
        <w:rPr>
          <w:rFonts w:ascii="宋体" w:eastAsia="宋体" w:hAnsi="SimSun" w:cs="宋体"/>
          <w:sz w:val="28"/>
          <w:bdr w:val="none" w:sz="0" w:space="0" w:color="auto"/>
        </w:rPr>
        <w:t>际</w:t>
      </w:r>
      <w:r>
        <w:rPr>
          <w:rFonts w:ascii="宋体" w:eastAsia="宋体" w:hAnsi="MS Mincho" w:cs="宋体"/>
          <w:sz w:val="28"/>
          <w:bdr w:val="none" w:sz="0" w:space="0" w:color="auto"/>
        </w:rPr>
        <w:t>交往、人格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展和情</w:t>
      </w:r>
      <w:r>
        <w:rPr>
          <w:rFonts w:ascii="宋体" w:eastAsia="宋体" w:hAnsi="SimSun" w:cs="宋体"/>
          <w:sz w:val="28"/>
          <w:bdr w:val="none" w:sz="0" w:space="0" w:color="auto"/>
        </w:rPr>
        <w:t>绪调节</w:t>
      </w:r>
      <w:r>
        <w:rPr>
          <w:rFonts w:ascii="宋体" w:eastAsia="宋体" w:hAnsi="MS Mincho" w:cs="宋体"/>
          <w:sz w:val="28"/>
          <w:bdr w:val="none" w:sz="0" w:space="0" w:color="auto"/>
        </w:rPr>
        <w:t>等方面的困惑。通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心理健康教育，提高学校德育工作的</w:t>
      </w:r>
      <w:r>
        <w:rPr>
          <w:rFonts w:ascii="宋体" w:eastAsia="宋体" w:hAnsi="SimSun" w:cs="宋体"/>
          <w:sz w:val="28"/>
          <w:bdr w:val="none" w:sz="0" w:space="0" w:color="auto"/>
        </w:rPr>
        <w:t>针对</w:t>
      </w:r>
      <w:r>
        <w:rPr>
          <w:rFonts w:ascii="宋体" w:eastAsia="宋体" w:hAnsi="MS Mincho" w:cs="宋体"/>
          <w:sz w:val="28"/>
          <w:bdr w:val="none" w:sz="0" w:space="0" w:color="auto"/>
        </w:rPr>
        <w:t>性、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效性和主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性，健全学校德育工作的管理体系。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，不能以一个成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准来看待学生，相反，我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要淡化成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淡化成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当然不是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不要追求好的成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秀生，我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要注重培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们严谨认</w:t>
      </w:r>
      <w:r>
        <w:rPr>
          <w:rFonts w:ascii="宋体" w:eastAsia="宋体" w:hAnsi="MS Mincho" w:cs="宋体"/>
          <w:sz w:val="28"/>
          <w:bdr w:val="none" w:sz="0" w:space="0" w:color="auto"/>
        </w:rPr>
        <w:t>真的治学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博</w:t>
      </w:r>
      <w:r>
        <w:rPr>
          <w:rFonts w:ascii="宋体" w:eastAsia="宋体" w:hAnsi="SimSun" w:cs="宋体"/>
          <w:sz w:val="28"/>
          <w:bdr w:val="none" w:sz="0" w:space="0" w:color="auto"/>
        </w:rPr>
        <w:t>览</w:t>
      </w:r>
      <w:r>
        <w:rPr>
          <w:rFonts w:ascii="宋体" w:eastAsia="宋体" w:hAnsi="MS Mincho" w:cs="宋体"/>
          <w:sz w:val="28"/>
          <w:bdr w:val="none" w:sz="0" w:space="0" w:color="auto"/>
        </w:rPr>
        <w:t>群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的良好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善于合作、不断超越自我的精神，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在追求真善美中充分享受学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，体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成功的喜悦，而不是拘泥于分数。即使有些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分数不是太理想，我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也不必太在意，只要他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知道自己努力的方向，保持一</w:t>
      </w:r>
      <w:r>
        <w:rPr>
          <w:rFonts w:ascii="宋体" w:eastAsia="宋体" w:hAnsi="SimSun" w:cs="宋体"/>
          <w:sz w:val="28"/>
          <w:bdr w:val="none" w:sz="0" w:space="0" w:color="auto"/>
        </w:rPr>
        <w:t>颗积</w:t>
      </w:r>
      <w:r>
        <w:rPr>
          <w:rFonts w:ascii="宋体" w:eastAsia="宋体" w:hAnsi="MS Mincho" w:cs="宋体"/>
          <w:sz w:val="28"/>
          <w:bdr w:val="none" w:sz="0" w:space="0" w:color="auto"/>
        </w:rPr>
        <w:t>极向上的心，我</w:t>
      </w:r>
      <w:r>
        <w:rPr>
          <w:rFonts w:ascii="宋体" w:eastAsia="宋体" w:hAnsi="SimSun" w:cs="宋体"/>
          <w:sz w:val="28"/>
          <w:bdr w:val="none" w:sz="0" w:space="0" w:color="auto"/>
        </w:rPr>
        <w:t>认为</w:t>
      </w:r>
      <w:r>
        <w:rPr>
          <w:rFonts w:ascii="宋体" w:eastAsia="宋体" w:hAnsi="MS Mincho" w:cs="宋体"/>
          <w:sz w:val="28"/>
          <w:bdr w:val="none" w:sz="0" w:space="0" w:color="auto"/>
        </w:rPr>
        <w:t>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很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后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更要淡化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分数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心灵的摧残，我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要适当放</w:t>
      </w:r>
      <w:r>
        <w:rPr>
          <w:rFonts w:ascii="宋体" w:eastAsia="宋体" w:hAnsi="SimSun" w:cs="宋体"/>
          <w:sz w:val="28"/>
          <w:bdr w:val="none" w:sz="0" w:space="0" w:color="auto"/>
        </w:rPr>
        <w:t>宽对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准，真正做到因材施教、分</w:t>
      </w:r>
      <w:r>
        <w:rPr>
          <w:rFonts w:ascii="宋体" w:eastAsia="宋体" w:hAnsi="SimSun" w:cs="宋体"/>
          <w:sz w:val="28"/>
          <w:bdr w:val="none" w:sz="0" w:space="0" w:color="auto"/>
        </w:rPr>
        <w:t>层对</w:t>
      </w:r>
      <w:r>
        <w:rPr>
          <w:rFonts w:ascii="宋体" w:eastAsia="宋体" w:hAnsi="MS Mincho" w:cs="宋体"/>
          <w:sz w:val="28"/>
          <w:bdr w:val="none" w:sz="0" w:space="0" w:color="auto"/>
        </w:rPr>
        <w:t>待，我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要注重培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们对</w:t>
      </w:r>
      <w:r>
        <w:rPr>
          <w:rFonts w:ascii="宋体" w:eastAsia="宋体" w:hAnsi="MS Mincho" w:cs="宋体"/>
          <w:sz w:val="28"/>
          <w:bdr w:val="none" w:sz="0" w:space="0" w:color="auto"/>
        </w:rPr>
        <w:t>自己不自暴自弃的自信心，培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端端正正的学</w:t>
      </w:r>
      <w:r>
        <w:rPr>
          <w:rFonts w:ascii="宋体" w:eastAsia="宋体" w:hAnsi="SimSun" w:cs="宋体"/>
          <w:sz w:val="28"/>
          <w:bdr w:val="none" w:sz="0" w:space="0" w:color="auto"/>
        </w:rPr>
        <w:t>习态</w:t>
      </w:r>
      <w:r>
        <w:rPr>
          <w:rFonts w:ascii="宋体" w:eastAsia="宋体" w:hAnsi="MS Mincho" w:cs="宋体"/>
          <w:sz w:val="28"/>
          <w:bdr w:val="none" w:sz="0" w:space="0" w:color="auto"/>
        </w:rPr>
        <w:t>度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有不懂的内容能主</w:t>
      </w:r>
      <w:r>
        <w:rPr>
          <w:rFonts w:ascii="宋体" w:eastAsia="宋体" w:hAnsi="SimSun" w:cs="宋体"/>
          <w:sz w:val="28"/>
          <w:bdr w:val="none" w:sz="0" w:space="0" w:color="auto"/>
        </w:rPr>
        <w:t>动问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同学，争取理解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敢于正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、自尊、自信的完美人格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融入集体的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极向上的心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们为</w:t>
      </w:r>
      <w:r>
        <w:rPr>
          <w:rFonts w:ascii="宋体" w:eastAsia="宋体" w:hAnsi="MS Mincho" w:cs="宋体"/>
          <w:sz w:val="28"/>
          <w:bdr w:val="none" w:sz="0" w:space="0" w:color="auto"/>
        </w:rPr>
        <w:t>追求理想而不懈努力的精神与毅力</w:t>
      </w:r>
      <w:r>
        <w:rPr>
          <w:rFonts w:ascii="宋体" w:eastAsia="宋体" w:cs="宋体"/>
          <w:sz w:val="28"/>
          <w:bdr w:val="none" w:sz="0" w:space="0" w:color="auto"/>
        </w:rPr>
        <w:t>……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有了梦就会有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力、有希望。《新教育之梦》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是所有老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和学生共同的梦。我愿意做一把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启学生心灵的</w:t>
      </w:r>
      <w:r>
        <w:rPr>
          <w:rFonts w:ascii="宋体" w:eastAsia="宋体" w:hAnsi="SimSun" w:cs="宋体"/>
          <w:sz w:val="28"/>
          <w:bdr w:val="none" w:sz="0" w:space="0" w:color="auto"/>
        </w:rPr>
        <w:t>钥</w:t>
      </w:r>
      <w:r>
        <w:rPr>
          <w:rFonts w:ascii="宋体" w:eastAsia="宋体" w:hAnsi="MS Mincho" w:cs="宋体"/>
          <w:sz w:val="28"/>
          <w:bdr w:val="none" w:sz="0" w:space="0" w:color="auto"/>
        </w:rPr>
        <w:t>匙，和学生一起成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师读书</w:t>
      </w:r>
      <w:r>
        <w:rPr>
          <w:rFonts w:ascii="宋体" w:eastAsia="宋体" w:hAnsi="MS Mincho" w:cs="宋体"/>
          <w:sz w:val="28"/>
          <w:bdr w:val="none" w:sz="0" w:space="0" w:color="auto"/>
        </w:rPr>
        <w:t>心得</w:t>
      </w:r>
      <w:r>
        <w:rPr>
          <w:rFonts w:ascii="宋体" w:eastAsia="宋体" w:cs="宋体"/>
          <w:sz w:val="28"/>
          <w:bdr w:val="none" w:sz="0" w:space="0" w:color="auto"/>
        </w:rPr>
        <w:t>4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了《做卓越的教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》一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颇</w:t>
      </w:r>
      <w:r>
        <w:rPr>
          <w:rFonts w:ascii="宋体" w:eastAsia="宋体" w:hAnsi="MS Mincho" w:cs="宋体"/>
          <w:sz w:val="28"/>
          <w:bdr w:val="none" w:sz="0" w:space="0" w:color="auto"/>
        </w:rPr>
        <w:t>有感触。文章内容丰富，文笔清晰，构思精巧。</w:t>
      </w:r>
      <w:r>
        <w:rPr>
          <w:rFonts w:ascii="宋体" w:eastAsia="宋体" w:hAnsi="SimSun" w:cs="宋体"/>
          <w:sz w:val="28"/>
          <w:bdr w:val="none" w:sz="0" w:space="0" w:color="auto"/>
        </w:rPr>
        <w:t>该书给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指明了一条成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之路，如何做一名卓越的教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中彭老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引用了一个个短小精悍、富有哲理的故事，告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专业发</w:t>
      </w:r>
      <w:r>
        <w:rPr>
          <w:rFonts w:ascii="宋体" w:eastAsia="宋体" w:hAnsi="MS Mincho" w:cs="宋体"/>
          <w:sz w:val="28"/>
          <w:bdr w:val="none" w:sz="0" w:space="0" w:color="auto"/>
        </w:rPr>
        <w:t>展的六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修</w:t>
      </w:r>
      <w:r>
        <w:rPr>
          <w:rFonts w:ascii="宋体" w:eastAsia="宋体" w:hAnsi="SimSun" w:cs="宋体"/>
          <w:sz w:val="28"/>
          <w:bdr w:val="none" w:sz="0" w:space="0" w:color="auto"/>
        </w:rPr>
        <w:t>炼</w:t>
      </w:r>
      <w:r>
        <w:rPr>
          <w:rFonts w:ascii="宋体" w:eastAsia="宋体" w:hAnsi="MS Mincho" w:cs="宋体"/>
          <w:sz w:val="28"/>
          <w:bdr w:val="none" w:sz="0" w:space="0" w:color="auto"/>
        </w:rPr>
        <w:t>，如</w:t>
      </w:r>
      <w:r>
        <w:rPr>
          <w:rFonts w:ascii="宋体" w:eastAsia="宋体" w:hAnsi="SimSun" w:cs="宋体"/>
          <w:sz w:val="28"/>
          <w:bdr w:val="none" w:sz="0" w:space="0" w:color="auto"/>
        </w:rPr>
        <w:t>开发</w:t>
      </w:r>
      <w:r>
        <w:rPr>
          <w:rFonts w:ascii="宋体" w:eastAsia="宋体" w:hAnsi="MS Mincho" w:cs="宋体"/>
          <w:sz w:val="28"/>
          <w:bdr w:val="none" w:sz="0" w:space="0" w:color="auto"/>
        </w:rPr>
        <w:t>潜能，</w:t>
      </w:r>
      <w:r>
        <w:rPr>
          <w:rFonts w:ascii="宋体" w:eastAsia="宋体" w:hAnsi="SimSun" w:cs="宋体"/>
          <w:sz w:val="28"/>
          <w:bdr w:val="none" w:sz="0" w:space="0" w:color="auto"/>
        </w:rPr>
        <w:t>爱岗</w:t>
      </w:r>
      <w:r>
        <w:rPr>
          <w:rFonts w:ascii="宋体" w:eastAsia="宋体" w:hAnsi="MS Mincho" w:cs="宋体"/>
          <w:sz w:val="28"/>
          <w:bdr w:val="none" w:sz="0" w:space="0" w:color="auto"/>
        </w:rPr>
        <w:t>敬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，勇于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践、善于反思、博</w:t>
      </w:r>
      <w:r>
        <w:rPr>
          <w:rFonts w:ascii="宋体" w:eastAsia="宋体" w:hAnsi="SimSun" w:cs="宋体"/>
          <w:sz w:val="28"/>
          <w:bdr w:val="none" w:sz="0" w:space="0" w:color="auto"/>
        </w:rPr>
        <w:t>览</w:t>
      </w:r>
      <w:r>
        <w:rPr>
          <w:rFonts w:ascii="宋体" w:eastAsia="宋体" w:hAnsi="MS Mincho" w:cs="宋体"/>
          <w:sz w:val="28"/>
          <w:bdr w:val="none" w:sz="0" w:space="0" w:color="auto"/>
        </w:rPr>
        <w:t>群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、加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研究等。在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本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中，作者以</w:t>
      </w:r>
      <w:r>
        <w:rPr>
          <w:rFonts w:ascii="宋体" w:eastAsia="宋体" w:hAnsi="SimSun" w:cs="宋体"/>
          <w:sz w:val="28"/>
          <w:bdr w:val="none" w:sz="0" w:space="0" w:color="auto"/>
        </w:rPr>
        <w:t>鲜</w:t>
      </w:r>
      <w:r>
        <w:rPr>
          <w:rFonts w:ascii="宋体" w:eastAsia="宋体" w:hAnsi="MS Mincho" w:cs="宋体"/>
          <w:sz w:val="28"/>
          <w:bdr w:val="none" w:sz="0" w:space="0" w:color="auto"/>
        </w:rPr>
        <w:t>活的事例、警醒的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言、充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文采的</w:t>
      </w:r>
      <w:r>
        <w:rPr>
          <w:rFonts w:ascii="宋体" w:eastAsia="宋体" w:hAnsi="SimSun" w:cs="宋体"/>
          <w:sz w:val="28"/>
          <w:bdr w:val="none" w:sz="0" w:space="0" w:color="auto"/>
        </w:rPr>
        <w:t>诗</w:t>
      </w:r>
      <w:r>
        <w:rPr>
          <w:rFonts w:ascii="宋体" w:eastAsia="宋体" w:hAnsi="MS Mincho" w:cs="宋体"/>
          <w:sz w:val="28"/>
          <w:bdr w:val="none" w:sz="0" w:space="0" w:color="auto"/>
        </w:rPr>
        <w:t>句将研究性教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之路</w:t>
      </w:r>
      <w:r>
        <w:rPr>
          <w:rFonts w:ascii="宋体" w:eastAsia="宋体" w:hAnsi="SimSun" w:cs="宋体"/>
          <w:sz w:val="28"/>
          <w:bdr w:val="none" w:sz="0" w:space="0" w:color="auto"/>
        </w:rPr>
        <w:t>诠释</w:t>
      </w:r>
      <w:r>
        <w:rPr>
          <w:rFonts w:ascii="宋体" w:eastAsia="宋体" w:hAnsi="MS Mincho" w:cs="宋体"/>
          <w:sz w:val="28"/>
          <w:bdr w:val="none" w:sz="0" w:space="0" w:color="auto"/>
        </w:rPr>
        <w:t>的淋漓尽致，舒展洒脱的叙述了：</w:t>
      </w:r>
      <w:r>
        <w:rPr>
          <w:rFonts w:ascii="宋体" w:eastAsia="宋体" w:hAnsi="SimSun" w:cs="宋体"/>
          <w:sz w:val="28"/>
          <w:bdr w:val="none" w:sz="0" w:space="0" w:color="auto"/>
        </w:rPr>
        <w:t>专业发</w:t>
      </w:r>
      <w:r>
        <w:rPr>
          <w:rFonts w:ascii="宋体" w:eastAsia="宋体" w:hAnsi="MS Mincho" w:cs="宋体"/>
          <w:sz w:val="28"/>
          <w:bdr w:val="none" w:sz="0" w:space="0" w:color="auto"/>
        </w:rPr>
        <w:t>展、心理健康、班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管理、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堂教学、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文写作、家庭教育、教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教研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八</w:t>
      </w:r>
      <w:r>
        <w:rPr>
          <w:rFonts w:ascii="宋体" w:eastAsia="宋体" w:hAnsi="SimSun" w:cs="宋体"/>
          <w:sz w:val="28"/>
          <w:bdr w:val="none" w:sz="0" w:space="0" w:color="auto"/>
        </w:rPr>
        <w:t>项专题</w:t>
      </w:r>
      <w:r>
        <w:rPr>
          <w:rFonts w:ascii="宋体" w:eastAsia="宋体" w:hAnsi="MS Mincho" w:cs="宋体"/>
          <w:sz w:val="28"/>
          <w:bdr w:val="none" w:sz="0" w:space="0" w:color="auto"/>
        </w:rPr>
        <w:t>。内容全面，叙述</w:t>
      </w:r>
      <w:r>
        <w:rPr>
          <w:rFonts w:ascii="宋体" w:eastAsia="宋体" w:hAnsi="SimSun" w:cs="宋体"/>
          <w:sz w:val="28"/>
          <w:bdr w:val="none" w:sz="0" w:space="0" w:color="auto"/>
        </w:rPr>
        <w:t>详</w:t>
      </w:r>
      <w:r>
        <w:rPr>
          <w:rFonts w:ascii="宋体" w:eastAsia="宋体" w:hAnsi="MS Mincho" w:cs="宋体"/>
          <w:sz w:val="28"/>
          <w:bdr w:val="none" w:sz="0" w:space="0" w:color="auto"/>
        </w:rPr>
        <w:t>尽，</w:t>
      </w:r>
      <w:r>
        <w:rPr>
          <w:rFonts w:ascii="宋体" w:eastAsia="宋体" w:hAnsi="SimSun" w:cs="宋体"/>
          <w:sz w:val="28"/>
          <w:bdr w:val="none" w:sz="0" w:space="0" w:color="auto"/>
        </w:rPr>
        <w:t>简</w:t>
      </w:r>
      <w:r>
        <w:rPr>
          <w:rFonts w:ascii="宋体" w:eastAsia="宋体" w:hAnsi="MS Mincho" w:cs="宋体"/>
          <w:sz w:val="28"/>
          <w:bdr w:val="none" w:sz="0" w:space="0" w:color="auto"/>
        </w:rPr>
        <w:t>直可以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是一部教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宝典。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将几点感想分享如下：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</w:t>
      </w:r>
      <w:r>
        <w:rPr>
          <w:rStyle w:val="strong"/>
          <w:rFonts w:ascii="宋体" w:eastAsia="宋体" w:cs="宋体"/>
          <w:b/>
          <w:sz w:val="28"/>
          <w:bdr w:val="none" w:sz="0" w:space="0" w:color="auto"/>
        </w:rPr>
        <w:t>“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教育是打造卓越灵魂的事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业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！</w:t>
      </w:r>
      <w:r>
        <w:rPr>
          <w:rStyle w:val="strong"/>
          <w:rFonts w:ascii="宋体" w:eastAsia="宋体" w:cs="宋体"/>
          <w:b/>
          <w:sz w:val="28"/>
          <w:bdr w:val="none" w:sz="0" w:space="0" w:color="auto"/>
        </w:rPr>
        <w:t>”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篇第一句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，也是全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的核心所在。我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的教育就是用卓越的教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卓越的学生。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让每</w:t>
      </w:r>
      <w:r>
        <w:rPr>
          <w:rFonts w:ascii="宋体" w:eastAsia="宋体" w:hAnsi="MS Mincho" w:cs="宋体"/>
          <w:sz w:val="28"/>
          <w:bdr w:val="none" w:sz="0" w:space="0" w:color="auto"/>
        </w:rPr>
        <w:t>一个学生都</w:t>
      </w:r>
      <w:r>
        <w:rPr>
          <w:rFonts w:ascii="宋体" w:eastAsia="宋体" w:hAnsi="SimSun" w:cs="宋体"/>
          <w:sz w:val="28"/>
          <w:bdr w:val="none" w:sz="0" w:space="0" w:color="auto"/>
        </w:rPr>
        <w:t>渴</w:t>
      </w:r>
      <w:r>
        <w:rPr>
          <w:rFonts w:ascii="宋体" w:eastAsia="宋体" w:hAnsi="MS Mincho" w:cs="宋体"/>
          <w:sz w:val="28"/>
          <w:bdr w:val="none" w:sz="0" w:space="0" w:color="auto"/>
        </w:rPr>
        <w:t>求事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的成功、</w:t>
      </w:r>
      <w:r>
        <w:rPr>
          <w:rFonts w:ascii="宋体" w:eastAsia="宋体" w:hAnsi="SimSun" w:cs="宋体"/>
          <w:sz w:val="28"/>
          <w:bdr w:val="none" w:sz="0" w:space="0" w:color="auto"/>
        </w:rPr>
        <w:t>渴</w:t>
      </w:r>
      <w:r>
        <w:rPr>
          <w:rFonts w:ascii="宋体" w:eastAsia="宋体" w:hAnsi="MS Mincho" w:cs="宋体"/>
          <w:sz w:val="28"/>
          <w:bdr w:val="none" w:sz="0" w:space="0" w:color="auto"/>
        </w:rPr>
        <w:t>求人生的卓越、</w:t>
      </w:r>
      <w:r>
        <w:rPr>
          <w:rFonts w:ascii="宋体" w:eastAsia="宋体" w:hAnsi="SimSun" w:cs="宋体"/>
          <w:sz w:val="28"/>
          <w:bdr w:val="none" w:sz="0" w:space="0" w:color="auto"/>
        </w:rPr>
        <w:t>渴</w:t>
      </w:r>
      <w:r>
        <w:rPr>
          <w:rFonts w:ascii="宋体" w:eastAsia="宋体" w:hAnsi="MS Mincho" w:cs="宋体"/>
          <w:sz w:val="28"/>
          <w:bdr w:val="none" w:sz="0" w:space="0" w:color="auto"/>
        </w:rPr>
        <w:t>求生命的</w:t>
      </w:r>
      <w:r>
        <w:rPr>
          <w:rFonts w:ascii="宋体" w:eastAsia="宋体" w:hAnsi="SimSun" w:cs="宋体"/>
          <w:sz w:val="28"/>
          <w:bdr w:val="none" w:sz="0" w:space="0" w:color="auto"/>
        </w:rPr>
        <w:t>辉</w:t>
      </w:r>
      <w:r>
        <w:rPr>
          <w:rFonts w:ascii="宋体" w:eastAsia="宋体" w:hAnsi="MS Mincho" w:cs="宋体"/>
          <w:sz w:val="28"/>
          <w:bdr w:val="none" w:sz="0" w:space="0" w:color="auto"/>
        </w:rPr>
        <w:t>煌，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才是我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教育所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极追求的目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才是把我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国家和民族引向</w:t>
      </w:r>
      <w:r>
        <w:rPr>
          <w:rFonts w:ascii="宋体" w:eastAsia="宋体" w:hAnsi="SimSun" w:cs="宋体"/>
          <w:sz w:val="28"/>
          <w:bdr w:val="none" w:sz="0" w:space="0" w:color="auto"/>
        </w:rPr>
        <w:t>腾飞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盛的教育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。是的，教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的高度和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次直接影响着学生的未来，作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仅仅</w:t>
      </w:r>
      <w:r>
        <w:rPr>
          <w:rFonts w:ascii="宋体" w:eastAsia="宋体" w:hAnsi="MS Mincho" w:cs="宋体"/>
          <w:sz w:val="28"/>
          <w:bdr w:val="none" w:sz="0" w:space="0" w:color="auto"/>
        </w:rPr>
        <w:t>要教会知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，更重要的是能将孩子</w:t>
      </w:r>
      <w:r>
        <w:rPr>
          <w:rFonts w:ascii="宋体" w:eastAsia="宋体" w:hAnsi="SimSun" w:cs="宋体"/>
          <w:sz w:val="28"/>
          <w:bdr w:val="none" w:sz="0" w:space="0" w:color="auto"/>
        </w:rPr>
        <w:t>们举过</w:t>
      </w:r>
      <w:r>
        <w:rPr>
          <w:rFonts w:ascii="宋体" w:eastAsia="宋体" w:hAnsi="MS Mincho" w:cs="宋体"/>
          <w:sz w:val="28"/>
          <w:bdr w:val="none" w:sz="0" w:space="0" w:color="auto"/>
        </w:rPr>
        <w:t>肩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在将来的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月里，成就</w:t>
      </w:r>
      <w:r>
        <w:rPr>
          <w:rFonts w:ascii="宋体" w:eastAsia="宋体" w:hAnsi="SimSun" w:cs="宋体"/>
          <w:sz w:val="28"/>
          <w:bdr w:val="none" w:sz="0" w:space="0" w:color="auto"/>
        </w:rPr>
        <w:t>伟</w:t>
      </w:r>
      <w:r>
        <w:rPr>
          <w:rFonts w:ascii="宋体" w:eastAsia="宋体" w:hAnsi="MS Mincho" w:cs="宋体"/>
          <w:sz w:val="28"/>
          <w:bdr w:val="none" w:sz="0" w:space="0" w:color="auto"/>
        </w:rPr>
        <w:t>大的梦想和人生的卓越助上一臂之力。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二、善于反思登新高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中写道：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一名教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，推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其教育事</w:t>
      </w:r>
      <w:r>
        <w:rPr>
          <w:rFonts w:ascii="宋体" w:eastAsia="宋体" w:hAnsi="SimSun" w:cs="宋体"/>
          <w:sz w:val="28"/>
          <w:bdr w:val="none" w:sz="0" w:space="0" w:color="auto"/>
        </w:rPr>
        <w:t>业发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有两个</w:t>
      </w:r>
      <w:r>
        <w:rPr>
          <w:rFonts w:ascii="宋体" w:eastAsia="宋体" w:hAnsi="SimSun" w:cs="宋体"/>
          <w:sz w:val="28"/>
          <w:bdr w:val="none" w:sz="0" w:space="0" w:color="auto"/>
        </w:rPr>
        <w:t>轮</w:t>
      </w:r>
      <w:r>
        <w:rPr>
          <w:rFonts w:ascii="宋体" w:eastAsia="宋体" w:hAnsi="MS Mincho" w:cs="宋体"/>
          <w:sz w:val="28"/>
          <w:bdr w:val="none" w:sz="0" w:space="0" w:color="auto"/>
        </w:rPr>
        <w:t>子，一个叫做情感，一个叫做思考。教育情感使他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孩子，忘我地工作，并从中体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到奉献的自豪教育思考使他明确自己的教育方向，科学而理性地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施自己的教育，同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不断地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、提</w:t>
      </w:r>
      <w:r>
        <w:rPr>
          <w:rFonts w:ascii="宋体" w:eastAsia="宋体" w:hAnsi="SimSun" w:cs="宋体"/>
          <w:sz w:val="28"/>
          <w:bdr w:val="none" w:sz="0" w:space="0" w:color="auto"/>
        </w:rPr>
        <w:t>炼</w:t>
      </w:r>
      <w:r>
        <w:rPr>
          <w:rFonts w:ascii="宋体" w:eastAsia="宋体" w:hAnsi="MS Mincho" w:cs="宋体"/>
          <w:sz w:val="28"/>
          <w:bdr w:val="none" w:sz="0" w:space="0" w:color="auto"/>
        </w:rPr>
        <w:t>、升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自己的教育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叶</w:t>
      </w:r>
      <w:r>
        <w:rPr>
          <w:rFonts w:ascii="宋体" w:eastAsia="宋体" w:hAnsi="SimSun" w:cs="宋体"/>
          <w:sz w:val="28"/>
          <w:bdr w:val="none" w:sz="0" w:space="0" w:color="auto"/>
        </w:rPr>
        <w:t>澜</w:t>
      </w:r>
      <w:r>
        <w:rPr>
          <w:rFonts w:ascii="宋体" w:eastAsia="宋体" w:hAnsi="MS Mincho" w:cs="宋体"/>
          <w:sz w:val="28"/>
          <w:bdr w:val="none" w:sz="0" w:space="0" w:color="auto"/>
        </w:rPr>
        <w:t>教授曾</w:t>
      </w:r>
      <w:r>
        <w:rPr>
          <w:rFonts w:ascii="宋体" w:eastAsia="宋体" w:hAnsi="SimSun" w:cs="宋体"/>
          <w:sz w:val="28"/>
          <w:bdr w:val="none" w:sz="0" w:space="0" w:color="auto"/>
        </w:rPr>
        <w:t>经说过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一个教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写一</w:t>
      </w:r>
      <w:r>
        <w:rPr>
          <w:rFonts w:ascii="宋体" w:eastAsia="宋体" w:hAnsi="SimSun" w:cs="宋体"/>
          <w:sz w:val="28"/>
          <w:bdr w:val="none" w:sz="0" w:space="0" w:color="auto"/>
        </w:rPr>
        <w:t>辈</w:t>
      </w:r>
      <w:r>
        <w:rPr>
          <w:rFonts w:ascii="宋体" w:eastAsia="宋体" w:hAnsi="MS Mincho" w:cs="宋体"/>
          <w:sz w:val="28"/>
          <w:bdr w:val="none" w:sz="0" w:space="0" w:color="auto"/>
        </w:rPr>
        <w:t>子教案不一定成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名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，如果一个教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写三年反思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可能成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名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</w:t>
      </w:r>
      <w:r>
        <w:rPr>
          <w:rFonts w:ascii="宋体" w:eastAsia="宋体" w:hAnsi="SimSun" w:cs="宋体"/>
          <w:sz w:val="28"/>
          <w:bdr w:val="none" w:sz="0" w:space="0" w:color="auto"/>
        </w:rPr>
        <w:t>话让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教育反思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有了更深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sz w:val="28"/>
          <w:bdr w:val="none" w:sz="0" w:space="0" w:color="auto"/>
        </w:rPr>
        <w:t>次的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：当一个教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缺少反思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，他的行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往往是盲目的；只有不断</w:t>
      </w:r>
      <w:r>
        <w:rPr>
          <w:rFonts w:ascii="宋体" w:eastAsia="宋体" w:hAnsi="SimSun" w:cs="宋体"/>
          <w:sz w:val="28"/>
          <w:bdr w:val="none" w:sz="0" w:space="0" w:color="auto"/>
        </w:rPr>
        <w:t>检验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鉴别</w:t>
      </w:r>
      <w:r>
        <w:rPr>
          <w:rFonts w:ascii="宋体" w:eastAsia="宋体" w:hAnsi="MS Mincho" w:cs="宋体"/>
          <w:sz w:val="28"/>
          <w:bdr w:val="none" w:sz="0" w:space="0" w:color="auto"/>
        </w:rPr>
        <w:t>和完善自己的思想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才能走向自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，在行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上表</w:t>
      </w:r>
      <w:r>
        <w:rPr>
          <w:rFonts w:ascii="宋体" w:eastAsia="宋体" w:hAnsi="SimSun" w:cs="宋体"/>
          <w:sz w:val="28"/>
          <w:bdr w:val="none" w:sz="0" w:space="0" w:color="auto"/>
        </w:rPr>
        <w:t>现为</w:t>
      </w:r>
      <w:r>
        <w:rPr>
          <w:rFonts w:ascii="宋体" w:eastAsia="宋体" w:hAnsi="MS Mincho" w:cs="宋体"/>
          <w:sz w:val="28"/>
          <w:bdr w:val="none" w:sz="0" w:space="0" w:color="auto"/>
        </w:rPr>
        <w:t>从被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接受走向主</w:t>
      </w:r>
      <w:r>
        <w:rPr>
          <w:rFonts w:ascii="宋体" w:eastAsia="宋体" w:hAnsi="SimSun" w:cs="宋体"/>
          <w:sz w:val="28"/>
          <w:bdr w:val="none" w:sz="0" w:space="0" w:color="auto"/>
        </w:rPr>
        <w:t>动发</w:t>
      </w:r>
      <w:r>
        <w:rPr>
          <w:rFonts w:ascii="宋体" w:eastAsia="宋体" w:hAnsi="MS Mincho" w:cs="宋体"/>
          <w:sz w:val="28"/>
          <w:bdr w:val="none" w:sz="0" w:space="0" w:color="auto"/>
        </w:rPr>
        <w:t>展，从自在的人走向自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的人。因此我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要做到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为实</w:t>
      </w:r>
      <w:r>
        <w:rPr>
          <w:rFonts w:ascii="宋体" w:eastAsia="宋体" w:hAnsi="MS Mincho" w:cs="宋体"/>
          <w:sz w:val="28"/>
          <w:bdr w:val="none" w:sz="0" w:space="0" w:color="auto"/>
        </w:rPr>
        <w:t>践而反思，</w:t>
      </w:r>
      <w:r>
        <w:rPr>
          <w:rFonts w:ascii="宋体" w:eastAsia="宋体" w:hAnsi="SimSun" w:cs="宋体"/>
          <w:sz w:val="28"/>
          <w:bdr w:val="none" w:sz="0" w:space="0" w:color="auto"/>
        </w:rPr>
        <w:t>对实</w:t>
      </w:r>
      <w:r>
        <w:rPr>
          <w:rFonts w:ascii="宋体" w:eastAsia="宋体" w:hAnsi="MS Mincho" w:cs="宋体"/>
          <w:sz w:val="28"/>
          <w:bdr w:val="none" w:sz="0" w:space="0" w:color="auto"/>
        </w:rPr>
        <w:t>践的反思，在反思中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三、做会上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课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的老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师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准的指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下，要求我</w:t>
      </w:r>
      <w:r>
        <w:rPr>
          <w:rFonts w:ascii="宋体" w:eastAsia="宋体" w:hAnsi="SimSun" w:cs="宋体"/>
          <w:sz w:val="28"/>
          <w:bdr w:val="none" w:sz="0" w:space="0" w:color="auto"/>
        </w:rPr>
        <w:t>们创</w:t>
      </w:r>
      <w:r>
        <w:rPr>
          <w:rFonts w:ascii="宋体" w:eastAsia="宋体" w:hAnsi="MS Mincho" w:cs="宋体"/>
          <w:sz w:val="28"/>
          <w:bdr w:val="none" w:sz="0" w:space="0" w:color="auto"/>
        </w:rPr>
        <w:t>建以学生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本的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堂，凸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学生的学</w:t>
      </w:r>
      <w:r>
        <w:rPr>
          <w:rFonts w:ascii="宋体" w:eastAsia="宋体" w:hAnsi="SimSun" w:cs="宋体"/>
          <w:sz w:val="28"/>
          <w:bdr w:val="none" w:sz="0" w:space="0" w:color="auto"/>
        </w:rPr>
        <w:t>习过</w:t>
      </w:r>
      <w:r>
        <w:rPr>
          <w:rFonts w:ascii="宋体" w:eastAsia="宋体" w:hAnsi="MS Mincho" w:cs="宋体"/>
          <w:sz w:val="28"/>
          <w:bdr w:val="none" w:sz="0" w:space="0" w:color="auto"/>
        </w:rPr>
        <w:t>程使学生主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参与到教学之中，成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探索和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的主人。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就要求我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先确立知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与技能、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程与方法、情感、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度、价</w:t>
      </w:r>
      <w:r>
        <w:rPr>
          <w:rFonts w:ascii="宋体" w:eastAsia="宋体" w:hAnsi="SimSun" w:cs="宋体"/>
          <w:sz w:val="28"/>
          <w:bdr w:val="none" w:sz="0" w:space="0" w:color="auto"/>
        </w:rPr>
        <w:t>值观</w:t>
      </w:r>
      <w:r>
        <w:rPr>
          <w:rFonts w:ascii="宋体" w:eastAsia="宋体" w:hAnsi="MS Mincho" w:cs="宋体"/>
          <w:sz w:val="28"/>
          <w:bdr w:val="none" w:sz="0" w:space="0" w:color="auto"/>
        </w:rPr>
        <w:t>三位一体的教学目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中写道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如果把新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程教学比作磨豆子，其中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和技能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就是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豆子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，是基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性内容，没有了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豆子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就会推空心磨；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程与方法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就是推磨的技巧，没有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个技巧也推不出豆</w:t>
      </w:r>
      <w:r>
        <w:rPr>
          <w:rFonts w:ascii="宋体" w:eastAsia="宋体" w:hAnsi="SimSun" w:cs="宋体"/>
          <w:sz w:val="28"/>
          <w:bdr w:val="none" w:sz="0" w:space="0" w:color="auto"/>
        </w:rPr>
        <w:t>浆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情感、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度、价</w:t>
      </w:r>
      <w:r>
        <w:rPr>
          <w:rFonts w:ascii="宋体" w:eastAsia="宋体" w:hAnsi="SimSun" w:cs="宋体"/>
          <w:sz w:val="28"/>
          <w:bdr w:val="none" w:sz="0" w:space="0" w:color="auto"/>
        </w:rPr>
        <w:t>值观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就是愿不愿推的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力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，缺少了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力，也不会取得成功。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打比方，将新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准下的教学目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做了浅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易懂的解</w:t>
      </w:r>
      <w:r>
        <w:rPr>
          <w:rFonts w:ascii="宋体" w:eastAsia="宋体" w:hAnsi="SimSun" w:cs="宋体"/>
          <w:sz w:val="28"/>
          <w:bdr w:val="none" w:sz="0" w:space="0" w:color="auto"/>
        </w:rPr>
        <w:t>释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然自己在教学中，</w:t>
      </w:r>
      <w:r>
        <w:rPr>
          <w:rFonts w:ascii="宋体" w:eastAsia="宋体" w:hAnsi="SimSun" w:cs="宋体"/>
          <w:sz w:val="28"/>
          <w:bdr w:val="none" w:sz="0" w:space="0" w:color="auto"/>
        </w:rPr>
        <w:t>每节课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都是</w:t>
      </w:r>
      <w:r>
        <w:rPr>
          <w:rFonts w:ascii="宋体" w:eastAsia="宋体" w:hAnsi="SimSun" w:cs="宋体"/>
          <w:sz w:val="28"/>
          <w:bdr w:val="none" w:sz="0" w:space="0" w:color="auto"/>
        </w:rPr>
        <w:t>围绕</w:t>
      </w:r>
      <w:r>
        <w:rPr>
          <w:rFonts w:ascii="宋体" w:eastAsia="宋体" w:hAnsi="MS Mincho" w:cs="宋体"/>
          <w:sz w:val="28"/>
          <w:bdr w:val="none" w:sz="0" w:space="0" w:color="auto"/>
        </w:rPr>
        <w:t>教学目</w:t>
      </w:r>
      <w:r>
        <w:rPr>
          <w:rFonts w:ascii="宋体" w:eastAsia="宋体" w:hAnsi="SimSun" w:cs="宋体"/>
          <w:sz w:val="28"/>
          <w:bdr w:val="none" w:sz="0" w:space="0" w:color="auto"/>
        </w:rPr>
        <w:t>标进</w:t>
      </w:r>
      <w:r>
        <w:rPr>
          <w:rFonts w:ascii="宋体" w:eastAsia="宋体" w:hAnsi="MS Mincho" w:cs="宋体"/>
          <w:sz w:val="28"/>
          <w:bdr w:val="none" w:sz="0" w:space="0" w:color="auto"/>
        </w:rPr>
        <w:t>行，却从来没有像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深刻的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到：知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与技能、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程与方法、情感、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度、价</w:t>
      </w:r>
      <w:r>
        <w:rPr>
          <w:rFonts w:ascii="宋体" w:eastAsia="宋体" w:hAnsi="SimSun" w:cs="宋体"/>
          <w:sz w:val="28"/>
          <w:bdr w:val="none" w:sz="0" w:space="0" w:color="auto"/>
        </w:rPr>
        <w:t>值观这</w:t>
      </w:r>
      <w:r>
        <w:rPr>
          <w:rFonts w:ascii="宋体" w:eastAsia="宋体" w:hAnsi="MS Mincho" w:cs="宋体"/>
          <w:sz w:val="28"/>
          <w:bdr w:val="none" w:sz="0" w:space="0" w:color="auto"/>
        </w:rPr>
        <w:t>三个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sz w:val="28"/>
          <w:bdr w:val="none" w:sz="0" w:space="0" w:color="auto"/>
        </w:rPr>
        <w:t>面相互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系、相互作用、相互促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，是一个有机的整体。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四、做打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开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孩子心灵的那把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钥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匙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个孩子的心，都像上了</w:t>
      </w:r>
      <w:r>
        <w:rPr>
          <w:rFonts w:ascii="宋体" w:eastAsia="宋体" w:hAnsi="SimSun" w:cs="宋体"/>
          <w:sz w:val="28"/>
          <w:bdr w:val="none" w:sz="0" w:space="0" w:color="auto"/>
        </w:rPr>
        <w:t>锁</w:t>
      </w:r>
      <w:r>
        <w:rPr>
          <w:rFonts w:ascii="宋体" w:eastAsia="宋体" w:hAnsi="MS Mincho" w:cs="宋体"/>
          <w:sz w:val="28"/>
          <w:bdr w:val="none" w:sz="0" w:space="0" w:color="auto"/>
        </w:rPr>
        <w:t>的大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，任你再粗的</w:t>
      </w:r>
      <w:r>
        <w:rPr>
          <w:rFonts w:ascii="宋体" w:eastAsia="宋体" w:hAnsi="SimSun" w:cs="宋体"/>
          <w:sz w:val="28"/>
          <w:bdr w:val="none" w:sz="0" w:space="0" w:color="auto"/>
        </w:rPr>
        <w:t>铁</w:t>
      </w:r>
      <w:r>
        <w:rPr>
          <w:rFonts w:ascii="宋体" w:eastAsia="宋体" w:hAnsi="MS Mincho" w:cs="宋体"/>
          <w:sz w:val="28"/>
          <w:bdr w:val="none" w:sz="0" w:space="0" w:color="auto"/>
        </w:rPr>
        <w:t>棒也撬不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。唯有家</w:t>
      </w:r>
      <w:r>
        <w:rPr>
          <w:rFonts w:ascii="宋体" w:eastAsia="宋体" w:hAnsi="SimSun" w:cs="宋体"/>
          <w:sz w:val="28"/>
          <w:bdr w:val="none" w:sz="0" w:space="0" w:color="auto"/>
        </w:rPr>
        <w:t>长变</w:t>
      </w:r>
      <w:r>
        <w:rPr>
          <w:rFonts w:ascii="宋体" w:eastAsia="宋体" w:hAnsi="MS Mincho" w:cs="宋体"/>
          <w:sz w:val="28"/>
          <w:bdr w:val="none" w:sz="0" w:space="0" w:color="auto"/>
        </w:rPr>
        <w:t>成一只</w:t>
      </w:r>
      <w:r>
        <w:rPr>
          <w:rFonts w:ascii="宋体" w:eastAsia="宋体" w:hAnsi="SimSun" w:cs="宋体"/>
          <w:sz w:val="28"/>
          <w:bdr w:val="none" w:sz="0" w:space="0" w:color="auto"/>
        </w:rPr>
        <w:t>细腻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钥</w:t>
      </w:r>
      <w:r>
        <w:rPr>
          <w:rFonts w:ascii="宋体" w:eastAsia="宋体" w:hAnsi="MS Mincho" w:cs="宋体"/>
          <w:sz w:val="28"/>
          <w:bdr w:val="none" w:sz="0" w:space="0" w:color="auto"/>
        </w:rPr>
        <w:t>匙，才能走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孩子的心灵深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我想，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句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自己的子女，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的学生同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适用。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苏</w:t>
      </w:r>
      <w:r>
        <w:rPr>
          <w:rFonts w:ascii="宋体" w:eastAsia="宋体" w:hAnsi="MS Mincho" w:cs="宋体"/>
          <w:sz w:val="28"/>
          <w:bdr w:val="none" w:sz="0" w:space="0" w:color="auto"/>
        </w:rPr>
        <w:t>霍姆林斯基</w:t>
      </w:r>
      <w:r>
        <w:rPr>
          <w:rFonts w:ascii="宋体" w:eastAsia="宋体" w:hAnsi="SimSun" w:cs="宋体"/>
          <w:sz w:val="28"/>
          <w:bdr w:val="none" w:sz="0" w:space="0" w:color="auto"/>
        </w:rPr>
        <w:t>说过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不了解孩子，不了解他的智力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展，他的思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趣、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好、才能、禀</w:t>
      </w:r>
      <w:r>
        <w:rPr>
          <w:rFonts w:ascii="宋体" w:eastAsia="宋体" w:hAnsi="SimSun" w:cs="宋体"/>
          <w:sz w:val="28"/>
          <w:bdr w:val="none" w:sz="0" w:space="0" w:color="auto"/>
        </w:rPr>
        <w:t>赋</w:t>
      </w:r>
      <w:r>
        <w:rPr>
          <w:rFonts w:ascii="宋体" w:eastAsia="宋体" w:hAnsi="MS Mincho" w:cs="宋体"/>
          <w:sz w:val="28"/>
          <w:bdr w:val="none" w:sz="0" w:space="0" w:color="auto"/>
        </w:rPr>
        <w:t>，就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不上教育。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孩子有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，是不是他的老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和作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了解他，没有充分的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他，没有找到真正适合他的教育方法，所以才表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出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那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鲁</w:t>
      </w:r>
      <w:r>
        <w:rPr>
          <w:rFonts w:ascii="宋体" w:eastAsia="宋体" w:hAnsi="MS Mincho" w:cs="宋体"/>
          <w:sz w:val="28"/>
          <w:bdr w:val="none" w:sz="0" w:space="0" w:color="auto"/>
        </w:rPr>
        <w:t>迅曾</w:t>
      </w:r>
      <w:r>
        <w:rPr>
          <w:rFonts w:ascii="宋体" w:eastAsia="宋体" w:hAnsi="SimSun" w:cs="宋体"/>
          <w:sz w:val="28"/>
          <w:bdr w:val="none" w:sz="0" w:space="0" w:color="auto"/>
        </w:rPr>
        <w:t>说过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孩子的世界，与成人不同，倘若不先行理解，一味蛮教，必有大碍孩子的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因此，只有我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真正做到尊重、信任，理解，孩子的精神需求才能得到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足，心灵才会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于舒展状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也才能走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孩子的心灵，从而走向教育的成功。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合个人的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真研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和理解，</w:t>
      </w:r>
      <w:r>
        <w:rPr>
          <w:rFonts w:ascii="宋体" w:eastAsia="宋体" w:hAnsi="SimSun" w:cs="宋体"/>
          <w:sz w:val="28"/>
          <w:bdr w:val="none" w:sz="0" w:space="0" w:color="auto"/>
        </w:rPr>
        <w:t>认为</w:t>
      </w:r>
      <w:r>
        <w:rPr>
          <w:rFonts w:ascii="宋体" w:eastAsia="宋体" w:hAnsi="MS Mincho" w:cs="宋体"/>
          <w:sz w:val="28"/>
          <w:bdr w:val="none" w:sz="0" w:space="0" w:color="auto"/>
        </w:rPr>
        <w:t>：教</w:t>
      </w:r>
      <w:r>
        <w:rPr>
          <w:rFonts w:ascii="宋体" w:eastAsia="宋体" w:hAnsi="SimSun" w:cs="宋体"/>
          <w:sz w:val="28"/>
          <w:bdr w:val="none" w:sz="0" w:space="0" w:color="auto"/>
        </w:rPr>
        <w:t>师应该</w:t>
      </w:r>
      <w:r>
        <w:rPr>
          <w:rFonts w:ascii="宋体" w:eastAsia="宋体" w:hAnsi="MS Mincho" w:cs="宋体"/>
          <w:sz w:val="28"/>
          <w:bdr w:val="none" w:sz="0" w:space="0" w:color="auto"/>
        </w:rPr>
        <w:t>是一个心理健康的人，是一个培育学生的人，是一个会上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的人，是一个会写作的人，是一个会当家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的人</w:t>
      </w:r>
      <w:r>
        <w:rPr>
          <w:rFonts w:ascii="宋体" w:eastAsia="宋体" w:cs="宋体"/>
          <w:sz w:val="28"/>
          <w:bdr w:val="none" w:sz="0" w:space="0" w:color="auto"/>
        </w:rPr>
        <w:t>……</w:t>
      </w:r>
      <w:r>
        <w:rPr>
          <w:rFonts w:ascii="宋体" w:eastAsia="宋体" w:hAnsi="MS Mincho" w:cs="宋体"/>
          <w:sz w:val="28"/>
          <w:bdr w:val="none" w:sz="0" w:space="0" w:color="auto"/>
        </w:rPr>
        <w:t>只有符合了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才能成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一个幸福的教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，也才能幸福地做一个教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！教</w:t>
      </w:r>
      <w:r>
        <w:rPr>
          <w:rFonts w:ascii="宋体" w:eastAsia="宋体" w:hAnsi="SimSun" w:cs="宋体"/>
          <w:sz w:val="28"/>
          <w:bdr w:val="none" w:sz="0" w:space="0" w:color="auto"/>
        </w:rPr>
        <w:t>师应该</w:t>
      </w:r>
      <w:r>
        <w:rPr>
          <w:rFonts w:ascii="宋体" w:eastAsia="宋体" w:hAnsi="MS Mincho" w:cs="宋体"/>
          <w:sz w:val="28"/>
          <w:bdr w:val="none" w:sz="0" w:space="0" w:color="auto"/>
        </w:rPr>
        <w:t>做到用情施教、用心思考，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才能真正成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一名卓越的教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师读书</w:t>
      </w:r>
      <w:r>
        <w:rPr>
          <w:rFonts w:ascii="宋体" w:eastAsia="宋体" w:hAnsi="MS Mincho" w:cs="宋体"/>
          <w:sz w:val="28"/>
          <w:bdr w:val="none" w:sz="0" w:space="0" w:color="auto"/>
        </w:rPr>
        <w:t>心得</w:t>
      </w:r>
      <w:r>
        <w:rPr>
          <w:rFonts w:ascii="宋体" w:eastAsia="宋体" w:cs="宋体"/>
          <w:sz w:val="28"/>
          <w:bdr w:val="none" w:sz="0" w:space="0" w:color="auto"/>
        </w:rPr>
        <w:t>5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《教</w:t>
      </w:r>
      <w:r>
        <w:rPr>
          <w:rFonts w:ascii="宋体" w:eastAsia="宋体" w:hAnsi="SimSun" w:cs="宋体"/>
          <w:sz w:val="28"/>
          <w:bdr w:val="none" w:sz="0" w:space="0" w:color="auto"/>
        </w:rPr>
        <w:t>师应该</w:t>
      </w:r>
      <w:r>
        <w:rPr>
          <w:rFonts w:ascii="宋体" w:eastAsia="宋体" w:hAnsi="MS Mincho" w:cs="宋体"/>
          <w:sz w:val="28"/>
          <w:bdr w:val="none" w:sz="0" w:space="0" w:color="auto"/>
        </w:rPr>
        <w:t>做到的和能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做到的》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是一本由美国琳达</w:t>
      </w:r>
      <w:r>
        <w:rPr>
          <w:rFonts w:ascii="宋体" w:eastAsia="宋体" w:cs="宋体"/>
          <w:sz w:val="28"/>
          <w:bdr w:val="none" w:sz="0" w:space="0" w:color="auto"/>
        </w:rPr>
        <w:t>·</w:t>
      </w:r>
      <w:r>
        <w:rPr>
          <w:rFonts w:ascii="宋体" w:eastAsia="宋体" w:hAnsi="MS Mincho" w:cs="宋体"/>
          <w:sz w:val="28"/>
          <w:bdr w:val="none" w:sz="0" w:space="0" w:color="auto"/>
        </w:rPr>
        <w:t>达林</w:t>
      </w:r>
      <w:r>
        <w:rPr>
          <w:rFonts w:ascii="宋体" w:eastAsia="宋体" w:cs="宋体"/>
          <w:sz w:val="28"/>
          <w:bdr w:val="none" w:sz="0" w:space="0" w:color="auto"/>
        </w:rPr>
        <w:t>—</w:t>
      </w:r>
      <w:r>
        <w:rPr>
          <w:rFonts w:ascii="宋体" w:eastAsia="宋体" w:hAnsi="MS Mincho" w:cs="宋体"/>
          <w:sz w:val="28"/>
          <w:bdr w:val="none" w:sz="0" w:space="0" w:color="auto"/>
        </w:rPr>
        <w:t>哈蒙德，和</w:t>
      </w:r>
      <w:r>
        <w:rPr>
          <w:rFonts w:ascii="宋体" w:eastAsia="宋体" w:hAnsi="SimSun" w:cs="宋体"/>
          <w:sz w:val="28"/>
          <w:bdr w:val="none" w:sz="0" w:space="0" w:color="auto"/>
        </w:rPr>
        <w:t>约</w:t>
      </w:r>
      <w:r>
        <w:rPr>
          <w:rFonts w:ascii="宋体" w:eastAsia="宋体" w:hAnsi="MS Mincho" w:cs="宋体"/>
          <w:sz w:val="28"/>
          <w:bdr w:val="none" w:sz="0" w:space="0" w:color="auto"/>
        </w:rPr>
        <w:t>翰</w:t>
      </w:r>
      <w:r>
        <w:rPr>
          <w:rFonts w:ascii="宋体" w:eastAsia="宋体" w:cs="宋体"/>
          <w:sz w:val="28"/>
          <w:bdr w:val="none" w:sz="0" w:space="0" w:color="auto"/>
        </w:rPr>
        <w:t>·</w:t>
      </w:r>
      <w:r>
        <w:rPr>
          <w:rFonts w:ascii="宋体" w:eastAsia="宋体" w:hAnsi="MS Mincho" w:cs="宋体"/>
          <w:sz w:val="28"/>
          <w:bdr w:val="none" w:sz="0" w:space="0" w:color="auto"/>
        </w:rPr>
        <w:t>布</w:t>
      </w:r>
      <w:r>
        <w:rPr>
          <w:rFonts w:ascii="宋体" w:eastAsia="宋体" w:hAnsi="SimSun" w:cs="宋体"/>
          <w:sz w:val="28"/>
          <w:bdr w:val="none" w:sz="0" w:space="0" w:color="auto"/>
        </w:rPr>
        <w:t>兰</w:t>
      </w:r>
      <w:r>
        <w:rPr>
          <w:rFonts w:ascii="宋体" w:eastAsia="宋体" w:hAnsi="MS Mincho" w:cs="宋体"/>
          <w:sz w:val="28"/>
          <w:bdr w:val="none" w:sz="0" w:space="0" w:color="auto"/>
        </w:rPr>
        <w:t>斯福德共同撰写的教育</w:t>
      </w:r>
      <w:r>
        <w:rPr>
          <w:rFonts w:ascii="宋体" w:eastAsia="宋体" w:hAnsi="SimSun" w:cs="宋体"/>
          <w:sz w:val="28"/>
          <w:bdr w:val="none" w:sz="0" w:space="0" w:color="auto"/>
        </w:rPr>
        <w:t>专</w:t>
      </w:r>
      <w:r>
        <w:rPr>
          <w:rFonts w:ascii="宋体" w:eastAsia="宋体" w:hAnsi="MS Mincho" w:cs="宋体"/>
          <w:sz w:val="28"/>
          <w:bdr w:val="none" w:sz="0" w:space="0" w:color="auto"/>
        </w:rPr>
        <w:t>著。它是美国中小学教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指定培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教材。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序言中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到：从前，教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只需要培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少数精英去从事</w:t>
      </w:r>
      <w:r>
        <w:rPr>
          <w:rFonts w:ascii="宋体" w:eastAsia="宋体" w:hAnsi="SimSun" w:cs="宋体"/>
          <w:sz w:val="28"/>
          <w:bdr w:val="none" w:sz="0" w:space="0" w:color="auto"/>
        </w:rPr>
        <w:t>脑</w:t>
      </w:r>
      <w:r>
        <w:rPr>
          <w:rFonts w:ascii="宋体" w:eastAsia="宋体" w:hAnsi="MS Mincho" w:cs="宋体"/>
          <w:sz w:val="28"/>
          <w:bdr w:val="none" w:sz="0" w:space="0" w:color="auto"/>
        </w:rPr>
        <w:t>力</w:t>
      </w:r>
      <w:r>
        <w:rPr>
          <w:rFonts w:ascii="宋体" w:eastAsia="宋体" w:hAnsi="SimSun" w:cs="宋体"/>
          <w:sz w:val="28"/>
          <w:bdr w:val="none" w:sz="0" w:space="0" w:color="auto"/>
        </w:rPr>
        <w:t>劳动</w:t>
      </w:r>
      <w:r>
        <w:rPr>
          <w:rFonts w:ascii="宋体" w:eastAsia="宋体" w:hAnsi="MS Mincho" w:cs="宋体"/>
          <w:sz w:val="28"/>
          <w:bdr w:val="none" w:sz="0" w:space="0" w:color="auto"/>
        </w:rPr>
        <w:t>，而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在却要培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几乎所有的学生去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去只有少数精英才从事的高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，完成出色的</w:t>
      </w:r>
      <w:r>
        <w:rPr>
          <w:rFonts w:ascii="宋体" w:eastAsia="宋体" w:hAnsi="SimSun" w:cs="宋体"/>
          <w:sz w:val="28"/>
          <w:bdr w:val="none" w:sz="0" w:space="0" w:color="auto"/>
        </w:rPr>
        <w:t>业绩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也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明了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在社会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的要求越来越高。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本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，我受益匪浅。作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一个教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，需要具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和技能不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了一些理念，同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我也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自己提出了要求：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cs="宋体"/>
          <w:sz w:val="28"/>
          <w:bdr w:val="none" w:sz="0" w:space="0" w:color="auto"/>
        </w:rPr>
        <w:t>1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、幼儿园教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要具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高度的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任感和事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心。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任心是做好幼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的必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要素，要把幼儿园教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当作事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来做，要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自己的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无怨无悔。无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在任何情况下，我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都要竭尽全力把幼教工作做好。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cs="宋体"/>
          <w:sz w:val="28"/>
          <w:bdr w:val="none" w:sz="0" w:space="0" w:color="auto"/>
        </w:rPr>
        <w:t>2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、幼儿教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要平等并尊重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一位幼儿，肯定鼓励他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幼儿教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要熟悉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一个幼儿的个性化特点，明白他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的需求，客</w:t>
      </w:r>
      <w:r>
        <w:rPr>
          <w:rFonts w:ascii="宋体" w:eastAsia="宋体" w:hAnsi="SimSun" w:cs="宋体"/>
          <w:sz w:val="28"/>
          <w:bdr w:val="none" w:sz="0" w:space="0" w:color="auto"/>
        </w:rPr>
        <w:t>观认</w:t>
      </w:r>
      <w:r>
        <w:rPr>
          <w:rFonts w:ascii="宋体" w:eastAsia="宋体" w:hAnsi="MS Mincho" w:cs="宋体"/>
          <w:sz w:val="28"/>
          <w:bdr w:val="none" w:sz="0" w:space="0" w:color="auto"/>
        </w:rPr>
        <w:t>知他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身上的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点和缺点。幼儿教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所有的孩子一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同仁，不能偏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任何一个，要公平公正。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cs="宋体"/>
          <w:sz w:val="28"/>
          <w:bdr w:val="none" w:sz="0" w:space="0" w:color="auto"/>
        </w:rPr>
        <w:t>3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、幼儿园教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要有一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颗爱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心和耐心。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幼儿教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只有把自己的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心奉献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孩子，才能成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真正的教育者。不含有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的教育是没有效的教育。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cs="宋体"/>
          <w:sz w:val="28"/>
          <w:bdr w:val="none" w:sz="0" w:space="0" w:color="auto"/>
        </w:rPr>
        <w:t>4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、幼儿教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要善于表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和鼓励幼儿，正向引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其言行。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Style w:val="strong"/>
          <w:rFonts w:ascii="宋体" w:eastAsia="宋体" w:cs="宋体"/>
          <w:sz w:val="28"/>
          <w:bdr w:val="none" w:sz="0" w:space="0" w:color="auto"/>
        </w:rPr>
        <w:t>5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、幼儿教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一定要善于与家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沟通，做好家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的工作。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是幼儿园教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的重要合作伙伴，家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和幼儿教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要共同携起手来，一起做好育儿工作。幼儿园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本着尊重家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、与家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合作的原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展工作。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综</w:t>
      </w:r>
      <w:r>
        <w:rPr>
          <w:rFonts w:ascii="宋体" w:eastAsia="宋体" w:hAnsi="MS Mincho" w:cs="宋体"/>
          <w:sz w:val="28"/>
          <w:bdr w:val="none" w:sz="0" w:space="0" w:color="auto"/>
        </w:rPr>
        <w:t>上所述，遵循了教</w:t>
      </w:r>
      <w:r>
        <w:rPr>
          <w:rFonts w:ascii="宋体" w:eastAsia="宋体" w:hAnsi="SimSun" w:cs="宋体"/>
          <w:sz w:val="28"/>
          <w:bdr w:val="none" w:sz="0" w:space="0" w:color="auto"/>
        </w:rPr>
        <w:t>师应该</w:t>
      </w:r>
      <w:r>
        <w:rPr>
          <w:rFonts w:ascii="宋体" w:eastAsia="宋体" w:hAnsi="MS Mincho" w:cs="宋体"/>
          <w:sz w:val="28"/>
          <w:bdr w:val="none" w:sz="0" w:space="0" w:color="auto"/>
        </w:rPr>
        <w:t>做到的就能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做到一名合格的幼儿园教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，就是要具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高度的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任感和事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心，肯定并尊重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一位幼儿，鼓励他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向上成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，做正向引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常与家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沟通，做好家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各方面的工作，常保一</w:t>
      </w:r>
      <w:r>
        <w:rPr>
          <w:rFonts w:ascii="宋体" w:eastAsia="宋体" w:hAnsi="SimSun" w:cs="宋体"/>
          <w:sz w:val="28"/>
          <w:bdr w:val="none" w:sz="0" w:space="0" w:color="auto"/>
        </w:rPr>
        <w:t>颗爱</w:t>
      </w:r>
      <w:r>
        <w:rPr>
          <w:rFonts w:ascii="宋体" w:eastAsia="宋体" w:hAnsi="MS Mincho" w:cs="宋体"/>
          <w:sz w:val="28"/>
          <w:bdr w:val="none" w:sz="0" w:space="0" w:color="auto"/>
        </w:rPr>
        <w:t>心和耐心，以身作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，立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德，</w:t>
      </w:r>
      <w:r>
        <w:rPr>
          <w:rFonts w:ascii="宋体" w:eastAsia="宋体" w:hAnsi="SimSun" w:cs="宋体"/>
          <w:sz w:val="28"/>
          <w:bdr w:val="none" w:sz="0" w:space="0" w:color="auto"/>
        </w:rPr>
        <w:t>铸师</w:t>
      </w:r>
      <w:r>
        <w:rPr>
          <w:rFonts w:ascii="宋体" w:eastAsia="宋体" w:hAnsi="MS Mincho" w:cs="宋体"/>
          <w:sz w:val="28"/>
          <w:bdr w:val="none" w:sz="0" w:space="0" w:color="auto"/>
        </w:rPr>
        <w:t>魂，</w:t>
      </w:r>
      <w:r>
        <w:rPr>
          <w:rFonts w:ascii="宋体" w:eastAsia="宋体" w:hAnsi="SimSun" w:cs="宋体"/>
          <w:sz w:val="28"/>
          <w:bdr w:val="none" w:sz="0" w:space="0" w:color="auto"/>
        </w:rPr>
        <w:t>练师</w:t>
      </w:r>
      <w:r>
        <w:rPr>
          <w:rFonts w:ascii="宋体" w:eastAsia="宋体" w:hAnsi="MS Mincho" w:cs="宋体"/>
          <w:sz w:val="28"/>
          <w:bdr w:val="none" w:sz="0" w:space="0" w:color="auto"/>
        </w:rPr>
        <w:t>功，</w:t>
      </w:r>
      <w:r>
        <w:rPr>
          <w:rFonts w:ascii="宋体" w:eastAsia="宋体" w:hAnsi="SimSun" w:cs="宋体"/>
          <w:sz w:val="28"/>
          <w:bdr w:val="none" w:sz="0" w:space="0" w:color="auto"/>
        </w:rPr>
        <w:t>树师</w:t>
      </w:r>
      <w:r>
        <w:rPr>
          <w:rFonts w:ascii="宋体" w:eastAsia="宋体" w:hAnsi="MS Mincho" w:cs="宋体"/>
          <w:sz w:val="28"/>
          <w:bdr w:val="none" w:sz="0" w:space="0" w:color="auto"/>
        </w:rPr>
        <w:t>表，将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任集于一身，做一名孩子喜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的幼儿园教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了《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的建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》之后感到体会</w:t>
      </w:r>
      <w:r>
        <w:rPr>
          <w:rFonts w:ascii="宋体" w:eastAsia="宋体" w:hAnsi="SimSun" w:cs="宋体"/>
          <w:sz w:val="28"/>
          <w:bdr w:val="none" w:sz="0" w:space="0" w:color="auto"/>
        </w:rPr>
        <w:t>颇</w:t>
      </w:r>
      <w:r>
        <w:rPr>
          <w:rFonts w:ascii="宋体" w:eastAsia="宋体" w:hAnsi="MS Mincho" w:cs="宋体"/>
          <w:sz w:val="28"/>
          <w:bdr w:val="none" w:sz="0" w:space="0" w:color="auto"/>
        </w:rPr>
        <w:t>深。就是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早在一年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就会出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一些落伍的、考不及格的学生，而到二、三年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会遇到落伍得无可救</w:t>
      </w:r>
      <w:r>
        <w:rPr>
          <w:rFonts w:ascii="宋体" w:eastAsia="宋体" w:hAnsi="SimSun" w:cs="宋体"/>
          <w:sz w:val="28"/>
          <w:bdr w:val="none" w:sz="0" w:space="0" w:color="auto"/>
        </w:rPr>
        <w:t>药</w:t>
      </w:r>
      <w:r>
        <w:rPr>
          <w:rFonts w:ascii="宋体" w:eastAsia="宋体" w:hAnsi="MS Mincho" w:cs="宋体"/>
          <w:sz w:val="28"/>
          <w:bdr w:val="none" w:sz="0" w:space="0" w:color="auto"/>
        </w:rPr>
        <w:t>的，因而教</w:t>
      </w:r>
      <w:r>
        <w:rPr>
          <w:rFonts w:ascii="宋体" w:eastAsia="宋体" w:hAnsi="SimSun" w:cs="宋体"/>
          <w:sz w:val="28"/>
          <w:bdr w:val="none" w:sz="0" w:space="0" w:color="auto"/>
        </w:rPr>
        <w:t>帅</w:t>
      </w:r>
      <w:r>
        <w:rPr>
          <w:rFonts w:ascii="宋体" w:eastAsia="宋体" w:hAnsi="MS Mincho" w:cs="宋体"/>
          <w:sz w:val="28"/>
          <w:bdr w:val="none" w:sz="0" w:space="0" w:color="auto"/>
        </w:rPr>
        <w:t>干脆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他放弃不管的学生呢？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不光是在</w:t>
      </w:r>
      <w:r>
        <w:rPr>
          <w:rFonts w:ascii="宋体" w:eastAsia="宋体" w:hAnsi="SimSun" w:cs="宋体"/>
          <w:sz w:val="28"/>
          <w:bdr w:val="none" w:sz="0" w:space="0" w:color="auto"/>
        </w:rPr>
        <w:t>苏</w:t>
      </w:r>
      <w:r>
        <w:rPr>
          <w:rFonts w:ascii="宋体" w:eastAsia="宋体" w:hAnsi="MS Mincho" w:cs="宋体"/>
          <w:sz w:val="28"/>
          <w:bdr w:val="none" w:sz="0" w:space="0" w:color="auto"/>
        </w:rPr>
        <w:t>氏所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的那个年代存在，就是在当今，</w:t>
      </w:r>
      <w:r>
        <w:rPr>
          <w:rFonts w:ascii="宋体" w:eastAsia="宋体" w:hAnsi="SimSun" w:cs="宋体"/>
          <w:sz w:val="28"/>
          <w:bdr w:val="none" w:sz="0" w:space="0" w:color="auto"/>
        </w:rPr>
        <w:t>丝</w:t>
      </w:r>
      <w:r>
        <w:rPr>
          <w:rFonts w:ascii="宋体" w:eastAsia="宋体" w:hAnsi="MS Mincho" w:cs="宋体"/>
          <w:sz w:val="28"/>
          <w:bdr w:val="none" w:sz="0" w:space="0" w:color="auto"/>
        </w:rPr>
        <w:t>毫未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减少。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起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里面的原因，教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大都</w:t>
      </w:r>
      <w:r>
        <w:rPr>
          <w:rFonts w:ascii="宋体" w:eastAsia="宋体" w:hAnsi="SimSun" w:cs="宋体"/>
          <w:sz w:val="28"/>
          <w:bdr w:val="none" w:sz="0" w:space="0" w:color="auto"/>
        </w:rPr>
        <w:t>归结为</w:t>
      </w:r>
      <w:r>
        <w:rPr>
          <w:rFonts w:ascii="宋体" w:eastAsia="宋体" w:hAnsi="MS Mincho" w:cs="宋体"/>
          <w:sz w:val="28"/>
          <w:bdr w:val="none" w:sz="0" w:space="0" w:color="auto"/>
        </w:rPr>
        <w:t>学生不知道学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或者</w:t>
      </w:r>
      <w:r>
        <w:rPr>
          <w:rFonts w:ascii="宋体" w:eastAsia="宋体" w:hAnsi="SimSun" w:cs="宋体"/>
          <w:sz w:val="28"/>
          <w:bdr w:val="none" w:sz="0" w:space="0" w:color="auto"/>
        </w:rPr>
        <w:t>脑</w:t>
      </w:r>
      <w:r>
        <w:rPr>
          <w:rFonts w:ascii="宋体" w:eastAsia="宋体" w:hAnsi="MS Mincho" w:cs="宋体"/>
          <w:sz w:val="28"/>
          <w:bdr w:val="none" w:sz="0" w:space="0" w:color="auto"/>
        </w:rPr>
        <w:t>子笨，家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不配合。而不是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极地从自己身上找原因。那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造成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其中的原因到底是什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呢？</w:t>
      </w:r>
      <w:r>
        <w:rPr>
          <w:rFonts w:ascii="宋体" w:eastAsia="宋体" w:hAnsi="SimSun" w:cs="宋体"/>
          <w:sz w:val="28"/>
          <w:bdr w:val="none" w:sz="0" w:space="0" w:color="auto"/>
        </w:rPr>
        <w:t>苏</w:t>
      </w:r>
      <w:r>
        <w:rPr>
          <w:rFonts w:ascii="宋体" w:eastAsia="宋体" w:hAnsi="MS Mincho" w:cs="宋体"/>
          <w:sz w:val="28"/>
          <w:bdr w:val="none" w:sz="0" w:space="0" w:color="auto"/>
        </w:rPr>
        <w:t>霍姆林斯基在提出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后，直截了当地做了解</w:t>
      </w:r>
      <w:r>
        <w:rPr>
          <w:rFonts w:ascii="宋体" w:eastAsia="宋体" w:hAnsi="SimSun" w:cs="宋体"/>
          <w:sz w:val="28"/>
          <w:bdr w:val="none" w:sz="0" w:space="0" w:color="auto"/>
        </w:rPr>
        <w:t>释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在学校生活的最主要的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域</w:t>
      </w:r>
      <w:r>
        <w:rPr>
          <w:rFonts w:ascii="宋体" w:eastAsia="宋体" w:hAnsi="SimSun" w:cs="宋体"/>
          <w:sz w:val="28"/>
          <w:bdr w:val="none" w:sz="0" w:space="0" w:color="auto"/>
        </w:rPr>
        <w:t>脑</w:t>
      </w:r>
      <w:r>
        <w:rPr>
          <w:rFonts w:ascii="宋体" w:eastAsia="宋体" w:hAnsi="MS Mincho" w:cs="宋体"/>
          <w:sz w:val="28"/>
          <w:bdr w:val="none" w:sz="0" w:space="0" w:color="auto"/>
        </w:rPr>
        <w:t>力</w:t>
      </w:r>
      <w:r>
        <w:rPr>
          <w:rFonts w:ascii="宋体" w:eastAsia="宋体" w:hAnsi="SimSun" w:cs="宋体"/>
          <w:sz w:val="28"/>
          <w:bdr w:val="none" w:sz="0" w:space="0" w:color="auto"/>
        </w:rPr>
        <w:t>劳动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域里，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儿童缺乏个</w:t>
      </w:r>
      <w:r>
        <w:rPr>
          <w:rFonts w:ascii="宋体" w:eastAsia="宋体" w:hAnsi="SimSun" w:cs="宋体"/>
          <w:sz w:val="28"/>
          <w:bdr w:val="none" w:sz="0" w:space="0" w:color="auto"/>
        </w:rPr>
        <w:t>别对</w:t>
      </w:r>
      <w:r>
        <w:rPr>
          <w:rFonts w:ascii="宋体" w:eastAsia="宋体" w:hAnsi="MS Mincho" w:cs="宋体"/>
          <w:sz w:val="28"/>
          <w:bdr w:val="none" w:sz="0" w:space="0" w:color="auto"/>
        </w:rPr>
        <w:t>待的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度的</w:t>
      </w:r>
      <w:r>
        <w:rPr>
          <w:rFonts w:ascii="宋体" w:eastAsia="宋体" w:hAnsi="SimSun" w:cs="宋体"/>
          <w:sz w:val="28"/>
          <w:bdr w:val="none" w:sz="0" w:space="0" w:color="auto"/>
        </w:rPr>
        <w:t>缘</w:t>
      </w:r>
      <w:r>
        <w:rPr>
          <w:rFonts w:ascii="宋体" w:eastAsia="宋体" w:hAnsi="MS Mincho" w:cs="宋体"/>
          <w:sz w:val="28"/>
          <w:bdr w:val="none" w:sz="0" w:space="0" w:color="auto"/>
        </w:rPr>
        <w:t>故。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是我国古代著名的教育家孔子几千年前就提出的因材施教，在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在的教育教学中也是常提不断的。</w:t>
      </w:r>
      <w:r>
        <w:rPr>
          <w:rFonts w:ascii="宋体" w:eastAsia="宋体" w:hAnsi="SimSun" w:cs="宋体"/>
          <w:sz w:val="28"/>
          <w:bdr w:val="none" w:sz="0" w:space="0" w:color="auto"/>
        </w:rPr>
        <w:t>应该说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条教育原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对每</w:t>
      </w:r>
      <w:r>
        <w:rPr>
          <w:rFonts w:ascii="宋体" w:eastAsia="宋体" w:hAnsi="MS Mincho" w:cs="宋体"/>
          <w:sz w:val="28"/>
          <w:bdr w:val="none" w:sz="0" w:space="0" w:color="auto"/>
        </w:rPr>
        <w:t>一个从事教育的人来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都是非常熟悉的。我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在制定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也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教材，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学生。而在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的教育工作中几人能做到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一点呢。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要做到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一点，确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不是很容易的。它不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需要教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付出辛勤的</w:t>
      </w:r>
      <w:r>
        <w:rPr>
          <w:rFonts w:ascii="宋体" w:eastAsia="宋体" w:hAnsi="SimSun" w:cs="宋体"/>
          <w:sz w:val="28"/>
          <w:bdr w:val="none" w:sz="0" w:space="0" w:color="auto"/>
        </w:rPr>
        <w:t>劳动</w:t>
      </w:r>
      <w:r>
        <w:rPr>
          <w:rFonts w:ascii="宋体" w:eastAsia="宋体" w:hAnsi="MS Mincho" w:cs="宋体"/>
          <w:sz w:val="28"/>
          <w:bdr w:val="none" w:sz="0" w:space="0" w:color="auto"/>
        </w:rPr>
        <w:t>，更需要一定的教育技巧，掌握一定的教育</w:t>
      </w:r>
      <w:r>
        <w:rPr>
          <w:rFonts w:ascii="宋体" w:eastAsia="宋体" w:hAnsi="SimSun" w:cs="宋体"/>
          <w:sz w:val="28"/>
          <w:bdr w:val="none" w:sz="0" w:space="0" w:color="auto"/>
        </w:rPr>
        <w:t>艺术</w:t>
      </w:r>
      <w:r>
        <w:rPr>
          <w:rFonts w:ascii="宋体" w:eastAsia="宋体" w:hAnsi="MS Mincho" w:cs="宋体"/>
          <w:sz w:val="28"/>
          <w:bdr w:val="none" w:sz="0" w:space="0" w:color="auto"/>
        </w:rPr>
        <w:t>。可看看我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周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，有几人能做到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一点，不同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型的学生上着同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，提着同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，做着同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，考着同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的一</w:t>
      </w:r>
      <w:r>
        <w:rPr>
          <w:rFonts w:ascii="宋体" w:eastAsia="宋体" w:hAnsi="SimSun" w:cs="宋体"/>
          <w:sz w:val="28"/>
          <w:bdr w:val="none" w:sz="0" w:space="0" w:color="auto"/>
        </w:rPr>
        <w:t>张</w:t>
      </w:r>
      <w:r>
        <w:rPr>
          <w:rFonts w:ascii="宋体" w:eastAsia="宋体" w:hAnsi="MS Mincho" w:cs="宋体"/>
          <w:sz w:val="28"/>
          <w:bdr w:val="none" w:sz="0" w:space="0" w:color="auto"/>
        </w:rPr>
        <w:t>卷子。即使做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hAnsi="MS Mincho" w:cs="宋体"/>
          <w:sz w:val="28"/>
          <w:bdr w:val="none" w:sz="0" w:space="0" w:color="auto"/>
        </w:rPr>
        <w:t>后教育的方式也是一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的。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想，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下去，怎会去个</w:t>
      </w:r>
      <w:r>
        <w:rPr>
          <w:rFonts w:ascii="宋体" w:eastAsia="宋体" w:hAnsi="SimSun" w:cs="宋体"/>
          <w:sz w:val="28"/>
          <w:bdr w:val="none" w:sz="0" w:space="0" w:color="auto"/>
        </w:rPr>
        <w:t>别对</w:t>
      </w:r>
      <w:r>
        <w:rPr>
          <w:rFonts w:ascii="宋体" w:eastAsia="宋体" w:hAnsi="MS Mincho" w:cs="宋体"/>
          <w:sz w:val="28"/>
          <w:bdr w:val="none" w:sz="0" w:space="0" w:color="auto"/>
        </w:rPr>
        <w:t>待，怎会不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生差生呢？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也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怪有些教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不停地抱怨他的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堂上学生不听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捣</w:t>
      </w:r>
      <w:r>
        <w:rPr>
          <w:rFonts w:ascii="宋体" w:eastAsia="宋体" w:hAnsi="MS Mincho" w:cs="宋体"/>
          <w:sz w:val="28"/>
          <w:bdr w:val="none" w:sz="0" w:space="0" w:color="auto"/>
        </w:rPr>
        <w:t>乱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律了，也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怪苦口婆心地教育起不到成效了，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怪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天被学生折</w:t>
      </w:r>
      <w:r>
        <w:rPr>
          <w:rFonts w:ascii="宋体" w:eastAsia="宋体" w:hAnsi="SimSun" w:cs="宋体"/>
          <w:sz w:val="28"/>
          <w:bdr w:val="none" w:sz="0" w:space="0" w:color="auto"/>
        </w:rPr>
        <w:t>腾</w:t>
      </w:r>
      <w:r>
        <w:rPr>
          <w:rFonts w:ascii="宋体" w:eastAsia="宋体" w:hAnsi="MS Mincho" w:cs="宋体"/>
          <w:sz w:val="28"/>
          <w:bdr w:val="none" w:sz="0" w:space="0" w:color="auto"/>
        </w:rPr>
        <w:t>得心浮气躁、精疲力尽了。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常言：教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学生一杯水，自已要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一桶水，而教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桶水必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是不断更新的水。可我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都在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着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哪里来？教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和所有人一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，要做家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，要教育自己的孩子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而且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天做着只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教材和教参的老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，即使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也是疲于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付，以至自己在教学中筋疲力尽，工作自然也就成了一</w:t>
      </w:r>
      <w:r>
        <w:rPr>
          <w:rFonts w:ascii="宋体" w:eastAsia="宋体" w:hAnsi="SimSun" w:cs="宋体"/>
          <w:sz w:val="28"/>
          <w:bdr w:val="none" w:sz="0" w:space="0" w:color="auto"/>
        </w:rPr>
        <w:t>种负</w:t>
      </w:r>
      <w:r>
        <w:rPr>
          <w:rFonts w:ascii="宋体" w:eastAsia="宋体" w:hAnsi="MS Mincho" w:cs="宋体"/>
          <w:sz w:val="28"/>
          <w:bdr w:val="none" w:sz="0" w:space="0" w:color="auto"/>
        </w:rPr>
        <w:t>担。</w:t>
      </w:r>
      <w:r>
        <w:rPr>
          <w:rFonts w:ascii="宋体" w:eastAsia="宋体" w:hAnsi="SimSun" w:cs="宋体"/>
          <w:sz w:val="28"/>
          <w:bdr w:val="none" w:sz="0" w:space="0" w:color="auto"/>
        </w:rPr>
        <w:t>苏</w:t>
      </w:r>
      <w:r>
        <w:rPr>
          <w:rFonts w:ascii="宋体" w:eastAsia="宋体" w:hAnsi="MS Mincho" w:cs="宋体"/>
          <w:sz w:val="28"/>
          <w:bdr w:val="none" w:sz="0" w:space="0" w:color="auto"/>
        </w:rPr>
        <w:t>氏在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中就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指明了方向：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不是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付明天的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，而是出自内心的需要和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渴</w:t>
      </w:r>
      <w:r>
        <w:rPr>
          <w:rFonts w:ascii="宋体" w:eastAsia="宋体" w:hAnsi="MS Mincho" w:cs="宋体"/>
          <w:sz w:val="28"/>
          <w:bdr w:val="none" w:sz="0" w:space="0" w:color="auto"/>
        </w:rPr>
        <w:t>求。因此，作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自己的学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修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任教学科有深刻的研究，掌握各科知</w:t>
      </w:r>
      <w:r>
        <w:rPr>
          <w:rFonts w:ascii="宋体" w:eastAsia="宋体" w:hAnsi="SimSun" w:cs="宋体"/>
          <w:sz w:val="28"/>
          <w:bdr w:val="none" w:sz="0" w:space="0" w:color="auto"/>
        </w:rPr>
        <w:t>识结</w:t>
      </w:r>
      <w:r>
        <w:rPr>
          <w:rFonts w:ascii="宋体" w:eastAsia="宋体" w:hAnsi="MS Mincho" w:cs="宋体"/>
          <w:sz w:val="28"/>
          <w:bdr w:val="none" w:sz="0" w:space="0" w:color="auto"/>
        </w:rPr>
        <w:t>构的内涵。教学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要能</w:t>
      </w:r>
      <w:r>
        <w:rPr>
          <w:rFonts w:ascii="宋体" w:eastAsia="宋体" w:hAnsi="SimSun" w:cs="宋体"/>
          <w:sz w:val="28"/>
          <w:bdr w:val="none" w:sz="0" w:space="0" w:color="auto"/>
        </w:rPr>
        <w:t>扩</w:t>
      </w:r>
      <w:r>
        <w:rPr>
          <w:rFonts w:ascii="宋体" w:eastAsia="宋体" w:hAnsi="MS Mincho" w:cs="宋体"/>
          <w:sz w:val="28"/>
          <w:bdr w:val="none" w:sz="0" w:space="0" w:color="auto"/>
        </w:rPr>
        <w:t>展学生的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野，</w:t>
      </w:r>
      <w:r>
        <w:rPr>
          <w:rFonts w:ascii="宋体" w:eastAsia="宋体" w:hAnsi="SimSun" w:cs="宋体"/>
          <w:sz w:val="28"/>
          <w:bdr w:val="none" w:sz="0" w:space="0" w:color="auto"/>
        </w:rPr>
        <w:t>揭</w:t>
      </w:r>
      <w:r>
        <w:rPr>
          <w:rFonts w:ascii="宋体" w:eastAsia="宋体" w:hAnsi="MS Mincho" w:cs="宋体"/>
          <w:sz w:val="28"/>
          <w:bdr w:val="none" w:sz="0" w:space="0" w:color="auto"/>
        </w:rPr>
        <w:t>示人生的真</w:t>
      </w:r>
      <w:r>
        <w:rPr>
          <w:rFonts w:ascii="宋体" w:eastAsia="宋体" w:hAnsi="SimSun" w:cs="宋体"/>
          <w:sz w:val="28"/>
          <w:bdr w:val="none" w:sz="0" w:space="0" w:color="auto"/>
        </w:rPr>
        <w:t>谛</w:t>
      </w:r>
      <w:r>
        <w:rPr>
          <w:rFonts w:ascii="宋体" w:eastAsia="宋体" w:hAnsi="MS Mincho" w:cs="宋体"/>
          <w:sz w:val="28"/>
          <w:bdr w:val="none" w:sz="0" w:space="0" w:color="auto"/>
        </w:rPr>
        <w:t>，成</w:t>
      </w:r>
      <w:r>
        <w:rPr>
          <w:rFonts w:ascii="宋体" w:eastAsia="宋体" w:hAnsi="SimSun" w:cs="宋体"/>
          <w:sz w:val="28"/>
          <w:bdr w:val="none" w:sz="0" w:space="0" w:color="auto"/>
        </w:rPr>
        <w:t>为传</w:t>
      </w:r>
      <w:r>
        <w:rPr>
          <w:rFonts w:ascii="宋体" w:eastAsia="宋体" w:hAnsi="MS Mincho" w:cs="宋体"/>
          <w:sz w:val="28"/>
          <w:bdr w:val="none" w:sz="0" w:space="0" w:color="auto"/>
        </w:rPr>
        <w:t>授文化科学知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的先行者，成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青少年一代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入社会生活的引路人。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们铭记这</w:t>
      </w:r>
      <w:r>
        <w:rPr>
          <w:rFonts w:ascii="宋体" w:eastAsia="宋体" w:hAnsi="MS Mincho" w:cs="宋体"/>
          <w:sz w:val="28"/>
          <w:bdr w:val="none" w:sz="0" w:space="0" w:color="auto"/>
        </w:rPr>
        <w:t>些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建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它成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工作中的航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灯！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师读书</w:t>
      </w:r>
      <w:r>
        <w:rPr>
          <w:rFonts w:ascii="宋体" w:eastAsia="宋体" w:hAnsi="MS Mincho" w:cs="宋体"/>
          <w:sz w:val="28"/>
          <w:bdr w:val="none" w:sz="0" w:space="0" w:color="auto"/>
        </w:rPr>
        <w:t>心得</w:t>
      </w:r>
      <w:r>
        <w:rPr>
          <w:rFonts w:ascii="宋体" w:eastAsia="宋体" w:cs="宋体"/>
          <w:sz w:val="28"/>
          <w:bdr w:val="none" w:sz="0" w:space="0" w:color="auto"/>
        </w:rPr>
        <w:t>6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有些活</w:t>
      </w:r>
      <w:r>
        <w:rPr>
          <w:rFonts w:ascii="宋体" w:eastAsia="宋体" w:hAnsi="SimSun" w:cs="宋体"/>
          <w:sz w:val="28"/>
          <w:bdr w:val="none" w:sz="0" w:space="0" w:color="auto"/>
        </w:rPr>
        <w:t>动课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离学生生活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太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，或与学生的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知水平距离太大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有些活</w:t>
      </w:r>
      <w:r>
        <w:rPr>
          <w:rFonts w:ascii="宋体" w:eastAsia="宋体" w:hAnsi="SimSun" w:cs="宋体"/>
          <w:sz w:val="28"/>
          <w:bdr w:val="none" w:sz="0" w:space="0" w:color="auto"/>
        </w:rPr>
        <w:t>动课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中思考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的内容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多，落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到笔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的内容太少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在教学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可把教材中的一些</w:t>
      </w:r>
      <w:r>
        <w:rPr>
          <w:rFonts w:ascii="宋体" w:eastAsia="宋体" w:hAnsi="SimSun" w:cs="宋体"/>
          <w:sz w:val="28"/>
          <w:bdr w:val="none" w:sz="0" w:space="0" w:color="auto"/>
        </w:rPr>
        <w:t>习题</w:t>
      </w:r>
      <w:r>
        <w:rPr>
          <w:rFonts w:ascii="宋体" w:eastAsia="宋体" w:hAnsi="MS Mincho" w:cs="宋体"/>
          <w:sz w:val="28"/>
          <w:bdr w:val="none" w:sz="0" w:space="0" w:color="auto"/>
        </w:rPr>
        <w:t>完成就可以了</w:t>
      </w:r>
      <w:r>
        <w:rPr>
          <w:rFonts w:ascii="宋体" w:eastAsia="宋体" w:cs="宋体"/>
          <w:sz w:val="28"/>
          <w:bdr w:val="none" w:sz="0" w:space="0" w:color="auto"/>
        </w:rPr>
        <w:t>);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章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没有充分考</w:t>
      </w:r>
      <w:r>
        <w:rPr>
          <w:rFonts w:ascii="宋体" w:eastAsia="宋体" w:hAnsi="SimSun" w:cs="宋体"/>
          <w:sz w:val="28"/>
          <w:bdr w:val="none" w:sz="0" w:space="0" w:color="auto"/>
        </w:rPr>
        <w:t>虑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教学工作的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情况，在使用起来有些困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如西双版</w:t>
      </w:r>
      <w:r>
        <w:rPr>
          <w:rFonts w:ascii="宋体" w:eastAsia="宋体" w:hAnsi="SimSun" w:cs="宋体"/>
          <w:sz w:val="28"/>
          <w:bdr w:val="none" w:sz="0" w:space="0" w:color="auto"/>
        </w:rPr>
        <w:t>纳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图</w:t>
      </w:r>
      <w:r>
        <w:rPr>
          <w:rFonts w:ascii="宋体" w:eastAsia="宋体" w:hAnsi="MS Mincho" w:cs="宋体"/>
          <w:sz w:val="28"/>
          <w:bdr w:val="none" w:sz="0" w:space="0" w:color="auto"/>
        </w:rPr>
        <w:t>很多，比</w:t>
      </w:r>
      <w:r>
        <w:rPr>
          <w:rFonts w:ascii="宋体" w:eastAsia="宋体" w:hAnsi="SimSun" w:cs="宋体"/>
          <w:sz w:val="28"/>
          <w:bdr w:val="none" w:sz="0" w:space="0" w:color="auto"/>
        </w:rPr>
        <w:t>较杂</w:t>
      </w:r>
      <w:r>
        <w:rPr>
          <w:rFonts w:ascii="宋体" w:eastAsia="宋体" w:hAnsi="MS Mincho" w:cs="宋体"/>
          <w:sz w:val="28"/>
          <w:bdr w:val="none" w:sz="0" w:space="0" w:color="auto"/>
        </w:rPr>
        <w:t>乱</w:t>
      </w:r>
      <w:r>
        <w:rPr>
          <w:rFonts w:ascii="宋体" w:eastAsia="宋体" w:cs="宋体"/>
          <w:sz w:val="28"/>
          <w:bdr w:val="none" w:sz="0" w:space="0" w:color="auto"/>
        </w:rPr>
        <w:t>)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此次的教材培</w:t>
      </w:r>
      <w:r>
        <w:rPr>
          <w:rFonts w:ascii="宋体" w:eastAsia="宋体" w:hAnsi="SimSun" w:cs="宋体"/>
          <w:sz w:val="28"/>
          <w:bdr w:val="none" w:sz="0" w:space="0" w:color="auto"/>
        </w:rPr>
        <w:t>训对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是很重要的，解决了教学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程中存在的一些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，并指出了教材中的一些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和解决方法，但我</w:t>
      </w:r>
      <w:r>
        <w:rPr>
          <w:rFonts w:ascii="宋体" w:eastAsia="宋体" w:hAnsi="SimSun" w:cs="宋体"/>
          <w:sz w:val="28"/>
          <w:bdr w:val="none" w:sz="0" w:space="0" w:color="auto"/>
        </w:rPr>
        <w:t>们认为</w:t>
      </w:r>
      <w:r>
        <w:rPr>
          <w:rFonts w:ascii="宋体" w:eastAsia="宋体" w:hAnsi="MS Mincho" w:cs="宋体"/>
          <w:sz w:val="28"/>
          <w:bdr w:val="none" w:sz="0" w:space="0" w:color="auto"/>
        </w:rPr>
        <w:t>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也存在一些不足之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：如沈老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郑</w:t>
      </w:r>
      <w:r>
        <w:rPr>
          <w:rFonts w:ascii="宋体" w:eastAsia="宋体" w:hAnsi="MS Mincho" w:cs="宋体"/>
          <w:sz w:val="28"/>
          <w:bdr w:val="none" w:sz="0" w:space="0" w:color="auto"/>
        </w:rPr>
        <w:t>州市人，在培</w:t>
      </w:r>
      <w:r>
        <w:rPr>
          <w:rFonts w:ascii="宋体" w:eastAsia="宋体" w:hAnsi="SimSun" w:cs="宋体"/>
          <w:sz w:val="28"/>
          <w:bdr w:val="none" w:sz="0" w:space="0" w:color="auto"/>
        </w:rPr>
        <w:t>训时</w:t>
      </w:r>
      <w:r>
        <w:rPr>
          <w:rFonts w:ascii="宋体" w:eastAsia="宋体" w:hAnsi="MS Mincho" w:cs="宋体"/>
          <w:sz w:val="28"/>
          <w:bdr w:val="none" w:sz="0" w:space="0" w:color="auto"/>
        </w:rPr>
        <w:t>只能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合自己的地域特征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释</w:t>
      </w:r>
      <w:r>
        <w:rPr>
          <w:rFonts w:ascii="宋体" w:eastAsia="宋体" w:hAnsi="MS Mincho" w:cs="宋体"/>
          <w:sz w:val="28"/>
          <w:bdr w:val="none" w:sz="0" w:space="0" w:color="auto"/>
        </w:rPr>
        <w:t>疑。我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教学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只能是借</w:t>
      </w:r>
      <w:r>
        <w:rPr>
          <w:rFonts w:ascii="宋体" w:eastAsia="宋体" w:hAnsi="SimSun" w:cs="宋体"/>
          <w:sz w:val="28"/>
          <w:bdr w:val="none" w:sz="0" w:space="0" w:color="auto"/>
        </w:rPr>
        <w:t>鉴</w:t>
      </w:r>
      <w:r>
        <w:rPr>
          <w:rFonts w:ascii="宋体" w:eastAsia="宋体" w:hAnsi="MS Mincho" w:cs="宋体"/>
          <w:sz w:val="28"/>
          <w:bdr w:val="none" w:sz="0" w:space="0" w:color="auto"/>
        </w:rPr>
        <w:t>，不能照搬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又如参加的人数少，全省有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多一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，但参加培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比例太小，影响了整体素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的提高。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随后的活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听了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春市第</w:t>
      </w:r>
      <w:r>
        <w:rPr>
          <w:rFonts w:ascii="宋体" w:eastAsia="宋体" w:cs="宋体"/>
          <w:sz w:val="28"/>
          <w:bdr w:val="none" w:sz="0" w:space="0" w:color="auto"/>
        </w:rPr>
        <w:t>48</w:t>
      </w:r>
      <w:r>
        <w:rPr>
          <w:rFonts w:ascii="宋体" w:eastAsia="宋体" w:hAnsi="MS Mincho" w:cs="宋体"/>
          <w:sz w:val="28"/>
          <w:bdr w:val="none" w:sz="0" w:space="0" w:color="auto"/>
        </w:rPr>
        <w:t>中学的教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公</w:t>
      </w:r>
      <w:r>
        <w:rPr>
          <w:rFonts w:ascii="宋体" w:eastAsia="宋体" w:hAnsi="SimSun" w:cs="宋体"/>
          <w:sz w:val="28"/>
          <w:bdr w:val="none" w:sz="0" w:space="0" w:color="auto"/>
        </w:rPr>
        <w:t>开课</w:t>
      </w:r>
      <w:r>
        <w:rPr>
          <w:rFonts w:ascii="宋体" w:eastAsia="宋体" w:hAnsi="MS Mincho" w:cs="宋体"/>
          <w:sz w:val="28"/>
          <w:bdr w:val="none" w:sz="0" w:space="0" w:color="auto"/>
        </w:rPr>
        <w:t>，以及吉林大学欧</w:t>
      </w:r>
      <w:r>
        <w:rPr>
          <w:rFonts w:ascii="宋体" w:eastAsia="宋体" w:hAnsi="SimSun" w:cs="宋体"/>
          <w:sz w:val="28"/>
          <w:bdr w:val="none" w:sz="0" w:space="0" w:color="auto"/>
        </w:rPr>
        <w:t>伟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于有效教学的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座。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两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节课给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我的感促很深：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、在硬件教学上我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的差距又拉大了，人家在使用新的</w:t>
      </w:r>
      <w:r>
        <w:rPr>
          <w:rFonts w:ascii="宋体" w:eastAsia="宋体" w:hAnsi="SimSun" w:cs="宋体"/>
          <w:sz w:val="28"/>
          <w:bdr w:val="none" w:sz="0" w:space="0" w:color="auto"/>
        </w:rPr>
        <w:t>换</w:t>
      </w:r>
      <w:r>
        <w:rPr>
          <w:rFonts w:ascii="宋体" w:eastAsia="宋体" w:hAnsi="MS Mincho" w:cs="宋体"/>
          <w:sz w:val="28"/>
          <w:bdr w:val="none" w:sz="0" w:space="0" w:color="auto"/>
        </w:rPr>
        <w:t>代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品的投影</w:t>
      </w:r>
      <w:r>
        <w:rPr>
          <w:rFonts w:ascii="宋体" w:eastAsia="宋体" w:hAnsi="SimSun" w:cs="宋体"/>
          <w:sz w:val="28"/>
          <w:bdr w:val="none" w:sz="0" w:space="0" w:color="auto"/>
        </w:rPr>
        <w:t>设备</w:t>
      </w:r>
      <w:r>
        <w:rPr>
          <w:rFonts w:ascii="宋体" w:eastAsia="宋体" w:hAnsi="MS Mincho" w:cs="宋体"/>
          <w:sz w:val="28"/>
          <w:bdr w:val="none" w:sz="0" w:space="0" w:color="auto"/>
        </w:rPr>
        <w:t>，手中持着</w:t>
      </w:r>
      <w:r>
        <w:rPr>
          <w:rFonts w:ascii="宋体" w:eastAsia="宋体" w:hAnsi="SimSun" w:cs="宋体"/>
          <w:sz w:val="28"/>
          <w:bdr w:val="none" w:sz="0" w:space="0" w:color="auto"/>
        </w:rPr>
        <w:t>电</w:t>
      </w:r>
      <w:r>
        <w:rPr>
          <w:rFonts w:ascii="宋体" w:eastAsia="宋体" w:hAnsi="MS Mincho" w:cs="宋体"/>
          <w:sz w:val="28"/>
          <w:bdr w:val="none" w:sz="0" w:space="0" w:color="auto"/>
        </w:rPr>
        <w:t>子笔在大屏幕上随心所欲地控制着教学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奏。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、在挖掘教材深度和广度上，能拓</w:t>
      </w:r>
      <w:r>
        <w:rPr>
          <w:rFonts w:ascii="宋体" w:eastAsia="宋体" w:hAnsi="SimSun" w:cs="宋体"/>
          <w:sz w:val="28"/>
          <w:bdr w:val="none" w:sz="0" w:space="0" w:color="auto"/>
        </w:rPr>
        <w:t>宽</w:t>
      </w:r>
      <w:r>
        <w:rPr>
          <w:rFonts w:ascii="宋体" w:eastAsia="宋体" w:hAnsi="MS Mincho" w:cs="宋体"/>
          <w:sz w:val="28"/>
          <w:bdr w:val="none" w:sz="0" w:space="0" w:color="auto"/>
        </w:rPr>
        <w:t>教材内容所</w:t>
      </w:r>
      <w:r>
        <w:rPr>
          <w:rFonts w:ascii="宋体" w:eastAsia="宋体" w:hAnsi="SimSun" w:cs="宋体"/>
          <w:sz w:val="28"/>
          <w:bdr w:val="none" w:sz="0" w:space="0" w:color="auto"/>
        </w:rPr>
        <w:t>涉猎</w:t>
      </w:r>
      <w:r>
        <w:rPr>
          <w:rFonts w:ascii="宋体" w:eastAsia="宋体" w:hAnsi="MS Mincho" w:cs="宋体"/>
          <w:sz w:val="28"/>
          <w:bdr w:val="none" w:sz="0" w:space="0" w:color="auto"/>
        </w:rPr>
        <w:t>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体系，并</w:t>
      </w:r>
      <w:r>
        <w:rPr>
          <w:rFonts w:ascii="宋体" w:eastAsia="宋体" w:hAnsi="SimSun" w:cs="宋体"/>
          <w:sz w:val="28"/>
          <w:bdr w:val="none" w:sz="0" w:space="0" w:color="auto"/>
        </w:rPr>
        <w:t>发动</w:t>
      </w:r>
      <w:r>
        <w:rPr>
          <w:rFonts w:ascii="宋体" w:eastAsia="宋体" w:hAnsi="MS Mincho" w:cs="宋体"/>
          <w:sz w:val="28"/>
          <w:bdr w:val="none" w:sz="0" w:space="0" w:color="auto"/>
        </w:rPr>
        <w:t>学生参与教学活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、在控制教学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程的能力上，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人一</w:t>
      </w:r>
      <w:r>
        <w:rPr>
          <w:rFonts w:ascii="宋体" w:eastAsia="宋体" w:hAnsi="SimSun" w:cs="宋体"/>
          <w:sz w:val="28"/>
          <w:bdr w:val="none" w:sz="0" w:space="0" w:color="auto"/>
        </w:rPr>
        <w:t>种轻车</w:t>
      </w:r>
      <w:r>
        <w:rPr>
          <w:rFonts w:ascii="宋体" w:eastAsia="宋体" w:hAnsi="MS Mincho" w:cs="宋体"/>
          <w:sz w:val="28"/>
          <w:bdr w:val="none" w:sz="0" w:space="0" w:color="auto"/>
        </w:rPr>
        <w:t>熟路之感，做到了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一条主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，突出重点，学者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松，听者愉快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3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然而，教学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程中也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提供了一些重要信息：两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公</w:t>
      </w:r>
      <w:r>
        <w:rPr>
          <w:rFonts w:ascii="宋体" w:eastAsia="宋体" w:hAnsi="SimSun" w:cs="宋体"/>
          <w:sz w:val="28"/>
          <w:bdr w:val="none" w:sz="0" w:space="0" w:color="auto"/>
        </w:rPr>
        <w:t>开课</w:t>
      </w:r>
      <w:r>
        <w:rPr>
          <w:rFonts w:ascii="宋体" w:eastAsia="宋体" w:hAnsi="MS Mincho" w:cs="宋体"/>
          <w:sz w:val="28"/>
          <w:bdr w:val="none" w:sz="0" w:space="0" w:color="auto"/>
        </w:rPr>
        <w:t>，第一</w:t>
      </w:r>
      <w:r>
        <w:rPr>
          <w:rFonts w:ascii="宋体" w:eastAsia="宋体" w:hAnsi="SimSun" w:cs="宋体"/>
          <w:sz w:val="28"/>
          <w:bdr w:val="none" w:sz="0" w:space="0" w:color="auto"/>
        </w:rPr>
        <w:t>节课</w:t>
      </w:r>
      <w:r>
        <w:rPr>
          <w:rFonts w:ascii="宋体" w:eastAsia="宋体" w:hAnsi="MS Mincho" w:cs="宋体"/>
          <w:sz w:val="28"/>
          <w:bdr w:val="none" w:sz="0" w:space="0" w:color="auto"/>
        </w:rPr>
        <w:t>可</w:t>
      </w:r>
      <w:r>
        <w:rPr>
          <w:rFonts w:ascii="宋体" w:eastAsia="宋体" w:hAnsi="SimSun" w:cs="宋体"/>
          <w:sz w:val="28"/>
          <w:bdr w:val="none" w:sz="0" w:space="0" w:color="auto"/>
        </w:rPr>
        <w:t>谓</w:t>
      </w:r>
      <w:r>
        <w:rPr>
          <w:rFonts w:ascii="宋体" w:eastAsia="宋体" w:hAnsi="MS Mincho" w:cs="宋体"/>
          <w:sz w:val="28"/>
          <w:bdr w:val="none" w:sz="0" w:space="0" w:color="auto"/>
        </w:rPr>
        <w:t>是一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泼</w:t>
      </w:r>
      <w:r>
        <w:rPr>
          <w:rFonts w:ascii="宋体" w:eastAsia="宋体" w:hAnsi="MS Mincho" w:cs="宋体"/>
          <w:sz w:val="28"/>
          <w:bdr w:val="none" w:sz="0" w:space="0" w:color="auto"/>
        </w:rPr>
        <w:t>的一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，第二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就不那</w:t>
      </w:r>
      <w:r>
        <w:rPr>
          <w:rFonts w:ascii="宋体" w:eastAsia="宋体" w:hAnsi="SimSun" w:cs="宋体"/>
          <w:sz w:val="28"/>
          <w:bdr w:val="none" w:sz="0" w:space="0" w:color="auto"/>
        </w:rPr>
        <w:t>么顺</w:t>
      </w:r>
      <w:r>
        <w:rPr>
          <w:rFonts w:ascii="宋体" w:eastAsia="宋体" w:hAnsi="MS Mincho" w:cs="宋体"/>
          <w:sz w:val="28"/>
          <w:bdr w:val="none" w:sz="0" w:space="0" w:color="auto"/>
        </w:rPr>
        <w:t>利了，一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始就出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了机器故障，老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没能及</w:t>
      </w:r>
      <w:r>
        <w:rPr>
          <w:rFonts w:ascii="宋体" w:eastAsia="宋体" w:hAnsi="SimSun" w:cs="宋体"/>
          <w:sz w:val="28"/>
          <w:bdr w:val="none" w:sz="0" w:space="0" w:color="auto"/>
        </w:rPr>
        <w:t>时处</w:t>
      </w:r>
      <w:r>
        <w:rPr>
          <w:rFonts w:ascii="宋体" w:eastAsia="宋体" w:hAnsi="MS Mincho" w:cs="宋体"/>
          <w:sz w:val="28"/>
          <w:bdr w:val="none" w:sz="0" w:space="0" w:color="auto"/>
        </w:rPr>
        <w:t>理好，草草</w:t>
      </w:r>
      <w:r>
        <w:rPr>
          <w:rFonts w:ascii="宋体" w:eastAsia="宋体" w:hAnsi="SimSun" w:cs="宋体"/>
          <w:sz w:val="28"/>
          <w:bdr w:val="none" w:sz="0" w:space="0" w:color="auto"/>
        </w:rPr>
        <w:t>讲过</w:t>
      </w:r>
      <w:r>
        <w:rPr>
          <w:rFonts w:ascii="宋体" w:eastAsia="宋体" w:hAnsi="MS Mincho" w:cs="宋体"/>
          <w:sz w:val="28"/>
          <w:bdr w:val="none" w:sz="0" w:space="0" w:color="auto"/>
        </w:rPr>
        <w:t>，等到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理好后才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入正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全体成</w:t>
      </w:r>
      <w:r>
        <w:rPr>
          <w:rFonts w:ascii="宋体" w:eastAsia="宋体" w:hAnsi="SimSun" w:cs="宋体"/>
          <w:sz w:val="28"/>
          <w:bdr w:val="none" w:sz="0" w:space="0" w:color="auto"/>
        </w:rPr>
        <w:t>员发</w:t>
      </w:r>
      <w:r>
        <w:rPr>
          <w:rFonts w:ascii="宋体" w:eastAsia="宋体" w:hAnsi="MS Mincho" w:cs="宋体"/>
          <w:sz w:val="28"/>
          <w:bdr w:val="none" w:sz="0" w:space="0" w:color="auto"/>
        </w:rPr>
        <w:t>放的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南人与北人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料也就是教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草草</w:t>
      </w:r>
      <w:r>
        <w:rPr>
          <w:rFonts w:ascii="宋体" w:eastAsia="宋体" w:hAnsi="SimSun" w:cs="宋体"/>
          <w:sz w:val="28"/>
          <w:bdr w:val="none" w:sz="0" w:space="0" w:color="auto"/>
        </w:rPr>
        <w:t>读过</w:t>
      </w:r>
      <w:r>
        <w:rPr>
          <w:rFonts w:ascii="宋体" w:eastAsia="宋体" w:hAnsi="MS Mincho" w:cs="宋体"/>
          <w:sz w:val="28"/>
          <w:bdr w:val="none" w:sz="0" w:space="0" w:color="auto"/>
        </w:rPr>
        <w:t>，并没有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真正作用，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教材挖掘的深度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，然而在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学生参与教学上没有到位，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堂气氛不活，以教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授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主，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用了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代化的教学</w:t>
      </w:r>
      <w:r>
        <w:rPr>
          <w:rFonts w:ascii="宋体" w:eastAsia="宋体" w:hAnsi="SimSun" w:cs="宋体"/>
          <w:sz w:val="28"/>
          <w:bdr w:val="none" w:sz="0" w:space="0" w:color="auto"/>
        </w:rPr>
        <w:t>设备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然深刻挖掘了教材内容，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</w:t>
      </w:r>
      <w:r>
        <w:rPr>
          <w:rFonts w:ascii="宋体" w:eastAsia="宋体" w:hAnsi="SimSun" w:cs="宋体"/>
          <w:sz w:val="28"/>
          <w:bdr w:val="none" w:sz="0" w:space="0" w:color="auto"/>
        </w:rPr>
        <w:t>变换</w:t>
      </w:r>
      <w:r>
        <w:rPr>
          <w:rFonts w:ascii="宋体" w:eastAsia="宋体" w:hAnsi="MS Mincho" w:cs="宋体"/>
          <w:sz w:val="28"/>
          <w:bdr w:val="none" w:sz="0" w:space="0" w:color="auto"/>
        </w:rPr>
        <w:t>了多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教学手段，有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有唱有欣</w:t>
      </w:r>
      <w:r>
        <w:rPr>
          <w:rFonts w:ascii="宋体" w:eastAsia="宋体" w:hAnsi="SimSun" w:cs="宋体"/>
          <w:sz w:val="28"/>
          <w:bdr w:val="none" w:sz="0" w:space="0" w:color="auto"/>
        </w:rPr>
        <w:t>赏</w:t>
      </w:r>
      <w:r>
        <w:rPr>
          <w:rFonts w:ascii="宋体" w:eastAsia="宋体" w:hAnsi="MS Mincho" w:cs="宋体"/>
          <w:sz w:val="28"/>
          <w:bdr w:val="none" w:sz="0" w:space="0" w:color="auto"/>
        </w:rPr>
        <w:t>，但就是没能</w:t>
      </w:r>
      <w:r>
        <w:rPr>
          <w:rFonts w:ascii="宋体" w:eastAsia="宋体" w:hAnsi="SimSun" w:cs="宋体"/>
          <w:sz w:val="28"/>
          <w:bdr w:val="none" w:sz="0" w:space="0" w:color="auto"/>
        </w:rPr>
        <w:t>调动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参与教学，效果可想而知。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留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的思考：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、教学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程中角色的互</w:t>
      </w:r>
      <w:r>
        <w:rPr>
          <w:rFonts w:ascii="宋体" w:eastAsia="宋体" w:hAnsi="SimSun" w:cs="宋体"/>
          <w:sz w:val="28"/>
          <w:bdr w:val="none" w:sz="0" w:space="0" w:color="auto"/>
        </w:rPr>
        <w:t>换</w:t>
      </w:r>
      <w:r>
        <w:rPr>
          <w:rFonts w:ascii="宋体" w:eastAsia="宋体" w:hAnsi="MS Mincho" w:cs="宋体"/>
          <w:sz w:val="28"/>
          <w:bdr w:val="none" w:sz="0" w:space="0" w:color="auto"/>
        </w:rPr>
        <w:t>是多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的重要。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、没有多媒体，我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只用粉笔</w:t>
      </w:r>
      <w:r>
        <w:rPr>
          <w:rFonts w:ascii="宋体" w:eastAsia="宋体" w:cs="宋体"/>
          <w:sz w:val="28"/>
          <w:bdr w:val="none" w:sz="0" w:space="0" w:color="auto"/>
        </w:rPr>
        <w:t>+</w:t>
      </w:r>
      <w:r>
        <w:rPr>
          <w:rFonts w:ascii="宋体" w:eastAsia="宋体" w:hAnsi="MS Mincho" w:cs="宋体"/>
          <w:sz w:val="28"/>
          <w:bdr w:val="none" w:sz="0" w:space="0" w:color="auto"/>
        </w:rPr>
        <w:t>黑板，运用科学了，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生情感融合了，教学激情激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出来了，学生都要</w:t>
      </w:r>
      <w:r>
        <w:rPr>
          <w:rFonts w:ascii="宋体" w:eastAsia="宋体" w:hAnsi="SimSun" w:cs="宋体"/>
          <w:sz w:val="28"/>
          <w:bdr w:val="none" w:sz="0" w:space="0" w:color="auto"/>
        </w:rPr>
        <w:t>讲话</w:t>
      </w:r>
      <w:r>
        <w:rPr>
          <w:rFonts w:ascii="宋体" w:eastAsia="宋体" w:hAnsi="MS Mincho" w:cs="宋体"/>
          <w:sz w:val="28"/>
          <w:bdr w:val="none" w:sz="0" w:space="0" w:color="auto"/>
        </w:rPr>
        <w:t>了，那你的</w:t>
      </w:r>
      <w:r>
        <w:rPr>
          <w:rFonts w:ascii="宋体" w:eastAsia="宋体" w:hAnsi="SimSun" w:cs="宋体"/>
          <w:sz w:val="28"/>
          <w:bdr w:val="none" w:sz="0" w:space="0" w:color="auto"/>
        </w:rPr>
        <w:t>这节课</w:t>
      </w:r>
      <w:r>
        <w:rPr>
          <w:rFonts w:ascii="宋体" w:eastAsia="宋体" w:hAnsi="MS Mincho" w:cs="宋体"/>
          <w:sz w:val="28"/>
          <w:bdr w:val="none" w:sz="0" w:space="0" w:color="auto"/>
        </w:rPr>
        <w:t>也一定能折射出光茫。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、有了多媒体，我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得会用，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好</w:t>
      </w:r>
      <w:r>
        <w:rPr>
          <w:rFonts w:ascii="宋体" w:eastAsia="宋体" w:hAnsi="SimSun" w:cs="宋体"/>
          <w:sz w:val="28"/>
          <w:bdr w:val="none" w:sz="0" w:space="0" w:color="auto"/>
        </w:rPr>
        <w:t>剑</w:t>
      </w:r>
      <w:r>
        <w:rPr>
          <w:rFonts w:ascii="宋体" w:eastAsia="宋体" w:hAnsi="MS Mincho" w:cs="宋体"/>
          <w:sz w:val="28"/>
          <w:bdr w:val="none" w:sz="0" w:space="0" w:color="auto"/>
        </w:rPr>
        <w:t>要落英雄手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，那也得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教材深入挖掘，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理教材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、大胆裁舍教材不合理内容，</w:t>
      </w:r>
      <w:r>
        <w:rPr>
          <w:rFonts w:ascii="宋体" w:eastAsia="宋体" w:hAnsi="SimSun" w:cs="宋体"/>
          <w:sz w:val="28"/>
          <w:bdr w:val="none" w:sz="0" w:space="0" w:color="auto"/>
        </w:rPr>
        <w:t>补</w:t>
      </w:r>
      <w:r>
        <w:rPr>
          <w:rFonts w:ascii="宋体" w:eastAsia="宋体" w:hAnsi="MS Mincho" w:cs="宋体"/>
          <w:sz w:val="28"/>
          <w:bdr w:val="none" w:sz="0" w:space="0" w:color="auto"/>
        </w:rPr>
        <w:t>充新的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源，置</w:t>
      </w:r>
      <w:r>
        <w:rPr>
          <w:rFonts w:ascii="宋体" w:eastAsia="宋体" w:hAnsi="SimSun" w:cs="宋体"/>
          <w:sz w:val="28"/>
          <w:bdr w:val="none" w:sz="0" w:space="0" w:color="auto"/>
        </w:rPr>
        <w:t>换</w:t>
      </w:r>
      <w:r>
        <w:rPr>
          <w:rFonts w:ascii="宋体" w:eastAsia="宋体" w:hAnsi="MS Mincho" w:cs="宋体"/>
          <w:sz w:val="28"/>
          <w:bdr w:val="none" w:sz="0" w:space="0" w:color="auto"/>
        </w:rPr>
        <w:t>教材信息，</w:t>
      </w:r>
      <w:r>
        <w:rPr>
          <w:rFonts w:ascii="宋体" w:eastAsia="宋体" w:hAnsi="SimSun" w:cs="宋体"/>
          <w:sz w:val="28"/>
          <w:bdr w:val="none" w:sz="0" w:space="0" w:color="auto"/>
        </w:rPr>
        <w:t>对每</w:t>
      </w:r>
      <w:r>
        <w:rPr>
          <w:rFonts w:ascii="宋体" w:eastAsia="宋体" w:hAnsi="MS Mincho" w:cs="宋体"/>
          <w:sz w:val="28"/>
          <w:bdr w:val="none" w:sz="0" w:space="0" w:color="auto"/>
        </w:rPr>
        <w:t>一章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内容都要有一个自己</w:t>
      </w:r>
      <w:r>
        <w:rPr>
          <w:rFonts w:ascii="宋体" w:eastAsia="宋体" w:hAnsi="SimSun" w:cs="宋体"/>
          <w:sz w:val="28"/>
          <w:bdr w:val="none" w:sz="0" w:space="0" w:color="auto"/>
        </w:rPr>
        <w:t>认为</w:t>
      </w:r>
      <w:r>
        <w:rPr>
          <w:rFonts w:ascii="宋体" w:eastAsia="宋体" w:hAnsi="MS Mincho" w:cs="宋体"/>
          <w:sz w:val="28"/>
          <w:bdr w:val="none" w:sz="0" w:space="0" w:color="auto"/>
        </w:rPr>
        <w:t>合理的教学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、高中地理乃至大学地理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初中地理内容有一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前瞻性和</w:t>
      </w:r>
      <w:r>
        <w:rPr>
          <w:rFonts w:ascii="宋体" w:eastAsia="宋体" w:hAnsi="SimSun" w:cs="宋体"/>
          <w:sz w:val="28"/>
          <w:bdr w:val="none" w:sz="0" w:space="0" w:color="auto"/>
        </w:rPr>
        <w:t>辐</w:t>
      </w:r>
      <w:r>
        <w:rPr>
          <w:rFonts w:ascii="宋体" w:eastAsia="宋体" w:hAnsi="MS Mincho" w:cs="宋体"/>
          <w:sz w:val="28"/>
          <w:bdr w:val="none" w:sz="0" w:space="0" w:color="auto"/>
        </w:rPr>
        <w:t>射作用，学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系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Fonts w:ascii="宋体" w:eastAsia="宋体" w:hAnsi="MS Mincho" w:cs="宋体"/>
          <w:sz w:val="28"/>
          <w:bdr w:val="none" w:sz="0" w:space="0" w:color="auto"/>
        </w:rPr>
        <w:t>的地理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教材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源的</w:t>
      </w:r>
      <w:r>
        <w:rPr>
          <w:rFonts w:ascii="宋体" w:eastAsia="宋体" w:hAnsi="SimSun" w:cs="宋体"/>
          <w:sz w:val="28"/>
          <w:bdr w:val="none" w:sz="0" w:space="0" w:color="auto"/>
        </w:rPr>
        <w:t>开发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生是很有利的，而且</w:t>
      </w:r>
      <w:r>
        <w:rPr>
          <w:rFonts w:ascii="宋体" w:eastAsia="宋体" w:hAnsi="SimSun" w:cs="宋体"/>
          <w:sz w:val="28"/>
          <w:bdr w:val="none" w:sz="0" w:space="0" w:color="auto"/>
        </w:rPr>
        <w:t>这种</w:t>
      </w:r>
      <w:r>
        <w:rPr>
          <w:rFonts w:ascii="宋体" w:eastAsia="宋体" w:hAnsi="MS Mincho" w:cs="宋体"/>
          <w:sz w:val="28"/>
          <w:bdr w:val="none" w:sz="0" w:space="0" w:color="auto"/>
        </w:rPr>
        <w:t>随着社会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展和教材改革，知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体系也在不断更新，教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要不断学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代教学媒体的学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更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重要。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最后是欧</w:t>
      </w:r>
      <w:r>
        <w:rPr>
          <w:rFonts w:ascii="宋体" w:eastAsia="宋体" w:hAnsi="SimSun" w:cs="宋体"/>
          <w:sz w:val="28"/>
          <w:bdr w:val="none" w:sz="0" w:space="0" w:color="auto"/>
        </w:rPr>
        <w:t>伟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座，听完后也同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具有新的感悟。不再多叙。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以上是我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纪实</w:t>
      </w:r>
      <w:r>
        <w:rPr>
          <w:rFonts w:ascii="宋体" w:eastAsia="宋体" w:hAnsi="MS Mincho" w:cs="宋体"/>
          <w:sz w:val="28"/>
          <w:bdr w:val="none" w:sz="0" w:space="0" w:color="auto"/>
        </w:rPr>
        <w:t>性材料，也是一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感想和心得，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机会不多，上</w:t>
      </w:r>
      <w:r>
        <w:rPr>
          <w:rFonts w:ascii="宋体" w:eastAsia="宋体" w:hAnsi="SimSun" w:cs="宋体"/>
          <w:sz w:val="28"/>
          <w:bdr w:val="none" w:sz="0" w:space="0" w:color="auto"/>
        </w:rPr>
        <w:t>级领导</w:t>
      </w:r>
      <w:r>
        <w:rPr>
          <w:rFonts w:ascii="宋体" w:eastAsia="宋体" w:hAnsi="MS Mincho" w:cs="宋体"/>
          <w:sz w:val="28"/>
          <w:bdr w:val="none" w:sz="0" w:space="0" w:color="auto"/>
        </w:rPr>
        <w:t>和学校</w:t>
      </w:r>
      <w:r>
        <w:rPr>
          <w:rFonts w:ascii="宋体" w:eastAsia="宋体" w:hAnsi="SimSun" w:cs="宋体"/>
          <w:sz w:val="28"/>
          <w:bdr w:val="none" w:sz="0" w:space="0" w:color="auto"/>
        </w:rPr>
        <w:t>领导给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机会，我得珍惜，也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自内心地感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，体会他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的良苦用心，以后的路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很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，我必</w:t>
      </w:r>
      <w:r>
        <w:rPr>
          <w:rFonts w:ascii="宋体" w:eastAsia="宋体" w:hAnsi="SimSun" w:cs="宋体"/>
          <w:sz w:val="28"/>
          <w:bdr w:val="none" w:sz="0" w:space="0" w:color="auto"/>
        </w:rPr>
        <w:t>执</w:t>
      </w:r>
      <w:r>
        <w:rPr>
          <w:rFonts w:ascii="宋体" w:eastAsia="宋体" w:hAnsi="MS Mincho" w:cs="宋体"/>
          <w:sz w:val="28"/>
          <w:bdr w:val="none" w:sz="0" w:space="0" w:color="auto"/>
        </w:rPr>
        <w:t>着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取，永不言</w:t>
      </w:r>
      <w:r>
        <w:rPr>
          <w:rFonts w:ascii="宋体" w:eastAsia="宋体" w:hAnsi="SimSun" w:cs="宋体"/>
          <w:sz w:val="28"/>
          <w:bdr w:val="none" w:sz="0" w:space="0" w:color="auto"/>
        </w:rPr>
        <w:t>败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师读书</w:t>
      </w:r>
      <w:r>
        <w:rPr>
          <w:rFonts w:ascii="宋体" w:eastAsia="宋体" w:hAnsi="MS Mincho" w:cs="宋体"/>
          <w:sz w:val="28"/>
          <w:bdr w:val="none" w:sz="0" w:space="0" w:color="auto"/>
        </w:rPr>
        <w:t>心得</w:t>
      </w:r>
      <w:r>
        <w:rPr>
          <w:rFonts w:ascii="宋体" w:eastAsia="宋体" w:cs="宋体"/>
          <w:sz w:val="28"/>
          <w:bdr w:val="none" w:sz="0" w:space="0" w:color="auto"/>
        </w:rPr>
        <w:t>7</w:t>
      </w:r>
      <w:r>
        <w:rPr>
          <w:bdr w:val="none" w:sz="0" w:space="0" w:color="auto"/>
        </w:rPr>
        <w:br/>
      </w:r>
      <w:r>
        <w:rPr>
          <w:bdr w:val="none" w:sz="0" w:space="0" w:color="auto"/>
        </w:rPr>
        <w:br/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  <w:bdr w:val="none" w:sz="0" w:space="0" w:color="auto"/>
          </w:rPr>
          <w:t>https://d.book118.com/988141043100006042</w:t>
        </w:r>
      </w:hyperlink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</w:p>
    <w:sectPr>
      <w:type w:val="nextPage"/>
      <w:pgMar w:top="1440" w:right="1514" w:bottom="1440" w:left="1514" w:header="708" w:footer="708" w:gutter="0"/>
      <w:pgNumType w:start="14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suff w:val="nothing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sz w:val="21"/>
      <w:szCs w:val="21"/>
      <w:bdr w:val="none" w:sz="0" w:space="0" w:color="auto"/>
    </w:rPr>
  </w:style>
  <w:style w:type="paragraph" w:styleId="Heading1">
    <w:name w:val="heading 1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0"/>
    </w:pPr>
    <w:rPr>
      <w:rFonts w:ascii="Times New Roman" w:eastAsia="Times New Roman" w:hAnsi="Times New Roman" w:cs="Times New Roman"/>
      <w:b w:val="0"/>
      <w:bCs w:val="0"/>
      <w:i w:val="0"/>
      <w:kern w:val="36"/>
      <w:sz w:val="24"/>
      <w:szCs w:val="24"/>
      <w:bdr w:val="none" w:sz="0" w:space="0" w:color="auto"/>
    </w:rPr>
  </w:style>
  <w:style w:type="paragraph" w:styleId="Heading2">
    <w:name w:val="heading 2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1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3">
    <w:name w:val="heading 3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2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4">
    <w:name w:val="heading 4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3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5">
    <w:name w:val="heading 5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4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6">
    <w:name w:val="heading 6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5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character" w:default="1" w:styleId="DefaultParagraphFont">
    <w:name w:val="Default Paragraph Font"/>
    <w:semiHidden/>
  </w:style>
  <w:style w:type="paragraph" w:customStyle="1" w:styleId="div">
    <w:name w:val="div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a">
    <w:name w:val="a"/>
    <w:basedOn w:val="DefaultParagraphFont"/>
    <w:rPr>
      <w:color w:val="188BD8"/>
      <w:sz w:val="18"/>
      <w:szCs w:val="18"/>
    </w:rPr>
  </w:style>
  <w:style w:type="paragraph" w:customStyle="1" w:styleId="header">
    <w:name w:val="header"/>
    <w:basedOn w:val="Normal"/>
    <w:pPr>
      <w:pBdr>
        <w:top w:val="none" w:sz="0" w:space="3" w:color="auto"/>
        <w:left w:val="none" w:sz="0" w:space="0" w:color="auto"/>
        <w:bottom w:val="none" w:sz="0" w:space="4" w:color="auto"/>
        <w:right w:val="none" w:sz="0" w:space="0" w:color="auto"/>
      </w:pBdr>
      <w:shd w:val="clear" w:color="auto" w:fill="FFFFFF"/>
    </w:pPr>
    <w:rPr>
      <w:shd w:val="clear" w:color="auto" w:fill="FFFFFF"/>
    </w:rPr>
  </w:style>
  <w:style w:type="paragraph" w:customStyle="1" w:styleId="indexmid">
    <w:name w:val="index_mid"/>
    <w:basedOn w:val="Normal"/>
  </w:style>
  <w:style w:type="character" w:customStyle="1" w:styleId="indexlanmu">
    <w:name w:val="index_lanmu"/>
    <w:basedOn w:val="DefaultParagraphFont"/>
    <w:rPr>
      <w:color w:val="FFFFFF"/>
      <w:sz w:val="23"/>
      <w:szCs w:val="23"/>
      <w:shd w:val="clear" w:color="auto" w:fill="379ADC"/>
    </w:rPr>
  </w:style>
  <w:style w:type="character" w:customStyle="1" w:styleId="phone">
    <w:name w:val="phone"/>
    <w:basedOn w:val="DefaultParagraphFont"/>
    <w:rPr>
      <w:color w:val="777777"/>
      <w:sz w:val="21"/>
      <w:szCs w:val="21"/>
    </w:rPr>
  </w:style>
  <w:style w:type="paragraph" w:customStyle="1" w:styleId="rougao">
    <w:name w:val="rougao"/>
    <w:basedOn w:val="Normal"/>
  </w:style>
  <w:style w:type="character" w:customStyle="1" w:styleId="rougaoon">
    <w:name w:val="rougao_on"/>
    <w:basedOn w:val="DefaultParagraphFont"/>
    <w:rPr>
      <w:shd w:val="clear" w:color="auto" w:fill="F96969"/>
    </w:rPr>
  </w:style>
  <w:style w:type="character" w:customStyle="1" w:styleId="rougaoa">
    <w:name w:val="rougao_a"/>
    <w:basedOn w:val="DefaultParagraphFont"/>
    <w:rPr>
      <w:color w:val="FFFFFF"/>
      <w:sz w:val="23"/>
      <w:szCs w:val="23"/>
      <w:shd w:val="clear" w:color="auto" w:fill="379ADC"/>
    </w:rPr>
  </w:style>
  <w:style w:type="paragraph" w:customStyle="1" w:styleId="search">
    <w:name w:val="search"/>
    <w:basedOn w:val="Normal"/>
  </w:style>
  <w:style w:type="paragraph" w:customStyle="1" w:styleId="articletop">
    <w:name w:val="article_top"/>
    <w:basedOn w:val="Normal"/>
    <w:pPr>
      <w:shd w:val="clear" w:color="auto" w:fill="F3F5F7"/>
    </w:pPr>
    <w:rPr>
      <w:shd w:val="clear" w:color="auto" w:fill="F3F5F7"/>
    </w:rPr>
  </w:style>
  <w:style w:type="paragraph" w:customStyle="1" w:styleId="articlemid">
    <w:name w:val="article_mid"/>
    <w:basedOn w:val="Normal"/>
  </w:style>
  <w:style w:type="paragraph" w:customStyle="1" w:styleId="sidebox">
    <w:name w:val="side_box"/>
    <w:basedOn w:val="Normal"/>
    <w:rPr>
      <w:color w:val="666666"/>
    </w:rPr>
  </w:style>
  <w:style w:type="paragraph" w:customStyle="1" w:styleId="sidebar">
    <w:name w:val="sidebar"/>
    <w:basedOn w:val="Normal"/>
    <w:pPr>
      <w:spacing w:line="600" w:lineRule="atLeast"/>
    </w:pPr>
    <w:rPr>
      <w:color w:val="A5A5A5"/>
      <w:sz w:val="21"/>
      <w:szCs w:val="21"/>
    </w:rPr>
  </w:style>
  <w:style w:type="character" w:customStyle="1" w:styleId="sidebarspan">
    <w:name w:val="sidebar_span"/>
    <w:basedOn w:val="DefaultParagraphFont"/>
    <w:rPr>
      <w:color w:val="A5A5A5"/>
      <w:sz w:val="21"/>
      <w:szCs w:val="21"/>
    </w:rPr>
  </w:style>
  <w:style w:type="character" w:customStyle="1" w:styleId="sidebara">
    <w:name w:val="sidebar_a"/>
    <w:basedOn w:val="DefaultParagraphFont"/>
    <w:rPr>
      <w:color w:val="A5A5A5"/>
      <w:sz w:val="21"/>
      <w:szCs w:val="21"/>
    </w:rPr>
  </w:style>
  <w:style w:type="character" w:customStyle="1" w:styleId="sidebarcode">
    <w:name w:val="sidebar_code"/>
    <w:basedOn w:val="DefaultParagraphFont"/>
    <w:rPr>
      <w:color w:val="A5A5A5"/>
    </w:rPr>
  </w:style>
  <w:style w:type="paragraph" w:customStyle="1" w:styleId="titlebox">
    <w:name w:val="title_box"/>
    <w:basedOn w:val="Normal"/>
  </w:style>
  <w:style w:type="paragraph" w:customStyle="1" w:styleId="title">
    <w:name w:val="title"/>
    <w:basedOn w:val="Normal"/>
    <w:pPr>
      <w:spacing w:line="540" w:lineRule="atLeast"/>
    </w:pPr>
    <w:rPr>
      <w:b/>
      <w:bCs/>
      <w:color w:val="232323"/>
      <w:sz w:val="44"/>
      <w:szCs w:val="44"/>
    </w:rPr>
  </w:style>
  <w:style w:type="paragraph" w:customStyle="1" w:styleId="info">
    <w:name w:val="info"/>
    <w:basedOn w:val="Normal"/>
    <w:pPr>
      <w:pBdr>
        <w:bottom w:val="none" w:sz="0" w:space="6" w:color="auto"/>
      </w:pBdr>
      <w:spacing w:line="360" w:lineRule="atLeast"/>
    </w:pPr>
    <w:rPr>
      <w:color w:val="999999"/>
      <w:sz w:val="18"/>
      <w:szCs w:val="18"/>
    </w:rPr>
  </w:style>
  <w:style w:type="character" w:customStyle="1" w:styleId="infotime">
    <w:name w:val="info_time"/>
    <w:basedOn w:val="DefaultParagraphFont"/>
  </w:style>
  <w:style w:type="character" w:customStyle="1" w:styleId="infospan">
    <w:name w:val="info_span"/>
    <w:basedOn w:val="DefaultParagraphFont"/>
  </w:style>
  <w:style w:type="character" w:customStyle="1" w:styleId="infospana">
    <w:name w:val="info_span_a"/>
    <w:basedOn w:val="DefaultParagraphFont"/>
    <w:rPr>
      <w:color w:val="999999"/>
    </w:rPr>
  </w:style>
  <w:style w:type="paragraph" w:customStyle="1" w:styleId="main">
    <w:name w:val="main"/>
    <w:basedOn w:val="Normal"/>
  </w:style>
  <w:style w:type="paragraph" w:customStyle="1" w:styleId="main-left">
    <w:name w:val="main-left"/>
    <w:basedOn w:val="Normal"/>
  </w:style>
  <w:style w:type="paragraph" w:customStyle="1" w:styleId="main-leftcontent">
    <w:name w:val="main-left_content"/>
    <w:basedOn w:val="Normal"/>
    <w:pPr>
      <w:pBdr>
        <w:bottom w:val="none" w:sz="0" w:space="9" w:color="auto"/>
      </w:pBdr>
      <w:spacing w:line="450" w:lineRule="atLeast"/>
    </w:pPr>
    <w:rPr>
      <w:color w:val="333333"/>
      <w:sz w:val="23"/>
      <w:szCs w:val="23"/>
    </w:rPr>
  </w:style>
  <w:style w:type="paragraph" w:customStyle="1" w:styleId="li">
    <w:name w:val="li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em">
    <w:name w:val="em"/>
    <w:basedOn w:val="DefaultParagraphFont"/>
    <w:rPr>
      <w:b w:val="0"/>
      <w:bCs w:val="0"/>
      <w:i w:val="0"/>
      <w:iCs w:val="0"/>
    </w:rPr>
  </w:style>
  <w:style w:type="character" w:customStyle="1" w:styleId="excellenttitle">
    <w:name w:val="excellent_title"/>
    <w:basedOn w:val="DefaultParagraphFont"/>
  </w:style>
  <w:style w:type="character" w:customStyle="1" w:styleId="main-leftcontenta">
    <w:name w:val="main-left_content_a"/>
    <w:basedOn w:val="DefaultParagraphFont"/>
    <w:rPr>
      <w:color w:val="333333"/>
      <w:sz w:val="24"/>
      <w:szCs w:val="24"/>
    </w:rPr>
  </w:style>
  <w:style w:type="character" w:customStyle="1" w:styleId="excellentstar">
    <w:name w:val="excellent_star"/>
    <w:basedOn w:val="DefaultParagraphFont"/>
  </w:style>
  <w:style w:type="paragraph" w:customStyle="1" w:styleId="main-leftcontentp">
    <w:name w:val="main-left_content_p"/>
    <w:basedOn w:val="Normal"/>
    <w:pPr>
      <w:pBdr>
        <w:bottom w:val="none" w:sz="0" w:space="9" w:color="auto"/>
      </w:pBdr>
      <w:spacing w:line="450" w:lineRule="atLeast"/>
    </w:pPr>
    <w:rPr>
      <w:color w:val="333333"/>
      <w:sz w:val="24"/>
      <w:szCs w:val="24"/>
    </w:rPr>
  </w:style>
  <w:style w:type="paragraph" w:customStyle="1" w:styleId="main-leftcontenth2">
    <w:name w:val="main-left_content_h2"/>
    <w:basedOn w:val="Normal"/>
    <w:pPr>
      <w:spacing w:line="465" w:lineRule="atLeast"/>
      <w:jc w:val="left"/>
    </w:pPr>
    <w:rPr>
      <w:b/>
      <w:bCs/>
      <w:color w:val="FF0000"/>
      <w:sz w:val="24"/>
      <w:szCs w:val="24"/>
    </w:rPr>
  </w:style>
  <w:style w:type="character" w:customStyle="1" w:styleId="strong">
    <w:name w:val="strong"/>
    <w:basedOn w:val="DefaultParagraphFont"/>
    <w:rPr>
      <w:b/>
      <w:bCs/>
      <w:i w:val="0"/>
      <w:iCs w:val="0"/>
    </w:rPr>
  </w:style>
  <w:style w:type="paragraph" w:customStyle="1" w:styleId="main-right">
    <w:name w:val="main-right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">
    <w:name w:val="right_box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title">
    <w:name w:val="right_box_title"/>
    <w:basedOn w:val="Normal"/>
    <w:pPr>
      <w:pBdr>
        <w:bottom w:val="single" w:sz="6" w:space="0" w:color="EAEAEA"/>
      </w:pBdr>
      <w:spacing w:line="480" w:lineRule="atLeast"/>
    </w:pPr>
  </w:style>
  <w:style w:type="character" w:customStyle="1" w:styleId="rightboxtitlespan">
    <w:name w:val="right_box_title_span"/>
    <w:basedOn w:val="DefaultParagraphFont"/>
    <w:rPr>
      <w:b/>
      <w:bCs/>
      <w:color w:val="333333"/>
      <w:sz w:val="24"/>
      <w:szCs w:val="24"/>
    </w:rPr>
  </w:style>
  <w:style w:type="character" w:customStyle="1" w:styleId="rightboxulli">
    <w:name w:val="right_box_ul_li"/>
    <w:basedOn w:val="DefaultParagraphFont"/>
    <w:rPr>
      <w:sz w:val="23"/>
      <w:szCs w:val="23"/>
    </w:rPr>
  </w:style>
  <w:style w:type="character" w:customStyle="1" w:styleId="rightboxullia">
    <w:name w:val="right_box_ul_li_a"/>
    <w:basedOn w:val="DefaultParagraphFont"/>
    <w:rPr>
      <w:color w:val="333333"/>
      <w:sz w:val="23"/>
      <w:szCs w:val="23"/>
    </w:rPr>
  </w:style>
  <w:style w:type="paragraph" w:customStyle="1" w:styleId="footer">
    <w:name w:val="footer"/>
    <w:basedOn w:val="Normal"/>
    <w:pPr>
      <w:pBdr>
        <w:top w:val="none" w:sz="0" w:space="7" w:color="auto"/>
        <w:left w:val="none" w:sz="0" w:space="0" w:color="auto"/>
        <w:bottom w:val="none" w:sz="0" w:space="7" w:color="auto"/>
        <w:right w:val="none" w:sz="0" w:space="0" w:color="auto"/>
      </w:pBdr>
      <w:shd w:val="clear" w:color="auto" w:fill="363D4D"/>
      <w:spacing w:line="360" w:lineRule="atLeast"/>
      <w:jc w:val="center"/>
    </w:pPr>
    <w:rPr>
      <w:shd w:val="clear" w:color="auto" w:fill="363D4D"/>
    </w:rPr>
  </w:style>
  <w:style w:type="paragraph" w:customStyle="1" w:styleId="footerp">
    <w:name w:val="footer_p"/>
    <w:basedOn w:val="Normal"/>
    <w:pPr>
      <w:jc w:val="center"/>
    </w:pPr>
    <w:rPr>
      <w:color w:val="E0E0E0"/>
      <w:sz w:val="18"/>
      <w:szCs w:val="18"/>
    </w:rPr>
  </w:style>
  <w:style w:type="character" w:customStyle="1" w:styleId="footerpa">
    <w:name w:val="footer_p_a"/>
    <w:basedOn w:val="DefaultParagraphFont"/>
    <w:rPr>
      <w:color w:val="E0E0E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988141043100006042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15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教师读书心得(通用15篇)</dc:title>
  <dc:subject>从某件事情上得到收获以后，写一篇心得体会，记录下来，这样可以记录我们的思想活动。是不是无从下笔、没有头绪？以下是小编精心整理的教师读书心得，仅供参考，希望能够帮助到大家。教师读书心得1“生活里没有书籍</dc:subject>
  <cp:keywords>教师读书心得</cp:keywords>
  <cp:revision>0</cp:revision>
</cp:coreProperties>
</file>