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上活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是把一定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段内的有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情况分析研究，做出有指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方法以及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和工作中的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吧。如何把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做到重点突出呢？以下是小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根据儋州市教育局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暂缓</w:t>
      </w:r>
      <w:r>
        <w:rPr>
          <w:rFonts w:ascii="宋体" w:eastAsia="宋体" w:hAnsi="MS Mincho" w:cs="宋体"/>
          <w:sz w:val="28"/>
          <w:bdr w:val="none" w:sz="0" w:space="0" w:color="auto"/>
        </w:rPr>
        <w:t>返校的通知，在确保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生生命健康和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生配合做好疫情防控工作的情况下，我园制定了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年春季学期停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方案，依据《</w:t>
      </w:r>
      <w:r>
        <w:rPr>
          <w:rFonts w:ascii="宋体" w:eastAsia="宋体" w:cs="宋体"/>
          <w:sz w:val="28"/>
          <w:bdr w:val="none" w:sz="0" w:space="0" w:color="auto"/>
        </w:rPr>
        <w:t>3-6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儿童学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展指南》《幼儿园教育指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要》制定了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天的教育活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安排表和幼儿居家一日活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安排表，通</w:t>
      </w:r>
      <w:r>
        <w:rPr>
          <w:rFonts w:ascii="宋体" w:eastAsia="宋体" w:hAnsi="SimSun" w:cs="宋体"/>
          <w:sz w:val="28"/>
          <w:bdr w:val="none" w:sz="0" w:space="0" w:color="auto"/>
        </w:rPr>
        <w:t>过线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上教学的方式安排好幼儿的教育教学活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，真正做到学生停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制定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安排表、幼儿居家一日生活安排表、科学制定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安排表和幼儿居家一日生活安排表。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天都按照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安排表的内容，提前安排教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把第二天的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动录</w:t>
      </w:r>
      <w:r>
        <w:rPr>
          <w:rFonts w:ascii="宋体" w:eastAsia="宋体" w:hAnsi="MS Mincho" w:cs="宋体"/>
          <w:sz w:val="28"/>
          <w:bdr w:val="none" w:sz="0" w:space="0" w:color="auto"/>
        </w:rPr>
        <w:t>制完成，并且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在我园的微信公众号上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一起找</w:t>
      </w:r>
      <w:r>
        <w:rPr>
          <w:rFonts w:ascii="宋体" w:eastAsia="宋体" w:hAnsi="SimSun" w:cs="宋体"/>
          <w:sz w:val="28"/>
          <w:bdr w:val="none" w:sz="0" w:space="0" w:color="auto"/>
        </w:rPr>
        <w:t>课录课</w:t>
      </w:r>
      <w:r>
        <w:rPr>
          <w:rFonts w:ascii="宋体" w:eastAsia="宋体" w:hAnsi="MS Mincho" w:cs="宋体"/>
          <w:sz w:val="28"/>
          <w:bdr w:val="none" w:sz="0" w:space="0" w:color="auto"/>
        </w:rPr>
        <w:t>，一起完成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动视频录</w:t>
      </w:r>
      <w:r>
        <w:rPr>
          <w:rFonts w:ascii="宋体" w:eastAsia="宋体" w:hAnsi="MS Mincho" w:cs="宋体"/>
          <w:sz w:val="28"/>
          <w:bdr w:val="none" w:sz="0" w:space="0" w:color="auto"/>
        </w:rPr>
        <w:t>制，全园教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天各班主任都定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把当天的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动转发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群，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陪伴幼儿学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教学效果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都把孩子学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的照片、</w:t>
      </w:r>
      <w:r>
        <w:rPr>
          <w:rFonts w:ascii="宋体" w:eastAsia="宋体" w:hAnsi="SimSun" w:cs="宋体"/>
          <w:sz w:val="28"/>
          <w:bdr w:val="none" w:sz="0" w:space="0" w:color="auto"/>
        </w:rPr>
        <w:t>视频发</w:t>
      </w:r>
      <w:r>
        <w:rPr>
          <w:rFonts w:ascii="宋体" w:eastAsia="宋体" w:hAnsi="MS Mincho" w:cs="宋体"/>
          <w:sz w:val="28"/>
          <w:bdr w:val="none" w:sz="0" w:space="0" w:color="auto"/>
        </w:rPr>
        <w:t>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群，家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一同完成停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情况，并且做到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的幼儿能做到在家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的陪同下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极完成小任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效果良好。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不停学期</w:t>
      </w:r>
      <w:r>
        <w:rPr>
          <w:rFonts w:ascii="宋体" w:eastAsia="宋体" w:hAnsi="SimSun" w:cs="宋体"/>
          <w:sz w:val="28"/>
          <w:bdr w:val="none" w:sz="0" w:space="0" w:color="auto"/>
        </w:rPr>
        <w:t>间线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效果初有成效。不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中不断地提高了自己的教学水平和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有效地促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了家园共育，增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的沟通交流。在家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的孩子在疫情居家期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沾衣欲湿杏花雨，吹面不寒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疫情的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霾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未散尽，但在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一切都欣欣向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的春日里，我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端携手，与幼儿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爱满满</w:t>
      </w:r>
      <w:r>
        <w:rPr>
          <w:rFonts w:ascii="宋体" w:eastAsia="宋体" w:hAnsi="MS Mincho" w:cs="宋体"/>
          <w:sz w:val="28"/>
          <w:bdr w:val="none" w:sz="0" w:space="0" w:color="auto"/>
        </w:rPr>
        <w:t>，情暖暖。一个个精心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、有趣又有意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，如音符奏出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的旋律，春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化雨般浸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着孩子的心灵，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教育无痕，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自然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更好地支持幼儿成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性，小班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业务领导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上教研。根据幼儿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合幼儿园五大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域内容，确定了丰富多彩的活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内容及活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知之者不如好之者，好之者不如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有趣的活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了幼儿的参与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在玩中学，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中做，在操作中探索，在探索中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展。一个个活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如一粒粒知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心中生根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芽。下面，我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的精彩瞬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一、数学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手操作中激趣：学前儿童所特有的具体形象思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决定了幼儿的数学学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以具体的操作活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体。本周推送了《情境探究》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程中的两个活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过创设</w:t>
      </w:r>
      <w:r>
        <w:rPr>
          <w:rFonts w:ascii="宋体" w:eastAsia="宋体" w:hAnsi="MS Mincho" w:cs="宋体"/>
          <w:sz w:val="28"/>
          <w:bdr w:val="none" w:sz="0" w:space="0" w:color="auto"/>
        </w:rPr>
        <w:t>与幼儿生活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且充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趣味性的情境，引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探究和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手操作中，自我建构数学知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认识长</w:t>
      </w:r>
      <w:r>
        <w:rPr>
          <w:rFonts w:ascii="宋体" w:eastAsia="宋体" w:hAnsi="MS Mincho" w:cs="宋体"/>
          <w:sz w:val="28"/>
          <w:bdr w:val="none" w:sz="0" w:space="0" w:color="auto"/>
        </w:rPr>
        <w:t>方形：</w:t>
      </w:r>
      <w:r>
        <w:rPr>
          <w:rFonts w:ascii="宋体" w:eastAsia="宋体" w:hAnsi="SimSun" w:cs="宋体"/>
          <w:sz w:val="28"/>
          <w:bdr w:val="none" w:sz="0" w:space="0" w:color="auto"/>
        </w:rPr>
        <w:t>认识图</w:t>
      </w:r>
      <w:r>
        <w:rPr>
          <w:rFonts w:ascii="宋体" w:eastAsia="宋体" w:hAnsi="MS Mincho" w:cs="宋体"/>
          <w:sz w:val="28"/>
          <w:bdr w:val="none" w:sz="0" w:space="0" w:color="auto"/>
        </w:rPr>
        <w:t>形可以培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对图</w:t>
      </w:r>
      <w:r>
        <w:rPr>
          <w:rFonts w:ascii="宋体" w:eastAsia="宋体" w:hAnsi="MS Mincho" w:cs="宋体"/>
          <w:sz w:val="28"/>
          <w:bdr w:val="none" w:sz="0" w:space="0" w:color="auto"/>
        </w:rPr>
        <w:t>形的辨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幼儿未来的学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展有很大的帮助。孩子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在看一看、摸一摸、拼一拼中感知了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方形的特征。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高矮排序：排序活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能帮助幼儿感知和比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物体的差异，多做排序活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，幼儿熟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地把物体按高矮、大小、多少等反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排序，也有助于其逆向思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在自由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美：《指南》指出：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艺术领</w:t>
      </w:r>
      <w:r>
        <w:rPr>
          <w:rFonts w:ascii="宋体" w:eastAsia="宋体" w:hAnsi="MS Mincho" w:cs="宋体"/>
          <w:sz w:val="28"/>
          <w:bdr w:val="none" w:sz="0" w:space="0" w:color="auto"/>
        </w:rPr>
        <w:t>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在于充分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造条件和机会，在大自然和社会文化生活中萌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美的感受和体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，丰富其想象力和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幼儿学会用心灵去感受美和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美，用自己的方式去表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在本周的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意画》中，幼儿在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形上添画，使其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案，既增加了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画的趣味性、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拓了幼儿的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展了想象力和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造力，又提升了幼儿表达美，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造美的能力。看看孩子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的奇思妙想吧！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三、健康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参与中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展：《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要》中明确提出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趣是幼儿园体育的重要目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，既能激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趣，又能在游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新能力，幼儿在探索与</w:t>
      </w:r>
      <w:r>
        <w:rPr>
          <w:rFonts w:ascii="宋体" w:eastAsia="宋体" w:hAnsi="SimSun" w:cs="宋体"/>
          <w:sz w:val="28"/>
          <w:bdr w:val="none" w:sz="0" w:space="0" w:color="auto"/>
        </w:rPr>
        <w:t>尝试过</w:t>
      </w:r>
      <w:r>
        <w:rPr>
          <w:rFonts w:ascii="宋体" w:eastAsia="宋体" w:hAnsi="MS Mincho" w:cs="宋体"/>
          <w:sz w:val="28"/>
          <w:bdr w:val="none" w:sz="0" w:space="0" w:color="auto"/>
        </w:rPr>
        <w:t>程中磨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意志，增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，体会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：运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仅强</w:t>
      </w:r>
      <w:r>
        <w:rPr>
          <w:rFonts w:ascii="宋体" w:eastAsia="宋体" w:hAnsi="MS Mincho" w:cs="宋体"/>
          <w:sz w:val="28"/>
          <w:bdr w:val="none" w:sz="0" w:space="0" w:color="auto"/>
        </w:rPr>
        <w:t>健体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，更能增添宅家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趣。看，一根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子也能玩出大大的快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四、自理能力培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叠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子：幼儿生活自理能力的形成，有助于培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任感、提升自信心以及解决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的能力。本周通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一首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短的儿歌，孩子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学会了叠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子的方法，也在逐</w:t>
      </w:r>
      <w:r>
        <w:rPr>
          <w:rFonts w:ascii="宋体" w:eastAsia="宋体" w:hAnsi="SimSun" w:cs="宋体"/>
          <w:sz w:val="28"/>
          <w:bdr w:val="none" w:sz="0" w:space="0" w:color="auto"/>
        </w:rPr>
        <w:t>渐养</w:t>
      </w:r>
      <w:r>
        <w:rPr>
          <w:rFonts w:ascii="宋体" w:eastAsia="宋体" w:hAnsi="MS Mincho" w:cs="宋体"/>
          <w:sz w:val="28"/>
          <w:bdr w:val="none" w:sz="0" w:space="0" w:color="auto"/>
        </w:rPr>
        <w:t>成自己的事情自己做的好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在多元情境中成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言能力的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展，提高幼儿的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察力、想象力、理解力，能</w:t>
      </w:r>
      <w:r>
        <w:rPr>
          <w:rFonts w:ascii="宋体" w:eastAsia="宋体" w:hAnsi="SimSun" w:cs="宋体"/>
          <w:sz w:val="28"/>
          <w:bdr w:val="none" w:sz="0" w:space="0" w:color="auto"/>
        </w:rPr>
        <w:t>够开阔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野，丰富知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一个故事里，都有一个不同的世界，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幼儿感受不同的世界。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天天是怎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弄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了的？她找到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？她是怎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的呢？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本故事《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的天天》的孩子的回答中去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找答案吧！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幼教三六五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中共情：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春天在哪里呀，春天在哪里，春天在那青翠的山林里，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草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一首《春天在哪里》唱出了春日的无限美好，也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起了我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春日的向往。本周的幼教三六五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《春天</w:t>
      </w:r>
      <w:r>
        <w:rPr>
          <w:rFonts w:ascii="宋体" w:eastAsia="宋体" w:hAnsi="SimSun" w:cs="宋体"/>
          <w:sz w:val="28"/>
          <w:bdr w:val="none" w:sz="0" w:space="0" w:color="auto"/>
        </w:rPr>
        <w:t>为啥</w:t>
      </w:r>
      <w:r>
        <w:rPr>
          <w:rFonts w:ascii="宋体" w:eastAsia="宋体" w:hAnsi="MS Mincho" w:cs="宋体"/>
          <w:sz w:val="28"/>
          <w:bdr w:val="none" w:sz="0" w:space="0" w:color="auto"/>
        </w:rPr>
        <w:t>来我家》，宝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一起朗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外体会了春日的暖阳、柔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儿清脆的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叫，感受了藏在我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的美好春光呢！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五、科学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践探究中益智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《指南》指出：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幼儿科学学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的核心是激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探究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展探究能力。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融操作性、思考性、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化性、趣味性于一体的活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，能最大限度的激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足幼儿的探索欲望。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可以在培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增加他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科学的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都有科学。本周推送的科学小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了解了溶解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象，也激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见现</w:t>
      </w:r>
      <w:r>
        <w:rPr>
          <w:rFonts w:ascii="宋体" w:eastAsia="宋体" w:hAnsi="MS Mincho" w:cs="宋体"/>
          <w:sz w:val="28"/>
          <w:bdr w:val="none" w:sz="0" w:space="0" w:color="auto"/>
        </w:rPr>
        <w:t>象的好奇心。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教育是一棵</w:t>
      </w:r>
      <w:r>
        <w:rPr>
          <w:rFonts w:ascii="宋体" w:eastAsia="宋体" w:hAnsi="SimSun" w:cs="宋体"/>
          <w:sz w:val="28"/>
          <w:bdr w:val="none" w:sz="0" w:space="0" w:color="auto"/>
        </w:rPr>
        <w:t>树摇动</w:t>
      </w:r>
      <w:r>
        <w:rPr>
          <w:rFonts w:ascii="宋体" w:eastAsia="宋体" w:hAnsi="MS Mincho" w:cs="宋体"/>
          <w:sz w:val="28"/>
          <w:bdr w:val="none" w:sz="0" w:space="0" w:color="auto"/>
        </w:rPr>
        <w:t>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云，一个灵魂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醒另一个灵魂。我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在家园之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建立起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接，待疫散人聚，一起看春水春池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，听春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弄春声。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当疫情突如其来，幼儿园生活被迫按下了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安全、健康、快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居家生活的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成良好的生活与学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，白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井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中心幼儿园通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，向家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推送形式多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解父母和孩子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与焦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家庭氛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更加温馨融洽。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不停工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疫情期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接到停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通知，我园立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间课</w:t>
      </w:r>
      <w:r>
        <w:rPr>
          <w:rFonts w:ascii="宋体" w:eastAsia="宋体" w:hAnsi="MS Mincho" w:cs="宋体"/>
          <w:sz w:val="28"/>
          <w:bdr w:val="none" w:sz="0" w:space="0" w:color="auto"/>
        </w:rPr>
        <w:t>程推送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丰富多彩的幼儿活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名年</w:t>
      </w:r>
      <w:r>
        <w:rPr>
          <w:rFonts w:ascii="宋体" w:eastAsia="宋体" w:hAnsi="SimSun" w:cs="宋体"/>
          <w:sz w:val="28"/>
          <w:bdr w:val="none" w:sz="0" w:space="0" w:color="auto"/>
        </w:rPr>
        <w:t>级组结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情况，根据幼儿年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群推送丰富的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幼儿居家运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、做小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等等，帮助家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科学合理安排好幼儿在家的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一日生活。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一起来看看孩子丰富多彩的居家活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小班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有：健康《七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洗手法》；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避炸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》；健康《小口罩，大作用》。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有：手工《抗病毒口罩》；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摆钟</w:t>
      </w:r>
      <w:r>
        <w:rPr>
          <w:rFonts w:ascii="宋体" w:eastAsia="宋体" w:hAnsi="MS Mincho" w:cs="宋体"/>
          <w:sz w:val="28"/>
          <w:bdr w:val="none" w:sz="0" w:space="0" w:color="auto"/>
        </w:rPr>
        <w:t>障碍跳》；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言《小兔子戴口罩了》。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大班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有：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画《抗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疫情主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画》；科学活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《有趣的泡泡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》；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避炸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除各年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推出的活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外，宝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疫情期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在家依然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生健体，增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免疫力。除此之外宝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会帮助爸爸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做一些力所能及的家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然疫情期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面，但在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段特殊的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断。各班老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过约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和宝</w:t>
      </w:r>
      <w:r>
        <w:rPr>
          <w:rFonts w:ascii="宋体" w:eastAsia="宋体" w:hAnsi="SimSun" w:cs="宋体"/>
          <w:sz w:val="28"/>
          <w:bdr w:val="none" w:sz="0" w:space="0" w:color="auto"/>
        </w:rPr>
        <w:t>贝们视频</w:t>
      </w:r>
      <w:r>
        <w:rPr>
          <w:rFonts w:ascii="宋体" w:eastAsia="宋体" w:hAnsi="MS Mincho" w:cs="宋体"/>
          <w:sz w:val="28"/>
          <w:bdr w:val="none" w:sz="0" w:space="0" w:color="auto"/>
        </w:rPr>
        <w:t>聊天、班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等方式，和宝</w:t>
      </w:r>
      <w:r>
        <w:rPr>
          <w:rFonts w:ascii="宋体" w:eastAsia="宋体" w:hAnsi="SimSun" w:cs="宋体"/>
          <w:sz w:val="28"/>
          <w:bdr w:val="none" w:sz="0" w:space="0" w:color="auto"/>
        </w:rPr>
        <w:t>贝们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交流，了解疫情期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幼儿在家的情况。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疫情防控无小事，感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我园疫情防控工作的支持与配合。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在大家的共同努力下，我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恢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了昔日在幼儿园的</w:t>
      </w:r>
      <w:r>
        <w:rPr>
          <w:rFonts w:ascii="宋体" w:eastAsia="宋体" w:hAnsi="SimSun" w:cs="宋体"/>
          <w:sz w:val="28"/>
          <w:bdr w:val="none" w:sz="0" w:space="0" w:color="auto"/>
        </w:rPr>
        <w:t>欢乐时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但是疫情并没有完全消失，大家在日常生活中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是要好好保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自己哦！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初雪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落的</w:t>
      </w:r>
      <w:r>
        <w:rPr>
          <w:rFonts w:ascii="宋体" w:eastAsia="宋体" w:hAnsi="SimSun" w:cs="宋体"/>
          <w:sz w:val="28"/>
          <w:bdr w:val="none" w:sz="0" w:space="0" w:color="auto"/>
        </w:rPr>
        <w:t>时节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居家也能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生活。我园以《</w:t>
      </w:r>
      <w:r>
        <w:rPr>
          <w:rFonts w:ascii="宋体" w:eastAsia="宋体" w:cs="宋体"/>
          <w:sz w:val="28"/>
          <w:bdr w:val="none" w:sz="0" w:space="0" w:color="auto"/>
        </w:rPr>
        <w:t>3-6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儿童学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展指南》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取适合幼儿学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方式、年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源整合以及网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推送，使孩子成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自律、自主、自信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的小主人。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有效，幼儿园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上教研，并提出要求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合当前疫情形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，制定科学合理的疫情期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上居家活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成健康居家生活、学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，确保幼儿童趣不减、成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主任的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下，根据《</w:t>
      </w:r>
      <w:r>
        <w:rPr>
          <w:rFonts w:ascii="宋体" w:eastAsia="宋体" w:cs="宋体"/>
          <w:sz w:val="28"/>
          <w:bdr w:val="none" w:sz="0" w:space="0" w:color="auto"/>
        </w:rPr>
        <w:t>3-6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儿童学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展指南》中幼儿的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对线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划与安排，研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明确了活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内容，制定了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形式和推送内容。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了丰富小朋友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的居家活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，按照幼儿园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方案，依据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源包内容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透五大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内容，丰富多彩，涵盖安全知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关节</w:t>
      </w:r>
      <w:r>
        <w:rPr>
          <w:rFonts w:ascii="宋体" w:eastAsia="宋体" w:hAnsi="MS Mincho" w:cs="宋体"/>
          <w:sz w:val="28"/>
          <w:bdr w:val="none" w:sz="0" w:space="0" w:color="auto"/>
        </w:rPr>
        <w:t>气的主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、趣味游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的分享、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本故事的解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、好玩的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手工活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、探索科学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、有趣的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大家分享着、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hAnsi="MS Mincho" w:cs="宋体"/>
          <w:sz w:val="28"/>
          <w:bdr w:val="none" w:sz="0" w:space="0" w:color="auto"/>
        </w:rPr>
        <w:t>着、学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着，生活的多姿多彩在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们欢乐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无声地学到了很多。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在疫情防控的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隔不断家园的交流，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化防疫意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家园沟通，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家园共育，促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幼儿的安全、健康、成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航。太行山路幼儿园于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日，各班相</w:t>
      </w:r>
      <w:r>
        <w:rPr>
          <w:rFonts w:ascii="宋体" w:eastAsia="宋体" w:hAnsi="SimSun" w:cs="宋体"/>
          <w:sz w:val="28"/>
          <w:bdr w:val="none" w:sz="0" w:space="0" w:color="auto"/>
        </w:rPr>
        <w:t>继开</w:t>
      </w:r>
      <w:r>
        <w:rPr>
          <w:rFonts w:ascii="宋体" w:eastAsia="宋体" w:hAnsi="MS Mincho" w:cs="宋体"/>
          <w:sz w:val="28"/>
          <w:bdr w:val="none" w:sz="0" w:space="0" w:color="auto"/>
        </w:rPr>
        <w:t>启了以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疫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起相</w:t>
      </w:r>
      <w:r>
        <w:rPr>
          <w:rFonts w:ascii="宋体" w:eastAsia="宋体" w:hAnsi="SimSun" w:cs="宋体"/>
          <w:sz w:val="28"/>
          <w:bdr w:val="none" w:sz="0" w:space="0" w:color="auto"/>
        </w:rPr>
        <w:t>见线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证见</w:t>
      </w:r>
      <w:r>
        <w:rPr>
          <w:rFonts w:ascii="宋体" w:eastAsia="宋体" w:hAnsi="MS Mincho" w:cs="宋体"/>
          <w:sz w:val="28"/>
          <w:bdr w:val="none" w:sz="0" w:space="0" w:color="auto"/>
        </w:rPr>
        <w:t>面会的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行，小中大各年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与策划，</w:t>
      </w:r>
      <w:r>
        <w:rPr>
          <w:rFonts w:ascii="宋体" w:eastAsia="宋体" w:hAnsi="SimSun" w:cs="宋体"/>
          <w:sz w:val="28"/>
          <w:bdr w:val="none" w:sz="0" w:space="0" w:color="auto"/>
        </w:rPr>
        <w:t>对线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面会的具体方案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化与落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微信群向家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面会的邀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，以分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预约</w:t>
      </w:r>
      <w:r>
        <w:rPr>
          <w:rFonts w:ascii="宋体" w:eastAsia="宋体" w:hAnsi="MS Mincho" w:cs="宋体"/>
          <w:sz w:val="28"/>
          <w:bdr w:val="none" w:sz="0" w:space="0" w:color="auto"/>
        </w:rPr>
        <w:t>，便于家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更好地安排参会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会上各班老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长传</w:t>
      </w:r>
      <w:r>
        <w:rPr>
          <w:rFonts w:ascii="宋体" w:eastAsia="宋体" w:hAnsi="MS Mincho" w:cs="宋体"/>
          <w:sz w:val="28"/>
          <w:bdr w:val="none" w:sz="0" w:space="0" w:color="auto"/>
        </w:rPr>
        <w:t>达了当前疫情防控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状、疫情防控的相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政策以及家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需要配合的工作，特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与身心健康，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孩子心理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适工作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出明确指引，希望大家能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乐观应对</w:t>
      </w:r>
      <w:r>
        <w:rPr>
          <w:rFonts w:ascii="宋体" w:eastAsia="宋体" w:hAnsi="MS Mincho" w:cs="宋体"/>
          <w:sz w:val="28"/>
          <w:bdr w:val="none" w:sz="0" w:space="0" w:color="auto"/>
        </w:rPr>
        <w:t>当前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的疫情形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，同心抗疫，共克</w:t>
      </w:r>
      <w:r>
        <w:rPr>
          <w:rFonts w:ascii="宋体" w:eastAsia="宋体" w:hAnsi="SimSun" w:cs="宋体"/>
          <w:sz w:val="28"/>
          <w:bdr w:val="none" w:sz="0" w:space="0" w:color="auto"/>
        </w:rPr>
        <w:t>时艰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久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的相聚，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不已。有太多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想要和伙伴老</w:t>
      </w:r>
      <w:r>
        <w:rPr>
          <w:rFonts w:ascii="宋体" w:eastAsia="宋体" w:hAnsi="SimSun" w:cs="宋体"/>
          <w:sz w:val="28"/>
          <w:bdr w:val="none" w:sz="0" w:space="0" w:color="auto"/>
        </w:rPr>
        <w:t>师诉说</w:t>
      </w:r>
      <w:r>
        <w:rPr>
          <w:rFonts w:ascii="宋体" w:eastAsia="宋体" w:hAnsi="MS Mincho" w:cs="宋体"/>
          <w:sz w:val="28"/>
          <w:bdr w:val="none" w:sz="0" w:space="0" w:color="auto"/>
        </w:rPr>
        <w:t>，有很多宅家的本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想要和伙伴老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分享。有的家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小能手，有</w:t>
      </w:r>
      <w:r>
        <w:rPr>
          <w:rFonts w:ascii="宋体" w:eastAsia="宋体" w:hAnsi="SimSun" w:cs="宋体"/>
          <w:sz w:val="28"/>
          <w:bdr w:val="none" w:sz="0" w:space="0" w:color="auto"/>
        </w:rPr>
        <w:t>护绿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士，有才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小达人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所欲言、笑声不断。疫情居家特殊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生活上有些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交流近期孩子居家的点点滴滴。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也向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位小朋友表达了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心和想念，并用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本故事的方式分享防疫小知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表达内心感受，学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排解不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隔离疫情不隔离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之心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与孩子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，一条条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的通道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陆续</w:t>
      </w:r>
      <w:r>
        <w:rPr>
          <w:rFonts w:ascii="宋体" w:eastAsia="宋体" w:hAnsi="MS Mincho" w:cs="宋体"/>
          <w:sz w:val="28"/>
          <w:bdr w:val="none" w:sz="0" w:space="0" w:color="auto"/>
        </w:rPr>
        <w:t>打通，一声声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达温暖人心。尽管不能像往常一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，但通</w:t>
      </w:r>
      <w:r>
        <w:rPr>
          <w:rFonts w:ascii="宋体" w:eastAsia="宋体" w:hAnsi="SimSun" w:cs="宋体"/>
          <w:sz w:val="28"/>
          <w:bdr w:val="none" w:sz="0" w:space="0" w:color="auto"/>
        </w:rPr>
        <w:t>过视频</w:t>
      </w:r>
      <w:r>
        <w:rPr>
          <w:rFonts w:ascii="宋体" w:eastAsia="宋体" w:hAnsi="MS Mincho" w:cs="宋体"/>
          <w:sz w:val="28"/>
          <w:bdr w:val="none" w:sz="0" w:space="0" w:color="auto"/>
        </w:rPr>
        <w:t>、声音，老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https://d.book118.com/995122124224011114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512212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幼儿园线上活动总结15篇</dc:title>
  <dc:subject>总结是把一定阶段内的有关情况分析研究，做出有指导性的经验方法以及结论的书面材料，它可以帮助我们有寻找学习和工作中的规律，让我们好好写一份总结吧。如何把总结做到重点突出呢？以下是小编收集整理的幼儿园线上</dc:subject>
  <cp:keywords>幼儿园线上活动总结</cp:keywords>
  <cp:revision>0</cp:revision>
</cp:coreProperties>
</file>