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高中老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是在某一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期、某一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目或某些工作告一段落或者全部完成后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顾检查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价，从而得出教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面材料，它是增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才干的一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法，不如立即行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写才能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它的作用呢？以下是小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整理的高中老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本学期文理科分班，我担任理科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班的班主任老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班是一个普通班，共</w:t>
      </w:r>
      <w:r>
        <w:rPr>
          <w:rFonts w:ascii="宋体" w:eastAsia="宋体" w:cs="宋体"/>
          <w:sz w:val="28"/>
        </w:rPr>
        <w:t>54</w:t>
      </w:r>
      <w:r>
        <w:rPr>
          <w:rFonts w:ascii="宋体" w:eastAsia="宋体" w:hAnsi="MS Mincho" w:cs="宋体"/>
          <w:sz w:val="28"/>
        </w:rPr>
        <w:t>人，其中男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人，女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学伊始，我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了第一次班会。由于全年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分班，新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班成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来自各个班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，大部分学生我不熟悉，我就分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向原来的班主任老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了解学生情况，做到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其人已熟其人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。我了解到班上有一部分学生是从快班来到普通班，心理一</w:t>
      </w:r>
      <w:r>
        <w:rPr>
          <w:rFonts w:ascii="宋体" w:eastAsia="宋体" w:hAnsi="SimSun" w:cs="宋体"/>
          <w:sz w:val="28"/>
        </w:rPr>
        <w:t>时难</w:t>
      </w:r>
      <w:r>
        <w:rPr>
          <w:rFonts w:ascii="宋体" w:eastAsia="宋体" w:hAnsi="MS Mincho" w:cs="宋体"/>
          <w:sz w:val="28"/>
        </w:rPr>
        <w:t>以接受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，就找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些同学来个</w:t>
      </w:r>
      <w:r>
        <w:rPr>
          <w:rFonts w:ascii="宋体" w:eastAsia="宋体" w:hAnsi="SimSun" w:cs="宋体"/>
          <w:sz w:val="28"/>
        </w:rPr>
        <w:t>别谈话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他（她）振作起来，迎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赶上。班上有些同学</w:t>
      </w:r>
      <w:r>
        <w:rPr>
          <w:rFonts w:ascii="宋体" w:eastAsia="宋体" w:hAnsi="SimSun" w:cs="宋体"/>
          <w:sz w:val="28"/>
        </w:rPr>
        <w:t>认为进</w:t>
      </w:r>
      <w:r>
        <w:rPr>
          <w:rFonts w:ascii="宋体" w:eastAsia="宋体" w:hAnsi="MS Mincho" w:cs="宋体"/>
          <w:sz w:val="28"/>
        </w:rPr>
        <w:t>了普通班就没希望了，</w:t>
      </w:r>
      <w:r>
        <w:rPr>
          <w:rFonts w:ascii="宋体" w:eastAsia="宋体" w:hAnsi="SimSun" w:cs="宋体"/>
          <w:sz w:val="28"/>
        </w:rPr>
        <w:t>针对这种</w:t>
      </w:r>
      <w:r>
        <w:rPr>
          <w:rFonts w:ascii="宋体" w:eastAsia="宋体" w:hAnsi="MS Mincho" w:cs="宋体"/>
          <w:sz w:val="28"/>
        </w:rPr>
        <w:t>想法，我在第一次班会上做了激情洋溢、信心十足的演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是普通班，但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不能是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真正努力了，一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一个脚印地踏踏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地走，最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一定能走出一条光明大道来。原先萎靡不振的学生听着听着就立起了身子，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上也透出一些信心，第一次班会成功了！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接着我又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学生写周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，我在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一位学生的周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本上都写上了鼓励的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，再一次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学生少一些自卑，多一些自信。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在日常的班主任老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工作中，我利用与学生年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差距不大的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交朋友，促膝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心，并且尊重他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私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，班上大部分学生都愿意把心里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堂之外，我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是朋友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系，学生犯了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，我同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严厉</w:t>
      </w:r>
      <w:r>
        <w:rPr>
          <w:rFonts w:ascii="宋体" w:eastAsia="宋体" w:hAnsi="MS Mincho" w:cs="宋体"/>
          <w:sz w:val="28"/>
        </w:rPr>
        <w:t>地批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，在下面我又耐心地帮助教育。比如我班学生王子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，他的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月份操行分不及格，主要原因是缺席和缺交作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，我在班上批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他以后，把他父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从河口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来，共同帮助教育他，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他感受到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，松是害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。从那以后，他的表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有了很大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，我看在眼里，喜在心上，并且在班上表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了他。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待学生，我从不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贴标签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，下定性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二地来看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点和缺点，不能因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他犯了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就否定了他的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点。比如我班学生</w:t>
      </w:r>
      <w:r>
        <w:rPr>
          <w:rFonts w:ascii="宋体" w:eastAsia="宋体" w:hAnsi="SimSun" w:cs="宋体"/>
          <w:sz w:val="28"/>
        </w:rPr>
        <w:t>韦</w:t>
      </w:r>
      <w:r>
        <w:rPr>
          <w:rFonts w:ascii="宋体" w:eastAsia="宋体" w:hAnsi="MS Mincho" w:cs="宋体"/>
          <w:sz w:val="28"/>
        </w:rPr>
        <w:t>曼国，他自制力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差，常有缺席和缺交作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，我没少在班上批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他。但我又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，他的集体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，我班男生打球他是主力，女生打球他也是啦啦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主力，干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也很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极，我在班上表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了他。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有另一位学生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瑞，他常常缺交作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，我也批</w:t>
      </w:r>
      <w:r>
        <w:rPr>
          <w:rFonts w:ascii="宋体" w:eastAsia="宋体" w:hAnsi="SimSun" w:cs="宋体"/>
          <w:sz w:val="28"/>
        </w:rPr>
        <w:t>评过</w:t>
      </w:r>
      <w:r>
        <w:rPr>
          <w:rFonts w:ascii="宋体" w:eastAsia="宋体" w:hAnsi="MS Mincho" w:cs="宋体"/>
          <w:sz w:val="28"/>
        </w:rPr>
        <w:t>他，但在一次冲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察到他不怕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，不怕累，很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极地参加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，我就及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在班上表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了他。我想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做并不矛盾，同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也教会了学生全面地看待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我相信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身教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于言教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，凡是要求学生做到的，我先做到。比如我要求学生不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到，不缺席，小病痛要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持，要吃苦耐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，我都先做到了。有一次我班学生主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争取打</w:t>
      </w:r>
      <w:r>
        <w:rPr>
          <w:rFonts w:ascii="宋体" w:eastAsia="宋体" w:hAnsi="SimSun" w:cs="宋体"/>
          <w:sz w:val="28"/>
        </w:rPr>
        <w:t>扫厕</w:t>
      </w:r>
      <w:r>
        <w:rPr>
          <w:rFonts w:ascii="宋体" w:eastAsia="宋体" w:hAnsi="MS Mincho" w:cs="宋体"/>
          <w:sz w:val="28"/>
        </w:rPr>
        <w:t>所，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生加分，我除了在班上表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一起干，用小刷子去刷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所地板和隔板上的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迹，不因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溅</w:t>
      </w:r>
      <w:r>
        <w:rPr>
          <w:rFonts w:ascii="宋体" w:eastAsia="宋体" w:hAnsi="MS Mincho" w:cs="宋体"/>
          <w:sz w:val="28"/>
        </w:rPr>
        <w:t>到身上而停下，</w:t>
      </w:r>
      <w:r>
        <w:rPr>
          <w:rFonts w:ascii="宋体" w:eastAsia="宋体" w:hAnsi="SimSun" w:cs="宋体"/>
          <w:sz w:val="28"/>
        </w:rPr>
        <w:t>还亲</w:t>
      </w:r>
      <w:r>
        <w:rPr>
          <w:rFonts w:ascii="宋体" w:eastAsia="宋体" w:hAnsi="MS Mincho" w:cs="宋体"/>
          <w:sz w:val="28"/>
        </w:rPr>
        <w:t>自用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筋去</w:t>
      </w:r>
      <w:r>
        <w:rPr>
          <w:rFonts w:ascii="宋体" w:eastAsia="宋体" w:hAnsi="SimSun" w:cs="宋体"/>
          <w:sz w:val="28"/>
        </w:rPr>
        <w:t>捅</w:t>
      </w:r>
      <w:r>
        <w:rPr>
          <w:rFonts w:ascii="宋体" w:eastAsia="宋体" w:hAnsi="MS Mincho" w:cs="宋体"/>
          <w:sz w:val="28"/>
        </w:rPr>
        <w:t>堵塞起来的蹲坑。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些都是小事，但我</w:t>
      </w:r>
      <w:r>
        <w:rPr>
          <w:rFonts w:ascii="宋体" w:eastAsia="宋体" w:hAnsi="SimSun" w:cs="宋体"/>
          <w:sz w:val="28"/>
        </w:rPr>
        <w:t>认为这</w:t>
      </w:r>
      <w:r>
        <w:rPr>
          <w:rFonts w:ascii="宋体" w:eastAsia="宋体" w:hAnsi="MS Mincho" w:cs="宋体"/>
          <w:sz w:val="28"/>
        </w:rPr>
        <w:t>些行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造就性格，而性格决定命运。我曾把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写在黑板上与所有学生共勉：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，就收</w:t>
      </w:r>
      <w:r>
        <w:rPr>
          <w:rFonts w:ascii="宋体" w:eastAsia="宋体" w:hAnsi="SimSun" w:cs="宋体"/>
          <w:sz w:val="28"/>
        </w:rPr>
        <w:t>获习惯</w:t>
      </w:r>
      <w:r>
        <w:rPr>
          <w:rFonts w:ascii="宋体" w:eastAsia="宋体" w:hAnsi="MS Mincho" w:cs="宋体"/>
          <w:sz w:val="28"/>
        </w:rPr>
        <w:t>；播</w:t>
      </w:r>
      <w:r>
        <w:rPr>
          <w:rFonts w:ascii="宋体" w:eastAsia="宋体" w:hAnsi="SimSun" w:cs="宋体"/>
          <w:sz w:val="28"/>
        </w:rPr>
        <w:t>种习惯</w:t>
      </w:r>
      <w:r>
        <w:rPr>
          <w:rFonts w:ascii="宋体" w:eastAsia="宋体" w:hAnsi="MS Mincho" w:cs="宋体"/>
          <w:sz w:val="28"/>
        </w:rPr>
        <w:t>，就收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性格；播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性格，就收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命运。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我在了解学生情况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我班有</w:t>
      </w:r>
      <w:r>
        <w:rPr>
          <w:rFonts w:ascii="宋体" w:eastAsia="宋体" w:cs="宋体"/>
          <w:sz w:val="28"/>
        </w:rPr>
        <w:t>33</w:t>
      </w:r>
      <w:r>
        <w:rPr>
          <w:rFonts w:ascii="宋体" w:eastAsia="宋体" w:hAnsi="MS Mincho" w:cs="宋体"/>
          <w:sz w:val="28"/>
        </w:rPr>
        <w:t>名学生是住校生，所以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次班会我都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住校生</w:t>
      </w:r>
      <w:r>
        <w:rPr>
          <w:rFonts w:ascii="宋体" w:eastAsia="宋体" w:hAnsi="SimSun" w:cs="宋体"/>
          <w:sz w:val="28"/>
        </w:rPr>
        <w:t>问题发</w:t>
      </w:r>
      <w:r>
        <w:rPr>
          <w:rFonts w:ascii="宋体" w:eastAsia="宋体" w:hAnsi="MS Mincho" w:cs="宋体"/>
          <w:sz w:val="28"/>
        </w:rPr>
        <w:t>言，比如安全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、休息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些住校生大多来自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村，家庭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裕，我就尽量少收班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管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与管</w:t>
      </w:r>
      <w:r>
        <w:rPr>
          <w:rFonts w:ascii="宋体" w:eastAsia="宋体" w:hAnsi="SimSun" w:cs="宋体"/>
          <w:sz w:val="28"/>
        </w:rPr>
        <w:t>帐</w:t>
      </w:r>
      <w:r>
        <w:rPr>
          <w:rFonts w:ascii="宋体" w:eastAsia="宋体" w:hAnsi="MS Mincho" w:cs="宋体"/>
          <w:sz w:val="28"/>
        </w:rPr>
        <w:t>的两位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员计</w:t>
      </w:r>
      <w:r>
        <w:rPr>
          <w:rFonts w:ascii="宋体" w:eastAsia="宋体" w:hAnsi="MS Mincho" w:cs="宋体"/>
          <w:sz w:val="28"/>
        </w:rPr>
        <w:t>划使用班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，能从家里拿来的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西就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同学从家里拿来，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于学校布置的任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，我都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按量地完成，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不敷衍了事，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更加深入地了解学生，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学生身上的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光点并在班上及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情很高，但我的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很少，幸运的是我身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心地帮助我出了不少主意，解决了不少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，我打算在以后的班主任老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工作中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向老教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工作方法，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上学期我担任高三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三个理科班生物教学，由于是接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人的班，所以有一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段属于熟悉学生情况，另外学生差异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大，所以在教学方面那下了一番功夫。回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上学期的工作，有成功的做法也有需要加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的地方，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今后更好地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展工作，从三大方面作一小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一、有效做法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（一）用有所作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度去面</w:t>
      </w:r>
      <w:r>
        <w:rPr>
          <w:rFonts w:ascii="宋体" w:eastAsia="宋体" w:hAnsi="SimSun" w:cs="宋体"/>
          <w:sz w:val="28"/>
        </w:rPr>
        <w:t>对现实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体上在知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能力方面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弱已是不争事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，我直面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性，找出了学生的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和解决的方法。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（二）科学地制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一个全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复习计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凡事</w:t>
      </w:r>
      <w:r>
        <w:rPr>
          <w:rFonts w:ascii="宋体" w:eastAsia="宋体" w:hAnsi="SimSun" w:cs="宋体"/>
          <w:sz w:val="28"/>
        </w:rPr>
        <w:t>预则</w:t>
      </w:r>
      <w:r>
        <w:rPr>
          <w:rFonts w:ascii="宋体" w:eastAsia="宋体" w:hAnsi="MS Mincho" w:cs="宋体"/>
          <w:sz w:val="28"/>
        </w:rPr>
        <w:t>立，不</w:t>
      </w:r>
      <w:r>
        <w:rPr>
          <w:rFonts w:ascii="宋体" w:eastAsia="宋体" w:hAnsi="SimSun" w:cs="宋体"/>
          <w:sz w:val="28"/>
        </w:rPr>
        <w:t>预则废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。学年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学前就集体研究，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，制定出</w:t>
      </w:r>
      <w:r>
        <w:rPr>
          <w:rFonts w:ascii="宋体" w:eastAsia="宋体" w:hAnsi="SimSun" w:cs="宋体"/>
          <w:sz w:val="28"/>
        </w:rPr>
        <w:t>详实</w:t>
      </w:r>
      <w:r>
        <w:rPr>
          <w:rFonts w:ascii="宋体" w:eastAsia="宋体" w:hAnsi="MS Mincho" w:cs="宋体"/>
          <w:sz w:val="28"/>
        </w:rPr>
        <w:t>的三</w:t>
      </w:r>
      <w:r>
        <w:rPr>
          <w:rFonts w:ascii="宋体" w:eastAsia="宋体" w:hAnsi="SimSun" w:cs="宋体"/>
          <w:sz w:val="28"/>
        </w:rPr>
        <w:t>轮复习计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要达到什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做、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安排、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定位，甚至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行哪些方面的心理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划好。同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划在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前，都向学生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学生心中有数，自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配合老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，做好教与学同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共振效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究教学方法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、作好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、提高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、全面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、突出重点。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，提升能力。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二、最大收</w:t>
      </w:r>
      <w:r>
        <w:rPr>
          <w:rFonts w:ascii="宋体" w:eastAsia="宋体" w:hAnsi="SimSun" w:cs="宋体"/>
          <w:b/>
          <w:bCs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化一</w:t>
      </w:r>
      <w:r>
        <w:rPr>
          <w:rFonts w:ascii="宋体" w:eastAsia="宋体" w:hAnsi="SimSun" w:cs="宋体"/>
          <w:sz w:val="28"/>
        </w:rPr>
        <w:t>轮复习</w:t>
      </w:r>
      <w:r>
        <w:rPr>
          <w:rFonts w:ascii="宋体" w:eastAsia="宋体" w:hAnsi="MS Mincho" w:cs="宋体"/>
          <w:sz w:val="28"/>
        </w:rPr>
        <w:t>，收到很好效果。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高三生物一</w:t>
      </w:r>
      <w:r>
        <w:rPr>
          <w:rFonts w:ascii="宋体" w:eastAsia="宋体" w:hAnsi="SimSun" w:cs="宋体"/>
          <w:sz w:val="28"/>
        </w:rPr>
        <w:t>轮复习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是使学生扎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掌握生物学基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和基本原理，形成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的生物学思想、思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方法和技巧，培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用生物学知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的能力。在整个高三生物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教学中占有非常重要的地位，</w:t>
      </w:r>
      <w:r>
        <w:rPr>
          <w:rFonts w:ascii="宋体" w:eastAsia="宋体" w:hAnsi="SimSun" w:cs="宋体"/>
          <w:sz w:val="28"/>
        </w:rPr>
        <w:t>历时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、效果最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。采取了如下措施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集体研究，把握高考方向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新学年一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始就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真研究，抓一</w:t>
      </w:r>
      <w:r>
        <w:rPr>
          <w:rFonts w:ascii="宋体" w:eastAsia="宋体" w:hAnsi="SimSun" w:cs="宋体"/>
          <w:sz w:val="28"/>
        </w:rPr>
        <w:t>轮复习</w:t>
      </w:r>
      <w:r>
        <w:rPr>
          <w:rFonts w:ascii="宋体" w:eastAsia="宋体" w:hAnsi="MS Mincho" w:cs="宋体"/>
          <w:sz w:val="28"/>
        </w:rPr>
        <w:t>的重点和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点，瞄准高考的方向，并在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学一周内拿出全学年的教学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划，具体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一章、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，具体到重点、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点，做到人人心中有数。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一、基本教学内容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练习统</w:t>
      </w:r>
      <w:r>
        <w:rPr>
          <w:rFonts w:ascii="宋体" w:eastAsia="宋体" w:hAnsi="MS Mincho" w:cs="宋体"/>
          <w:sz w:val="28"/>
        </w:rPr>
        <w:t>一、考</w:t>
      </w:r>
      <w:r>
        <w:rPr>
          <w:rFonts w:ascii="宋体" w:eastAsia="宋体" w:hAnsi="SimSun" w:cs="宋体"/>
          <w:sz w:val="28"/>
        </w:rPr>
        <w:t>试统</w:t>
      </w:r>
      <w:r>
        <w:rPr>
          <w:rFonts w:ascii="宋体" w:eastAsia="宋体" w:hAnsi="MS Mincho" w:cs="宋体"/>
          <w:sz w:val="28"/>
        </w:rPr>
        <w:t>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，构建知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应试</w:t>
      </w:r>
      <w:r>
        <w:rPr>
          <w:rFonts w:ascii="宋体" w:eastAsia="宋体" w:hAnsi="MS Mincho" w:cs="宋体"/>
          <w:sz w:val="28"/>
        </w:rPr>
        <w:t>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双基教学是一</w:t>
      </w:r>
      <w:r>
        <w:rPr>
          <w:rFonts w:ascii="宋体" w:eastAsia="宋体" w:hAnsi="SimSun" w:cs="宋体"/>
          <w:sz w:val="28"/>
        </w:rPr>
        <w:t>轮复习</w:t>
      </w:r>
      <w:r>
        <w:rPr>
          <w:rFonts w:ascii="宋体" w:eastAsia="宋体" w:hAnsi="MS Mincho" w:cs="宋体"/>
          <w:sz w:val="28"/>
        </w:rPr>
        <w:t>的重中之重。从近几年高考</w:t>
      </w:r>
      <w:r>
        <w:rPr>
          <w:rFonts w:ascii="宋体" w:eastAsia="宋体" w:hAnsi="SimSun" w:cs="宋体"/>
          <w:sz w:val="28"/>
        </w:rPr>
        <w:t>试题</w:t>
      </w:r>
      <w:r>
        <w:rPr>
          <w:rFonts w:ascii="宋体" w:eastAsia="宋体" w:hAnsi="MS Mincho" w:cs="宋体"/>
          <w:sz w:val="28"/>
        </w:rPr>
        <w:t>看，基</w:t>
      </w:r>
      <w:r>
        <w:rPr>
          <w:rFonts w:ascii="宋体" w:eastAsia="宋体" w:hAnsi="SimSun" w:cs="宋体"/>
          <w:sz w:val="28"/>
        </w:rPr>
        <w:t>础题</w:t>
      </w:r>
      <w:r>
        <w:rPr>
          <w:rFonts w:ascii="宋体" w:eastAsia="宋体" w:hAnsi="MS Mincho" w:cs="宋体"/>
          <w:sz w:val="28"/>
        </w:rPr>
        <w:t>仍占主要地位，做好了基</w:t>
      </w:r>
      <w:r>
        <w:rPr>
          <w:rFonts w:ascii="宋体" w:eastAsia="宋体" w:hAnsi="SimSun" w:cs="宋体"/>
          <w:sz w:val="28"/>
        </w:rPr>
        <w:t>础题</w:t>
      </w:r>
      <w:r>
        <w:rPr>
          <w:rFonts w:ascii="宋体" w:eastAsia="宋体" w:hAnsi="MS Mincho" w:cs="宋体"/>
          <w:sz w:val="28"/>
        </w:rPr>
        <w:t>就拿到了基本分，失去了基</w:t>
      </w:r>
      <w:r>
        <w:rPr>
          <w:rFonts w:ascii="宋体" w:eastAsia="宋体" w:hAnsi="SimSun" w:cs="宋体"/>
          <w:sz w:val="28"/>
        </w:rPr>
        <w:t>础题</w:t>
      </w:r>
      <w:r>
        <w:rPr>
          <w:rFonts w:ascii="宋体" w:eastAsia="宋体" w:hAnsi="MS Mincho" w:cs="宋体"/>
          <w:sz w:val="28"/>
        </w:rPr>
        <w:t>就失去了一切。一</w:t>
      </w:r>
      <w:r>
        <w:rPr>
          <w:rFonts w:ascii="宋体" w:eastAsia="宋体" w:hAnsi="SimSun" w:cs="宋体"/>
          <w:sz w:val="28"/>
        </w:rPr>
        <w:t>轮复习</w:t>
      </w:r>
      <w:r>
        <w:rPr>
          <w:rFonts w:ascii="宋体" w:eastAsia="宋体" w:hAnsi="MS Mincho" w:cs="宋体"/>
          <w:sz w:val="28"/>
        </w:rPr>
        <w:t>做到了立足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本，以学生已有知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教学起点，面向全体学生，小台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，快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走，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而全。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行地毯式、拉网式梳理，覆盖所有知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点，不放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任何一个死角，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重点性的基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，逐一</w:t>
      </w:r>
      <w:r>
        <w:rPr>
          <w:rFonts w:ascii="宋体" w:eastAsia="宋体" w:hAnsi="SimSun" w:cs="宋体"/>
          <w:sz w:val="28"/>
        </w:rPr>
        <w:t>过关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）抓三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、指向</w:t>
      </w:r>
      <w:r>
        <w:rPr>
          <w:rFonts w:ascii="宋体" w:eastAsia="宋体" w:hAnsi="SimSun" w:cs="宋体"/>
          <w:sz w:val="28"/>
        </w:rPr>
        <w:t>审读</w:t>
      </w:r>
      <w:r>
        <w:rPr>
          <w:rFonts w:ascii="宋体" w:eastAsia="宋体" w:hAnsi="MS Mincho" w:cs="宋体"/>
          <w:sz w:val="28"/>
        </w:rPr>
        <w:t>能力。在平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中使学生深刻理解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个概念的内涵、外延和形成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概念中的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重点字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要求学生划、圈、点，明确运用范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，使学生形成遇到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能迅速通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圈、点、划提取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中重要信息的方法和能力，明确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指向，解决</w:t>
      </w:r>
      <w:r>
        <w:rPr>
          <w:rFonts w:ascii="宋体" w:eastAsia="宋体" w:hAnsi="SimSun" w:cs="宋体"/>
          <w:sz w:val="28"/>
        </w:rPr>
        <w:t>审题关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合能力。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找新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型，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合新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例，精析精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学生熟悉各</w:t>
      </w:r>
      <w:r>
        <w:rPr>
          <w:rFonts w:ascii="宋体" w:eastAsia="宋体" w:hAnsi="SimSun" w:cs="宋体"/>
          <w:sz w:val="28"/>
        </w:rPr>
        <w:t>种题</w:t>
      </w:r>
      <w:r>
        <w:rPr>
          <w:rFonts w:ascii="宋体" w:eastAsia="宋体" w:hAnsi="MS Mincho" w:cs="宋体"/>
          <w:sz w:val="28"/>
        </w:rPr>
        <w:t>型，教会学生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种题</w:t>
      </w:r>
      <w:r>
        <w:rPr>
          <w:rFonts w:ascii="宋体" w:eastAsia="宋体" w:hAnsi="MS Mincho" w:cs="宋体"/>
          <w:sz w:val="28"/>
        </w:rPr>
        <w:t>型的解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技巧、解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方法，提高学生分析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范表述能力。用准确的生物学</w:t>
      </w:r>
      <w:r>
        <w:rPr>
          <w:rFonts w:ascii="宋体" w:eastAsia="宋体" w:hAnsi="SimSun" w:cs="宋体"/>
          <w:sz w:val="28"/>
        </w:rPr>
        <w:t>术语规</w:t>
      </w:r>
      <w:r>
        <w:rPr>
          <w:rFonts w:ascii="宋体" w:eastAsia="宋体" w:hAnsi="MS Mincho" w:cs="宋体"/>
          <w:sz w:val="28"/>
        </w:rPr>
        <w:t>范表述答案，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一点在</w:t>
      </w:r>
      <w:r>
        <w:rPr>
          <w:rFonts w:ascii="宋体" w:eastAsia="宋体" w:cs="宋体"/>
          <w:sz w:val="28"/>
        </w:rPr>
        <w:t>05</w:t>
      </w:r>
      <w:r>
        <w:rPr>
          <w:rFonts w:ascii="宋体" w:eastAsia="宋体" w:hAnsi="MS Mincho" w:cs="宋体"/>
          <w:sz w:val="28"/>
        </w:rPr>
        <w:t>年的高考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卷中体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得非常突出，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致考生吃</w:t>
      </w:r>
      <w:r>
        <w:rPr>
          <w:rFonts w:ascii="宋体" w:eastAsia="宋体" w:hAnsi="SimSun" w:cs="宋体"/>
          <w:sz w:val="28"/>
        </w:rPr>
        <w:t>亏较</w:t>
      </w:r>
      <w:r>
        <w:rPr>
          <w:rFonts w:ascii="宋体" w:eastAsia="宋体" w:hAnsi="MS Mincho" w:cs="宋体"/>
          <w:sz w:val="28"/>
        </w:rPr>
        <w:t>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三、主要反思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本届高三生物教学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学科成</w:t>
      </w:r>
      <w:r>
        <w:rPr>
          <w:rFonts w:ascii="宋体" w:eastAsia="宋体" w:hAnsi="SimSun" w:cs="宋体"/>
          <w:sz w:val="28"/>
        </w:rPr>
        <w:t>绩较</w:t>
      </w:r>
      <w:r>
        <w:rPr>
          <w:rFonts w:ascii="宋体" w:eastAsia="宋体" w:hAnsi="MS Mincho" w:cs="宋体"/>
          <w:sz w:val="28"/>
        </w:rPr>
        <w:t>不平衡的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</w:t>
      </w:r>
      <w:r>
        <w:rPr>
          <w:rFonts w:ascii="宋体" w:eastAsia="宋体" w:hAnsi="SimSun" w:cs="宋体"/>
          <w:sz w:val="28"/>
        </w:rPr>
        <w:t>虽经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方法和途径的努力，但收效不太明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，回想起来原因似乎可以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，一是学生的确是有参差，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以取得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，另一方面可能是教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不是很到位，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于学生没有能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抓得起，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于薄弱班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上升的信心似乎不足。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于成</w:t>
      </w:r>
      <w:r>
        <w:rPr>
          <w:rFonts w:ascii="宋体" w:eastAsia="宋体" w:hAnsi="SimSun" w:cs="宋体"/>
          <w:sz w:val="28"/>
        </w:rPr>
        <w:t>绩较</w:t>
      </w:r>
      <w:r>
        <w:rPr>
          <w:rFonts w:ascii="宋体" w:eastAsia="宋体" w:hAnsi="MS Mincho" w:cs="宋体"/>
          <w:sz w:val="28"/>
        </w:rPr>
        <w:t>落后的学生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做了一定的推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工作，但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不是更深入更全面更有效的。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些都是要在今后工作中需要注意改善和提高的！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苦，但用有限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和精力，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启了学生的心灵智慧，我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得，我自豪！</w:t>
      </w:r>
      <w:r>
        <w:rPr>
          <w:rFonts w:ascii="宋体" w:eastAsia="宋体" w:hAnsi="SimSun" w:cs="宋体"/>
          <w:sz w:val="28"/>
        </w:rPr>
        <w:t>经过对</w:t>
      </w:r>
      <w:r>
        <w:rPr>
          <w:rFonts w:ascii="宋体" w:eastAsia="宋体" w:hAnsi="MS Mincho" w:cs="宋体"/>
          <w:sz w:val="28"/>
        </w:rPr>
        <w:t>一年勤</w:t>
      </w:r>
      <w:r>
        <w:rPr>
          <w:rFonts w:ascii="宋体" w:eastAsia="宋体" w:hAnsi="SimSun" w:cs="宋体"/>
          <w:sz w:val="28"/>
        </w:rPr>
        <w:t>恳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和反思，有理由相信：阳光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雨后！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一学年来，本人在教育教学工作中，始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，面向全体学生，教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表，确立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中心的教学思想，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持德、智、体全面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展的正确方向，明确全民健身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划，在搞好学校体育工作的同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施，全神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注抓好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，使我校体育工作得到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足的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展，丰富了校园生活，增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，健全了学校体育教学制度。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步总结经验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求更大的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在我将本学期的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工作情况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一、努力学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理</w:t>
      </w:r>
      <w:r>
        <w:rPr>
          <w:rFonts w:ascii="宋体" w:eastAsia="宋体" w:hAnsi="SimSun" w:cs="宋体"/>
          <w:b/>
          <w:sz w:val="28"/>
        </w:rPr>
        <w:t>论</w:t>
      </w:r>
      <w:r>
        <w:rPr>
          <w:rFonts w:ascii="宋体" w:eastAsia="宋体" w:hAnsi="MS Mincho" w:cs="宋体"/>
          <w:b/>
          <w:sz w:val="28"/>
        </w:rPr>
        <w:t>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紧</w:t>
      </w:r>
      <w:r>
        <w:rPr>
          <w:rFonts w:ascii="宋体" w:eastAsia="宋体" w:hAnsi="MS Mincho" w:cs="宋体"/>
          <w:b/>
          <w:sz w:val="28"/>
        </w:rPr>
        <w:t>跟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代</w:t>
      </w:r>
      <w:r>
        <w:rPr>
          <w:rFonts w:ascii="宋体" w:eastAsia="宋体" w:hAnsi="SimSun" w:cs="宋体"/>
          <w:b/>
          <w:sz w:val="28"/>
        </w:rPr>
        <w:t>步</w:t>
      </w:r>
      <w:r>
        <w:rPr>
          <w:rFonts w:ascii="宋体" w:eastAsia="宋体" w:hAnsi="MS Mincho" w:cs="宋体"/>
          <w:b/>
          <w:sz w:val="28"/>
        </w:rPr>
        <w:t>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展的当今社会，注重学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是使自己不被社会所淘汰的最有效的手段。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刊物，从刊物中汲取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略教育改革的</w:t>
      </w:r>
      <w:r>
        <w:rPr>
          <w:rFonts w:ascii="宋体" w:eastAsia="宋体" w:hAnsi="SimSun" w:cs="宋体"/>
          <w:sz w:val="28"/>
        </w:rPr>
        <w:t>趋势</w:t>
      </w:r>
      <w:r>
        <w:rPr>
          <w:rFonts w:ascii="宋体" w:eastAsia="宋体" w:hAnsi="MS Mincho" w:cs="宋体"/>
          <w:sz w:val="28"/>
        </w:rPr>
        <w:t>和方向，学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他人的成功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，移植到自己的教学中去，促使自己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底改</w:t>
      </w:r>
      <w:r>
        <w:rPr>
          <w:rFonts w:ascii="宋体" w:eastAsia="宋体" w:hAnsi="SimSun" w:cs="宋体"/>
          <w:sz w:val="28"/>
        </w:rPr>
        <w:t>变陈</w:t>
      </w:r>
      <w:r>
        <w:rPr>
          <w:rFonts w:ascii="宋体" w:eastAsia="宋体" w:hAnsi="MS Mincho" w:cs="宋体"/>
          <w:sz w:val="28"/>
        </w:rPr>
        <w:t>旧和落后的教育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念，达到事半功倍的效果。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是上好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，我做了下面的工作：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教材的基本思想、基本概念，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个字都弄清楚，了解教材的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，能运用自如，知道</w:t>
      </w:r>
      <w:r>
        <w:rPr>
          <w:rFonts w:ascii="宋体" w:eastAsia="宋体" w:hAnsi="SimSun" w:cs="宋体"/>
          <w:sz w:val="28"/>
        </w:rPr>
        <w:t>应补</w:t>
      </w:r>
      <w:r>
        <w:rPr>
          <w:rFonts w:ascii="宋体" w:eastAsia="宋体" w:hAnsi="MS Mincho" w:cs="宋体"/>
          <w:sz w:val="28"/>
        </w:rPr>
        <w:t>充哪些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才能教好。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了解学生原有的知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趣、需要、方法、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可能会有哪些困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，采取相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防措施。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教法，解决如何把已掌握的教材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学生，包括如何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教材、如何安排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注全体学生，注意信息反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学生的有意注意，使其保持相</w:t>
      </w:r>
      <w:r>
        <w:rPr>
          <w:rFonts w:ascii="宋体" w:eastAsia="宋体" w:hAnsi="SimSun" w:cs="宋体"/>
          <w:sz w:val="28"/>
        </w:rPr>
        <w:t>对稳</w:t>
      </w:r>
      <w:r>
        <w:rPr>
          <w:rFonts w:ascii="宋体" w:eastAsia="宋体" w:hAnsi="MS Mincho" w:cs="宋体"/>
          <w:sz w:val="28"/>
        </w:rPr>
        <w:t>定性，同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学生的情感，使他</w:t>
      </w:r>
      <w:r>
        <w:rPr>
          <w:rFonts w:ascii="宋体" w:eastAsia="宋体" w:hAnsi="SimSun" w:cs="宋体"/>
          <w:sz w:val="28"/>
        </w:rPr>
        <w:t>们产</w:t>
      </w:r>
      <w:r>
        <w:rPr>
          <w:rFonts w:ascii="宋体" w:eastAsia="宋体" w:hAnsi="MS Mincho" w:cs="宋体"/>
          <w:sz w:val="28"/>
        </w:rPr>
        <w:t>生愉悦的心境，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造良好的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明了，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克服了以前重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的毛病，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面向全体学生，注意引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讲练结</w:t>
      </w:r>
      <w:r>
        <w:rPr>
          <w:rFonts w:ascii="宋体" w:eastAsia="宋体" w:hAnsi="MS Mincho" w:cs="宋体"/>
          <w:sz w:val="28"/>
        </w:rPr>
        <w:t>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课间</w:t>
      </w:r>
      <w:r>
        <w:rPr>
          <w:rFonts w:ascii="宋体" w:eastAsia="宋体" w:hAnsi="MS Mincho" w:cs="宋体"/>
          <w:b/>
          <w:sz w:val="28"/>
        </w:rPr>
        <w:t>体育工作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管理，特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是太极播操的教学。第一，加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学生的思想教育，使学生真正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到做太极操的重要性和必要性，培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学生重</w:t>
      </w:r>
      <w:r>
        <w:rPr>
          <w:rFonts w:ascii="宋体" w:eastAsia="宋体" w:hAnsi="SimSun" w:cs="宋体"/>
          <w:sz w:val="28"/>
        </w:rPr>
        <w:t>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做操、自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做操、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持做操、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真做操的良好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。第二，体育教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要正确运用示范。示范是体育教学的主要教学方法之一，通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示范能使学生建立正确的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作表象。因此，要求教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示范要清楚、准确、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美。第三，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解要少而精。我在上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二十四式太极拳教学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解，主要是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合我的示范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学生加深</w:t>
      </w:r>
      <w:r>
        <w:rPr>
          <w:rFonts w:ascii="宋体" w:eastAsia="宋体" w:hAnsi="SimSun" w:cs="宋体"/>
          <w:sz w:val="28"/>
        </w:rPr>
        <w:t>对动</w:t>
      </w:r>
      <w:r>
        <w:rPr>
          <w:rFonts w:ascii="宋体" w:eastAsia="宋体" w:hAnsi="MS Mincho" w:cs="宋体"/>
          <w:sz w:val="28"/>
        </w:rPr>
        <w:t>作的理解。第四，口令要清楚、洪亮、准确。第五，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错误动</w:t>
      </w:r>
      <w:r>
        <w:rPr>
          <w:rFonts w:ascii="宋体" w:eastAsia="宋体" w:hAnsi="MS Mincho" w:cs="宋体"/>
          <w:sz w:val="28"/>
        </w:rPr>
        <w:t>作要及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。另外，在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得到了各位班主任的大力支持。所以，使做操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量，在很短的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内有了很大的提高。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外活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和群体工作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本学期，我主要承担学校的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和群体的工作。成功策划和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学校第四十二届校运会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和高三年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毽</w:t>
      </w:r>
      <w:r>
        <w:rPr>
          <w:rFonts w:ascii="宋体" w:eastAsia="宋体" w:hAnsi="MS Mincho" w:cs="宋体"/>
          <w:sz w:val="28"/>
        </w:rPr>
        <w:t>球比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，由于</w:t>
      </w:r>
      <w:r>
        <w:rPr>
          <w:rFonts w:ascii="宋体" w:eastAsia="宋体" w:hAnsi="SimSun" w:cs="宋体"/>
          <w:sz w:val="28"/>
        </w:rPr>
        <w:t>组织严</w:t>
      </w:r>
      <w:r>
        <w:rPr>
          <w:rFonts w:ascii="宋体" w:eastAsia="宋体" w:hAnsi="MS Mincho" w:cs="宋体"/>
          <w:sz w:val="28"/>
        </w:rPr>
        <w:t>密，策划合理，受到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生的一致好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四十二届校运会的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，出了自己的一份力。在以后的工作中我要注重个人的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和提高，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抓住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一契机，通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，撰写心得体会、反思，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，多向其他教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教，多和学生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行交流，在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用等方式，加深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程的理解和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会，完善自己的教学工作，努力形成自己的教学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格，形成学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形的教学工作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以上是我今学年教学工作大体情况，最大的不足就是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些所有工作的具体操作把握得不是很理想，希望在以后的工作中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及老教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能多多指点及帮助，自己争取尽到一名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任，也争取在教学方面取得更多的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！一切都已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去，新的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始又已到来，希望在新的一年里，自己和学生都有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又一个学期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去了，回想起来，我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一年了，在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一年的数学教学中，我担任了高一三个班的数学教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然我付出了</w:t>
      </w:r>
      <w:r>
        <w:rPr>
          <w:rFonts w:ascii="宋体" w:eastAsia="宋体" w:hAnsi="SimSun" w:cs="宋体"/>
          <w:sz w:val="28"/>
        </w:rPr>
        <w:t>许许</w:t>
      </w:r>
      <w:r>
        <w:rPr>
          <w:rFonts w:ascii="宋体" w:eastAsia="宋体" w:hAnsi="MS Mincho" w:cs="宋体"/>
          <w:sz w:val="28"/>
        </w:rPr>
        <w:t>多多的汗水，同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了很多很多。由于担任学校普通班的数学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，学生基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很差，上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常常感到很吃力、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力之大，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任之重，可想而知。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将本学期教学情况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如下，以便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找不足。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理</w:t>
      </w:r>
      <w:r>
        <w:rPr>
          <w:rFonts w:ascii="宋体" w:eastAsia="宋体" w:hAnsi="SimSun" w:cs="宋体"/>
          <w:b/>
          <w:bCs/>
          <w:sz w:val="28"/>
        </w:rPr>
        <w:t>论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我是第一年接触到新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程的新授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，因此，必</w:t>
      </w:r>
      <w:r>
        <w:rPr>
          <w:rFonts w:ascii="宋体" w:eastAsia="宋体" w:hAnsi="SimSun" w:cs="宋体"/>
          <w:sz w:val="28"/>
        </w:rPr>
        <w:t>须积</w:t>
      </w:r>
      <w:r>
        <w:rPr>
          <w:rFonts w:ascii="宋体" w:eastAsia="宋体" w:hAnsi="MS Mincho" w:cs="宋体"/>
          <w:sz w:val="28"/>
        </w:rPr>
        <w:t>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要求理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研究新的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州省的考</w:t>
      </w:r>
      <w:r>
        <w:rPr>
          <w:rFonts w:ascii="宋体" w:eastAsia="宋体" w:hAnsi="SimSun" w:cs="宋体"/>
          <w:sz w:val="28"/>
        </w:rPr>
        <w:t>试说</w:t>
      </w:r>
      <w:r>
        <w:rPr>
          <w:rFonts w:ascii="宋体" w:eastAsia="宋体" w:hAnsi="MS Mincho" w:cs="宋体"/>
          <w:sz w:val="28"/>
        </w:rPr>
        <w:t>明，及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更新自己的大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，以适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程改革的需要。同</w:t>
      </w:r>
      <w:r>
        <w:rPr>
          <w:rFonts w:ascii="宋体" w:eastAsia="宋体" w:hAnsi="SimSun" w:cs="宋体"/>
          <w:sz w:val="28"/>
        </w:rPr>
        <w:t>时为</w:t>
      </w:r>
      <w:r>
        <w:rPr>
          <w:rFonts w:ascii="宋体" w:eastAsia="宋体" w:hAnsi="MS Mincho" w:cs="宋体"/>
          <w:sz w:val="28"/>
        </w:rPr>
        <w:t>了和教学一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的同行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极利用好互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写教学反思的好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的数学教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在教学前后，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行教学反思尤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程中，学生是学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的主体，学生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会独特的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解，教学前后，都要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行反思，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以后上</w:t>
      </w:r>
      <w:r>
        <w:rPr>
          <w:rFonts w:ascii="宋体" w:eastAsia="宋体" w:hAnsi="SimSun" w:cs="宋体"/>
          <w:sz w:val="28"/>
        </w:rPr>
        <w:t>课积</w:t>
      </w:r>
      <w:r>
        <w:rPr>
          <w:rFonts w:ascii="宋体" w:eastAsia="宋体" w:hAnsi="MS Mincho" w:cs="宋体"/>
          <w:sz w:val="28"/>
        </w:rPr>
        <w:t>累了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，奠定了基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解也是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堂教学非常重要的一部分，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，教后反思，是上好一堂精彩而又有效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的第一手材料。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hAnsi="SimSun" w:cs="宋体"/>
          <w:b/>
          <w:bCs/>
          <w:sz w:val="28"/>
        </w:rPr>
        <w:t>爱护</w:t>
      </w:r>
      <w:r>
        <w:rPr>
          <w:rFonts w:ascii="宋体" w:eastAsia="宋体" w:hAnsi="MS Mincho" w:cs="宋体"/>
          <w:b/>
          <w:bCs/>
          <w:sz w:val="28"/>
        </w:rPr>
        <w:t>学生，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极研究学情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要担任响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教学，同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着育人的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任。如何育人？我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学生是根本。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学生，就需要我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尊重学生的人格、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好，了解学生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世的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度、方式等，然后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症下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，帮助学生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立健全、完善的人格。只有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，了解了学生，才能了解到学情，在教学中才能做到有的放矢，增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了教学的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性和有效性。多与学生交流，加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与学生的思想沟通，做学生的朋友，才能及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，以及班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情况，从而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提供第一手的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管理提高一些有价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三、充分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，精心</w:t>
      </w:r>
      <w:r>
        <w:rPr>
          <w:rFonts w:ascii="宋体" w:eastAsia="宋体" w:hAnsi="SimSun" w:cs="宋体"/>
          <w:b/>
          <w:bCs/>
          <w:sz w:val="28"/>
        </w:rPr>
        <w:t>钻</w:t>
      </w:r>
      <w:r>
        <w:rPr>
          <w:rFonts w:ascii="宋体" w:eastAsia="宋体" w:hAnsi="MS Mincho" w:cs="宋体"/>
          <w:b/>
          <w:bCs/>
          <w:sz w:val="28"/>
        </w:rPr>
        <w:t>研教材及考</w:t>
      </w:r>
      <w:r>
        <w:rPr>
          <w:rFonts w:ascii="宋体" w:eastAsia="宋体" w:hAnsi="SimSun" w:cs="宋体"/>
          <w:b/>
          <w:bCs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的好坏，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在于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教学中的一个重要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量直接影响到学生学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的效果。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中我着重注意了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程与老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系与区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内容在整个高中数学中的地位；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准与考</w:t>
      </w:r>
      <w:r>
        <w:rPr>
          <w:rFonts w:ascii="宋体" w:eastAsia="宋体" w:hAnsi="SimSun" w:cs="宋体"/>
          <w:sz w:val="28"/>
        </w:rPr>
        <w:t>试说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内容的要求；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、近几年高考</w:t>
      </w:r>
      <w:r>
        <w:rPr>
          <w:rFonts w:ascii="宋体" w:eastAsia="宋体" w:hAnsi="SimSun" w:cs="宋体"/>
          <w:sz w:val="28"/>
        </w:rPr>
        <w:t>试题对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内容的考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情况；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中可能存在的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充哪些典型例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内容在数学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的地位；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内容哪些是学生可以自学会的，哪些是必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要仔</w:t>
      </w:r>
      <w:r>
        <w:rPr>
          <w:rFonts w:ascii="宋体" w:eastAsia="宋体" w:hAnsi="SimSun" w:cs="宋体"/>
          <w:sz w:val="28"/>
        </w:rPr>
        <w:t>细讲</w:t>
      </w:r>
      <w:r>
        <w:rPr>
          <w:rFonts w:ascii="宋体" w:eastAsia="宋体" w:hAnsi="MS Mincho" w:cs="宋体"/>
          <w:sz w:val="28"/>
        </w:rPr>
        <w:t>解的；哪些是可以不用做要求的；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内容的重点如何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点如何突破，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点如何引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，疑惑点如何澄清等。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四、落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，确保教学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程中，特</w:t>
      </w:r>
      <w:r>
        <w:rPr>
          <w:rFonts w:ascii="宋体" w:eastAsia="宋体" w:hAnsi="SimSun" w:cs="宋体"/>
          <w:sz w:val="28"/>
        </w:rPr>
        <w:t>别关</w:t>
      </w:r>
      <w:r>
        <w:rPr>
          <w:rFonts w:ascii="宋体" w:eastAsia="宋体" w:hAnsi="MS Mincho" w:cs="宋体"/>
          <w:sz w:val="28"/>
        </w:rPr>
        <w:t>注学生的落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情况，学生的落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教学的最后一个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，也是最出成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。因此，教学中特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抓好了一下几点：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狠抓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分意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、提前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，以提高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堂效率；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整理</w:t>
      </w:r>
      <w:r>
        <w:rPr>
          <w:rFonts w:ascii="宋体" w:eastAsia="宋体" w:hAnsi="SimSun" w:cs="宋体"/>
          <w:sz w:val="28"/>
        </w:rPr>
        <w:t>错题订</w:t>
      </w:r>
      <w:r>
        <w:rPr>
          <w:rFonts w:ascii="宋体" w:eastAsia="宋体" w:hAnsi="MS Mincho" w:cs="宋体"/>
          <w:sz w:val="28"/>
        </w:rPr>
        <w:t>正本；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、注重基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灵活掌握的考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是高考数学的一个最重要的目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，因此高考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既全面又突出重点，特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利用在知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点的命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，以考</w:t>
      </w:r>
      <w:r>
        <w:rPr>
          <w:rFonts w:ascii="宋体" w:eastAsia="宋体" w:hAnsi="SimSun" w:cs="宋体"/>
          <w:sz w:val="28"/>
        </w:rPr>
        <w:t>查对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灵活运用的程度。因此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的教学一定要在深刻理解和灵活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用上下功夫，以达到在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目中能迅速准确地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、判断和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用的目的。其中，抓基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就是要重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教材的研究，尤其是要重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概念、公式、法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、定理的形成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程，运用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注意条件和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的限制范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，理解教材中例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的典型作用，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教材中的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，不但要会做，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要深刻理解在解决</w:t>
      </w:r>
      <w:r>
        <w:rPr>
          <w:rFonts w:ascii="宋体" w:eastAsia="宋体" w:hAnsi="SimSun" w:cs="宋体"/>
          <w:sz w:val="28"/>
        </w:rPr>
        <w:t>问题时题</w:t>
      </w:r>
      <w:r>
        <w:rPr>
          <w:rFonts w:ascii="宋体" w:eastAsia="宋体" w:hAnsi="MS Mincho" w:cs="宋体"/>
          <w:sz w:val="28"/>
        </w:rPr>
        <w:t>目所体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的数学思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五、更新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念，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首先，</w:t>
      </w:r>
      <w:r>
        <w:rPr>
          <w:rFonts w:ascii="宋体" w:eastAsia="宋体" w:hAnsi="SimSun" w:cs="宋体"/>
          <w:sz w:val="28"/>
        </w:rPr>
        <w:t>转变观</w:t>
      </w:r>
      <w:r>
        <w:rPr>
          <w:rFonts w:ascii="宋体" w:eastAsia="宋体" w:hAnsi="MS Mincho" w:cs="宋体"/>
          <w:sz w:val="28"/>
        </w:rPr>
        <w:t>念要充分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改是教育教学的必然，教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改的理念，了解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改革的目的。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才不会在改革当中迷失方向。其次，教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累，要掌握丰厚的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人一杯水，自己要有一桶水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，要注意本学科与其它学科的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自身的知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占有。要多渠道采取不同手段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除了看</w:t>
      </w:r>
      <w:r>
        <w:rPr>
          <w:rFonts w:ascii="宋体" w:eastAsia="宋体" w:hAnsi="SimSun" w:cs="宋体"/>
          <w:sz w:val="28"/>
        </w:rPr>
        <w:t>专业书</w:t>
      </w:r>
      <w:r>
        <w:rPr>
          <w:rFonts w:ascii="宋体" w:eastAsia="宋体" w:hAnsi="MS Mincho" w:cs="宋体"/>
          <w:sz w:val="28"/>
        </w:rPr>
        <w:t>籍，也要借助于网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媒体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的手段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。要多和其它教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交流、沟通，提高合作意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是教育、教学的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者，要充分理解学生，了解学生的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好，了解不同学生的智力差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，做到因材施教。教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学生充分的思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展示自我的空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和舞台，活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，全面提高学生的各方面能力。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以上就是我在本学期的教学工作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。由于</w:t>
      </w:r>
      <w:r>
        <w:rPr>
          <w:rFonts w:ascii="宋体" w:eastAsia="宋体" w:hAnsi="SimSun" w:cs="宋体"/>
          <w:sz w:val="28"/>
        </w:rPr>
        <w:t>经验颇</w:t>
      </w:r>
      <w:r>
        <w:rPr>
          <w:rFonts w:ascii="宋体" w:eastAsia="宋体" w:hAnsi="MS Mincho" w:cs="宋体"/>
          <w:sz w:val="28"/>
        </w:rPr>
        <w:t>浅，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多地方存在不足，希望在未来的日子里，能在学校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，前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下，取得更好成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第一学期的教学工作已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cs="宋体"/>
          <w:sz w:val="28"/>
        </w:rPr>
        <w:t xml:space="preserve">, </w:t>
      </w:r>
      <w:r>
        <w:rPr>
          <w:rFonts w:ascii="宋体" w:eastAsia="宋体" w:hAnsi="MS Mincho" w:cs="宋体"/>
          <w:sz w:val="28"/>
        </w:rPr>
        <w:t>想想本学期的化学教学工作，有得有失，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了更好地完成今后的教学工作，我就本学期的教学工作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学期，我担任了高一年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四个班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的化学教学工作，所以教学任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重，但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一学期的努力，也取得了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好的教学成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，得到了所担任班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，更重要的是要学生会学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教法，把学生看作学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的主体，逐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和提高学生的自学能力，思考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身受益。下面，浅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自己的几点做法。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预习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是教学中的一个重要的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，从教学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践来看，学生在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前做不做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的效果和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堂的气氛都不一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一工作，我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常会在本</w:t>
      </w:r>
      <w:r>
        <w:rPr>
          <w:rFonts w:ascii="宋体" w:eastAsia="宋体" w:hAnsi="SimSun" w:cs="宋体"/>
          <w:sz w:val="28"/>
        </w:rPr>
        <w:t>节课结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学生留一些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，在第二堂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我会及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一些同学站起来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些措施督促学生在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后做好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工作，一提高他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的自学能力。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地，也是学生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和能力的主要渠道。作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以往的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堂灌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一味的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，学生只是坐着听，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式的教学方式。我一直都很注重学生在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堂中的角色，老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是教学活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者，而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的主体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是学生，要想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一位学生都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一位学生都参与到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堂中来，注重知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程，而不是只注重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了达到很好的教学效果，我也做了很多的工作：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真、耐心的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听学生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，然后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的做点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其他同学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行，最后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予鼓励，肯定。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堂尽量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充足的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来解决一些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同学上黑板做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充分利用化学学科的特点，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好化学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过实验</w:t>
      </w:r>
      <w:r>
        <w:rPr>
          <w:rFonts w:ascii="宋体" w:eastAsia="宋体" w:hAnsi="MS Mincho" w:cs="宋体"/>
          <w:sz w:val="28"/>
        </w:rPr>
        <w:t>来启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极的思考。我也曾</w:t>
      </w:r>
      <w:r>
        <w:rPr>
          <w:rFonts w:ascii="宋体" w:eastAsia="宋体" w:hAnsi="SimSun" w:cs="宋体"/>
          <w:sz w:val="28"/>
        </w:rPr>
        <w:t>经让</w:t>
      </w:r>
      <w:r>
        <w:rPr>
          <w:rFonts w:ascii="宋体" w:eastAsia="宋体" w:hAnsi="MS Mincho" w:cs="宋体"/>
          <w:sz w:val="28"/>
        </w:rPr>
        <w:t>学生自己到黑板上来做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堂演示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果学生很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极，教学效果很好，我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应该继续</w:t>
      </w:r>
      <w:r>
        <w:rPr>
          <w:rFonts w:ascii="宋体" w:eastAsia="宋体" w:hAnsi="MS Mincho" w:cs="宋体"/>
          <w:sz w:val="28"/>
        </w:rPr>
        <w:t>运用下去。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尽量的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置一些有意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。我一般是会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置好几</w:t>
      </w:r>
      <w:r>
        <w:rPr>
          <w:rFonts w:ascii="宋体" w:eastAsia="宋体" w:hAnsi="SimSun" w:cs="宋体"/>
          <w:sz w:val="28"/>
        </w:rPr>
        <w:t>组问题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置遵循有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，由浅到深的原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，而且，我也很注重提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的方式，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气等，尽量做到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几年来的教学，我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好多学生已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很有趣的能力，他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气来回答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是不是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就会回答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??”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就会回答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等，所以我也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常的在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气上</w:t>
      </w:r>
      <w:r>
        <w:rPr>
          <w:rFonts w:ascii="宋体" w:eastAsia="宋体" w:hAnsi="SimSun" w:cs="宋体"/>
          <w:sz w:val="28"/>
        </w:rPr>
        <w:t>误导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的就是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一位同学都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极的思考，而不是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常的</w:t>
      </w:r>
      <w:r>
        <w:rPr>
          <w:rFonts w:ascii="宋体" w:eastAsia="宋体" w:hAnsi="SimSun" w:cs="宋体"/>
          <w:sz w:val="28"/>
        </w:rPr>
        <w:t>滥</w:t>
      </w:r>
      <w:r>
        <w:rPr>
          <w:rFonts w:ascii="宋体" w:eastAsia="宋体" w:hAnsi="MS Mincho" w:cs="宋体"/>
          <w:sz w:val="28"/>
        </w:rPr>
        <w:t>竽充数。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我也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思想，一定要独立的思考，老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的不一定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那一天我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的就是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的，所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要大胆的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，要勇敢的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持自己的看法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点，不要一味的符合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人，以来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以上的一些措施，我的目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也基本上达到了，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在好多学生已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了一定的独立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最大的收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复习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是否掌握的很重要的方法，从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上可以反映出很多的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，所以，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我都会精心的及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的批改，而且会做好作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批改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，在第二堂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学生重新做一遍，以达到掌握知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的目的、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我也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后一定要及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天都要花一定的</w:t>
      </w:r>
      <w:r>
        <w:rPr>
          <w:rFonts w:ascii="宋体" w:eastAsia="宋体" w:hAnsi="SimSun" w:cs="宋体"/>
          <w:sz w:val="28"/>
        </w:rPr>
        <w:t>时间复习</w:t>
      </w:r>
      <w:r>
        <w:rPr>
          <w:rFonts w:ascii="宋体" w:eastAsia="宋体" w:hAnsi="MS Mincho" w:cs="宋体"/>
          <w:sz w:val="28"/>
        </w:rPr>
        <w:t>当天的知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每门课</w:t>
      </w:r>
      <w:r>
        <w:rPr>
          <w:rFonts w:ascii="宋体" w:eastAsia="宋体" w:hAnsi="MS Mincho" w:cs="宋体"/>
          <w:sz w:val="28"/>
        </w:rPr>
        <w:t>只要花</w:t>
      </w:r>
      <w:r>
        <w:rPr>
          <w:rFonts w:ascii="宋体" w:eastAsia="宋体" w:cs="宋体"/>
          <w:sz w:val="28"/>
        </w:rPr>
        <w:t>5-10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钟每</w:t>
      </w:r>
      <w:r>
        <w:rPr>
          <w:rFonts w:ascii="宋体" w:eastAsia="宋体" w:hAnsi="MS Mincho" w:cs="宋体"/>
          <w:sz w:val="28"/>
        </w:rPr>
        <w:t>天就可以了，只要天天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持下来，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的效果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是很好的。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过种种</w:t>
      </w:r>
      <w:r>
        <w:rPr>
          <w:rFonts w:ascii="宋体" w:eastAsia="宋体" w:hAnsi="MS Mincho" w:cs="宋体"/>
          <w:sz w:val="28"/>
        </w:rPr>
        <w:t>的措施，完成了一学期的化学教学工作，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化学的教学工作，我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较满</w:t>
      </w:r>
      <w:r>
        <w:rPr>
          <w:rFonts w:ascii="宋体" w:eastAsia="宋体" w:hAnsi="MS Mincho" w:cs="宋体"/>
          <w:sz w:val="28"/>
        </w:rPr>
        <w:t>意的。在今后的教育教学工作中，我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将会用更大的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情投入到教学工作中，争取以后的工作干的更好。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光荏苒，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月不居，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又是一个学年。送走了老学生，迎来了新</w:t>
      </w: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。回</w:t>
      </w:r>
      <w:r>
        <w:rPr>
          <w:rFonts w:ascii="宋体" w:eastAsia="宋体" w:hAnsi="SimSun" w:cs="宋体"/>
          <w:sz w:val="28"/>
        </w:rPr>
        <w:t>忆过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一学年，我不得不感</w:t>
      </w:r>
      <w:r>
        <w:rPr>
          <w:rFonts w:ascii="宋体" w:eastAsia="宋体" w:hAnsi="SimSun" w:cs="宋体"/>
          <w:sz w:val="28"/>
        </w:rPr>
        <w:t>叹时间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逝和生活的繁忙。正因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繁忙，才使我感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工作的辛苦，可是，我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的辛苦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果累累。那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在海角天涯的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候便是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的安慰。回</w:t>
      </w:r>
      <w:r>
        <w:rPr>
          <w:rFonts w:ascii="宋体" w:eastAsia="宋体" w:hAnsi="SimSun" w:cs="宋体"/>
          <w:sz w:val="28"/>
        </w:rPr>
        <w:t>忆这</w:t>
      </w:r>
      <w:r>
        <w:rPr>
          <w:rFonts w:ascii="宋体" w:eastAsia="宋体" w:hAnsi="MS Mincho" w:cs="宋体"/>
          <w:sz w:val="28"/>
        </w:rPr>
        <w:t>一年的工作，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下来就是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几个字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忧过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是的，在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一年里，我付出了很多，但我不后悔，因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我的付出取得了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一年，我将自己的工作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德方面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于律己，踏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工作。面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全体学生，一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同仁，不歧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学生，不打</w:t>
      </w:r>
      <w:r>
        <w:rPr>
          <w:rFonts w:ascii="宋体" w:eastAsia="宋体" w:hAnsi="SimSun" w:cs="宋体"/>
          <w:sz w:val="28"/>
        </w:rPr>
        <w:t>骂</w:t>
      </w:r>
      <w:r>
        <w:rPr>
          <w:rFonts w:ascii="宋体" w:eastAsia="宋体" w:hAnsi="MS Mincho" w:cs="宋体"/>
          <w:sz w:val="28"/>
        </w:rPr>
        <w:t>学生，注意自己的言行，提高自己的思想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悟程度水平，做到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，学而不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表，治学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要保持良好的教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我知道，老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言和教</w:t>
      </w:r>
      <w:r>
        <w:rPr>
          <w:rFonts w:ascii="宋体" w:eastAsia="宋体" w:hAnsi="SimSun" w:cs="宋体"/>
          <w:sz w:val="28"/>
        </w:rPr>
        <w:t>态对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有直接的影响。老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好，学生就喜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趣就高，接受知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也快。反之，学生就不喜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，甚至</w:t>
      </w:r>
      <w:r>
        <w:rPr>
          <w:rFonts w:ascii="宋体" w:eastAsia="宋体" w:hAnsi="SimSun" w:cs="宋体"/>
          <w:sz w:val="28"/>
        </w:rPr>
        <w:t>讨厌</w:t>
      </w:r>
      <w:r>
        <w:rPr>
          <w:rFonts w:ascii="宋体" w:eastAsia="宋体" w:hAnsi="MS Mincho" w:cs="宋体"/>
          <w:sz w:val="28"/>
        </w:rPr>
        <w:t>。所以，注重学生的整体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常的和学生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人生。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系非常融洽。受到学生的一致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在背后都叫我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二、教育教学方面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了更好的完成高三年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复课</w:t>
      </w:r>
      <w:r>
        <w:rPr>
          <w:rFonts w:ascii="宋体" w:eastAsia="宋体" w:hAnsi="MS Mincho" w:cs="宋体"/>
          <w:sz w:val="28"/>
        </w:rPr>
        <w:t>工作，在学期初，我不但制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密的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自己制定了一学期的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。首先，上好一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的前提是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，我大量的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种复习资</w:t>
      </w:r>
      <w:r>
        <w:rPr>
          <w:rFonts w:ascii="宋体" w:eastAsia="宋体" w:hAnsi="MS Mincho" w:cs="宋体"/>
          <w:sz w:val="28"/>
        </w:rPr>
        <w:t>料，希望能更加完整并精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学生呈</w:t>
      </w:r>
      <w:r>
        <w:rPr>
          <w:rFonts w:ascii="宋体" w:eastAsia="宋体" w:hAnsi="SimSun" w:cs="宋体"/>
          <w:sz w:val="28"/>
        </w:rPr>
        <w:t>现每节课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上，我都会在网上</w:t>
      </w:r>
      <w:r>
        <w:rPr>
          <w:rFonts w:ascii="宋体" w:eastAsia="宋体" w:hAnsi="SimSun" w:cs="宋体"/>
          <w:sz w:val="28"/>
        </w:rPr>
        <w:t>查阅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料并加以整理。把一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的内容整理成学生好学易懂的知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，使学生掌握起来很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手。学生自然也喜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，做起笔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来津津有味。同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，我知道，数学的枯燥乏味是学生听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的的障碍。所以，我在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时间经</w:t>
      </w:r>
      <w:r>
        <w:rPr>
          <w:rFonts w:ascii="宋体" w:eastAsia="宋体" w:hAnsi="MS Mincho" w:cs="宋体"/>
          <w:sz w:val="28"/>
        </w:rPr>
        <w:t>常看一些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籍，并不断思索着把数学知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实际结</w:t>
      </w:r>
      <w:r>
        <w:rPr>
          <w:rFonts w:ascii="宋体" w:eastAsia="宋体" w:hAnsi="MS Mincho" w:cs="宋体"/>
          <w:sz w:val="28"/>
        </w:rPr>
        <w:t>合起来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，在我的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堂上学生很少走神，因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欢这样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渊博的数学老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外，我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学生布置了适合他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了一个文科班和一个理科班，所以，不知作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也有所区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。学生能做但不好做。批作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真看完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本作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学生指出作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常是在教室看作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学生当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改正。有利于学生的</w:t>
      </w:r>
      <w:r>
        <w:rPr>
          <w:rFonts w:ascii="宋体" w:eastAsia="宋体" w:hAnsi="SimSun" w:cs="宋体"/>
          <w:sz w:val="28"/>
        </w:rPr>
        <w:t>纠错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。上自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我的学生大胆提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，有些学生，一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不喜</w:t>
      </w:r>
      <w:r>
        <w:rPr>
          <w:rFonts w:ascii="宋体" w:eastAsia="宋体" w:hAnsi="SimSun" w:cs="宋体"/>
          <w:sz w:val="28"/>
        </w:rPr>
        <w:t>欢问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师题</w:t>
      </w:r>
      <w:r>
        <w:rPr>
          <w:rFonts w:ascii="宋体" w:eastAsia="宋体" w:hAnsi="MS Mincho" w:cs="宋体"/>
          <w:sz w:val="28"/>
        </w:rPr>
        <w:t>，后来，在我的鼓励下，</w:t>
      </w:r>
      <w:r>
        <w:rPr>
          <w:rFonts w:ascii="宋体" w:eastAsia="宋体" w:hAnsi="SimSun" w:cs="宋体"/>
          <w:sz w:val="28"/>
        </w:rPr>
        <w:t>问问题</w:t>
      </w:r>
      <w:r>
        <w:rPr>
          <w:rFonts w:ascii="宋体" w:eastAsia="宋体" w:hAnsi="MS Mincho" w:cs="宋体"/>
          <w:sz w:val="28"/>
        </w:rPr>
        <w:t>很活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也就慢慢上去了。学生成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的提高，使我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天疲</w:t>
      </w:r>
      <w:r>
        <w:rPr>
          <w:rFonts w:ascii="宋体" w:eastAsia="宋体" w:hAnsi="SimSun" w:cs="宋体"/>
          <w:sz w:val="28"/>
        </w:rPr>
        <w:t>惫</w:t>
      </w:r>
      <w:r>
        <w:rPr>
          <w:rFonts w:ascii="宋体" w:eastAsia="宋体" w:hAnsi="MS Mincho" w:cs="宋体"/>
          <w:sz w:val="28"/>
        </w:rPr>
        <w:t>的心里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一点点的高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三、教研方面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我是高三年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备课组组长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复课</w:t>
      </w:r>
      <w:r>
        <w:rPr>
          <w:rFonts w:ascii="宋体" w:eastAsia="宋体" w:hAnsi="MS Mincho" w:cs="宋体"/>
          <w:sz w:val="28"/>
        </w:rPr>
        <w:t>工作，我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真研究</w:t>
      </w:r>
      <w:r>
        <w:rPr>
          <w:rFonts w:ascii="宋体" w:eastAsia="宋体" w:hAnsi="SimSun" w:cs="宋体"/>
          <w:sz w:val="28"/>
        </w:rPr>
        <w:t>陕</w:t>
      </w:r>
      <w:r>
        <w:rPr>
          <w:rFonts w:ascii="宋体" w:eastAsia="宋体" w:hAnsi="MS Mincho" w:cs="宋体"/>
          <w:sz w:val="28"/>
        </w:rPr>
        <w:t>西的高考大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，并不断的研究新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改地区的高考</w:t>
      </w:r>
      <w:r>
        <w:rPr>
          <w:rFonts w:ascii="宋体" w:eastAsia="宋体" w:hAnsi="SimSun" w:cs="宋体"/>
          <w:sz w:val="28"/>
        </w:rPr>
        <w:t>试题</w:t>
      </w:r>
      <w:r>
        <w:rPr>
          <w:rFonts w:ascii="宋体" w:eastAsia="宋体" w:hAnsi="MS Mincho" w:cs="宋体"/>
          <w:sz w:val="28"/>
        </w:rPr>
        <w:t>，并将自己看到的一些信息及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到我的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堂，取得一定的效果，在今年的高考中，我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我的学生争取到了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分的成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分数很少，但是，我已知足。同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，在听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的新的思路的方法，我也鼓励同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互相学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里，我不得不提一下我尊敬的两位老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，王北平老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和高天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，正是他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使我不断成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四、学校工作方面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一学年，我除了担任高三的数学教学外，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兼任了高三年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副主任，主管学校的分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工作，在工作中，我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格按照学校的要求，制定了一学年的分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进计</w:t>
      </w:r>
      <w:r>
        <w:rPr>
          <w:rFonts w:ascii="宋体" w:eastAsia="宋体" w:hAnsi="MS Mincho" w:cs="宋体"/>
          <w:sz w:val="28"/>
        </w:rPr>
        <w:t>划，把几乎所有的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望生都安排在列，同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，自己也按照分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的要求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。高考中不但学校的成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异，我所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也很是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我欣慰，两个班的平均成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都在</w:t>
      </w:r>
      <w:r>
        <w:rPr>
          <w:rFonts w:ascii="宋体" w:eastAsia="宋体" w:cs="宋体"/>
          <w:sz w:val="28"/>
        </w:rPr>
        <w:t>110</w:t>
      </w:r>
      <w:r>
        <w:rPr>
          <w:rFonts w:ascii="宋体" w:eastAsia="宋体" w:hAnsi="MS Mincho" w:cs="宋体"/>
          <w:sz w:val="28"/>
        </w:rPr>
        <w:t>分左右，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个分数，是我的教育教学达到了一个新的高度。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一学年里，我努力了，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斗了，愁了，苦了，但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在也高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了，因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的努力，使我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有一大部分的学生在高考中取得了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，跨入了理想的大学校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将成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祖国的</w:t>
      </w:r>
      <w:r>
        <w:rPr>
          <w:rFonts w:ascii="宋体" w:eastAsia="宋体" w:hAnsi="SimSun" w:cs="宋体"/>
          <w:sz w:val="28"/>
        </w:rPr>
        <w:t>栋</w:t>
      </w:r>
      <w:r>
        <w:rPr>
          <w:rFonts w:ascii="宋体" w:eastAsia="宋体" w:hAnsi="MS Mincho" w:cs="宋体"/>
          <w:sz w:val="28"/>
        </w:rPr>
        <w:t>梁。但是，放眼未来，任重而道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不能停留，我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始新的一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学生的教学工作，我相信，只要我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努力，只要我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就能将越来越多的学生送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理想的大学。只要我</w:t>
      </w:r>
      <w:r>
        <w:rPr>
          <w:rFonts w:ascii="宋体" w:eastAsia="宋体" w:hAnsi="SimSun" w:cs="宋体"/>
          <w:sz w:val="28"/>
        </w:rPr>
        <w:t>们坚</w:t>
      </w:r>
      <w:r>
        <w:rPr>
          <w:rFonts w:ascii="宋体" w:eastAsia="宋体" w:hAnsi="MS Mincho" w:cs="宋体"/>
          <w:sz w:val="28"/>
        </w:rPr>
        <w:t>持，我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的人生将充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本学期教学工作即将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期来的工作，很有必要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，以便解决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、明确方向，不断巩固自己的教学水平。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在，我将从以下方面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自己的教学工作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分析。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无患。先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后上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教学工作正常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行的前提与保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，也是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工作尽心的表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我在教学工作中，都会提前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，从不打无准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之仗。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教同事，并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络获</w:t>
      </w:r>
      <w:r>
        <w:rPr>
          <w:rFonts w:ascii="宋体" w:eastAsia="宋体" w:hAnsi="MS Mincho" w:cs="宋体"/>
          <w:sz w:val="28"/>
        </w:rPr>
        <w:t>取新的信息与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料，充</w:t>
      </w:r>
      <w:r>
        <w:rPr>
          <w:rFonts w:ascii="宋体" w:eastAsia="宋体" w:hAnsi="SimSun" w:cs="宋体"/>
          <w:sz w:val="28"/>
        </w:rPr>
        <w:t>实课</w:t>
      </w:r>
      <w:r>
        <w:rPr>
          <w:rFonts w:ascii="宋体" w:eastAsia="宋体" w:hAnsi="MS Mincho" w:cs="宋体"/>
          <w:sz w:val="28"/>
        </w:rPr>
        <w:t>程内容，力争在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增加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堂趣味性，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学生学得懂、学得会。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当上完一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反思，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得失，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提醒自己从小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抓手，日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月累，不断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二、上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堂教学活</w:t>
      </w:r>
      <w:r>
        <w:rPr>
          <w:rFonts w:ascii="宋体" w:eastAsia="宋体" w:hAnsi="SimSun" w:cs="宋体"/>
          <w:sz w:val="28"/>
        </w:rPr>
        <w:t>动顺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行的重要保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，我在第一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就会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，并能在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同仁，公平的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境与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造了舒心的学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理想教育也是不可或缺的，学生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是孩子，他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与帮助，只有帮学生明确理想、目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，才能使其自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起来，只有学生自己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起来，教学才能事半功倍，成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才能不断提升。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须联</w:t>
      </w:r>
      <w:r>
        <w:rPr>
          <w:rFonts w:ascii="宋体" w:eastAsia="宋体" w:hAnsi="MS Mincho" w:cs="宋体"/>
          <w:sz w:val="28"/>
        </w:rPr>
        <w:t>系家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。学生就是家庭的一面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子是可以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化的，学生有了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，家校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合是个不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的解决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法。囿于</w:t>
      </w:r>
      <w:r>
        <w:rPr>
          <w:rFonts w:ascii="宋体" w:eastAsia="宋体" w:hAnsi="SimSun" w:cs="宋体"/>
          <w:sz w:val="28"/>
        </w:rPr>
        <w:t>现实问题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在学生管理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上束手束脚，家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的大力配合与支持，是学效率提高的必要保障。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只有学生管住嘴，收起心，才能真正把精力投入到学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中来，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生良性互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才能形成，最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你好我好大家好，皆大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方面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https://d.book118.com/997041026016006034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97041026016006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高中老师工作总结</dc:title>
  <dc:subject>总结是在某一时期、某一项目或某些工作告一段落或者全部完成后进行回顾检查、分析评价，从而得出教训和一些规律性认识的一种书面材料，它是增长才干的一种好办法，不如立即行动起来写一份总结吧。总结怎么写才能发挥</dc:subject>
  <cp:keywords>高中老师工作总结</cp:keywords>
  <cp:revision>0</cp:revision>
</cp:coreProperties>
</file>